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19C" w:rsidRDefault="004D0F91" w:rsidP="004D0F91">
      <w:pPr>
        <w:jc w:val="center"/>
        <w:outlineLvl w:val="0"/>
        <w:rPr>
          <w:sz w:val="28"/>
          <w:szCs w:val="28"/>
        </w:rPr>
      </w:pPr>
      <w:bookmarkStart w:id="0" w:name="_GoBack"/>
      <w:r>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75pt;height:749.25pt">
            <v:imagedata r:id="rId8" o:title="титулноая (2)"/>
          </v:shape>
        </w:pict>
      </w:r>
      <w:bookmarkEnd w:id="0"/>
    </w:p>
    <w:p w:rsidR="0018119C" w:rsidRDefault="0018119C" w:rsidP="0018119C">
      <w:pPr>
        <w:jc w:val="center"/>
      </w:pPr>
    </w:p>
    <w:p w:rsidR="0018119C" w:rsidRDefault="004D0F91" w:rsidP="0018119C">
      <w:pPr>
        <w:jc w:val="center"/>
      </w:pPr>
      <w:r>
        <w:rPr>
          <w:lang w:val="tt-RU"/>
        </w:rPr>
        <w:t>О</w:t>
      </w:r>
      <w:r w:rsidR="0018119C">
        <w:t>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322"/>
        <w:gridCol w:w="569"/>
      </w:tblGrid>
      <w:tr w:rsidR="0018119C">
        <w:tc>
          <w:tcPr>
            <w:tcW w:w="9322" w:type="dxa"/>
          </w:tcPr>
          <w:p w:rsidR="0018119C" w:rsidRDefault="0018119C" w:rsidP="00752C90">
            <w:pPr>
              <w:numPr>
                <w:ilvl w:val="0"/>
                <w:numId w:val="1"/>
              </w:numPr>
              <w:contextualSpacing/>
            </w:pPr>
            <w:r>
              <w:t>ОБЩИЕ ПОЛОЖЕНИЯ  …………………………………………………........</w:t>
            </w:r>
          </w:p>
          <w:p w:rsidR="0018119C" w:rsidRDefault="0018119C" w:rsidP="00752C90">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752C90">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752C90">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752C90">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752C90">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752C90">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752C90">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752C90">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752C90">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752C90">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752C90">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752C90">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752C90">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7A74DC" w:rsidRDefault="007A74DC" w:rsidP="0018119C">
      <w:pPr>
        <w:jc w:val="center"/>
        <w:rPr>
          <w:sz w:val="28"/>
          <w:szCs w:val="28"/>
        </w:rPr>
      </w:pPr>
    </w:p>
    <w:p w:rsidR="007A74DC" w:rsidRPr="007A74DC" w:rsidRDefault="007A74DC" w:rsidP="007A74DC">
      <w:pPr>
        <w:rPr>
          <w:sz w:val="28"/>
          <w:szCs w:val="28"/>
        </w:rPr>
      </w:pPr>
    </w:p>
    <w:p w:rsidR="007A74DC" w:rsidRPr="007A74DC" w:rsidRDefault="007A74DC" w:rsidP="007A74DC">
      <w:pPr>
        <w:rPr>
          <w:sz w:val="28"/>
          <w:szCs w:val="28"/>
        </w:rPr>
      </w:pPr>
    </w:p>
    <w:p w:rsidR="007A74DC" w:rsidRDefault="007A74DC" w:rsidP="0018119C">
      <w:pPr>
        <w:jc w:val="center"/>
        <w:rPr>
          <w:sz w:val="28"/>
          <w:szCs w:val="28"/>
        </w:rPr>
      </w:pPr>
    </w:p>
    <w:p w:rsidR="007A74DC" w:rsidRDefault="007A74DC" w:rsidP="007A74DC">
      <w:pPr>
        <w:tabs>
          <w:tab w:val="left" w:pos="6925"/>
        </w:tabs>
        <w:rPr>
          <w:sz w:val="28"/>
          <w:szCs w:val="28"/>
        </w:rPr>
      </w:pPr>
      <w:r>
        <w:rPr>
          <w:sz w:val="28"/>
          <w:szCs w:val="28"/>
        </w:rPr>
        <w:tab/>
      </w:r>
    </w:p>
    <w:p w:rsidR="0018119C" w:rsidRDefault="0018119C" w:rsidP="0018119C">
      <w:pPr>
        <w:jc w:val="center"/>
        <w:rPr>
          <w:b/>
          <w:sz w:val="28"/>
          <w:szCs w:val="28"/>
        </w:rPr>
      </w:pPr>
      <w:r w:rsidRPr="007A74DC">
        <w:rPr>
          <w:sz w:val="28"/>
          <w:szCs w:val="28"/>
        </w:rPr>
        <w:br w:type="page"/>
      </w:r>
      <w:r>
        <w:rPr>
          <w:b/>
          <w:sz w:val="28"/>
          <w:szCs w:val="28"/>
        </w:rPr>
        <w:lastRenderedPageBreak/>
        <w:t>I. ОБЩИЕ ПОЛОЖЕНИЯ</w:t>
      </w:r>
    </w:p>
    <w:p w:rsidR="0018119C" w:rsidRPr="00380EC0" w:rsidRDefault="0018119C" w:rsidP="00380EC0">
      <w:pPr>
        <w:pStyle w:val="32"/>
        <w:contextualSpacing/>
        <w:rPr>
          <w:i/>
          <w:sz w:val="24"/>
          <w:szCs w:val="24"/>
        </w:rPr>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 xml:space="preserve">Муниципальном бюджетном дошкольном образовательном учреждении </w:t>
      </w:r>
      <w:r w:rsidR="00380EC0">
        <w:rPr>
          <w:u w:val="single"/>
        </w:rPr>
        <w:t xml:space="preserve">«Детский сад № 188            комбинированного вида </w:t>
      </w:r>
      <w:r w:rsidR="00380EC0" w:rsidRPr="004334B1">
        <w:rPr>
          <w:iCs/>
          <w:u w:val="single"/>
        </w:rPr>
        <w:t>с татарским языком воспитания и обучения</w:t>
      </w:r>
      <w:r w:rsidR="00380EC0">
        <w:rPr>
          <w:u w:val="single"/>
        </w:rPr>
        <w:t>» Вахитовского</w:t>
      </w:r>
      <w:r w:rsidR="00380EC0" w:rsidRPr="00397CAC">
        <w:rPr>
          <w:u w:val="single"/>
        </w:rPr>
        <w:t xml:space="preserve"> района г. Казани</w:t>
      </w:r>
      <w:r w:rsidR="00380EC0">
        <w:rPr>
          <w:color w:val="000000"/>
          <w:spacing w:val="-1"/>
        </w:rPr>
        <w:t xml:space="preserve"> (далее МА</w:t>
      </w:r>
      <w:r>
        <w:rPr>
          <w:color w:val="000000"/>
          <w:spacing w:val="-1"/>
        </w:rPr>
        <w:t xml:space="preserve">ДОУ «Детский сад № </w:t>
      </w:r>
      <w:r w:rsidR="00380EC0">
        <w:rPr>
          <w:color w:val="000000"/>
          <w:spacing w:val="-1"/>
        </w:rPr>
        <w:t>188</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заведующего </w:t>
      </w:r>
      <w:r w:rsidR="00380EC0">
        <w:rPr>
          <w:color w:val="000000"/>
          <w:spacing w:val="-1"/>
        </w:rPr>
        <w:t>МАДОУ «Детский сад № 188»</w:t>
      </w:r>
      <w:r>
        <w:t xml:space="preserve"> </w:t>
      </w:r>
      <w:r w:rsidR="00380EC0" w:rsidRPr="00901D7A">
        <w:rPr>
          <w:b/>
        </w:rPr>
        <w:t>Фасхиевой Фирдании Руменовны</w:t>
      </w:r>
      <w:r>
        <w:t xml:space="preserve"> (далее – работодатель);</w:t>
      </w:r>
    </w:p>
    <w:p w:rsidR="0018119C" w:rsidRDefault="0018119C" w:rsidP="007B1662">
      <w:pPr>
        <w:pStyle w:val="32"/>
      </w:pPr>
      <w:r>
        <w:t xml:space="preserve">- работники </w:t>
      </w:r>
      <w:r w:rsidR="00380EC0">
        <w:rPr>
          <w:color w:val="000000"/>
          <w:spacing w:val="-1"/>
        </w:rPr>
        <w:t>МАДОУ «Детский сад № 188»</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380EC0" w:rsidRPr="00380EC0">
        <w:rPr>
          <w:b/>
        </w:rPr>
        <w:t xml:space="preserve"> </w:t>
      </w:r>
      <w:r w:rsidR="00380EC0">
        <w:rPr>
          <w:b/>
        </w:rPr>
        <w:t>Хафизовой Гульшат Рашитовны</w:t>
      </w:r>
      <w:r>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ведению коллективных переговоров, подготовке проекта, заключению и организации</w:t>
      </w:r>
      <w:r w:rsidR="00750B6C">
        <w:rPr>
          <w:i/>
        </w:rPr>
        <w:t xml:space="preserve"> </w:t>
      </w:r>
      <w:r>
        <w:rPr>
          <w:i/>
        </w:rPr>
        <w:t xml:space="preserve"> контроля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w:t>
      </w:r>
      <w:r>
        <w:lastRenderedPageBreak/>
        <w:t xml:space="preserve">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380EC0">
        <w:rPr>
          <w:color w:val="000000"/>
          <w:spacing w:val="-1"/>
        </w:rPr>
        <w:t xml:space="preserve">МАДОУ «Детский сад № 188» </w:t>
      </w:r>
      <w:r>
        <w:t>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Pr>
          <w:sz w:val="28"/>
          <w:szCs w:val="28"/>
        </w:rPr>
        <w:t xml:space="preserve"> </w:t>
      </w:r>
      <w:r w:rsidRPr="00564736">
        <w:rPr>
          <w:sz w:val="28"/>
          <w:szCs w:val="28"/>
        </w:rPr>
        <w:t xml:space="preserve">(средства от приносящей доход деятельности образовательной организации). </w:t>
      </w:r>
    </w:p>
    <w:p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564736" w:rsidRDefault="00564736" w:rsidP="0018119C">
      <w:pPr>
        <w:ind w:firstLine="426"/>
        <w:jc w:val="both"/>
        <w:rPr>
          <w:sz w:val="28"/>
          <w:szCs w:val="28"/>
        </w:rPr>
      </w:pPr>
    </w:p>
    <w:p w:rsidR="00564736" w:rsidRDefault="00564736" w:rsidP="007A74DC">
      <w:pPr>
        <w:jc w:val="both"/>
        <w:rPr>
          <w:sz w:val="28"/>
          <w:szCs w:val="28"/>
        </w:rPr>
      </w:pP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lastRenderedPageBreak/>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 xml:space="preserve">первичную профсоюзную организацию </w:t>
      </w:r>
      <w:r w:rsidR="00380EC0" w:rsidRPr="00380EC0">
        <w:rPr>
          <w:color w:val="000000"/>
          <w:spacing w:val="-1"/>
          <w:sz w:val="28"/>
          <w:szCs w:val="28"/>
        </w:rPr>
        <w:t>МАДОУ «Детский сад № 188»</w:t>
      </w:r>
      <w:r w:rsidR="00380EC0">
        <w:rPr>
          <w:sz w:val="28"/>
          <w:szCs w:val="28"/>
        </w:rPr>
        <w:t xml:space="preserve"> </w:t>
      </w:r>
      <w:r>
        <w:rPr>
          <w:sz w:val="28"/>
          <w:szCs w:val="28"/>
        </w:rPr>
        <w:t xml:space="preserve">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lastRenderedPageBreak/>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jc w:val="both"/>
        <w:rPr>
          <w:sz w:val="28"/>
          <w:szCs w:val="28"/>
        </w:rPr>
      </w:pPr>
      <w:r>
        <w:rPr>
          <w:sz w:val="28"/>
          <w:szCs w:val="28"/>
        </w:rPr>
        <w:t xml:space="preserve"> </w:t>
      </w:r>
      <w:r>
        <w:rPr>
          <w:b/>
          <w:sz w:val="28"/>
          <w:szCs w:val="28"/>
        </w:rPr>
        <w:t xml:space="preserve">Работодатель признаёт первичную профсоюзную организацию </w:t>
      </w:r>
      <w:r w:rsidR="00380EC0" w:rsidRPr="0043704A">
        <w:rPr>
          <w:b/>
          <w:color w:val="000000"/>
          <w:spacing w:val="-1"/>
          <w:sz w:val="28"/>
          <w:szCs w:val="28"/>
        </w:rPr>
        <w:t>МАДОУ «Детский сад № 188»</w:t>
      </w:r>
      <w:r>
        <w:rPr>
          <w:b/>
          <w:sz w:val="28"/>
          <w:szCs w:val="28"/>
        </w:rPr>
        <w:t xml:space="preserve">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lastRenderedPageBreak/>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752C90">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752C90">
      <w:pPr>
        <w:pStyle w:val="aff1"/>
        <w:numPr>
          <w:ilvl w:val="0"/>
          <w:numId w:val="2"/>
        </w:numPr>
        <w:contextualSpacing/>
        <w:jc w:val="both"/>
        <w:rPr>
          <w:sz w:val="28"/>
          <w:szCs w:val="28"/>
        </w:rPr>
      </w:pPr>
      <w:r>
        <w:rPr>
          <w:sz w:val="28"/>
          <w:szCs w:val="28"/>
        </w:rPr>
        <w:lastRenderedPageBreak/>
        <w:t>«Малые города – большая история»;</w:t>
      </w:r>
    </w:p>
    <w:p w:rsidR="0018119C" w:rsidRDefault="0018119C" w:rsidP="00752C90">
      <w:pPr>
        <w:pStyle w:val="aff1"/>
        <w:numPr>
          <w:ilvl w:val="0"/>
          <w:numId w:val="2"/>
        </w:numPr>
        <w:contextualSpacing/>
        <w:jc w:val="both"/>
        <w:rPr>
          <w:sz w:val="28"/>
          <w:szCs w:val="28"/>
        </w:rPr>
      </w:pPr>
      <w:r>
        <w:rPr>
          <w:sz w:val="28"/>
          <w:szCs w:val="28"/>
        </w:rPr>
        <w:t>«Слушаем музыку вместе»;</w:t>
      </w:r>
    </w:p>
    <w:p w:rsidR="0018119C" w:rsidRDefault="0018119C" w:rsidP="00752C90">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752C90">
      <w:pPr>
        <w:pStyle w:val="aff1"/>
        <w:numPr>
          <w:ilvl w:val="0"/>
          <w:numId w:val="2"/>
        </w:numPr>
        <w:contextualSpacing/>
        <w:jc w:val="both"/>
        <w:rPr>
          <w:sz w:val="28"/>
          <w:szCs w:val="28"/>
        </w:rPr>
      </w:pPr>
      <w:r>
        <w:rPr>
          <w:sz w:val="28"/>
          <w:szCs w:val="28"/>
        </w:rPr>
        <w:t>«</w:t>
      </w:r>
      <w:r w:rsidR="001A725E">
        <w:rPr>
          <w:sz w:val="28"/>
          <w:szCs w:val="28"/>
        </w:rPr>
        <w:t>Театротерапия»;</w:t>
      </w:r>
    </w:p>
    <w:p w:rsidR="0018119C" w:rsidRDefault="0018119C" w:rsidP="00752C90">
      <w:pPr>
        <w:pStyle w:val="aff1"/>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752C90">
      <w:pPr>
        <w:pStyle w:val="aff1"/>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18119C" w:rsidP="00752C90">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752C90">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r w:rsidR="00F11EE3">
        <w:rPr>
          <w:bCs/>
          <w:i/>
          <w:sz w:val="28"/>
          <w:szCs w:val="28"/>
          <w:lang w:eastAsia="en-US"/>
        </w:rPr>
        <w:t xml:space="preserve"> </w:t>
      </w:r>
      <w:r w:rsidR="0018119C">
        <w:rPr>
          <w:bCs/>
          <w:i/>
          <w:sz w:val="28"/>
          <w:szCs w:val="28"/>
          <w:lang w:eastAsia="en-US"/>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w:t>
      </w:r>
      <w:r>
        <w:rPr>
          <w:color w:val="000000"/>
          <w:sz w:val="28"/>
          <w:szCs w:val="28"/>
        </w:rPr>
        <w:lastRenderedPageBreak/>
        <w:t>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lastRenderedPageBreak/>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 xml:space="preserve">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w:t>
      </w:r>
      <w:r>
        <w:rPr>
          <w:sz w:val="28"/>
          <w:szCs w:val="28"/>
        </w:rPr>
        <w:lastRenderedPageBreak/>
        <w:t xml:space="preserve">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945A62">
        <w:rPr>
          <w:i/>
          <w:sz w:val="28"/>
          <w:szCs w:val="28"/>
        </w:rPr>
        <w:t xml:space="preserve"> « 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xml:space="preserve">№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w:t>
      </w:r>
      <w:r w:rsidR="0018119C">
        <w:rPr>
          <w:iCs/>
        </w:rPr>
        <w:lastRenderedPageBreak/>
        <w:t>занимаемой должности, не может быть прекращён на основании части первой статьи 46 Федерального закона № 273-ФЗ.</w:t>
      </w:r>
    </w:p>
    <w:p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752C90">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752C90">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lastRenderedPageBreak/>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w:t>
      </w:r>
      <w:r>
        <w:lastRenderedPageBreak/>
        <w:t>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w:t>
      </w:r>
      <w:r w:rsidRPr="000D0227">
        <w:rPr>
          <w:sz w:val="28"/>
          <w:szCs w:val="28"/>
        </w:rPr>
        <w:lastRenderedPageBreak/>
        <w:t>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Pr="00993761">
        <w:rPr>
          <w:sz w:val="28"/>
          <w:szCs w:val="28"/>
        </w:rPr>
        <w:t xml:space="preserve">  </w:t>
      </w:r>
      <w:hyperlink r:id="rId13"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0D0227" w:rsidP="0018119C">
      <w:pPr>
        <w:ind w:firstLine="426"/>
        <w:jc w:val="both"/>
        <w:rPr>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18119C">
        <w:rPr>
          <w:sz w:val="28"/>
          <w:szCs w:val="28"/>
        </w:rPr>
        <w:t xml:space="preserve"> воспитателями </w:t>
      </w:r>
      <w:r w:rsidR="00E7160D">
        <w:rPr>
          <w:sz w:val="28"/>
          <w:szCs w:val="28"/>
        </w:rPr>
        <w:t xml:space="preserve"> </w:t>
      </w:r>
      <w:r w:rsidR="0018119C">
        <w:rPr>
          <w:sz w:val="28"/>
          <w:szCs w:val="28"/>
        </w:rPr>
        <w:t xml:space="preserve"> и</w:t>
      </w:r>
      <w:r w:rsidR="00E7160D">
        <w:rPr>
          <w:sz w:val="28"/>
          <w:szCs w:val="28"/>
        </w:rPr>
        <w:t xml:space="preserve"> </w:t>
      </w:r>
      <w:r w:rsidR="0018119C">
        <w:rPr>
          <w:sz w:val="28"/>
          <w:szCs w:val="28"/>
        </w:rPr>
        <w:t xml:space="preserve"> дополнительных соглашений к трудовым договорам с педагогическими работниками рекомендациями и разъяснениями Минобрнауки России и Профсоюза (</w:t>
      </w:r>
      <w:r w:rsidR="0018119C" w:rsidRPr="000E65D5">
        <w:rPr>
          <w:i/>
          <w:sz w:val="28"/>
          <w:szCs w:val="28"/>
        </w:rPr>
        <w:t>письмо Минобрнауки России и Профсоюза от 16 мая 2016 года № НТ-604/08/269</w:t>
      </w:r>
      <w:r w:rsidR="0018119C">
        <w:rPr>
          <w:sz w:val="28"/>
          <w:szCs w:val="28"/>
        </w:rPr>
        <w:t>):</w:t>
      </w:r>
    </w:p>
    <w:p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993761" w:rsidP="0018119C">
      <w:pPr>
        <w:autoSpaceDE w:val="0"/>
        <w:autoSpaceDN w:val="0"/>
        <w:adjustRightInd w:val="0"/>
        <w:jc w:val="both"/>
        <w:rPr>
          <w:sz w:val="28"/>
          <w:szCs w:val="28"/>
        </w:rPr>
      </w:pPr>
      <w:r>
        <w:rPr>
          <w:sz w:val="28"/>
          <w:szCs w:val="28"/>
        </w:rPr>
        <w:t xml:space="preserve">   </w:t>
      </w:r>
      <w:r w:rsidR="0018119C">
        <w:rPr>
          <w:sz w:val="28"/>
          <w:szCs w:val="28"/>
        </w:rPr>
        <w:t xml:space="preserve"> </w:t>
      </w:r>
      <w:r w:rsidR="00084AFE">
        <w:rPr>
          <w:sz w:val="28"/>
          <w:szCs w:val="28"/>
        </w:rPr>
        <w:t>3.2.1</w:t>
      </w:r>
      <w:r>
        <w:rPr>
          <w:sz w:val="28"/>
          <w:szCs w:val="28"/>
        </w:rPr>
        <w:t>7</w:t>
      </w:r>
      <w:r w:rsidR="00084AFE">
        <w:rPr>
          <w:sz w:val="28"/>
          <w:szCs w:val="28"/>
        </w:rPr>
        <w:t xml:space="preserve">.    Допустимая  </w:t>
      </w:r>
      <w:r w:rsidR="0018119C">
        <w:rPr>
          <w:sz w:val="28"/>
          <w:szCs w:val="28"/>
        </w:rPr>
        <w:t xml:space="preserve"> </w:t>
      </w:r>
      <w:r w:rsidR="00084AFE">
        <w:rPr>
          <w:sz w:val="28"/>
          <w:szCs w:val="28"/>
        </w:rPr>
        <w:t>документация    педагогов, воспитателей детского сада:</w:t>
      </w:r>
      <w:r w:rsidR="0018119C">
        <w:rPr>
          <w:sz w:val="28"/>
          <w:szCs w:val="28"/>
        </w:rPr>
        <w:t xml:space="preserve"> </w:t>
      </w:r>
    </w:p>
    <w:p w:rsidR="00156C35" w:rsidRPr="00232288" w:rsidRDefault="00156C35" w:rsidP="00156C35">
      <w:pPr>
        <w:pStyle w:val="32"/>
        <w:ind w:firstLine="709"/>
        <w:contextualSpacing/>
      </w:pPr>
      <w:r w:rsidRPr="00232288">
        <w:t>а)</w:t>
      </w:r>
      <w:r w:rsidRPr="00232288">
        <w:rPr>
          <w:rFonts w:eastAsia="Arial Unicode MS"/>
          <w:color w:val="000000"/>
          <w:kern w:val="1"/>
        </w:rPr>
        <w:t> </w:t>
      </w:r>
      <w:r w:rsidRPr="00232288">
        <w:t>участие</w:t>
      </w:r>
      <w:r w:rsidR="00D1172B">
        <w:t xml:space="preserve"> </w:t>
      </w:r>
      <w:r w:rsidRPr="00232288">
        <w:t xml:space="preserve"> 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ДО</w:t>
      </w:r>
      <w:r>
        <w:t xml:space="preserve">, </w:t>
      </w:r>
      <w:r w:rsidR="000D0227">
        <w:t xml:space="preserve"> </w:t>
      </w:r>
      <w:r>
        <w:t>календарный план воспитательно-образовательной работы)</w:t>
      </w:r>
      <w:r w:rsidR="0057213D">
        <w:t>;</w:t>
      </w:r>
    </w:p>
    <w:p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w:t>
      </w:r>
      <w:r w:rsidR="00D1172B">
        <w:t xml:space="preserve"> </w:t>
      </w:r>
      <w:r w:rsidRPr="00232288">
        <w:t xml:space="preserve"> журнала педагогической диагностики (мониторинга)</w:t>
      </w:r>
      <w:r w:rsidR="0057213D">
        <w:t>.</w:t>
      </w:r>
      <w:r>
        <w:t xml:space="preserve">  </w:t>
      </w:r>
      <w:r w:rsidR="0057213D">
        <w:t xml:space="preserve"> </w:t>
      </w:r>
      <w:r>
        <w:t xml:space="preserve">  </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 xml:space="preserve">-трудовая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w:t>
      </w:r>
      <w:r>
        <w:lastRenderedPageBreak/>
        <w:t>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lastRenderedPageBreak/>
        <w:t>3.2.1</w:t>
      </w:r>
      <w:r w:rsidR="00993761">
        <w:t>9</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752C90">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752C90">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752C90">
      <w:pPr>
        <w:pStyle w:val="aff1"/>
        <w:numPr>
          <w:ilvl w:val="0"/>
          <w:numId w:val="9"/>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752C90">
      <w:pPr>
        <w:pStyle w:val="aff1"/>
        <w:numPr>
          <w:ilvl w:val="0"/>
          <w:numId w:val="9"/>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752C90">
      <w:pPr>
        <w:pStyle w:val="aff1"/>
        <w:numPr>
          <w:ilvl w:val="0"/>
          <w:numId w:val="9"/>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752C90">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lastRenderedPageBreak/>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752C90">
      <w:pPr>
        <w:pStyle w:val="afff1"/>
        <w:numPr>
          <w:ilvl w:val="0"/>
          <w:numId w:val="7"/>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lastRenderedPageBreak/>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lastRenderedPageBreak/>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lastRenderedPageBreak/>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1" w:name="dst446"/>
      <w:bookmarkEnd w:id="1"/>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6" w:history="1">
        <w:r>
          <w:rPr>
            <w:rStyle w:val="affd"/>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7" w:history="1">
        <w:r>
          <w:rPr>
            <w:rStyle w:val="affd"/>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w:t>
      </w:r>
      <w:r>
        <w:lastRenderedPageBreak/>
        <w:t>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w:t>
      </w:r>
      <w:r>
        <w:rPr>
          <w:color w:val="000000"/>
          <w:sz w:val="28"/>
          <w:szCs w:val="28"/>
        </w:rPr>
        <w:lastRenderedPageBreak/>
        <w:t>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8" w:history="1">
        <w:r>
          <w:rPr>
            <w:rStyle w:val="affd"/>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 xml:space="preserve">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w:t>
      </w:r>
      <w:r>
        <w:lastRenderedPageBreak/>
        <w:t>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9"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752C90">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752C90">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752C90">
      <w:pPr>
        <w:numPr>
          <w:ilvl w:val="0"/>
          <w:numId w:val="4"/>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752C90">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752C90">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752C90">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752C90">
      <w:pPr>
        <w:numPr>
          <w:ilvl w:val="0"/>
          <w:numId w:val="4"/>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 xml:space="preserve">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w:t>
      </w:r>
      <w:r w:rsidR="00106966">
        <w:rPr>
          <w:sz w:val="28"/>
          <w:szCs w:val="28"/>
        </w:rPr>
        <w:t>п</w:t>
      </w:r>
      <w:r>
        <w:rPr>
          <w:sz w:val="28"/>
          <w:szCs w:val="28"/>
        </w:rPr>
        <w:t>латы.</w:t>
      </w:r>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lastRenderedPageBreak/>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lastRenderedPageBreak/>
        <w:t xml:space="preserve"> </w:t>
      </w:r>
      <w:r w:rsidR="0018119C">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057A8C">
        <w:rPr>
          <w:i/>
        </w:rPr>
        <w:t xml:space="preserve"> </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20"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w:t>
      </w:r>
      <w:r w:rsidRPr="00023EAA">
        <w:rPr>
          <w:shd w:val="clear" w:color="auto" w:fill="FFFFFF"/>
        </w:rPr>
        <w:lastRenderedPageBreak/>
        <w:t>(должностного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 xml:space="preserve">Предоставление работникам по инициативе работодателя отпуска без сохранения заработной платы не допускается, в том числе педагогическим </w:t>
      </w:r>
      <w:r>
        <w:rPr>
          <w:iCs/>
          <w:sz w:val="28"/>
          <w:szCs w:val="28"/>
        </w:rPr>
        <w:lastRenderedPageBreak/>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0"/>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0"/>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работникам »</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lastRenderedPageBreak/>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2"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lastRenderedPageBreak/>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2"/>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(Приложение №13 «Положение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lastRenderedPageBreak/>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752C90">
      <w:pPr>
        <w:pStyle w:val="af9"/>
        <w:numPr>
          <w:ilvl w:val="0"/>
          <w:numId w:val="5"/>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752C90">
      <w:pPr>
        <w:pStyle w:val="af3"/>
        <w:numPr>
          <w:ilvl w:val="0"/>
          <w:numId w:val="5"/>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lastRenderedPageBreak/>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lastRenderedPageBreak/>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 xml:space="preserve"> 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 xml:space="preserve"> 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lastRenderedPageBreak/>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w:t>
      </w:r>
      <w:r>
        <w:rPr>
          <w:sz w:val="28"/>
          <w:szCs w:val="28"/>
        </w:rPr>
        <w:lastRenderedPageBreak/>
        <w:t>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lastRenderedPageBreak/>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3"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4" w:name="sub_2512117"/>
      <w:bookmarkEnd w:id="3"/>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4"/>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w:t>
      </w:r>
      <w:r>
        <w:rPr>
          <w:iCs/>
          <w:sz w:val="28"/>
          <w:szCs w:val="28"/>
        </w:rPr>
        <w:lastRenderedPageBreak/>
        <w:t xml:space="preserve">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287091">
        <w:rPr>
          <w:i/>
          <w:iCs/>
          <w:sz w:val="28"/>
          <w:szCs w:val="28"/>
        </w:rPr>
        <w:t xml:space="preserve"> </w:t>
      </w:r>
      <w:r w:rsidR="00344537">
        <w:rPr>
          <w:i/>
          <w:iCs/>
          <w:sz w:val="28"/>
          <w:szCs w:val="28"/>
        </w:rPr>
        <w:t xml:space="preserve">№ </w:t>
      </w:r>
      <w:r w:rsidR="00072FB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 xml:space="preserve"> 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 xml:space="preserve"> 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 xml:space="preserve"> 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lastRenderedPageBreak/>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 xml:space="preserve"> Приложение №2</w:t>
      </w:r>
      <w:r w:rsidR="00072FB2">
        <w:rPr>
          <w:i/>
          <w:color w:val="1F4E79"/>
          <w:sz w:val="28"/>
          <w:szCs w:val="28"/>
        </w:rPr>
        <w:t>3</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lastRenderedPageBreak/>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072FB2">
        <w:rPr>
          <w:i/>
          <w:sz w:val="28"/>
          <w:szCs w:val="28"/>
        </w:rPr>
        <w:t>4</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 xml:space="preserve"> Приложение №2</w:t>
      </w:r>
      <w:r w:rsidR="00072FB2">
        <w:rPr>
          <w:i/>
          <w:sz w:val="28"/>
          <w:szCs w:val="28"/>
        </w:rPr>
        <w:t>5</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xml:space="preserve">, обстоятельств и причин, приведших к возникновению </w:t>
      </w:r>
      <w:r w:rsidR="007760F8">
        <w:rPr>
          <w:sz w:val="28"/>
          <w:szCs w:val="28"/>
        </w:rPr>
        <w:lastRenderedPageBreak/>
        <w:t>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lastRenderedPageBreak/>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Default="003A142A" w:rsidP="0018119C">
      <w:pPr>
        <w:ind w:firstLine="426"/>
        <w:jc w:val="both"/>
        <w:rPr>
          <w:sz w:val="28"/>
          <w:szCs w:val="28"/>
        </w:rPr>
      </w:pPr>
    </w:p>
    <w:p w:rsidR="002A3EB3" w:rsidRDefault="002A3EB3" w:rsidP="0018119C">
      <w:pPr>
        <w:ind w:firstLine="426"/>
        <w:jc w:val="both"/>
        <w:rPr>
          <w:sz w:val="28"/>
          <w:szCs w:val="28"/>
        </w:rPr>
      </w:pPr>
    </w:p>
    <w:p w:rsidR="002A3EB3" w:rsidRDefault="002A3EB3" w:rsidP="0018119C">
      <w:pPr>
        <w:ind w:firstLine="426"/>
        <w:jc w:val="both"/>
        <w:rPr>
          <w:sz w:val="28"/>
          <w:szCs w:val="28"/>
        </w:rPr>
      </w:pPr>
    </w:p>
    <w:p w:rsidR="002A3EB3" w:rsidRPr="002A3EB3" w:rsidRDefault="002A3EB3" w:rsidP="0018119C">
      <w:pPr>
        <w:ind w:firstLine="426"/>
        <w:jc w:val="both"/>
        <w:rPr>
          <w:sz w:val="28"/>
          <w:szCs w:val="28"/>
        </w:rPr>
      </w:pPr>
    </w:p>
    <w:p w:rsidR="0018119C" w:rsidRDefault="0018119C" w:rsidP="0018119C">
      <w:pPr>
        <w:ind w:firstLine="709"/>
        <w:jc w:val="center"/>
        <w:outlineLvl w:val="0"/>
        <w:rPr>
          <w:b/>
          <w:bCs/>
          <w:caps/>
        </w:rPr>
      </w:pPr>
      <w:r>
        <w:rPr>
          <w:b/>
          <w:bCs/>
          <w:caps/>
          <w:lang w:val="en-US"/>
        </w:rPr>
        <w:lastRenderedPageBreak/>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072FB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sidR="002F39C8">
        <w:rPr>
          <w:rFonts w:eastAsia="Calibri"/>
          <w:bCs/>
          <w:i/>
          <w:sz w:val="28"/>
          <w:szCs w:val="28"/>
          <w:lang w:eastAsia="en-US"/>
        </w:rPr>
        <w:t xml:space="preserve"> </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Pr>
          <w:color w:val="000000"/>
          <w:sz w:val="28"/>
          <w:szCs w:val="28"/>
        </w:rPr>
        <w:t>_____</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 xml:space="preserve"> 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w:t>
      </w:r>
      <w:r>
        <w:rPr>
          <w:rFonts w:eastAsia="Calibri"/>
          <w:i/>
          <w:sz w:val="28"/>
          <w:szCs w:val="28"/>
          <w:lang w:eastAsia="en-US"/>
        </w:rPr>
        <w:lastRenderedPageBreak/>
        <w:t>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2A3EB3" w:rsidRDefault="002A3EB3" w:rsidP="0018119C">
      <w:pPr>
        <w:ind w:firstLine="426"/>
        <w:jc w:val="both"/>
        <w:rPr>
          <w:sz w:val="28"/>
          <w:szCs w:val="28"/>
        </w:rPr>
      </w:pPr>
    </w:p>
    <w:p w:rsidR="0018119C" w:rsidRDefault="0018119C" w:rsidP="0018119C">
      <w:pPr>
        <w:autoSpaceDE w:val="0"/>
        <w:autoSpaceDN w:val="0"/>
        <w:adjustRightInd w:val="0"/>
        <w:ind w:firstLine="426"/>
        <w:jc w:val="both"/>
        <w:rPr>
          <w:sz w:val="28"/>
          <w:szCs w:val="28"/>
        </w:rPr>
      </w:pPr>
      <w:r>
        <w:rPr>
          <w:b/>
          <w:bCs/>
          <w:sz w:val="28"/>
          <w:szCs w:val="28"/>
        </w:rPr>
        <w:lastRenderedPageBreak/>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ПРОФЕССИОНАЛЬНОЕ </w:t>
      </w:r>
      <w:r w:rsidR="009270FD">
        <w:rPr>
          <w:b/>
          <w:sz w:val="28"/>
          <w:szCs w:val="28"/>
        </w:rPr>
        <w:t xml:space="preserve"> РАЗВИТИЕ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lastRenderedPageBreak/>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lastRenderedPageBreak/>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 xml:space="preserve">условий и системы мотивации для ведения  здорового образа жизни в  трудовом коллективе  </w:t>
      </w:r>
      <w:r w:rsidR="00D71E5C" w:rsidRPr="00D71E5C">
        <w:rPr>
          <w:color w:val="000000"/>
          <w:spacing w:val="-1"/>
          <w:sz w:val="28"/>
          <w:szCs w:val="28"/>
        </w:rPr>
        <w:t>МАДОУ «Детский сад № 188»</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lastRenderedPageBreak/>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lastRenderedPageBreak/>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Телеграм, ВКонтакте.</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lastRenderedPageBreak/>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lastRenderedPageBreak/>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w:t>
      </w:r>
      <w:r>
        <w:rPr>
          <w:rFonts w:eastAsia="Calibri"/>
          <w:color w:val="000000"/>
          <w:sz w:val="28"/>
          <w:szCs w:val="28"/>
        </w:rPr>
        <w:lastRenderedPageBreak/>
        <w:t>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w:t>
      </w:r>
      <w:r>
        <w:rPr>
          <w:color w:val="000000"/>
          <w:sz w:val="28"/>
          <w:szCs w:val="28"/>
        </w:rPr>
        <w:lastRenderedPageBreak/>
        <w:t>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D71E5C" w:rsidRPr="00D71E5C">
        <w:rPr>
          <w:color w:val="000000"/>
          <w:spacing w:val="-1"/>
          <w:sz w:val="28"/>
          <w:szCs w:val="28"/>
        </w:rPr>
        <w:t>МАДОУ «Детский сад № 188»</w:t>
      </w:r>
      <w:r w:rsidRPr="00D71E5C">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w:t>
      </w:r>
      <w:r>
        <w:rPr>
          <w:color w:val="000000"/>
          <w:sz w:val="28"/>
          <w:szCs w:val="28"/>
        </w:rPr>
        <w:lastRenderedPageBreak/>
        <w:t xml:space="preserve">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2A3EB3" w:rsidRPr="002A3EB3" w:rsidRDefault="0018119C" w:rsidP="002A3EB3">
      <w:pPr>
        <w:autoSpaceDE w:val="0"/>
        <w:autoSpaceDN w:val="0"/>
        <w:adjustRightInd w:val="0"/>
        <w:ind w:firstLine="426"/>
        <w:jc w:val="both"/>
        <w:rPr>
          <w:color w:val="000000"/>
          <w:sz w:val="28"/>
          <w:szCs w:val="28"/>
        </w:rPr>
      </w:pPr>
      <w:r>
        <w:rPr>
          <w:color w:val="000000"/>
          <w:sz w:val="28"/>
          <w:szCs w:val="28"/>
        </w:rPr>
        <w:t>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2A3EB3">
        <w:rPr>
          <w:color w:val="000000"/>
          <w:sz w:val="28"/>
          <w:szCs w:val="28"/>
        </w:rPr>
        <w:t>рочного прекращения полномочий.</w:t>
      </w: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Pr>
          <w:sz w:val="28"/>
          <w:szCs w:val="28"/>
        </w:rPr>
        <w:t>_________________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lastRenderedPageBreak/>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rsidR="002F70CB" w:rsidRDefault="002F70CB" w:rsidP="002F70CB">
      <w:pPr>
        <w:ind w:firstLine="426"/>
        <w:jc w:val="both"/>
        <w:rPr>
          <w:rFonts w:eastAsia="Calibri"/>
          <w:lang w:eastAsia="en-US"/>
        </w:rPr>
      </w:pPr>
      <w:r>
        <w:rPr>
          <w:rFonts w:eastAsia="Calibri"/>
          <w:bCs/>
          <w:lang w:eastAsia="en-US"/>
        </w:rPr>
        <w:t>19.</w:t>
      </w:r>
      <w:r w:rsidRPr="002F70CB">
        <w:rPr>
          <w:rFonts w:eastAsia="Calibri"/>
          <w:bCs/>
          <w:lang w:eastAsia="en-US"/>
        </w:rPr>
        <w:t xml:space="preserve"> </w:t>
      </w:r>
      <w:r>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lastRenderedPageBreak/>
        <w:t>20.</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21.</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22.</w:t>
      </w:r>
      <w:r w:rsidRPr="002F70CB">
        <w:rPr>
          <w:rFonts w:eastAsia="Calibri"/>
          <w:color w:val="000000"/>
          <w:lang w:eastAsia="en-US"/>
        </w:rPr>
        <w:t xml:space="preserve"> </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23.</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24.</w:t>
      </w:r>
      <w:r w:rsidRPr="002F70CB">
        <w:rPr>
          <w:rFonts w:eastAsia="Calibri"/>
          <w:bCs/>
          <w:color w:val="000000"/>
          <w:lang w:eastAsia="en-US"/>
        </w:rPr>
        <w:t xml:space="preserve"> </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25.</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26.</w:t>
      </w:r>
      <w:r w:rsidRPr="002F70CB">
        <w:rPr>
          <w:rFonts w:eastAsia="Calibri"/>
          <w:bCs/>
          <w:lang w:eastAsia="en-US"/>
        </w:rPr>
        <w:t xml:space="preserve"> </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27.</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lang w:eastAsia="en-US"/>
        </w:rPr>
      </w:pPr>
    </w:p>
    <w:p w:rsidR="00E22A23" w:rsidRDefault="00292E6D" w:rsidP="0018119C">
      <w:pPr>
        <w:ind w:firstLine="426"/>
        <w:jc w:val="both"/>
        <w:rPr>
          <w:rFonts w:eastAsia="Calibri"/>
          <w:lang w:eastAsia="en-US"/>
        </w:rPr>
      </w:pPr>
      <w:r>
        <w:rPr>
          <w:rFonts w:eastAsia="Calibri"/>
          <w:bCs/>
          <w:lang w:eastAsia="en-US"/>
        </w:rPr>
        <w:t xml:space="preserve"> </w:t>
      </w:r>
    </w:p>
    <w:p w:rsidR="0014121C" w:rsidRDefault="0014121C" w:rsidP="0018119C">
      <w:pPr>
        <w:ind w:firstLine="426"/>
        <w:jc w:val="both"/>
        <w:rPr>
          <w:rFonts w:eastAsia="Calibri"/>
          <w:lang w:eastAsia="en-US"/>
        </w:rPr>
      </w:pPr>
    </w:p>
    <w:p w:rsidR="0014121C" w:rsidRDefault="0014121C" w:rsidP="0018119C">
      <w:pPr>
        <w:ind w:firstLine="426"/>
        <w:jc w:val="both"/>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первичной</w:t>
      </w:r>
    </w:p>
    <w:p w:rsidR="0018119C" w:rsidRDefault="00052625" w:rsidP="0018119C">
      <w:pPr>
        <w:pStyle w:val="32"/>
        <w:ind w:hanging="4963"/>
      </w:pPr>
      <w:r>
        <w:t>образовательной организа</w:t>
      </w:r>
      <w:r w:rsidR="00D71E5C">
        <w:tab/>
        <w:t>МАДОУ «Детский сад № 188</w:t>
      </w:r>
      <w:r w:rsidR="0018119C">
        <w:t>»</w:t>
      </w:r>
      <w:r w:rsidR="0018119C">
        <w:tab/>
      </w:r>
      <w:r w:rsidR="0018119C">
        <w:tab/>
        <w:t xml:space="preserve">         профсоюзной организации</w:t>
      </w:r>
    </w:p>
    <w:p w:rsidR="0018119C" w:rsidRDefault="0018119C" w:rsidP="0018119C">
      <w:pPr>
        <w:pStyle w:val="32"/>
        <w:ind w:hanging="4963"/>
      </w:pPr>
      <w:r>
        <w:tab/>
      </w:r>
      <w:r>
        <w:tab/>
      </w:r>
      <w:r>
        <w:tab/>
      </w:r>
      <w:r>
        <w:tab/>
      </w:r>
      <w:r>
        <w:tab/>
      </w:r>
      <w:r>
        <w:tab/>
      </w:r>
      <w:r>
        <w:tab/>
      </w:r>
      <w:r>
        <w:tab/>
      </w:r>
      <w:r>
        <w:tab/>
      </w:r>
    </w:p>
    <w:p w:rsidR="0018119C" w:rsidRDefault="00D71E5C" w:rsidP="0018119C">
      <w:pPr>
        <w:pStyle w:val="32"/>
      </w:pPr>
      <w:r>
        <w:rPr>
          <w:u w:val="single"/>
        </w:rPr>
        <w:t xml:space="preserve">                       /</w:t>
      </w:r>
      <w:r w:rsidRPr="00D71E5C">
        <w:rPr>
          <w:u w:val="single"/>
        </w:rPr>
        <w:t>Ф.Р.Фасхиева</w:t>
      </w:r>
      <w:r w:rsidR="00E22A23">
        <w:t xml:space="preserve"> </w:t>
      </w:r>
      <w:r w:rsidR="0018119C">
        <w:tab/>
      </w:r>
      <w:r w:rsidR="0018119C">
        <w:tab/>
      </w:r>
      <w:r w:rsidR="0018119C">
        <w:tab/>
      </w:r>
      <w:r w:rsidR="00E22A23">
        <w:t xml:space="preserve">     </w:t>
      </w:r>
      <w:r>
        <w:t xml:space="preserve">    </w:t>
      </w:r>
      <w:r w:rsidRPr="00D71E5C">
        <w:rPr>
          <w:u w:val="single"/>
        </w:rPr>
        <w:t xml:space="preserve">                       </w:t>
      </w:r>
      <w:r>
        <w:rPr>
          <w:u w:val="single"/>
        </w:rPr>
        <w:t>/</w:t>
      </w:r>
      <w:r w:rsidRPr="00D71E5C">
        <w:rPr>
          <w:u w:val="single"/>
        </w:rPr>
        <w:t xml:space="preserve"> Г.Р.Хафизова</w:t>
      </w:r>
    </w:p>
    <w:p w:rsidR="0018119C" w:rsidRDefault="0018119C" w:rsidP="00D71E5C">
      <w:pPr>
        <w:pStyle w:val="32"/>
        <w:jc w:val="center"/>
        <w:rPr>
          <w:i/>
          <w:sz w:val="16"/>
          <w:szCs w:val="16"/>
        </w:rPr>
      </w:pP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Pr="0014121C" w:rsidRDefault="0014121C" w:rsidP="0014121C"/>
    <w:p w:rsidR="0014121C" w:rsidRDefault="0014121C" w:rsidP="0014121C"/>
    <w:p w:rsidR="0014121C" w:rsidRDefault="0014121C" w:rsidP="0014121C">
      <w:pPr>
        <w:rPr>
          <w:b/>
        </w:rPr>
      </w:pPr>
      <w:r>
        <w:rPr>
          <w:b/>
        </w:rPr>
        <w:t xml:space="preserve"> </w:t>
      </w:r>
    </w:p>
    <w:p w:rsidR="0014121C" w:rsidRDefault="0014121C" w:rsidP="0014121C">
      <w:pPr>
        <w:rPr>
          <w:b/>
        </w:rPr>
      </w:pPr>
      <w:r>
        <w:rPr>
          <w:b/>
        </w:rPr>
        <w:t>Протокол  общег</w:t>
      </w:r>
      <w:r w:rsidR="00F272A6">
        <w:rPr>
          <w:b/>
        </w:rPr>
        <w:t>о Собрания  работников от  13   мая 2024 г. №4</w:t>
      </w:r>
      <w:r>
        <w:rPr>
          <w:b/>
        </w:rPr>
        <w:t xml:space="preserve"> </w:t>
      </w:r>
      <w:r w:rsidRPr="0014121C">
        <w:rPr>
          <w:b/>
        </w:rPr>
        <w:t xml:space="preserve"> </w:t>
      </w:r>
    </w:p>
    <w:p w:rsidR="0014121C" w:rsidRPr="0014121C" w:rsidRDefault="0014121C" w:rsidP="0014121C"/>
    <w:p w:rsidR="0014121C" w:rsidRDefault="0014121C" w:rsidP="0014121C"/>
    <w:p w:rsidR="0014121C" w:rsidRDefault="0014121C" w:rsidP="0014121C">
      <w:pPr>
        <w:rPr>
          <w:b/>
        </w:rPr>
      </w:pPr>
      <w:r w:rsidRPr="0014121C">
        <w:rPr>
          <w:b/>
        </w:rPr>
        <w:t>Председатель</w:t>
      </w:r>
      <w:r>
        <w:rPr>
          <w:b/>
        </w:rPr>
        <w:t>:</w:t>
      </w:r>
    </w:p>
    <w:p w:rsidR="0014121C" w:rsidRDefault="0014121C" w:rsidP="0014121C">
      <w:pPr>
        <w:rPr>
          <w:b/>
        </w:rPr>
      </w:pPr>
    </w:p>
    <w:p w:rsidR="008763E2" w:rsidRDefault="0014121C" w:rsidP="008763E2">
      <w:pPr>
        <w:rPr>
          <w:b/>
        </w:rPr>
      </w:pPr>
      <w:r>
        <w:rPr>
          <w:b/>
        </w:rPr>
        <w:t>______________________</w:t>
      </w:r>
      <w:r w:rsidRPr="0014121C">
        <w:rPr>
          <w:b/>
        </w:rPr>
        <w:t xml:space="preserve"> </w:t>
      </w:r>
    </w:p>
    <w:p w:rsidR="0018119C" w:rsidRDefault="008763E2" w:rsidP="008763E2">
      <w:pPr>
        <w:rPr>
          <w:i/>
          <w:sz w:val="16"/>
          <w:szCs w:val="16"/>
        </w:rPr>
      </w:pPr>
      <w:r>
        <w:rPr>
          <w:b/>
        </w:rPr>
        <w:t xml:space="preserve">           </w:t>
      </w:r>
      <w:r>
        <w:rPr>
          <w:i/>
          <w:sz w:val="16"/>
          <w:szCs w:val="16"/>
        </w:rPr>
        <w:t>(подпись, Ф.И.О.)</w:t>
      </w:r>
    </w:p>
    <w:p w:rsidR="0078668E" w:rsidRDefault="0078668E" w:rsidP="008763E2">
      <w:pPr>
        <w:rPr>
          <w:i/>
          <w:sz w:val="16"/>
          <w:szCs w:val="16"/>
        </w:rPr>
      </w:pPr>
    </w:p>
    <w:p w:rsidR="0078668E" w:rsidRDefault="0078668E" w:rsidP="008763E2">
      <w:pPr>
        <w:rPr>
          <w:i/>
          <w:sz w:val="16"/>
          <w:szCs w:val="16"/>
        </w:rPr>
      </w:pPr>
    </w:p>
    <w:p w:rsidR="0078668E" w:rsidRDefault="0078668E" w:rsidP="008763E2">
      <w:pPr>
        <w:rPr>
          <w:i/>
          <w:sz w:val="16"/>
          <w:szCs w:val="16"/>
        </w:rPr>
      </w:pPr>
    </w:p>
    <w:p w:rsidR="0078668E" w:rsidRDefault="003C60F2" w:rsidP="003C60F2">
      <w:pPr>
        <w:pStyle w:val="a4"/>
        <w:shd w:val="clear" w:color="auto" w:fill="FFFFFF"/>
        <w:spacing w:before="0" w:beforeAutospacing="0" w:after="213" w:afterAutospacing="0" w:line="225" w:lineRule="atLeast"/>
        <w:jc w:val="both"/>
        <w:rPr>
          <w:rFonts w:ascii="Arial" w:hAnsi="Arial" w:cs="Arial"/>
          <w:color w:val="333333"/>
          <w:sz w:val="28"/>
          <w:szCs w:val="28"/>
        </w:rPr>
      </w:pPr>
      <w:r>
        <w:rPr>
          <w:rFonts w:ascii="Arial" w:hAnsi="Arial" w:cs="Arial"/>
          <w:color w:val="333333"/>
          <w:sz w:val="28"/>
          <w:szCs w:val="28"/>
        </w:rPr>
        <w:t xml:space="preserve"> </w:t>
      </w:r>
    </w:p>
    <w:p w:rsidR="00F272A6" w:rsidRDefault="00F272A6" w:rsidP="00F272A6">
      <w:pPr>
        <w:pStyle w:val="a4"/>
        <w:shd w:val="clear" w:color="auto" w:fill="FFFFFF"/>
        <w:spacing w:before="0" w:beforeAutospacing="0" w:after="213" w:afterAutospacing="0" w:line="225" w:lineRule="atLeast"/>
        <w:jc w:val="right"/>
        <w:rPr>
          <w:b/>
          <w:i/>
          <w:color w:val="333333"/>
          <w:sz w:val="28"/>
          <w:szCs w:val="28"/>
        </w:rPr>
      </w:pPr>
    </w:p>
    <w:p w:rsidR="00553C38" w:rsidRDefault="00553C38" w:rsidP="00F272A6">
      <w:pPr>
        <w:pStyle w:val="a4"/>
        <w:shd w:val="clear" w:color="auto" w:fill="FFFFFF"/>
        <w:spacing w:before="0" w:beforeAutospacing="0" w:after="213" w:afterAutospacing="0" w:line="225" w:lineRule="atLeast"/>
        <w:jc w:val="right"/>
        <w:rPr>
          <w:b/>
          <w:i/>
          <w:color w:val="333333"/>
          <w:sz w:val="28"/>
          <w:szCs w:val="28"/>
        </w:rPr>
      </w:pPr>
    </w:p>
    <w:p w:rsidR="00553C38" w:rsidRDefault="00553C38" w:rsidP="00F272A6">
      <w:pPr>
        <w:pStyle w:val="a4"/>
        <w:shd w:val="clear" w:color="auto" w:fill="FFFFFF"/>
        <w:spacing w:before="0" w:beforeAutospacing="0" w:after="213" w:afterAutospacing="0" w:line="225" w:lineRule="atLeast"/>
        <w:jc w:val="right"/>
        <w:rPr>
          <w:b/>
          <w:i/>
          <w:color w:val="333333"/>
          <w:sz w:val="28"/>
          <w:szCs w:val="28"/>
        </w:rPr>
      </w:pPr>
    </w:p>
    <w:p w:rsidR="00553C38" w:rsidRDefault="00553C38" w:rsidP="00F272A6">
      <w:pPr>
        <w:pStyle w:val="a4"/>
        <w:shd w:val="clear" w:color="auto" w:fill="FFFFFF"/>
        <w:spacing w:before="0" w:beforeAutospacing="0" w:after="213" w:afterAutospacing="0" w:line="225" w:lineRule="atLeast"/>
        <w:jc w:val="right"/>
        <w:rPr>
          <w:b/>
          <w:i/>
          <w:color w:val="333333"/>
          <w:sz w:val="28"/>
          <w:szCs w:val="28"/>
        </w:rPr>
      </w:pPr>
    </w:p>
    <w:p w:rsidR="00553C38" w:rsidRDefault="00553C38" w:rsidP="00F272A6">
      <w:pPr>
        <w:pStyle w:val="a4"/>
        <w:shd w:val="clear" w:color="auto" w:fill="FFFFFF"/>
        <w:spacing w:before="0" w:beforeAutospacing="0" w:after="213" w:afterAutospacing="0" w:line="225" w:lineRule="atLeast"/>
        <w:jc w:val="right"/>
        <w:rPr>
          <w:b/>
          <w:i/>
          <w:color w:val="333333"/>
          <w:sz w:val="28"/>
          <w:szCs w:val="28"/>
        </w:rPr>
      </w:pPr>
    </w:p>
    <w:p w:rsidR="00553C38" w:rsidRDefault="00553C38" w:rsidP="00F272A6">
      <w:pPr>
        <w:pStyle w:val="a4"/>
        <w:shd w:val="clear" w:color="auto" w:fill="FFFFFF"/>
        <w:spacing w:before="0" w:beforeAutospacing="0" w:after="213" w:afterAutospacing="0" w:line="225" w:lineRule="atLeast"/>
        <w:jc w:val="right"/>
        <w:rPr>
          <w:b/>
          <w:i/>
          <w:color w:val="333333"/>
          <w:sz w:val="28"/>
          <w:szCs w:val="28"/>
        </w:rPr>
      </w:pPr>
    </w:p>
    <w:p w:rsidR="00C72331" w:rsidRPr="00F272A6" w:rsidRDefault="00F272A6" w:rsidP="00F272A6">
      <w:pPr>
        <w:pStyle w:val="a4"/>
        <w:shd w:val="clear" w:color="auto" w:fill="FFFFFF"/>
        <w:spacing w:before="0" w:beforeAutospacing="0" w:after="213" w:afterAutospacing="0" w:line="225" w:lineRule="atLeast"/>
        <w:jc w:val="right"/>
        <w:rPr>
          <w:b/>
          <w:i/>
          <w:color w:val="333333"/>
          <w:sz w:val="28"/>
          <w:szCs w:val="28"/>
        </w:rPr>
      </w:pPr>
      <w:r w:rsidRPr="00F272A6">
        <w:rPr>
          <w:b/>
          <w:i/>
          <w:color w:val="333333"/>
          <w:sz w:val="28"/>
          <w:szCs w:val="28"/>
        </w:rPr>
        <w:t>Приложение 1</w:t>
      </w:r>
    </w:p>
    <w:tbl>
      <w:tblPr>
        <w:tblStyle w:val="afff2"/>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1985"/>
        <w:gridCol w:w="3603"/>
      </w:tblGrid>
      <w:tr w:rsidR="00C72331" w:rsidTr="00C72331">
        <w:trPr>
          <w:trHeight w:val="995"/>
        </w:trPr>
        <w:tc>
          <w:tcPr>
            <w:tcW w:w="3757" w:type="dxa"/>
          </w:tcPr>
          <w:p w:rsidR="00C72331" w:rsidRPr="00D7611F" w:rsidRDefault="00C72331" w:rsidP="00C72331">
            <w:pPr>
              <w:pStyle w:val="FR2"/>
              <w:jc w:val="center"/>
              <w:rPr>
                <w:rFonts w:ascii="Times New Roman" w:hAnsi="Times New Roman"/>
                <w:b/>
                <w:sz w:val="24"/>
                <w:szCs w:val="24"/>
                <w:lang w:eastAsia="en-US"/>
              </w:rPr>
            </w:pPr>
            <w:r w:rsidRPr="00D7611F">
              <w:rPr>
                <w:rFonts w:ascii="Times New Roman" w:hAnsi="Times New Roman"/>
                <w:b/>
                <w:sz w:val="24"/>
                <w:szCs w:val="24"/>
                <w:lang w:eastAsia="en-US"/>
              </w:rPr>
              <w:t>Согласовано</w:t>
            </w:r>
          </w:p>
        </w:tc>
        <w:tc>
          <w:tcPr>
            <w:tcW w:w="1985" w:type="dxa"/>
          </w:tcPr>
          <w:p w:rsidR="00C72331" w:rsidRDefault="00C72331" w:rsidP="00C72331">
            <w:pPr>
              <w:pStyle w:val="FR2"/>
              <w:jc w:val="center"/>
              <w:rPr>
                <w:rFonts w:ascii="Times New Roman" w:hAnsi="Times New Roman"/>
                <w:sz w:val="24"/>
                <w:szCs w:val="24"/>
                <w:lang w:eastAsia="en-US"/>
              </w:rPr>
            </w:pPr>
          </w:p>
        </w:tc>
        <w:tc>
          <w:tcPr>
            <w:tcW w:w="3603" w:type="dxa"/>
            <w:hideMark/>
          </w:tcPr>
          <w:p w:rsidR="00C72331" w:rsidRDefault="00C72331" w:rsidP="00C72331">
            <w:pPr>
              <w:pStyle w:val="FR2"/>
              <w:jc w:val="center"/>
              <w:rPr>
                <w:rFonts w:ascii="Times New Roman" w:hAnsi="Times New Roman"/>
                <w:b/>
                <w:sz w:val="24"/>
                <w:szCs w:val="24"/>
                <w:lang w:eastAsia="en-US"/>
              </w:rPr>
            </w:pPr>
            <w:r>
              <w:rPr>
                <w:rFonts w:ascii="Times New Roman" w:hAnsi="Times New Roman"/>
                <w:b/>
                <w:sz w:val="24"/>
                <w:szCs w:val="24"/>
                <w:lang w:eastAsia="en-US"/>
              </w:rPr>
              <w:t>Утверждаю</w:t>
            </w:r>
          </w:p>
          <w:p w:rsidR="00C72331" w:rsidRPr="008C0E33" w:rsidRDefault="00C72331" w:rsidP="00C72331">
            <w:pPr>
              <w:pStyle w:val="FR2"/>
              <w:jc w:val="center"/>
              <w:rPr>
                <w:rFonts w:ascii="Times New Roman" w:hAnsi="Times New Roman"/>
                <w:sz w:val="24"/>
                <w:szCs w:val="24"/>
                <w:u w:val="single"/>
                <w:lang w:eastAsia="en-US"/>
              </w:rPr>
            </w:pPr>
            <w:r>
              <w:rPr>
                <w:rFonts w:ascii="Times New Roman" w:hAnsi="Times New Roman"/>
                <w:sz w:val="24"/>
                <w:szCs w:val="24"/>
                <w:u w:val="single"/>
                <w:lang w:eastAsia="en-US"/>
              </w:rPr>
              <w:t>15 мая 2024 г.№31</w:t>
            </w:r>
          </w:p>
          <w:p w:rsidR="00C72331" w:rsidRDefault="00C72331" w:rsidP="00C72331">
            <w:pPr>
              <w:pStyle w:val="FR2"/>
              <w:jc w:val="center"/>
              <w:rPr>
                <w:rFonts w:ascii="Times New Roman" w:hAnsi="Times New Roman"/>
                <w:sz w:val="24"/>
                <w:szCs w:val="24"/>
                <w:lang w:eastAsia="en-US"/>
              </w:rPr>
            </w:pPr>
            <w:r>
              <w:rPr>
                <w:rFonts w:ascii="Times New Roman" w:hAnsi="Times New Roman"/>
                <w:sz w:val="20"/>
                <w:szCs w:val="24"/>
                <w:lang w:eastAsia="en-US"/>
              </w:rPr>
              <w:t>(</w:t>
            </w:r>
            <w:r w:rsidRPr="00C2091B">
              <w:rPr>
                <w:rFonts w:ascii="Times New Roman" w:hAnsi="Times New Roman"/>
                <w:i/>
                <w:sz w:val="20"/>
                <w:szCs w:val="24"/>
                <w:lang w:eastAsia="en-US"/>
              </w:rPr>
              <w:t>дата, № приказа)</w:t>
            </w:r>
          </w:p>
        </w:tc>
      </w:tr>
      <w:tr w:rsidR="00C72331" w:rsidTr="00C72331">
        <w:tc>
          <w:tcPr>
            <w:tcW w:w="3757" w:type="dxa"/>
            <w:hideMark/>
          </w:tcPr>
          <w:p w:rsidR="00C72331" w:rsidRDefault="00C72331" w:rsidP="00C72331">
            <w:pPr>
              <w:jc w:val="center"/>
              <w:rPr>
                <w:b/>
                <w:lang w:eastAsia="en-US"/>
              </w:rPr>
            </w:pPr>
            <w:r>
              <w:rPr>
                <w:b/>
                <w:lang w:eastAsia="en-US"/>
              </w:rPr>
              <w:t>Председатель первичной</w:t>
            </w:r>
          </w:p>
          <w:p w:rsidR="00C72331" w:rsidRDefault="00C72331" w:rsidP="00C72331">
            <w:pPr>
              <w:jc w:val="center"/>
              <w:rPr>
                <w:b/>
                <w:lang w:eastAsia="en-US"/>
              </w:rPr>
            </w:pPr>
            <w:r>
              <w:rPr>
                <w:b/>
                <w:lang w:eastAsia="en-US"/>
              </w:rPr>
              <w:t>профсоюзной организации</w:t>
            </w:r>
          </w:p>
          <w:p w:rsidR="00C72331" w:rsidRPr="008C0E33" w:rsidRDefault="00C72331" w:rsidP="00C72331">
            <w:pPr>
              <w:jc w:val="center"/>
              <w:rPr>
                <w:lang w:eastAsia="en-US"/>
              </w:rPr>
            </w:pPr>
            <w:r w:rsidRPr="008C0E33">
              <w:rPr>
                <w:lang w:eastAsia="en-US"/>
              </w:rPr>
              <w:t>Хафизова Г.Р.</w:t>
            </w:r>
            <w:r>
              <w:rPr>
                <w:lang w:eastAsia="en-US"/>
              </w:rPr>
              <w:t>___________</w:t>
            </w:r>
          </w:p>
          <w:p w:rsidR="00C72331" w:rsidRPr="00C2091B" w:rsidRDefault="00C72331" w:rsidP="00C72331">
            <w:pPr>
              <w:jc w:val="center"/>
              <w:rPr>
                <w:i/>
                <w:sz w:val="20"/>
                <w:lang w:eastAsia="en-US"/>
              </w:rPr>
            </w:pPr>
            <w:r w:rsidRPr="00C2091B">
              <w:rPr>
                <w:i/>
                <w:sz w:val="20"/>
                <w:lang w:eastAsia="en-US"/>
              </w:rPr>
              <w:t>(Ф.И.О.</w:t>
            </w:r>
            <w:r>
              <w:rPr>
                <w:i/>
                <w:sz w:val="20"/>
                <w:lang w:eastAsia="en-US"/>
              </w:rPr>
              <w:t>, подпись</w:t>
            </w:r>
            <w:r w:rsidRPr="00C2091B">
              <w:rPr>
                <w:i/>
                <w:sz w:val="20"/>
                <w:lang w:eastAsia="en-US"/>
              </w:rPr>
              <w:t>)</w:t>
            </w:r>
          </w:p>
          <w:p w:rsidR="00C72331" w:rsidRDefault="00C72331" w:rsidP="00C72331">
            <w:pPr>
              <w:jc w:val="center"/>
              <w:rPr>
                <w:lang w:eastAsia="en-US"/>
              </w:rPr>
            </w:pPr>
          </w:p>
        </w:tc>
        <w:tc>
          <w:tcPr>
            <w:tcW w:w="1985" w:type="dxa"/>
          </w:tcPr>
          <w:p w:rsidR="00C72331" w:rsidRDefault="00C72331" w:rsidP="00C72331">
            <w:pPr>
              <w:pStyle w:val="FR2"/>
              <w:jc w:val="center"/>
              <w:rPr>
                <w:rFonts w:ascii="Times New Roman" w:hAnsi="Times New Roman"/>
                <w:sz w:val="24"/>
                <w:szCs w:val="24"/>
                <w:lang w:eastAsia="en-US"/>
              </w:rPr>
            </w:pPr>
          </w:p>
        </w:tc>
        <w:tc>
          <w:tcPr>
            <w:tcW w:w="3603" w:type="dxa"/>
            <w:hideMark/>
          </w:tcPr>
          <w:p w:rsidR="00C72331" w:rsidRDefault="00C72331" w:rsidP="00C72331">
            <w:pPr>
              <w:pStyle w:val="FR2"/>
              <w:jc w:val="center"/>
              <w:rPr>
                <w:rFonts w:ascii="Times New Roman" w:hAnsi="Times New Roman"/>
                <w:b/>
                <w:sz w:val="24"/>
                <w:szCs w:val="24"/>
                <w:lang w:eastAsia="en-US"/>
              </w:rPr>
            </w:pPr>
            <w:r>
              <w:rPr>
                <w:rFonts w:ascii="Times New Roman" w:hAnsi="Times New Roman"/>
                <w:b/>
                <w:sz w:val="24"/>
                <w:szCs w:val="24"/>
                <w:lang w:eastAsia="en-US"/>
              </w:rPr>
              <w:t>Руководитель</w:t>
            </w:r>
          </w:p>
          <w:p w:rsidR="00C72331" w:rsidRPr="008C0E33" w:rsidRDefault="00C72331" w:rsidP="00C72331">
            <w:pPr>
              <w:pStyle w:val="FR2"/>
              <w:jc w:val="center"/>
              <w:rPr>
                <w:rFonts w:ascii="Times New Roman" w:hAnsi="Times New Roman"/>
                <w:i/>
                <w:sz w:val="20"/>
                <w:szCs w:val="24"/>
                <w:lang w:eastAsia="en-US"/>
              </w:rPr>
            </w:pPr>
            <w:r w:rsidRPr="008C0E33">
              <w:rPr>
                <w:rFonts w:ascii="Times New Roman" w:hAnsi="Times New Roman"/>
                <w:sz w:val="24"/>
                <w:szCs w:val="24"/>
                <w:lang w:eastAsia="en-US"/>
              </w:rPr>
              <w:t>Фасхиева Ф.Р.</w:t>
            </w:r>
            <w:r>
              <w:rPr>
                <w:rFonts w:ascii="Times New Roman" w:hAnsi="Times New Roman"/>
                <w:sz w:val="24"/>
                <w:szCs w:val="24"/>
                <w:lang w:eastAsia="en-US"/>
              </w:rPr>
              <w:t>_______</w:t>
            </w:r>
            <w:r w:rsidRPr="008C0E33">
              <w:rPr>
                <w:rFonts w:ascii="Times New Roman" w:hAnsi="Times New Roman"/>
                <w:i/>
                <w:sz w:val="20"/>
                <w:szCs w:val="24"/>
                <w:lang w:eastAsia="en-US"/>
              </w:rPr>
              <w:t xml:space="preserve">    </w:t>
            </w:r>
          </w:p>
          <w:p w:rsidR="00C72331" w:rsidRPr="00C2091B" w:rsidRDefault="00C72331" w:rsidP="00C72331">
            <w:pPr>
              <w:pStyle w:val="FR2"/>
              <w:jc w:val="center"/>
              <w:rPr>
                <w:rFonts w:ascii="Times New Roman" w:hAnsi="Times New Roman"/>
                <w:i/>
                <w:sz w:val="24"/>
                <w:szCs w:val="24"/>
                <w:lang w:eastAsia="en-US"/>
              </w:rPr>
            </w:pPr>
            <w:r w:rsidRPr="00C2091B">
              <w:rPr>
                <w:rFonts w:ascii="Times New Roman" w:hAnsi="Times New Roman"/>
                <w:i/>
                <w:sz w:val="20"/>
                <w:szCs w:val="24"/>
                <w:lang w:eastAsia="en-US"/>
              </w:rPr>
              <w:t>(Ф.И.О.</w:t>
            </w:r>
            <w:r>
              <w:rPr>
                <w:rFonts w:ascii="Times New Roman" w:hAnsi="Times New Roman"/>
                <w:i/>
                <w:sz w:val="20"/>
                <w:szCs w:val="24"/>
                <w:lang w:eastAsia="en-US"/>
              </w:rPr>
              <w:t xml:space="preserve"> подпись</w:t>
            </w:r>
            <w:r w:rsidRPr="00C2091B">
              <w:rPr>
                <w:rFonts w:ascii="Times New Roman" w:hAnsi="Times New Roman"/>
                <w:i/>
                <w:sz w:val="20"/>
                <w:szCs w:val="24"/>
                <w:lang w:eastAsia="en-US"/>
              </w:rPr>
              <w:t>)</w:t>
            </w:r>
          </w:p>
        </w:tc>
      </w:tr>
    </w:tbl>
    <w:p w:rsidR="00C72331" w:rsidRPr="00C2091B" w:rsidRDefault="00C72331" w:rsidP="00C72331">
      <w:pPr>
        <w:pStyle w:val="FR2"/>
        <w:tabs>
          <w:tab w:val="left" w:pos="258"/>
        </w:tabs>
        <w:ind w:left="-360"/>
        <w:rPr>
          <w:rFonts w:ascii="Times New Roman" w:hAnsi="Times New Roman"/>
          <w:i/>
          <w:sz w:val="20"/>
        </w:rPr>
      </w:pPr>
      <w:r>
        <w:rPr>
          <w:rFonts w:ascii="Times New Roman" w:hAnsi="Times New Roman"/>
          <w:sz w:val="24"/>
          <w:szCs w:val="24"/>
        </w:rPr>
        <w:tab/>
      </w:r>
      <w:r>
        <w:rPr>
          <w:rFonts w:ascii="Times New Roman" w:hAnsi="Times New Roman"/>
          <w:i/>
          <w:sz w:val="20"/>
        </w:rPr>
        <w:t xml:space="preserve"> </w:t>
      </w:r>
    </w:p>
    <w:p w:rsidR="00C72331" w:rsidRDefault="00C72331" w:rsidP="00C72331">
      <w:pPr>
        <w:pStyle w:val="FR2"/>
        <w:ind w:left="-360"/>
        <w:jc w:val="center"/>
        <w:rPr>
          <w:rFonts w:ascii="Times New Roman" w:hAnsi="Times New Roman"/>
          <w:b/>
          <w:sz w:val="24"/>
          <w:szCs w:val="24"/>
        </w:rPr>
      </w:pPr>
      <w:r>
        <w:rPr>
          <w:rFonts w:ascii="Times New Roman" w:hAnsi="Times New Roman"/>
          <w:b/>
          <w:sz w:val="24"/>
          <w:szCs w:val="24"/>
        </w:rPr>
        <w:t xml:space="preserve">ПОЛОЖЕНИЕ О КОМИССИИ </w:t>
      </w:r>
    </w:p>
    <w:p w:rsidR="00C72331" w:rsidRDefault="00C72331" w:rsidP="00C72331">
      <w:pPr>
        <w:pStyle w:val="FR2"/>
        <w:ind w:left="-360"/>
        <w:jc w:val="center"/>
        <w:rPr>
          <w:rFonts w:ascii="Times New Roman" w:hAnsi="Times New Roman"/>
          <w:b/>
          <w:sz w:val="24"/>
          <w:szCs w:val="24"/>
        </w:rPr>
      </w:pPr>
    </w:p>
    <w:p w:rsidR="00C72331" w:rsidRDefault="00C72331" w:rsidP="00C72331">
      <w:pPr>
        <w:jc w:val="center"/>
        <w:rPr>
          <w:b/>
        </w:rPr>
      </w:pPr>
      <w:r>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p>
    <w:p w:rsidR="00C72331" w:rsidRPr="00742A0E" w:rsidRDefault="00C72331" w:rsidP="00C72331">
      <w:pPr>
        <w:jc w:val="center"/>
        <w:rPr>
          <w:iCs/>
          <w:u w:val="single"/>
        </w:rPr>
      </w:pPr>
      <w:r w:rsidRPr="00742A0E">
        <w:rPr>
          <w:iCs/>
          <w:u w:val="single"/>
        </w:rPr>
        <w:t>муниципального автономного дошкольного образовательного учреждения</w:t>
      </w:r>
    </w:p>
    <w:p w:rsidR="00C72331" w:rsidRPr="00742A0E" w:rsidRDefault="00C72331" w:rsidP="00C72331">
      <w:pPr>
        <w:jc w:val="center"/>
        <w:rPr>
          <w:iCs/>
          <w:u w:val="single"/>
        </w:rPr>
      </w:pPr>
      <w:r w:rsidRPr="00742A0E">
        <w:rPr>
          <w:iCs/>
          <w:u w:val="single"/>
        </w:rPr>
        <w:t xml:space="preserve"> «Детский сад №188 комбинированного вида с татарским языком воспитания и обучения» </w:t>
      </w:r>
    </w:p>
    <w:p w:rsidR="00C72331" w:rsidRPr="00742A0E" w:rsidRDefault="00C72331" w:rsidP="00C72331">
      <w:pPr>
        <w:jc w:val="center"/>
        <w:rPr>
          <w:iCs/>
          <w:u w:val="single"/>
        </w:rPr>
      </w:pPr>
      <w:r w:rsidRPr="00742A0E">
        <w:rPr>
          <w:iCs/>
          <w:u w:val="single"/>
        </w:rPr>
        <w:t>Вахитовского района г. Казани</w:t>
      </w:r>
    </w:p>
    <w:p w:rsidR="00C72331" w:rsidRPr="00E11D03" w:rsidRDefault="00C72331" w:rsidP="00C72331">
      <w:pPr>
        <w:ind w:left="-360"/>
        <w:jc w:val="center"/>
        <w:rPr>
          <w:b/>
          <w:i/>
        </w:rPr>
      </w:pPr>
      <w:r w:rsidRPr="00E11D03">
        <w:rPr>
          <w:i/>
        </w:rPr>
        <w:t xml:space="preserve"> (</w:t>
      </w:r>
      <w:r w:rsidRPr="003950DF">
        <w:rPr>
          <w:i/>
          <w:sz w:val="20"/>
        </w:rPr>
        <w:t>полное наименование образовательной организации</w:t>
      </w:r>
      <w:r w:rsidRPr="00E11D03">
        <w:rPr>
          <w:i/>
        </w:rPr>
        <w:t>)</w:t>
      </w:r>
    </w:p>
    <w:p w:rsidR="00C72331" w:rsidRDefault="00C72331" w:rsidP="00C72331">
      <w:pPr>
        <w:ind w:left="-360"/>
        <w:jc w:val="center"/>
        <w:rPr>
          <w:b/>
        </w:rPr>
      </w:pPr>
    </w:p>
    <w:p w:rsidR="00C72331" w:rsidRDefault="00C72331" w:rsidP="00C72331">
      <w:pPr>
        <w:ind w:left="-360"/>
        <w:jc w:val="center"/>
      </w:pPr>
      <w:r>
        <w:rPr>
          <w:b/>
        </w:rPr>
        <w:t>1. Общие положения.</w:t>
      </w:r>
    </w:p>
    <w:p w:rsidR="00C72331" w:rsidRDefault="00C72331" w:rsidP="00C72331">
      <w:pPr>
        <w:ind w:left="-360"/>
        <w:jc w:val="both"/>
      </w:pPr>
    </w:p>
    <w:p w:rsidR="00C72331" w:rsidRDefault="00C72331" w:rsidP="00C72331">
      <w:pPr>
        <w:pStyle w:val="22"/>
        <w:ind w:left="-360" w:firstLine="540"/>
      </w:pPr>
      <w:r w:rsidRPr="009D7A4E">
        <w:t>1.1.</w:t>
      </w:r>
      <w:r>
        <w:t xml:space="preserve">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C72331" w:rsidRDefault="00C72331" w:rsidP="00C72331">
      <w:pPr>
        <w:ind w:left="-360" w:firstLine="540"/>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C72331" w:rsidRDefault="00C72331" w:rsidP="00C72331">
      <w:pPr>
        <w:ind w:left="-360" w:firstLine="540"/>
        <w:jc w:val="both"/>
      </w:pPr>
      <w:r>
        <w:t xml:space="preserve">1.2.1. равноправие сторон; </w:t>
      </w:r>
    </w:p>
    <w:p w:rsidR="00C72331" w:rsidRDefault="00C72331" w:rsidP="00C72331">
      <w:pPr>
        <w:ind w:left="-360" w:firstLine="540"/>
        <w:jc w:val="both"/>
      </w:pPr>
      <w:r>
        <w:t xml:space="preserve">1.2.2. уважение и учет интересов сторон; </w:t>
      </w:r>
    </w:p>
    <w:p w:rsidR="00C72331" w:rsidRDefault="00C72331" w:rsidP="00C72331">
      <w:pPr>
        <w:ind w:left="-360" w:firstLine="540"/>
        <w:jc w:val="both"/>
      </w:pPr>
      <w:r>
        <w:t>1.2.3. заинтересованность сторон в участии в договорных отношениях;</w:t>
      </w:r>
    </w:p>
    <w:p w:rsidR="00C72331" w:rsidRDefault="00C72331" w:rsidP="00C72331">
      <w:pPr>
        <w:ind w:left="-360" w:firstLine="540"/>
        <w:jc w:val="both"/>
      </w:pPr>
      <w:r>
        <w:t>1.2.4. соблюдение сторонами и их представителями законов и иных нормативных правовых актов;</w:t>
      </w:r>
    </w:p>
    <w:p w:rsidR="00C72331" w:rsidRDefault="00C72331" w:rsidP="00C72331">
      <w:pPr>
        <w:ind w:left="-360" w:firstLine="540"/>
        <w:jc w:val="both"/>
      </w:pPr>
      <w:r>
        <w:t>1.2.5. полномочность представителей сторон;</w:t>
      </w:r>
    </w:p>
    <w:p w:rsidR="00C72331" w:rsidRDefault="00C72331" w:rsidP="00C72331">
      <w:pPr>
        <w:ind w:left="-360" w:firstLine="540"/>
        <w:jc w:val="both"/>
      </w:pPr>
      <w:r>
        <w:t>1.2.6. свобода выбора при обсуждении вопросов, входящих в сферу труда;</w:t>
      </w:r>
    </w:p>
    <w:p w:rsidR="00C72331" w:rsidRDefault="00C72331" w:rsidP="00C72331">
      <w:pPr>
        <w:ind w:left="-360" w:firstLine="540"/>
        <w:jc w:val="both"/>
      </w:pPr>
      <w:r>
        <w:t>1.2.7. добровольность принятия сторонами на себя обязательств;</w:t>
      </w:r>
    </w:p>
    <w:p w:rsidR="00C72331" w:rsidRDefault="00C72331" w:rsidP="00C72331">
      <w:pPr>
        <w:ind w:left="-360" w:firstLine="540"/>
        <w:jc w:val="both"/>
      </w:pPr>
      <w:r>
        <w:t>1.2.8. реальность обязательств, принимаемых на себя сторонами;</w:t>
      </w:r>
    </w:p>
    <w:p w:rsidR="00C72331" w:rsidRDefault="00C72331" w:rsidP="00C72331">
      <w:pPr>
        <w:ind w:left="-360" w:firstLine="540"/>
        <w:jc w:val="both"/>
      </w:pPr>
      <w:r>
        <w:t>1.2.9. обязательность выполнения коллективного договоров, соглашений;</w:t>
      </w:r>
    </w:p>
    <w:p w:rsidR="00C72331" w:rsidRDefault="00C72331" w:rsidP="00C72331">
      <w:pPr>
        <w:ind w:left="-360" w:firstLine="540"/>
        <w:jc w:val="both"/>
      </w:pPr>
      <w:r>
        <w:t>1.2.10. контроль за выполнением обязательств принятых коллективным договором, муниципальным и отраслевым соглашениями;</w:t>
      </w:r>
    </w:p>
    <w:p w:rsidR="00C72331" w:rsidRDefault="00C72331" w:rsidP="00C72331">
      <w:pPr>
        <w:ind w:left="-360" w:firstLine="540"/>
        <w:jc w:val="both"/>
      </w:pPr>
      <w:r>
        <w:t>1.2.11. ответственность сторон, их представителей за невыполнение по их вине коллективного договора, муниципального и отраслевого соглашений.</w:t>
      </w:r>
    </w:p>
    <w:p w:rsidR="00C72331" w:rsidRDefault="00C72331" w:rsidP="00C72331">
      <w:pPr>
        <w:ind w:left="-360" w:firstLine="540"/>
        <w:jc w:val="both"/>
        <w:rPr>
          <w:b/>
        </w:rPr>
      </w:pPr>
      <w:r>
        <w:t xml:space="preserve"> </w:t>
      </w:r>
    </w:p>
    <w:p w:rsidR="00C72331" w:rsidRDefault="00C72331" w:rsidP="00C72331">
      <w:pPr>
        <w:ind w:left="-360" w:firstLine="540"/>
        <w:jc w:val="center"/>
        <w:rPr>
          <w:b/>
        </w:rPr>
      </w:pPr>
      <w:r>
        <w:rPr>
          <w:b/>
        </w:rPr>
        <w:lastRenderedPageBreak/>
        <w:t>2. Основные цели и задачи Комиссии.</w:t>
      </w:r>
    </w:p>
    <w:p w:rsidR="00C72331" w:rsidRDefault="00C72331" w:rsidP="00C72331">
      <w:pPr>
        <w:ind w:left="-360" w:firstLine="540"/>
        <w:jc w:val="center"/>
      </w:pPr>
    </w:p>
    <w:p w:rsidR="00C72331" w:rsidRDefault="00C72331" w:rsidP="00C72331">
      <w:pPr>
        <w:ind w:left="-360" w:firstLine="540"/>
        <w:jc w:val="both"/>
      </w:pPr>
      <w:r>
        <w:t>2.1. Основными целями Комиссии являются:</w:t>
      </w:r>
    </w:p>
    <w:p w:rsidR="00C72331" w:rsidRDefault="00C72331" w:rsidP="00C72331">
      <w:pPr>
        <w:ind w:left="-360" w:firstLine="540"/>
        <w:jc w:val="both"/>
      </w:pPr>
      <w:r>
        <w:t>2.1.1. достижение согласования интересов сторон трудовых отношений.</w:t>
      </w:r>
    </w:p>
    <w:p w:rsidR="00C72331" w:rsidRDefault="00C72331" w:rsidP="00C72331">
      <w:pPr>
        <w:ind w:left="-360" w:firstLine="540"/>
        <w:jc w:val="both"/>
      </w:pPr>
      <w:r>
        <w:t xml:space="preserve">2.1.2. содействие коллективно-договорному регулированию социально - трудовых отношений в организации. </w:t>
      </w:r>
    </w:p>
    <w:p w:rsidR="00C72331" w:rsidRDefault="00C72331" w:rsidP="00C72331">
      <w:pPr>
        <w:ind w:left="-360" w:firstLine="540"/>
        <w:jc w:val="both"/>
      </w:pPr>
      <w:r>
        <w:t>2.2. Основными задачами Комиссии являются:</w:t>
      </w:r>
    </w:p>
    <w:p w:rsidR="00C72331" w:rsidRDefault="00C72331" w:rsidP="00C72331">
      <w:r>
        <w:t xml:space="preserve">   2.2.1. развитие системы социального партнерства между Работниками </w:t>
      </w:r>
    </w:p>
    <w:p w:rsidR="00C72331" w:rsidRDefault="00C72331" w:rsidP="00C72331">
      <w:pPr>
        <w:jc w:val="center"/>
      </w:pPr>
    </w:p>
    <w:p w:rsidR="00C72331" w:rsidRPr="00E77190" w:rsidRDefault="00C72331" w:rsidP="00C72331">
      <w:pPr>
        <w:jc w:val="center"/>
        <w:rPr>
          <w:iCs/>
          <w:u w:val="single"/>
        </w:rPr>
      </w:pPr>
      <w:r>
        <w:rPr>
          <w:iCs/>
          <w:u w:val="single"/>
        </w:rPr>
        <w:t>МАДОУ</w:t>
      </w:r>
      <w:r w:rsidRPr="00742A0E">
        <w:rPr>
          <w:iCs/>
          <w:u w:val="single"/>
        </w:rPr>
        <w:t>«Детский сад №188 комбинированного вида с татарским языком воспитания и обучения» Вахитовского района г. Казани</w:t>
      </w:r>
    </w:p>
    <w:p w:rsidR="00C72331" w:rsidRPr="00D7611F" w:rsidRDefault="00C72331" w:rsidP="00C72331">
      <w:pPr>
        <w:rPr>
          <w:i/>
        </w:rPr>
      </w:pPr>
      <w:r w:rsidRPr="00D7611F">
        <w:rPr>
          <w:i/>
          <w:sz w:val="20"/>
        </w:rPr>
        <w:t xml:space="preserve">                                                 (наименование образовательной организации)</w:t>
      </w:r>
    </w:p>
    <w:p w:rsidR="00C72331" w:rsidRDefault="00C72331" w:rsidP="00C72331">
      <w:pPr>
        <w:ind w:left="-360"/>
        <w:jc w:val="both"/>
      </w:pPr>
      <w:r>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C72331" w:rsidRDefault="00C72331" w:rsidP="00C72331">
      <w:pPr>
        <w:ind w:left="-360" w:firstLine="540"/>
        <w:jc w:val="both"/>
      </w:pPr>
      <w:r>
        <w:t>2.2.2. ведение коллективных переговоров и подготовка проекта коллективного договора (изменений и дополнений);</w:t>
      </w:r>
    </w:p>
    <w:p w:rsidR="00C72331" w:rsidRDefault="00C72331" w:rsidP="00C72331">
      <w:pPr>
        <w:ind w:left="-360" w:firstLine="540"/>
        <w:jc w:val="both"/>
      </w:pPr>
      <w:r>
        <w:t>2.2.3. развитие социального партнерства в организации;</w:t>
      </w:r>
    </w:p>
    <w:p w:rsidR="00C72331" w:rsidRDefault="00C72331" w:rsidP="00C72331">
      <w:pPr>
        <w:ind w:left="-360" w:firstLine="540"/>
        <w:jc w:val="both"/>
      </w:pPr>
      <w:r>
        <w:t>2.3. Для обеспечения регулирования социально-трудовых отношений Комиссия:</w:t>
      </w:r>
    </w:p>
    <w:p w:rsidR="00C72331" w:rsidRDefault="00C72331" w:rsidP="00C72331">
      <w:pPr>
        <w:ind w:left="-360" w:firstLine="540"/>
        <w:jc w:val="both"/>
      </w:pPr>
      <w:r>
        <w:t>2.3.1. ведет коллективные переговоры;</w:t>
      </w:r>
    </w:p>
    <w:p w:rsidR="00C72331" w:rsidRDefault="00C72331" w:rsidP="00C72331">
      <w:pPr>
        <w:ind w:left="-360" w:firstLine="540"/>
        <w:jc w:val="both"/>
      </w:pPr>
      <w:r>
        <w:t>2.3.2. готовит проект коллективного договора (изменений и дополнений);</w:t>
      </w:r>
    </w:p>
    <w:p w:rsidR="00C72331" w:rsidRDefault="00C72331" w:rsidP="00C72331">
      <w:pPr>
        <w:ind w:left="-360" w:firstLine="540"/>
        <w:jc w:val="both"/>
      </w:pPr>
      <w:r>
        <w:t>2.3.3. организует контроль за исполнением  обязательств коллективного договора;</w:t>
      </w:r>
    </w:p>
    <w:p w:rsidR="00C72331" w:rsidRDefault="00C72331" w:rsidP="00C72331">
      <w:pPr>
        <w:ind w:left="-360" w:firstLine="540"/>
        <w:jc w:val="both"/>
      </w:pPr>
      <w: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C72331" w:rsidRDefault="00C72331" w:rsidP="00C72331">
      <w:pPr>
        <w:ind w:left="-360" w:firstLine="540"/>
        <w:jc w:val="both"/>
      </w:pPr>
      <w:r>
        <w:t>2.3.5. создает рабочие группы с привлечением специалистов;</w:t>
      </w:r>
    </w:p>
    <w:p w:rsidR="00C72331" w:rsidRDefault="00C72331" w:rsidP="00C72331">
      <w:pPr>
        <w:ind w:left="-360" w:firstLine="540"/>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C72331" w:rsidRDefault="00C72331" w:rsidP="00C72331">
      <w:pPr>
        <w:ind w:left="-360" w:firstLine="540"/>
        <w:jc w:val="both"/>
      </w:pPr>
      <w: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C72331" w:rsidRDefault="00C72331" w:rsidP="00C72331">
      <w:pPr>
        <w:ind w:left="-360" w:firstLine="540"/>
        <w:jc w:val="center"/>
        <w:rPr>
          <w:b/>
        </w:rPr>
      </w:pPr>
    </w:p>
    <w:p w:rsidR="00C72331" w:rsidRDefault="00C72331" w:rsidP="00C72331">
      <w:pPr>
        <w:ind w:left="-360" w:firstLine="540"/>
        <w:jc w:val="center"/>
        <w:rPr>
          <w:b/>
        </w:rPr>
      </w:pPr>
      <w:r>
        <w:rPr>
          <w:b/>
        </w:rPr>
        <w:t>3. Состав и формирование Комиссии.</w:t>
      </w:r>
    </w:p>
    <w:p w:rsidR="00C72331" w:rsidRDefault="00C72331" w:rsidP="00C72331">
      <w:pPr>
        <w:ind w:left="-360" w:firstLine="540"/>
        <w:jc w:val="center"/>
      </w:pPr>
    </w:p>
    <w:p w:rsidR="00C72331" w:rsidRPr="00D7611F" w:rsidRDefault="00C72331" w:rsidP="00C72331">
      <w:pPr>
        <w:ind w:left="-360" w:firstLine="540"/>
        <w:jc w:val="both"/>
        <w:rPr>
          <w:i/>
          <w:sz w:val="20"/>
        </w:rPr>
      </w:pPr>
      <w: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Pr>
          <w:iCs/>
          <w:u w:val="single"/>
        </w:rPr>
        <w:t>МАДОУ</w:t>
      </w:r>
      <w:r w:rsidRPr="00742A0E">
        <w:rPr>
          <w:iCs/>
          <w:u w:val="single"/>
        </w:rPr>
        <w:t>«Детский сад №188</w:t>
      </w:r>
      <w:r>
        <w:rPr>
          <w:iCs/>
          <w:u w:val="single"/>
        </w:rPr>
        <w:t>»</w:t>
      </w:r>
      <w:r>
        <w:t xml:space="preserve">, </w:t>
      </w:r>
      <w:r>
        <w:tab/>
      </w:r>
      <w:r>
        <w:tab/>
      </w:r>
      <w:r>
        <w:tab/>
      </w:r>
      <w:r>
        <w:tab/>
      </w:r>
      <w:r>
        <w:tab/>
      </w:r>
      <w:r>
        <w:tab/>
      </w:r>
      <w:r>
        <w:tab/>
      </w:r>
      <w:r>
        <w:tab/>
        <w:t xml:space="preserve">                </w:t>
      </w:r>
      <w:r w:rsidRPr="00D7611F">
        <w:rPr>
          <w:i/>
          <w:sz w:val="20"/>
        </w:rPr>
        <w:t>(наименование образовательной организации)</w:t>
      </w:r>
    </w:p>
    <w:p w:rsidR="00C72331" w:rsidRDefault="00C72331" w:rsidP="00C72331">
      <w:pPr>
        <w:ind w:left="-284"/>
      </w:pPr>
      <w:r>
        <w:t xml:space="preserve">интересы Работодателя – руководитель </w:t>
      </w:r>
      <w:r w:rsidRPr="00E77190">
        <w:rPr>
          <w:iCs/>
          <w:u w:val="single"/>
        </w:rPr>
        <w:t xml:space="preserve"> </w:t>
      </w:r>
      <w:r>
        <w:rPr>
          <w:iCs/>
          <w:u w:val="single"/>
        </w:rPr>
        <w:t>МАДОУ</w:t>
      </w:r>
      <w:r w:rsidRPr="00742A0E">
        <w:rPr>
          <w:iCs/>
          <w:u w:val="single"/>
        </w:rPr>
        <w:t>«Детский сад №188</w:t>
      </w:r>
      <w:r>
        <w:rPr>
          <w:iCs/>
          <w:u w:val="single"/>
        </w:rPr>
        <w:t>»</w:t>
      </w:r>
      <w:r w:rsidRPr="00742A0E">
        <w:rPr>
          <w:iCs/>
          <w:u w:val="single"/>
        </w:rPr>
        <w:t xml:space="preserve"> </w:t>
      </w:r>
    </w:p>
    <w:p w:rsidR="00C72331" w:rsidRDefault="00C72331" w:rsidP="00C72331">
      <w:pPr>
        <w:ind w:left="2977"/>
        <w:rPr>
          <w:i/>
          <w:sz w:val="20"/>
        </w:rPr>
      </w:pPr>
      <w:r>
        <w:rPr>
          <w:i/>
          <w:sz w:val="20"/>
        </w:rPr>
        <w:t xml:space="preserve">                 </w:t>
      </w:r>
      <w:r w:rsidRPr="00D7611F">
        <w:rPr>
          <w:i/>
          <w:sz w:val="20"/>
        </w:rPr>
        <w:t>(наименование организации)</w:t>
      </w:r>
    </w:p>
    <w:p w:rsidR="00C72331" w:rsidRPr="00E77190" w:rsidRDefault="00C72331" w:rsidP="00C72331">
      <w:pPr>
        <w:jc w:val="both"/>
        <w:rPr>
          <w:i/>
          <w:sz w:val="20"/>
        </w:rPr>
      </w:pPr>
      <w:r>
        <w:t>или уполномоченные им лица.</w:t>
      </w:r>
    </w:p>
    <w:p w:rsidR="00C72331" w:rsidRDefault="00C72331" w:rsidP="00C72331">
      <w:pPr>
        <w:ind w:left="-360" w:firstLine="540"/>
        <w:jc w:val="both"/>
        <w:rPr>
          <w:sz w:val="20"/>
        </w:rPr>
      </w:pPr>
      <w:r>
        <w:tab/>
      </w:r>
      <w:r>
        <w:tab/>
      </w:r>
      <w:r>
        <w:tab/>
      </w:r>
      <w:r>
        <w:tab/>
      </w:r>
    </w:p>
    <w:p w:rsidR="00C72331" w:rsidRDefault="00C72331" w:rsidP="00C72331">
      <w:pPr>
        <w:ind w:left="-360" w:firstLine="540"/>
        <w:jc w:val="both"/>
      </w:pPr>
      <w:r>
        <w:t>3.2. Количество членов Комиссии от каждой стороны - не более  5 человек.</w:t>
      </w:r>
    </w:p>
    <w:p w:rsidR="00C72331" w:rsidRDefault="00C72331" w:rsidP="00C72331">
      <w:pPr>
        <w:ind w:left="-360" w:firstLine="540"/>
        <w:jc w:val="both"/>
      </w:pPr>
      <w: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C72331" w:rsidRDefault="00C72331" w:rsidP="00C72331">
      <w:pPr>
        <w:ind w:left="-360" w:firstLine="540"/>
        <w:jc w:val="both"/>
      </w:pPr>
      <w:r>
        <w:t>3.4. Образуя комиссию, стороны наделяют своих представителей полномочиями на:</w:t>
      </w:r>
    </w:p>
    <w:p w:rsidR="00C72331" w:rsidRDefault="00C72331" w:rsidP="00C72331">
      <w:pPr>
        <w:ind w:left="-360" w:firstLine="540"/>
        <w:jc w:val="both"/>
      </w:pPr>
      <w:r>
        <w:t>3.4.1. ведение коллективных переговоров;</w:t>
      </w:r>
    </w:p>
    <w:p w:rsidR="00C72331" w:rsidRDefault="00C72331" w:rsidP="00C72331">
      <w:pPr>
        <w:ind w:left="-360" w:firstLine="540"/>
        <w:jc w:val="both"/>
      </w:pPr>
      <w:r>
        <w:t>3.4.2. подготовку проекта коллективного договора (изменений и дополнений);</w:t>
      </w:r>
    </w:p>
    <w:p w:rsidR="00C72331" w:rsidRDefault="00C72331" w:rsidP="00C72331">
      <w:pPr>
        <w:ind w:left="-360" w:firstLine="540"/>
        <w:jc w:val="both"/>
      </w:pPr>
      <w:r>
        <w:t>3.4.3. организацию контроля за выполнением обязательств коллективного договора;</w:t>
      </w:r>
    </w:p>
    <w:p w:rsidR="00C72331" w:rsidRDefault="00C72331" w:rsidP="00C72331">
      <w:pPr>
        <w:ind w:left="-360" w:firstLine="540"/>
        <w:jc w:val="both"/>
      </w:pPr>
      <w:r>
        <w:t>3.4.4. разрешение коллективных трудовых споров.</w:t>
      </w:r>
    </w:p>
    <w:p w:rsidR="00C72331" w:rsidRDefault="00C72331" w:rsidP="00C72331">
      <w:pPr>
        <w:ind w:left="-360" w:firstLine="540"/>
        <w:jc w:val="both"/>
      </w:pPr>
      <w:r>
        <w:lastRenderedPageBreak/>
        <w:t>3.5. Стороны, образовавшие Комиссию, назначают из числа своих представителей в Комиссии - координатора стороны.</w:t>
      </w:r>
    </w:p>
    <w:p w:rsidR="00C72331" w:rsidRDefault="00C72331" w:rsidP="00C72331">
      <w:pPr>
        <w:ind w:left="-360" w:firstLine="540"/>
        <w:jc w:val="center"/>
        <w:rPr>
          <w:b/>
        </w:rPr>
      </w:pPr>
    </w:p>
    <w:p w:rsidR="00C72331" w:rsidRDefault="00C72331" w:rsidP="00C72331">
      <w:pPr>
        <w:ind w:left="-360" w:firstLine="540"/>
        <w:jc w:val="center"/>
        <w:rPr>
          <w:b/>
        </w:rPr>
      </w:pPr>
      <w:r>
        <w:rPr>
          <w:b/>
        </w:rPr>
        <w:t>4. Члены Комиссии.</w:t>
      </w:r>
    </w:p>
    <w:p w:rsidR="00C72331" w:rsidRDefault="00C72331" w:rsidP="00C72331">
      <w:pPr>
        <w:ind w:left="-360" w:firstLine="540"/>
        <w:jc w:val="center"/>
      </w:pPr>
    </w:p>
    <w:p w:rsidR="00C72331" w:rsidRDefault="00C72331" w:rsidP="00C72331">
      <w:pPr>
        <w:ind w:left="-360" w:firstLine="540"/>
        <w:jc w:val="both"/>
      </w:pPr>
      <w:r>
        <w:t>4.1. Члены Комиссии:</w:t>
      </w:r>
    </w:p>
    <w:p w:rsidR="00C72331" w:rsidRDefault="00C72331" w:rsidP="00C72331">
      <w:pPr>
        <w:ind w:left="-360" w:firstLine="540"/>
        <w:jc w:val="both"/>
      </w:pPr>
      <w:r>
        <w:t>4.1.1. участвуют в заседаниях Комиссии и рабочих групп, в подготовке проектов решений Комиссии;</w:t>
      </w:r>
    </w:p>
    <w:p w:rsidR="00C72331" w:rsidRDefault="00C72331" w:rsidP="00C72331">
      <w:pPr>
        <w:ind w:left="-360" w:firstLine="540"/>
        <w:jc w:val="both"/>
      </w:pPr>
      <w:r>
        <w:t xml:space="preserve">4.1.2. вносят предложения по вопросам, относящимся к компетенции Комиссии, для рассмотрения на заседаниях Комиссии и ее рабочих групп. </w:t>
      </w:r>
    </w:p>
    <w:p w:rsidR="00C72331" w:rsidRDefault="00C72331" w:rsidP="00C72331">
      <w:pPr>
        <w:ind w:left="-360" w:firstLine="540"/>
        <w:jc w:val="both"/>
      </w:pPr>
      <w: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C72331" w:rsidRDefault="00C72331" w:rsidP="00C72331">
      <w:pPr>
        <w:ind w:left="-360" w:firstLine="540"/>
        <w:jc w:val="both"/>
        <w:rPr>
          <w:b/>
        </w:rPr>
      </w:pPr>
    </w:p>
    <w:p w:rsidR="00C72331" w:rsidRDefault="00C72331" w:rsidP="00C72331">
      <w:pPr>
        <w:ind w:left="-360" w:firstLine="540"/>
        <w:jc w:val="center"/>
        <w:rPr>
          <w:b/>
        </w:rPr>
      </w:pPr>
      <w:r>
        <w:rPr>
          <w:b/>
        </w:rPr>
        <w:t>5. Порядок работы Комиссии.</w:t>
      </w:r>
    </w:p>
    <w:p w:rsidR="00C72331" w:rsidRDefault="00C72331" w:rsidP="00C72331">
      <w:pPr>
        <w:ind w:left="-360" w:firstLine="540"/>
        <w:jc w:val="center"/>
      </w:pPr>
    </w:p>
    <w:p w:rsidR="00C72331" w:rsidRDefault="00C72331" w:rsidP="00C72331">
      <w:pPr>
        <w:ind w:left="-360" w:firstLine="540"/>
        <w:jc w:val="both"/>
      </w:pPr>
      <w:r>
        <w:t>5.1. Заседание комиссии правомочны, если на нем присутствуют координаторы от каждой из сторон, образовавших Комиссию.</w:t>
      </w:r>
    </w:p>
    <w:p w:rsidR="00C72331" w:rsidRDefault="00C72331" w:rsidP="00C72331">
      <w:pPr>
        <w:ind w:left="-360" w:firstLine="540"/>
        <w:jc w:val="both"/>
        <w:rPr>
          <w:b/>
        </w:rPr>
      </w:pPr>
      <w:r>
        <w:t xml:space="preserve">5.2. </w:t>
      </w:r>
      <w:r>
        <w:rPr>
          <w:b/>
        </w:rPr>
        <w:t>Первое заседание комиссии</w:t>
      </w:r>
      <w:r>
        <w:t xml:space="preserve">, образованной на равноправной основе по решению сторон из наделенных необходимыми полномочиями представителей, </w:t>
      </w:r>
      <w:r>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t>, предложенный в уведомлении представителями стороны, инициирующей переговоры</w:t>
      </w:r>
      <w:r>
        <w:rPr>
          <w:i/>
        </w:rPr>
        <w:t xml:space="preserve">. </w:t>
      </w:r>
      <w:r>
        <w:rPr>
          <w:b/>
        </w:rPr>
        <w:t>Дата первого заседания Комиссии является датой начала переговоров.</w:t>
      </w:r>
    </w:p>
    <w:p w:rsidR="00C72331" w:rsidRDefault="00C72331" w:rsidP="00C72331">
      <w:pPr>
        <w:ind w:left="-360" w:firstLine="540"/>
        <w:jc w:val="both"/>
      </w:pPr>
      <w:r>
        <w:t>5.3. На первом заседании комиссии председательствует координатор стороны, инициировавшей переговоры.</w:t>
      </w:r>
    </w:p>
    <w:p w:rsidR="00C72331" w:rsidRDefault="00C72331" w:rsidP="00C72331">
      <w:pPr>
        <w:ind w:left="-360" w:firstLine="540"/>
        <w:jc w:val="both"/>
      </w:pPr>
      <w:r>
        <w:t xml:space="preserve">5.4. Заседания комиссии оформляются </w:t>
      </w:r>
      <w:r>
        <w:rPr>
          <w:b/>
        </w:rPr>
        <w:t>протоколом,</w:t>
      </w:r>
      <w:r>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C72331" w:rsidRDefault="00C72331" w:rsidP="00C72331">
      <w:pPr>
        <w:ind w:left="-360" w:firstLine="540"/>
        <w:jc w:val="both"/>
      </w:pPr>
      <w: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C72331" w:rsidRDefault="00C72331" w:rsidP="00C72331">
      <w:pPr>
        <w:ind w:left="-360" w:firstLine="540"/>
        <w:jc w:val="both"/>
      </w:pPr>
      <w: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C72331" w:rsidRDefault="00C72331" w:rsidP="00C72331">
      <w:pPr>
        <w:ind w:left="-360" w:firstLine="540"/>
        <w:jc w:val="both"/>
      </w:pPr>
      <w: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C72331" w:rsidRDefault="00C72331" w:rsidP="00C72331">
      <w:pPr>
        <w:ind w:left="-360" w:firstLine="540"/>
        <w:jc w:val="both"/>
      </w:pPr>
      <w:r>
        <w:t>5.8. Координатор стороны, назначенный председательствующим на следующее заседание Комиссии:</w:t>
      </w:r>
    </w:p>
    <w:p w:rsidR="00C72331" w:rsidRDefault="00C72331" w:rsidP="00C72331">
      <w:pPr>
        <w:ind w:left="-360" w:firstLine="540"/>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C72331" w:rsidRDefault="00C72331" w:rsidP="00C72331">
      <w:pPr>
        <w:ind w:left="-360" w:firstLine="540"/>
        <w:jc w:val="both"/>
      </w:pPr>
      <w: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C72331" w:rsidRDefault="00C72331" w:rsidP="00C72331">
      <w:pPr>
        <w:ind w:left="-360" w:firstLine="540"/>
        <w:jc w:val="both"/>
      </w:pPr>
      <w:r>
        <w:t>5.8.3. председательствует на заседании Комиссии и организует ее работу;</w:t>
      </w:r>
    </w:p>
    <w:p w:rsidR="00C72331" w:rsidRDefault="00C72331" w:rsidP="00C72331">
      <w:pPr>
        <w:ind w:left="-360" w:firstLine="540"/>
        <w:jc w:val="both"/>
      </w:pPr>
      <w:r>
        <w:t>5.8.4. проводит в период между заседаниями Комиссии консультации по вопросам, требующим принятия оперативного решения.</w:t>
      </w:r>
    </w:p>
    <w:p w:rsidR="00C72331" w:rsidRDefault="00C72331" w:rsidP="00C72331">
      <w:pPr>
        <w:ind w:left="-360" w:firstLine="540"/>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C72331" w:rsidRDefault="00C72331" w:rsidP="00C72331">
      <w:pPr>
        <w:ind w:left="-357" w:firstLine="539"/>
        <w:jc w:val="both"/>
      </w:pPr>
      <w:r>
        <w:t xml:space="preserve">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w:t>
      </w:r>
      <w:r>
        <w:lastRenderedPageBreak/>
        <w:t>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C72331" w:rsidRDefault="00C72331" w:rsidP="00C72331">
      <w:pPr>
        <w:ind w:left="-357" w:firstLine="539"/>
        <w:jc w:val="both"/>
      </w:pPr>
      <w:r>
        <w:t>5.11. Каждая из  сторон обязана предоставлять имеющуюся в ее распоряжении информацию, необходимую для работы Комиссии.</w:t>
      </w:r>
    </w:p>
    <w:p w:rsidR="00C72331" w:rsidRDefault="00C72331" w:rsidP="00C72331">
      <w:pPr>
        <w:ind w:left="-360" w:firstLine="540"/>
        <w:jc w:val="both"/>
        <w:rPr>
          <w:b/>
        </w:rPr>
      </w:pPr>
    </w:p>
    <w:p w:rsidR="00C72331" w:rsidRDefault="00C72331" w:rsidP="00C72331">
      <w:pPr>
        <w:ind w:left="-360" w:firstLine="540"/>
        <w:jc w:val="center"/>
        <w:rPr>
          <w:b/>
        </w:rPr>
      </w:pPr>
      <w:r>
        <w:rPr>
          <w:b/>
        </w:rPr>
        <w:t>6. Обеспечение деятельности Комиссии</w:t>
      </w:r>
    </w:p>
    <w:p w:rsidR="00C72331" w:rsidRDefault="00C72331" w:rsidP="00C72331">
      <w:pPr>
        <w:ind w:left="-360" w:firstLine="540"/>
        <w:jc w:val="center"/>
      </w:pPr>
    </w:p>
    <w:p w:rsidR="00C72331" w:rsidRDefault="00C72331" w:rsidP="00C72331">
      <w:pPr>
        <w:ind w:left="-360" w:firstLine="540"/>
        <w:jc w:val="both"/>
      </w:pPr>
      <w:r>
        <w:t>6.1. Организационное и материально - техническое обеспечение деятельности Комиссии осуществляется Работодателем.</w:t>
      </w:r>
    </w:p>
    <w:p w:rsidR="00C72331" w:rsidRDefault="00C72331" w:rsidP="00C72331">
      <w:pPr>
        <w:tabs>
          <w:tab w:val="left" w:pos="2595"/>
        </w:tabs>
        <w:jc w:val="both"/>
      </w:pPr>
      <w:r>
        <w:t>6</w:t>
      </w:r>
      <w:r w:rsidRPr="00C75DDE">
        <w:t>.</w:t>
      </w:r>
      <w:r>
        <w:t>2</w:t>
      </w:r>
      <w:r w:rsidRPr="00C75DDE">
        <w:t>.</w:t>
      </w:r>
      <w:r>
        <w:t xml:space="preserve"> План заседаний Комиссии формируется на основе поступивших предложений сторон, и утверждается решением Комиссии ежегодно.</w:t>
      </w:r>
    </w:p>
    <w:p w:rsidR="00C72331" w:rsidRDefault="00C72331" w:rsidP="00C72331">
      <w:pPr>
        <w:tabs>
          <w:tab w:val="left" w:pos="2595"/>
        </w:tabs>
      </w:pPr>
      <w: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C72331" w:rsidRDefault="00C72331" w:rsidP="00C72331">
      <w:pPr>
        <w:tabs>
          <w:tab w:val="left" w:pos="2595"/>
        </w:tabs>
      </w:pPr>
      <w:r>
        <w:t>6.4. По согласованию сторон в план заседаний Комиссии могут быть внесены изменения и дополнения.</w:t>
      </w:r>
    </w:p>
    <w:p w:rsidR="00C72331" w:rsidRDefault="00C72331" w:rsidP="00C72331">
      <w:pPr>
        <w:tabs>
          <w:tab w:val="left" w:pos="2595"/>
        </w:tabs>
      </w:pPr>
      <w:r>
        <w:t>6.5. По решению Комиссии на ее конкретном заседании может быть принят иной порядок работы.</w:t>
      </w:r>
    </w:p>
    <w:p w:rsidR="00C72331" w:rsidRDefault="00C72331" w:rsidP="00C72331">
      <w:pPr>
        <w:tabs>
          <w:tab w:val="left" w:pos="2595"/>
        </w:tabs>
      </w:pPr>
    </w:p>
    <w:p w:rsidR="00C72331" w:rsidRDefault="00C72331" w:rsidP="002A3EB3">
      <w:pPr>
        <w:tabs>
          <w:tab w:val="left" w:pos="2595"/>
        </w:tabs>
        <w:jc w:val="center"/>
        <w:rPr>
          <w:b/>
        </w:rPr>
      </w:pPr>
      <w:r w:rsidRPr="00C75DDE">
        <w:rPr>
          <w:b/>
        </w:rPr>
        <w:t>7. Заключительные положения</w:t>
      </w:r>
    </w:p>
    <w:p w:rsidR="00C72331" w:rsidRPr="002137CA" w:rsidRDefault="00C72331" w:rsidP="00C72331">
      <w:pPr>
        <w:tabs>
          <w:tab w:val="left" w:pos="2595"/>
        </w:tabs>
      </w:pPr>
      <w:r w:rsidRPr="002137CA">
        <w:t>7.1. Положение</w:t>
      </w:r>
      <w:r>
        <w:t xml:space="preserve"> о Комиссии </w:t>
      </w:r>
      <w:r w:rsidRPr="002137CA">
        <w:t xml:space="preserve"> по ведению коллективных переговоров, подготовке проекта, заключению и организации контроля за выполнением коллективного договора</w:t>
      </w:r>
      <w:r>
        <w:t xml:space="preserve">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C72331" w:rsidRPr="00672C00" w:rsidRDefault="00C72331" w:rsidP="00C72331">
      <w:pPr>
        <w:tabs>
          <w:tab w:val="left" w:pos="2595"/>
        </w:tabs>
      </w:pPr>
      <w:r w:rsidRPr="00672C00">
        <w:t>7.</w:t>
      </w:r>
      <w:r>
        <w:t>2</w:t>
      </w:r>
      <w:r w:rsidRPr="00672C00">
        <w:t>.</w:t>
      </w:r>
      <w:r>
        <w:t xml:space="preserve"> Настоящее Положение принимается сроком на три года и может быть пролонгировано по решению сторон, но не более, чем на один  год.</w:t>
      </w:r>
    </w:p>
    <w:p w:rsidR="00C72331" w:rsidRPr="00C75DDE" w:rsidRDefault="00C72331" w:rsidP="00C72331">
      <w:pPr>
        <w:tabs>
          <w:tab w:val="left" w:pos="2595"/>
        </w:tabs>
      </w:pPr>
      <w:r>
        <w:t>7.3.  Право толкования настоящего Положения принадлежит  каждой из сторон в пределах своей компетенции.</w:t>
      </w:r>
    </w:p>
    <w:p w:rsidR="00C72331" w:rsidRPr="00C75DDE" w:rsidRDefault="00C72331" w:rsidP="00C72331"/>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C72331" w:rsidRPr="00F272A6" w:rsidRDefault="00F272A6" w:rsidP="00F272A6">
      <w:pPr>
        <w:pStyle w:val="a4"/>
        <w:shd w:val="clear" w:color="auto" w:fill="FFFFFF"/>
        <w:spacing w:before="0" w:beforeAutospacing="0" w:after="213" w:afterAutospacing="0" w:line="225" w:lineRule="atLeast"/>
        <w:jc w:val="right"/>
        <w:rPr>
          <w:b/>
          <w:i/>
        </w:rPr>
      </w:pPr>
      <w:r w:rsidRPr="00F272A6">
        <w:rPr>
          <w:b/>
          <w:i/>
        </w:rPr>
        <w:lastRenderedPageBreak/>
        <w:t>Приложение 2</w:t>
      </w:r>
    </w:p>
    <w:p w:rsidR="00C72331" w:rsidRDefault="00C72331" w:rsidP="003C60F2">
      <w:pPr>
        <w:pStyle w:val="a4"/>
        <w:shd w:val="clear" w:color="auto" w:fill="FFFFFF"/>
        <w:spacing w:before="0" w:beforeAutospacing="0" w:after="213" w:afterAutospacing="0" w:line="225" w:lineRule="atLeast"/>
        <w:jc w:val="both"/>
        <w:rPr>
          <w:b/>
        </w:rPr>
      </w:pPr>
    </w:p>
    <w:p w:rsidR="00C72331" w:rsidRPr="0063131F" w:rsidRDefault="00C72331" w:rsidP="00553C38">
      <w:pPr>
        <w:ind w:left="5529" w:right="3"/>
        <w:jc w:val="right"/>
        <w:rPr>
          <w:i/>
        </w:rPr>
      </w:pPr>
      <w:r w:rsidRPr="0063131F">
        <w:rPr>
          <w:i/>
        </w:rPr>
        <w:t>Утверждено</w:t>
      </w:r>
      <w:r w:rsidRPr="0063131F">
        <w:rPr>
          <w:i/>
          <w:spacing w:val="1"/>
        </w:rPr>
        <w:t xml:space="preserve"> </w:t>
      </w:r>
      <w:r w:rsidRPr="0063131F">
        <w:rPr>
          <w:i/>
        </w:rPr>
        <w:t>постановлением</w:t>
      </w:r>
    </w:p>
    <w:p w:rsidR="00C72331" w:rsidRPr="0063131F" w:rsidRDefault="00C72331" w:rsidP="00553C38">
      <w:pPr>
        <w:ind w:left="5529" w:right="3"/>
        <w:jc w:val="right"/>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rsidR="00C72331" w:rsidRPr="0063131F" w:rsidRDefault="00C72331" w:rsidP="00553C38">
      <w:pPr>
        <w:ind w:left="5529" w:right="3"/>
        <w:jc w:val="right"/>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rsidR="00C72331" w:rsidRPr="0059680A" w:rsidRDefault="00C72331" w:rsidP="00C72331">
      <w:pPr>
        <w:pStyle w:val="af"/>
        <w:ind w:left="-142" w:right="3"/>
      </w:pPr>
    </w:p>
    <w:p w:rsidR="00C72331" w:rsidRPr="0063131F" w:rsidRDefault="00C72331" w:rsidP="00C72331">
      <w:pPr>
        <w:pStyle w:val="1"/>
        <w:ind w:left="-142" w:right="3"/>
        <w:rPr>
          <w:sz w:val="24"/>
          <w:szCs w:val="24"/>
        </w:rPr>
      </w:pPr>
      <w:r w:rsidRPr="0063131F">
        <w:rPr>
          <w:sz w:val="24"/>
          <w:szCs w:val="24"/>
        </w:rPr>
        <w:t>ПОЛОЖЕНИЕ</w:t>
      </w:r>
    </w:p>
    <w:p w:rsidR="00C72331" w:rsidRPr="0063131F" w:rsidRDefault="00C72331" w:rsidP="00C72331">
      <w:pPr>
        <w:ind w:left="-142" w:right="3" w:firstLine="578"/>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народного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rsidR="00C72331" w:rsidRPr="0063131F" w:rsidRDefault="00C72331" w:rsidP="00C72331">
      <w:pPr>
        <w:pStyle w:val="1"/>
        <w:spacing w:line="321" w:lineRule="exact"/>
        <w:ind w:left="-142" w:right="3"/>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rsidR="00C72331" w:rsidRPr="0063131F" w:rsidRDefault="00C72331" w:rsidP="00C72331">
      <w:pPr>
        <w:pStyle w:val="af"/>
        <w:ind w:left="-142" w:right="3"/>
        <w:jc w:val="center"/>
        <w:rPr>
          <w:b/>
        </w:rPr>
      </w:pPr>
    </w:p>
    <w:p w:rsidR="00C72331" w:rsidRPr="0063131F" w:rsidRDefault="00C72331" w:rsidP="00752C90">
      <w:pPr>
        <w:pStyle w:val="aff1"/>
        <w:widowControl w:val="0"/>
        <w:numPr>
          <w:ilvl w:val="0"/>
          <w:numId w:val="14"/>
        </w:numPr>
        <w:tabs>
          <w:tab w:val="left" w:pos="3729"/>
        </w:tabs>
        <w:autoSpaceDE w:val="0"/>
        <w:autoSpaceDN w:val="0"/>
        <w:ind w:left="-142" w:right="3"/>
        <w:jc w:val="center"/>
        <w:rPr>
          <w:b/>
        </w:rPr>
      </w:pPr>
      <w:r w:rsidRPr="0063131F">
        <w:rPr>
          <w:b/>
        </w:rPr>
        <w:t>Общие</w:t>
      </w:r>
      <w:r w:rsidRPr="0063131F">
        <w:rPr>
          <w:b/>
          <w:spacing w:val="-2"/>
        </w:rPr>
        <w:t xml:space="preserve"> </w:t>
      </w:r>
      <w:r w:rsidRPr="0063131F">
        <w:rPr>
          <w:b/>
        </w:rPr>
        <w:t>положения</w:t>
      </w:r>
    </w:p>
    <w:p w:rsidR="00C72331" w:rsidRPr="0063131F" w:rsidRDefault="00C72331" w:rsidP="00C72331">
      <w:pPr>
        <w:pStyle w:val="af"/>
        <w:ind w:left="-142" w:right="3"/>
        <w:rPr>
          <w:b/>
        </w:rPr>
      </w:pPr>
    </w:p>
    <w:p w:rsidR="00C72331" w:rsidRPr="0063131F" w:rsidRDefault="00C72331" w:rsidP="00752C90">
      <w:pPr>
        <w:pStyle w:val="aff1"/>
        <w:widowControl w:val="0"/>
        <w:numPr>
          <w:ilvl w:val="1"/>
          <w:numId w:val="13"/>
        </w:numPr>
        <w:tabs>
          <w:tab w:val="left" w:pos="851"/>
        </w:tabs>
        <w:autoSpaceDE w:val="0"/>
        <w:autoSpaceDN w:val="0"/>
        <w:ind w:left="0" w:right="3" w:firstLine="567"/>
        <w:jc w:val="both"/>
      </w:pPr>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порядок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rsidR="00C72331" w:rsidRPr="0063131F" w:rsidRDefault="00C72331" w:rsidP="00752C90">
      <w:pPr>
        <w:pStyle w:val="aff1"/>
        <w:widowControl w:val="0"/>
        <w:numPr>
          <w:ilvl w:val="1"/>
          <w:numId w:val="13"/>
        </w:numPr>
        <w:tabs>
          <w:tab w:val="left" w:pos="851"/>
        </w:tabs>
        <w:autoSpaceDE w:val="0"/>
        <w:autoSpaceDN w:val="0"/>
        <w:ind w:left="0" w:right="3" w:firstLine="567"/>
        <w:jc w:val="both"/>
      </w:pPr>
      <w:r w:rsidRPr="0063131F">
        <w:t>Уплата членских профсоюзных взносов осуществляется в порядке,</w:t>
      </w:r>
      <w:r w:rsidRPr="0063131F">
        <w:rPr>
          <w:spacing w:val="1"/>
        </w:rPr>
        <w:t xml:space="preserve"> </w:t>
      </w:r>
      <w:r w:rsidRPr="0063131F">
        <w:t>предусмотренном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закона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rsidR="00C72331" w:rsidRPr="0063131F" w:rsidRDefault="00C72331" w:rsidP="00752C90">
      <w:pPr>
        <w:pStyle w:val="aff1"/>
        <w:widowControl w:val="0"/>
        <w:numPr>
          <w:ilvl w:val="1"/>
          <w:numId w:val="13"/>
        </w:numPr>
        <w:tabs>
          <w:tab w:val="left" w:pos="851"/>
        </w:tabs>
        <w:autoSpaceDE w:val="0"/>
        <w:autoSpaceDN w:val="0"/>
        <w:ind w:left="0" w:right="3" w:firstLine="56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rsidR="00C72331" w:rsidRPr="0063131F" w:rsidRDefault="00C72331" w:rsidP="00752C90">
      <w:pPr>
        <w:pStyle w:val="aff1"/>
        <w:widowControl w:val="0"/>
        <w:numPr>
          <w:ilvl w:val="1"/>
          <w:numId w:val="13"/>
        </w:numPr>
        <w:tabs>
          <w:tab w:val="left" w:pos="851"/>
        </w:tabs>
        <w:autoSpaceDE w:val="0"/>
        <w:autoSpaceDN w:val="0"/>
        <w:ind w:left="0" w:right="3" w:firstLine="567"/>
        <w:jc w:val="both"/>
      </w:pPr>
      <w:r w:rsidRPr="0063131F">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rsidR="00C72331" w:rsidRPr="0063131F" w:rsidRDefault="00C72331" w:rsidP="00C72331">
      <w:pPr>
        <w:pStyle w:val="af"/>
        <w:ind w:left="-142" w:right="3"/>
      </w:pPr>
    </w:p>
    <w:p w:rsidR="00C72331" w:rsidRPr="0063131F" w:rsidRDefault="00C72331" w:rsidP="00752C90">
      <w:pPr>
        <w:pStyle w:val="1"/>
        <w:keepNext w:val="0"/>
        <w:widowControl w:val="0"/>
        <w:numPr>
          <w:ilvl w:val="0"/>
          <w:numId w:val="14"/>
        </w:numPr>
        <w:tabs>
          <w:tab w:val="left" w:pos="2441"/>
        </w:tabs>
        <w:autoSpaceDE w:val="0"/>
        <w:autoSpaceDN w:val="0"/>
        <w:ind w:left="-142" w:right="3" w:hanging="362"/>
        <w:jc w:val="center"/>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rsidR="00C72331" w:rsidRPr="0063131F" w:rsidRDefault="00C72331" w:rsidP="00C72331">
      <w:pPr>
        <w:pStyle w:val="af"/>
        <w:ind w:left="-142" w:right="3"/>
        <w:rPr>
          <w:b/>
        </w:rPr>
      </w:pPr>
    </w:p>
    <w:p w:rsidR="00C72331" w:rsidRPr="0063131F" w:rsidRDefault="00C72331" w:rsidP="00752C90">
      <w:pPr>
        <w:pStyle w:val="aff1"/>
        <w:widowControl w:val="0"/>
        <w:numPr>
          <w:ilvl w:val="1"/>
          <w:numId w:val="6"/>
        </w:numPr>
        <w:tabs>
          <w:tab w:val="left" w:pos="993"/>
        </w:tabs>
        <w:autoSpaceDE w:val="0"/>
        <w:autoSpaceDN w:val="0"/>
        <w:ind w:left="0" w:right="3" w:firstLine="567"/>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деятельностью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rsidR="00C72331" w:rsidRPr="0063131F" w:rsidRDefault="00C72331" w:rsidP="00752C90">
      <w:pPr>
        <w:pStyle w:val="aff1"/>
        <w:widowControl w:val="0"/>
        <w:numPr>
          <w:ilvl w:val="1"/>
          <w:numId w:val="6"/>
        </w:numPr>
        <w:tabs>
          <w:tab w:val="left" w:pos="993"/>
        </w:tabs>
        <w:autoSpaceDE w:val="0"/>
        <w:autoSpaceDN w:val="0"/>
        <w:ind w:left="0" w:right="3" w:firstLine="567"/>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установленный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rsidR="00C72331" w:rsidRPr="0063131F" w:rsidRDefault="00C72331" w:rsidP="00752C90">
      <w:pPr>
        <w:pStyle w:val="aff1"/>
        <w:widowControl w:val="0"/>
        <w:numPr>
          <w:ilvl w:val="1"/>
          <w:numId w:val="6"/>
        </w:numPr>
        <w:tabs>
          <w:tab w:val="left" w:pos="993"/>
        </w:tabs>
        <w:autoSpaceDE w:val="0"/>
        <w:autoSpaceDN w:val="0"/>
        <w:ind w:left="0" w:right="3" w:firstLine="567"/>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rsidR="00C72331" w:rsidRPr="0063131F" w:rsidRDefault="00C72331" w:rsidP="00C72331">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беременности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r w:rsidRPr="0063131F">
        <w:t>размера</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установленного федеральным законом;</w:t>
      </w:r>
    </w:p>
    <w:p w:rsidR="00C72331" w:rsidRPr="0063131F" w:rsidRDefault="00C72331" w:rsidP="00C72331">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t>норматива</w:t>
      </w:r>
      <w:r w:rsidRPr="0063131F">
        <w:rPr>
          <w:spacing w:val="1"/>
        </w:rPr>
        <w:t xml:space="preserve"> </w:t>
      </w:r>
      <w:r w:rsidRPr="0063131F">
        <w:lastRenderedPageBreak/>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Российской</w:t>
      </w:r>
      <w:r w:rsidRPr="0063131F">
        <w:rPr>
          <w:spacing w:val="1"/>
        </w:rPr>
        <w:t xml:space="preserve"> </w:t>
      </w:r>
      <w:r w:rsidRPr="0063131F">
        <w:t>Федерации.</w:t>
      </w:r>
    </w:p>
    <w:p w:rsidR="00C72331" w:rsidRPr="0063131F" w:rsidRDefault="00C72331" w:rsidP="00553C38">
      <w:pPr>
        <w:pStyle w:val="af"/>
        <w:tabs>
          <w:tab w:val="left" w:pos="993"/>
        </w:tabs>
        <w:ind w:right="3" w:firstLine="567"/>
      </w:pPr>
      <w:r w:rsidRPr="0063131F">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rsidR="00C72331" w:rsidRPr="0063131F" w:rsidRDefault="00C72331" w:rsidP="00752C90">
      <w:pPr>
        <w:pStyle w:val="1"/>
        <w:keepNext w:val="0"/>
        <w:widowControl w:val="0"/>
        <w:numPr>
          <w:ilvl w:val="0"/>
          <w:numId w:val="14"/>
        </w:numPr>
        <w:tabs>
          <w:tab w:val="left" w:pos="1377"/>
        </w:tabs>
        <w:autoSpaceDE w:val="0"/>
        <w:autoSpaceDN w:val="0"/>
        <w:ind w:left="-142" w:right="3" w:hanging="469"/>
        <w:jc w:val="center"/>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rsidR="00C72331" w:rsidRPr="0063131F" w:rsidRDefault="00C72331" w:rsidP="00C72331">
      <w:pPr>
        <w:pStyle w:val="af"/>
        <w:tabs>
          <w:tab w:val="left" w:pos="567"/>
        </w:tabs>
        <w:ind w:right="3"/>
        <w:rPr>
          <w:b/>
        </w:rPr>
      </w:pPr>
    </w:p>
    <w:p w:rsidR="00C72331" w:rsidRPr="0063131F" w:rsidRDefault="00C72331" w:rsidP="00752C90">
      <w:pPr>
        <w:pStyle w:val="aff1"/>
        <w:widowControl w:val="0"/>
        <w:numPr>
          <w:ilvl w:val="1"/>
          <w:numId w:val="12"/>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rsidR="00C72331" w:rsidRPr="0063131F" w:rsidRDefault="00C72331" w:rsidP="00C72331">
      <w:pPr>
        <w:pStyle w:val="af"/>
        <w:tabs>
          <w:tab w:val="left" w:pos="567"/>
        </w:tabs>
        <w:ind w:right="3"/>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rsidR="00C72331" w:rsidRPr="0063131F" w:rsidRDefault="00C72331" w:rsidP="00752C90">
      <w:pPr>
        <w:pStyle w:val="aff1"/>
        <w:widowControl w:val="0"/>
        <w:numPr>
          <w:ilvl w:val="1"/>
          <w:numId w:val="12"/>
        </w:numPr>
        <w:tabs>
          <w:tab w:val="left" w:pos="567"/>
          <w:tab w:val="left" w:pos="1302"/>
        </w:tabs>
        <w:autoSpaceDE w:val="0"/>
        <w:autoSpaceDN w:val="0"/>
        <w:ind w:left="0" w:right="3" w:firstLine="707"/>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rsidR="00C72331" w:rsidRPr="0063131F" w:rsidRDefault="00C72331" w:rsidP="00752C90">
      <w:pPr>
        <w:pStyle w:val="aff1"/>
        <w:widowControl w:val="0"/>
        <w:numPr>
          <w:ilvl w:val="1"/>
          <w:numId w:val="12"/>
        </w:numPr>
        <w:tabs>
          <w:tab w:val="left" w:pos="567"/>
          <w:tab w:val="left" w:pos="1302"/>
        </w:tabs>
        <w:autoSpaceDE w:val="0"/>
        <w:autoSpaceDN w:val="0"/>
        <w:ind w:left="0" w:right="3" w:firstLine="707"/>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rsidR="00C72331" w:rsidRPr="0063131F" w:rsidRDefault="00C72331" w:rsidP="00752C90">
      <w:pPr>
        <w:pStyle w:val="aff1"/>
        <w:widowControl w:val="0"/>
        <w:numPr>
          <w:ilvl w:val="1"/>
          <w:numId w:val="12"/>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rsidR="00C72331" w:rsidRPr="0063131F" w:rsidRDefault="00C72331" w:rsidP="00752C90">
      <w:pPr>
        <w:pStyle w:val="aff1"/>
        <w:widowControl w:val="0"/>
        <w:numPr>
          <w:ilvl w:val="1"/>
          <w:numId w:val="12"/>
        </w:numPr>
        <w:tabs>
          <w:tab w:val="left" w:pos="567"/>
          <w:tab w:val="left" w:pos="1302"/>
        </w:tabs>
        <w:autoSpaceDE w:val="0"/>
        <w:autoSpaceDN w:val="0"/>
        <w:ind w:left="0" w:right="3" w:firstLine="70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rsidR="00C72331" w:rsidRPr="0063131F" w:rsidRDefault="00C72331" w:rsidP="00C72331">
      <w:pPr>
        <w:pStyle w:val="af"/>
        <w:tabs>
          <w:tab w:val="left" w:pos="567"/>
        </w:tabs>
        <w:ind w:right="3"/>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родам,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rsidR="00C72331" w:rsidRPr="0063131F" w:rsidRDefault="00C72331" w:rsidP="00C72331">
      <w:pPr>
        <w:pStyle w:val="af"/>
        <w:tabs>
          <w:tab w:val="left" w:pos="567"/>
        </w:tabs>
        <w:ind w:right="3"/>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rsidR="00C72331" w:rsidRPr="0063131F" w:rsidRDefault="00C72331" w:rsidP="00C72331">
      <w:pPr>
        <w:pStyle w:val="af"/>
        <w:tabs>
          <w:tab w:val="left" w:pos="567"/>
        </w:tabs>
        <w:ind w:right="3"/>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дополнительный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rsidR="00C72331" w:rsidRPr="0063131F" w:rsidRDefault="00C72331" w:rsidP="00752C90">
      <w:pPr>
        <w:pStyle w:val="aff1"/>
        <w:widowControl w:val="0"/>
        <w:numPr>
          <w:ilvl w:val="1"/>
          <w:numId w:val="12"/>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p>
    <w:p w:rsidR="00C72331" w:rsidRPr="0063131F" w:rsidRDefault="00C72331" w:rsidP="00C72331">
      <w:pPr>
        <w:pStyle w:val="af"/>
        <w:tabs>
          <w:tab w:val="left" w:pos="567"/>
        </w:tabs>
        <w:spacing w:line="321" w:lineRule="exact"/>
        <w:ind w:right="3"/>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rsidR="00C72331" w:rsidRPr="0063131F" w:rsidRDefault="00C72331" w:rsidP="00C72331">
      <w:pPr>
        <w:pStyle w:val="af"/>
        <w:tabs>
          <w:tab w:val="left" w:pos="567"/>
        </w:tabs>
        <w:spacing w:line="242" w:lineRule="auto"/>
        <w:ind w:right="3"/>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rsidR="00C72331" w:rsidRPr="0063131F" w:rsidRDefault="00C72331" w:rsidP="00C72331">
      <w:pPr>
        <w:pStyle w:val="af"/>
        <w:tabs>
          <w:tab w:val="left" w:pos="567"/>
        </w:tabs>
        <w:spacing w:line="317" w:lineRule="exact"/>
        <w:ind w:right="3"/>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rsidR="00C72331" w:rsidRPr="0063131F" w:rsidRDefault="00C72331" w:rsidP="00C72331">
      <w:pPr>
        <w:pStyle w:val="af"/>
        <w:tabs>
          <w:tab w:val="left" w:pos="567"/>
        </w:tabs>
        <w:ind w:right="3"/>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rsidR="00C72331" w:rsidRPr="0063131F" w:rsidRDefault="00C72331" w:rsidP="00C72331">
      <w:pPr>
        <w:pStyle w:val="af"/>
        <w:tabs>
          <w:tab w:val="left" w:pos="567"/>
        </w:tabs>
        <w:ind w:right="3"/>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rsidR="00C72331" w:rsidRPr="0063131F" w:rsidRDefault="00C72331" w:rsidP="00C72331">
      <w:pPr>
        <w:pStyle w:val="af"/>
        <w:ind w:left="-142" w:right="3"/>
      </w:pPr>
    </w:p>
    <w:p w:rsidR="00C72331" w:rsidRPr="0063131F" w:rsidRDefault="00C72331" w:rsidP="00752C90">
      <w:pPr>
        <w:pStyle w:val="1"/>
        <w:keepNext w:val="0"/>
        <w:widowControl w:val="0"/>
        <w:numPr>
          <w:ilvl w:val="0"/>
          <w:numId w:val="14"/>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rsidR="00C72331" w:rsidRPr="0063131F" w:rsidRDefault="00C72331" w:rsidP="00C72331">
      <w:pPr>
        <w:pStyle w:val="af"/>
        <w:ind w:left="-142" w:right="3"/>
        <w:rPr>
          <w:b/>
        </w:rPr>
      </w:pPr>
    </w:p>
    <w:p w:rsidR="00C72331" w:rsidRPr="0063131F" w:rsidRDefault="00C72331" w:rsidP="00752C90">
      <w:pPr>
        <w:pStyle w:val="aff1"/>
        <w:widowControl w:val="0"/>
        <w:numPr>
          <w:ilvl w:val="1"/>
          <w:numId w:val="11"/>
        </w:numPr>
        <w:tabs>
          <w:tab w:val="left" w:pos="851"/>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rsidR="00C72331" w:rsidRPr="0063131F" w:rsidRDefault="00C72331" w:rsidP="00C72331">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lastRenderedPageBreak/>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C72331" w:rsidRPr="0063131F" w:rsidRDefault="00C72331" w:rsidP="00C72331">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C72331" w:rsidRPr="0063131F" w:rsidRDefault="00C72331" w:rsidP="00C72331">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rsidR="00C72331" w:rsidRPr="0063131F" w:rsidRDefault="00C72331" w:rsidP="00C72331">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rsidR="00C72331" w:rsidRPr="0063131F" w:rsidRDefault="00C72331" w:rsidP="00752C90">
      <w:pPr>
        <w:pStyle w:val="aff1"/>
        <w:widowControl w:val="0"/>
        <w:numPr>
          <w:ilvl w:val="1"/>
          <w:numId w:val="11"/>
        </w:numPr>
        <w:tabs>
          <w:tab w:val="left" w:pos="851"/>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rsidR="00C72331" w:rsidRPr="0063131F" w:rsidRDefault="00C72331" w:rsidP="00752C90">
      <w:pPr>
        <w:pStyle w:val="aff1"/>
        <w:widowControl w:val="0"/>
        <w:numPr>
          <w:ilvl w:val="1"/>
          <w:numId w:val="11"/>
        </w:numPr>
        <w:tabs>
          <w:tab w:val="left" w:pos="851"/>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rsidR="00C72331" w:rsidRPr="0063131F" w:rsidRDefault="00C72331" w:rsidP="00752C90">
      <w:pPr>
        <w:pStyle w:val="aff1"/>
        <w:widowControl w:val="0"/>
        <w:numPr>
          <w:ilvl w:val="1"/>
          <w:numId w:val="11"/>
        </w:numPr>
        <w:tabs>
          <w:tab w:val="left" w:pos="851"/>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соответствующей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rsidR="00C72331" w:rsidRPr="0063131F" w:rsidRDefault="00C72331" w:rsidP="00C72331">
      <w:pPr>
        <w:pStyle w:val="af"/>
        <w:ind w:left="-142" w:right="3"/>
      </w:pPr>
    </w:p>
    <w:p w:rsidR="00C72331" w:rsidRPr="0063131F" w:rsidRDefault="00C72331" w:rsidP="00752C90">
      <w:pPr>
        <w:pStyle w:val="1"/>
        <w:keepNext w:val="0"/>
        <w:widowControl w:val="0"/>
        <w:numPr>
          <w:ilvl w:val="0"/>
          <w:numId w:val="14"/>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rsidR="00C72331" w:rsidRPr="0063131F" w:rsidRDefault="00C72331" w:rsidP="00C72331">
      <w:pPr>
        <w:pStyle w:val="af"/>
        <w:ind w:left="-142" w:right="3"/>
        <w:rPr>
          <w:b/>
        </w:rPr>
      </w:pPr>
    </w:p>
    <w:p w:rsidR="00C72331" w:rsidRPr="0063131F" w:rsidRDefault="00C72331" w:rsidP="00752C90">
      <w:pPr>
        <w:pStyle w:val="aff1"/>
        <w:widowControl w:val="0"/>
        <w:numPr>
          <w:ilvl w:val="1"/>
          <w:numId w:val="10"/>
        </w:numPr>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rsidR="00C72331" w:rsidRPr="0063131F" w:rsidRDefault="00C72331" w:rsidP="00752C90">
      <w:pPr>
        <w:pStyle w:val="aff1"/>
        <w:widowControl w:val="0"/>
        <w:numPr>
          <w:ilvl w:val="1"/>
          <w:numId w:val="10"/>
        </w:numPr>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rsidR="00C72331" w:rsidRDefault="00C72331" w:rsidP="00752C90">
      <w:pPr>
        <w:pStyle w:val="aff1"/>
        <w:widowControl w:val="0"/>
        <w:numPr>
          <w:ilvl w:val="1"/>
          <w:numId w:val="10"/>
        </w:numPr>
        <w:autoSpaceDE w:val="0"/>
        <w:autoSpaceDN w:val="0"/>
        <w:ind w:left="0" w:right="3" w:firstLine="567"/>
        <w:jc w:val="both"/>
        <w:rPr>
          <w:sz w:val="28"/>
          <w:szCs w:val="28"/>
        </w:rPr>
      </w:pPr>
      <w:r w:rsidRPr="0063131F">
        <w:t>Контроль за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своевременным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контрольно-</w:t>
      </w:r>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p w:rsidR="002A3EB3" w:rsidRPr="002A3EB3" w:rsidRDefault="002A3EB3" w:rsidP="002A3EB3">
      <w:pPr>
        <w:widowControl w:val="0"/>
        <w:autoSpaceDE w:val="0"/>
        <w:autoSpaceDN w:val="0"/>
        <w:ind w:right="3"/>
        <w:jc w:val="both"/>
        <w:rPr>
          <w:sz w:val="28"/>
          <w:szCs w:val="28"/>
        </w:rPr>
      </w:pPr>
    </w:p>
    <w:p w:rsidR="002A3EB3" w:rsidRDefault="002A3EB3" w:rsidP="00553C38">
      <w:pPr>
        <w:jc w:val="right"/>
        <w:rPr>
          <w:b/>
          <w:i/>
        </w:rPr>
      </w:pPr>
    </w:p>
    <w:p w:rsidR="002A3EB3" w:rsidRDefault="002A3EB3" w:rsidP="00553C38">
      <w:pPr>
        <w:jc w:val="right"/>
        <w:rPr>
          <w:b/>
          <w:i/>
        </w:rPr>
      </w:pPr>
    </w:p>
    <w:p w:rsidR="00C72331" w:rsidRPr="00553C38" w:rsidRDefault="00553C38" w:rsidP="00553C38">
      <w:pPr>
        <w:jc w:val="right"/>
        <w:rPr>
          <w:b/>
          <w:i/>
        </w:rPr>
      </w:pPr>
      <w:r w:rsidRPr="00553C38">
        <w:rPr>
          <w:b/>
          <w:i/>
        </w:rPr>
        <w:lastRenderedPageBreak/>
        <w:t>Приложение 3</w:t>
      </w:r>
    </w:p>
    <w:tbl>
      <w:tblPr>
        <w:tblpPr w:leftFromText="180" w:rightFromText="180" w:vertAnchor="page" w:horzAnchor="margin" w:tblpX="108" w:tblpY="1620"/>
        <w:tblW w:w="9773" w:type="dxa"/>
        <w:tblLook w:val="04A0" w:firstRow="1" w:lastRow="0" w:firstColumn="1" w:lastColumn="0" w:noHBand="0" w:noVBand="1"/>
      </w:tblPr>
      <w:tblGrid>
        <w:gridCol w:w="4917"/>
        <w:gridCol w:w="4856"/>
      </w:tblGrid>
      <w:tr w:rsidR="00C72331" w:rsidRPr="00B42145" w:rsidTr="00F272A6">
        <w:trPr>
          <w:trHeight w:val="1530"/>
        </w:trPr>
        <w:tc>
          <w:tcPr>
            <w:tcW w:w="4917" w:type="dxa"/>
            <w:vAlign w:val="center"/>
          </w:tcPr>
          <w:p w:rsidR="00C72331" w:rsidRPr="001E124F" w:rsidRDefault="00C72331" w:rsidP="00C72331">
            <w:pPr>
              <w:contextualSpacing/>
              <w:jc w:val="both"/>
              <w:rPr>
                <w:b/>
              </w:rPr>
            </w:pPr>
            <w:r w:rsidRPr="001E124F">
              <w:rPr>
                <w:b/>
              </w:rPr>
              <w:t>СОГЛАСОВАНО</w:t>
            </w:r>
          </w:p>
          <w:p w:rsidR="00C72331" w:rsidRDefault="00C72331" w:rsidP="00C72331">
            <w:pPr>
              <w:contextualSpacing/>
              <w:jc w:val="both"/>
            </w:pPr>
            <w:r w:rsidRPr="00B42145">
              <w:t xml:space="preserve">Председатель первичной профсоюзной </w:t>
            </w:r>
          </w:p>
          <w:p w:rsidR="00C72331" w:rsidRPr="00B42145" w:rsidRDefault="00C72331" w:rsidP="00C72331">
            <w:pPr>
              <w:contextualSpacing/>
            </w:pPr>
            <w:r w:rsidRPr="00B42145">
              <w:t>орга</w:t>
            </w:r>
            <w:r>
              <w:t>низации</w:t>
            </w:r>
          </w:p>
          <w:p w:rsidR="00C72331" w:rsidRPr="00B42145" w:rsidRDefault="00C72331" w:rsidP="00C72331">
            <w:pPr>
              <w:contextualSpacing/>
              <w:jc w:val="both"/>
            </w:pPr>
            <w:r>
              <w:t>__________________</w:t>
            </w:r>
            <w:r>
              <w:rPr>
                <w:b/>
              </w:rPr>
              <w:t>Хафизова Г.Р.</w:t>
            </w:r>
          </w:p>
        </w:tc>
        <w:tc>
          <w:tcPr>
            <w:tcW w:w="4856" w:type="dxa"/>
          </w:tcPr>
          <w:p w:rsidR="00C72331" w:rsidRPr="001E124F" w:rsidRDefault="00C72331" w:rsidP="00C72331">
            <w:pPr>
              <w:ind w:left="601"/>
              <w:contextualSpacing/>
              <w:jc w:val="both"/>
              <w:rPr>
                <w:b/>
              </w:rPr>
            </w:pPr>
            <w:r w:rsidRPr="001E124F">
              <w:rPr>
                <w:b/>
              </w:rPr>
              <w:t>УТВЕРЖДЕНО</w:t>
            </w:r>
          </w:p>
          <w:p w:rsidR="00C72331" w:rsidRPr="00B42145" w:rsidRDefault="00C72331" w:rsidP="00C72331">
            <w:pPr>
              <w:ind w:left="601"/>
              <w:contextualSpacing/>
              <w:jc w:val="both"/>
            </w:pPr>
            <w:r w:rsidRPr="00B42145">
              <w:t xml:space="preserve">Заведующий </w:t>
            </w:r>
          </w:p>
          <w:p w:rsidR="00C72331" w:rsidRPr="00B42145" w:rsidRDefault="00C72331" w:rsidP="00C72331">
            <w:pPr>
              <w:ind w:left="601"/>
              <w:contextualSpacing/>
              <w:jc w:val="both"/>
            </w:pPr>
            <w:r>
              <w:t>МАДОУ «Детский сад №188</w:t>
            </w:r>
            <w:r w:rsidRPr="00B42145">
              <w:t>»</w:t>
            </w:r>
          </w:p>
          <w:p w:rsidR="00C72331" w:rsidRPr="00B42145" w:rsidRDefault="00C72331" w:rsidP="00C72331">
            <w:pPr>
              <w:tabs>
                <w:tab w:val="left" w:pos="142"/>
              </w:tabs>
              <w:ind w:left="601"/>
              <w:contextualSpacing/>
              <w:jc w:val="both"/>
              <w:textAlignment w:val="baseline"/>
              <w:rPr>
                <w:color w:val="FF0000"/>
              </w:rPr>
            </w:pPr>
            <w:r>
              <w:t>___________________</w:t>
            </w:r>
            <w:r>
              <w:rPr>
                <w:b/>
              </w:rPr>
              <w:t>Фасхиева Ф.Р.</w:t>
            </w:r>
          </w:p>
        </w:tc>
      </w:tr>
    </w:tbl>
    <w:p w:rsidR="00C72331" w:rsidRPr="00B42145" w:rsidRDefault="00C72331" w:rsidP="00C72331">
      <w:pPr>
        <w:contextualSpacing/>
      </w:pPr>
    </w:p>
    <w:tbl>
      <w:tblPr>
        <w:tblW w:w="9720" w:type="dxa"/>
        <w:tblInd w:w="108" w:type="dxa"/>
        <w:tblLook w:val="04A0" w:firstRow="1" w:lastRow="0" w:firstColumn="1" w:lastColumn="0" w:noHBand="0" w:noVBand="1"/>
      </w:tblPr>
      <w:tblGrid>
        <w:gridCol w:w="4860"/>
        <w:gridCol w:w="4860"/>
      </w:tblGrid>
      <w:tr w:rsidR="00C72331" w:rsidRPr="00B42145" w:rsidTr="00C72331">
        <w:trPr>
          <w:trHeight w:val="276"/>
        </w:trPr>
        <w:tc>
          <w:tcPr>
            <w:tcW w:w="4860" w:type="dxa"/>
          </w:tcPr>
          <w:p w:rsidR="00C72331" w:rsidRPr="00B42145" w:rsidRDefault="00C72331" w:rsidP="00C72331">
            <w:pPr>
              <w:tabs>
                <w:tab w:val="num" w:pos="240"/>
              </w:tabs>
              <w:ind w:right="-1"/>
              <w:contextualSpacing/>
              <w:jc w:val="both"/>
            </w:pPr>
            <w:r>
              <w:t xml:space="preserve">Мотивированное мнение профкома </w:t>
            </w:r>
          </w:p>
        </w:tc>
        <w:tc>
          <w:tcPr>
            <w:tcW w:w="4860" w:type="dxa"/>
          </w:tcPr>
          <w:p w:rsidR="00C72331" w:rsidRPr="00B42145" w:rsidRDefault="00C72331" w:rsidP="00C72331">
            <w:pPr>
              <w:tabs>
                <w:tab w:val="num" w:pos="240"/>
              </w:tabs>
              <w:ind w:right="-1"/>
              <w:contextualSpacing/>
              <w:jc w:val="both"/>
            </w:pPr>
            <w:r>
              <w:t xml:space="preserve">        </w:t>
            </w:r>
            <w:r w:rsidRPr="00B42145">
              <w:t xml:space="preserve">Приказ </w:t>
            </w:r>
          </w:p>
        </w:tc>
      </w:tr>
      <w:tr w:rsidR="00C72331" w:rsidRPr="00B42145" w:rsidTr="00C72331">
        <w:trPr>
          <w:trHeight w:val="276"/>
        </w:trPr>
        <w:tc>
          <w:tcPr>
            <w:tcW w:w="4860" w:type="dxa"/>
          </w:tcPr>
          <w:p w:rsidR="00C72331" w:rsidRPr="00B42145" w:rsidRDefault="00C72331" w:rsidP="00C72331">
            <w:pPr>
              <w:tabs>
                <w:tab w:val="num" w:pos="240"/>
              </w:tabs>
              <w:ind w:right="-1"/>
              <w:contextualSpacing/>
              <w:jc w:val="both"/>
            </w:pPr>
            <w:r>
              <w:t>Протокол от 12.05.2021 г. № 5</w:t>
            </w:r>
          </w:p>
        </w:tc>
        <w:tc>
          <w:tcPr>
            <w:tcW w:w="4860" w:type="dxa"/>
          </w:tcPr>
          <w:p w:rsidR="00C72331" w:rsidRPr="00B42145" w:rsidRDefault="00C72331" w:rsidP="00C72331">
            <w:pPr>
              <w:tabs>
                <w:tab w:val="num" w:pos="240"/>
              </w:tabs>
              <w:ind w:right="-1"/>
              <w:contextualSpacing/>
              <w:jc w:val="both"/>
            </w:pPr>
            <w:r>
              <w:t xml:space="preserve">       от 12.05.2021 г. № 28</w:t>
            </w:r>
          </w:p>
        </w:tc>
      </w:tr>
      <w:tr w:rsidR="00C72331" w:rsidRPr="00B42145" w:rsidTr="00C72331">
        <w:trPr>
          <w:trHeight w:val="276"/>
        </w:trPr>
        <w:tc>
          <w:tcPr>
            <w:tcW w:w="4860" w:type="dxa"/>
          </w:tcPr>
          <w:p w:rsidR="00C72331" w:rsidRPr="00B42145" w:rsidRDefault="00C72331" w:rsidP="00C72331">
            <w:pPr>
              <w:tabs>
                <w:tab w:val="num" w:pos="240"/>
              </w:tabs>
              <w:ind w:right="-1"/>
              <w:contextualSpacing/>
              <w:jc w:val="both"/>
            </w:pPr>
          </w:p>
        </w:tc>
        <w:tc>
          <w:tcPr>
            <w:tcW w:w="4860" w:type="dxa"/>
          </w:tcPr>
          <w:p w:rsidR="00C72331" w:rsidRDefault="00C72331" w:rsidP="00C72331">
            <w:pPr>
              <w:tabs>
                <w:tab w:val="num" w:pos="240"/>
              </w:tabs>
              <w:ind w:left="317" w:right="-1"/>
              <w:contextualSpacing/>
              <w:rPr>
                <w:b/>
                <w:bCs/>
              </w:rPr>
            </w:pPr>
          </w:p>
          <w:p w:rsidR="00C72331" w:rsidRPr="00B42145" w:rsidRDefault="00C72331" w:rsidP="00C72331">
            <w:pPr>
              <w:tabs>
                <w:tab w:val="num" w:pos="240"/>
              </w:tabs>
              <w:ind w:left="317" w:right="-1"/>
              <w:contextualSpacing/>
              <w:rPr>
                <w:b/>
                <w:bCs/>
              </w:rPr>
            </w:pPr>
            <w:r w:rsidRPr="00B42145">
              <w:rPr>
                <w:b/>
                <w:bCs/>
              </w:rPr>
              <w:t xml:space="preserve">Рассмотрено на </w:t>
            </w:r>
          </w:p>
          <w:p w:rsidR="00C72331" w:rsidRPr="00B42145" w:rsidRDefault="00C72331" w:rsidP="00C72331">
            <w:pPr>
              <w:tabs>
                <w:tab w:val="num" w:pos="240"/>
              </w:tabs>
              <w:ind w:left="317" w:right="-1"/>
              <w:contextualSpacing/>
              <w:rPr>
                <w:b/>
                <w:bCs/>
              </w:rPr>
            </w:pPr>
            <w:r w:rsidRPr="00B42145">
              <w:rPr>
                <w:b/>
                <w:bCs/>
              </w:rPr>
              <w:t xml:space="preserve">общем собрании работников </w:t>
            </w:r>
          </w:p>
        </w:tc>
      </w:tr>
      <w:tr w:rsidR="00C72331" w:rsidRPr="00B42145" w:rsidTr="00C72331">
        <w:trPr>
          <w:trHeight w:val="276"/>
        </w:trPr>
        <w:tc>
          <w:tcPr>
            <w:tcW w:w="4860" w:type="dxa"/>
          </w:tcPr>
          <w:p w:rsidR="00C72331" w:rsidRPr="00B42145" w:rsidRDefault="00C72331" w:rsidP="00C72331">
            <w:pPr>
              <w:tabs>
                <w:tab w:val="num" w:pos="240"/>
              </w:tabs>
              <w:ind w:right="-1"/>
              <w:contextualSpacing/>
              <w:jc w:val="both"/>
            </w:pPr>
          </w:p>
        </w:tc>
        <w:tc>
          <w:tcPr>
            <w:tcW w:w="4860" w:type="dxa"/>
          </w:tcPr>
          <w:p w:rsidR="00C72331" w:rsidRPr="00B42145" w:rsidRDefault="00C72331" w:rsidP="00C72331">
            <w:pPr>
              <w:tabs>
                <w:tab w:val="num" w:pos="240"/>
              </w:tabs>
              <w:ind w:left="317" w:right="-1"/>
              <w:contextualSpacing/>
              <w:jc w:val="both"/>
            </w:pPr>
            <w:r>
              <w:t xml:space="preserve">Протокол от 12.05.2021 </w:t>
            </w:r>
            <w:r w:rsidRPr="00B42145">
              <w:t>г.</w:t>
            </w:r>
            <w:r>
              <w:t xml:space="preserve"> № 2</w:t>
            </w:r>
          </w:p>
        </w:tc>
      </w:tr>
    </w:tbl>
    <w:p w:rsidR="00C72331" w:rsidRDefault="00C72331" w:rsidP="00C72331">
      <w:pPr>
        <w:tabs>
          <w:tab w:val="left" w:pos="5700"/>
        </w:tabs>
        <w:rPr>
          <w:b/>
        </w:rPr>
      </w:pPr>
    </w:p>
    <w:p w:rsidR="00C72331" w:rsidRPr="00C03FC5" w:rsidRDefault="00C72331" w:rsidP="00C72331">
      <w:pPr>
        <w:rPr>
          <w:bCs/>
          <w:color w:val="000000"/>
          <w:u w:val="single"/>
        </w:rPr>
      </w:pPr>
    </w:p>
    <w:p w:rsidR="00C72331" w:rsidRPr="0090799A" w:rsidRDefault="00C72331" w:rsidP="00C72331">
      <w:pPr>
        <w:ind w:left="-110"/>
        <w:jc w:val="center"/>
        <w:rPr>
          <w:b/>
          <w:bCs/>
          <w:color w:val="000000"/>
        </w:rPr>
      </w:pPr>
      <w:r w:rsidRPr="0090799A">
        <w:rPr>
          <w:b/>
          <w:bCs/>
          <w:color w:val="000000"/>
        </w:rPr>
        <w:t xml:space="preserve">ПРАВИЛА  </w:t>
      </w:r>
    </w:p>
    <w:p w:rsidR="00C72331" w:rsidRDefault="00C72331" w:rsidP="00C72331">
      <w:pPr>
        <w:ind w:left="-110"/>
        <w:jc w:val="center"/>
        <w:rPr>
          <w:b/>
          <w:bCs/>
          <w:color w:val="000000"/>
        </w:rPr>
      </w:pPr>
      <w:r w:rsidRPr="0090799A">
        <w:rPr>
          <w:b/>
          <w:bCs/>
          <w:color w:val="000000"/>
        </w:rPr>
        <w:t xml:space="preserve">ВНУТРЕННЕГО ТРУДОВОГО РАСПОРЯДКА </w:t>
      </w:r>
    </w:p>
    <w:p w:rsidR="00C72331" w:rsidRDefault="00C72331" w:rsidP="00C72331">
      <w:pPr>
        <w:ind w:left="-110"/>
        <w:jc w:val="center"/>
        <w:rPr>
          <w:b/>
          <w:bCs/>
          <w:color w:val="000000"/>
        </w:rPr>
      </w:pPr>
    </w:p>
    <w:p w:rsidR="00C72331" w:rsidRDefault="00C72331" w:rsidP="00C72331">
      <w:pPr>
        <w:widowControl w:val="0"/>
        <w:suppressAutoHyphens/>
        <w:autoSpaceDE w:val="0"/>
        <w:jc w:val="center"/>
        <w:rPr>
          <w:b/>
          <w:bCs/>
          <w:color w:val="000000"/>
          <w:lang w:eastAsia="ar-SA"/>
        </w:rPr>
      </w:pPr>
      <w:r w:rsidRPr="009E10F3">
        <w:rPr>
          <w:b/>
          <w:bCs/>
          <w:color w:val="000000"/>
          <w:lang w:eastAsia="ar-SA"/>
        </w:rPr>
        <w:t>Муниципального автономного дошкольного образовательног</w:t>
      </w:r>
      <w:r>
        <w:rPr>
          <w:b/>
          <w:bCs/>
          <w:color w:val="000000"/>
          <w:lang w:eastAsia="ar-SA"/>
        </w:rPr>
        <w:t>о учреждения</w:t>
      </w:r>
    </w:p>
    <w:p w:rsidR="00C72331" w:rsidRPr="00D24FBA" w:rsidRDefault="00C72331" w:rsidP="00C72331">
      <w:pPr>
        <w:widowControl w:val="0"/>
        <w:suppressAutoHyphens/>
        <w:autoSpaceDE w:val="0"/>
        <w:jc w:val="center"/>
        <w:rPr>
          <w:b/>
          <w:bCs/>
          <w:color w:val="000000"/>
          <w:lang w:eastAsia="ar-SA"/>
        </w:rPr>
      </w:pPr>
      <w:r>
        <w:rPr>
          <w:b/>
          <w:bCs/>
          <w:color w:val="000000"/>
          <w:lang w:eastAsia="ar-SA"/>
        </w:rPr>
        <w:t xml:space="preserve"> «Детский сад № 188</w:t>
      </w:r>
      <w:r w:rsidRPr="009E10F3">
        <w:rPr>
          <w:b/>
          <w:bCs/>
          <w:color w:val="000000"/>
          <w:lang w:eastAsia="ar-SA"/>
        </w:rPr>
        <w:t xml:space="preserve"> комбинированного вида</w:t>
      </w:r>
      <w:r>
        <w:rPr>
          <w:b/>
          <w:bCs/>
          <w:color w:val="000000"/>
          <w:lang w:eastAsia="ar-SA"/>
        </w:rPr>
        <w:t xml:space="preserve"> с татарским языком воспитания и обучения</w:t>
      </w:r>
      <w:r w:rsidRPr="009E10F3">
        <w:rPr>
          <w:b/>
          <w:bCs/>
          <w:color w:val="000000"/>
          <w:lang w:eastAsia="ar-SA"/>
        </w:rPr>
        <w:t>»</w:t>
      </w:r>
      <w:r>
        <w:rPr>
          <w:b/>
          <w:bCs/>
          <w:color w:val="000000"/>
          <w:lang w:eastAsia="ar-SA"/>
        </w:rPr>
        <w:t xml:space="preserve"> Вахитовского</w:t>
      </w:r>
      <w:r w:rsidRPr="009E10F3">
        <w:rPr>
          <w:b/>
          <w:bCs/>
          <w:color w:val="000000"/>
          <w:lang w:eastAsia="ar-SA"/>
        </w:rPr>
        <w:t xml:space="preserve"> района г.Казани</w:t>
      </w:r>
    </w:p>
    <w:p w:rsidR="00C72331" w:rsidRPr="00BB3478" w:rsidRDefault="00C72331" w:rsidP="00C72331">
      <w:pPr>
        <w:pStyle w:val="af3"/>
        <w:spacing w:after="0"/>
        <w:ind w:left="0" w:firstLine="142"/>
        <w:jc w:val="center"/>
        <w:rPr>
          <w:b/>
          <w:bCs/>
        </w:rPr>
      </w:pPr>
    </w:p>
    <w:p w:rsidR="00C72331" w:rsidRPr="005E141D" w:rsidRDefault="00C72331" w:rsidP="00C72331">
      <w:pPr>
        <w:pStyle w:val="af3"/>
        <w:spacing w:after="0"/>
        <w:ind w:left="0" w:firstLine="142"/>
        <w:jc w:val="center"/>
        <w:rPr>
          <w:b/>
          <w:bCs/>
        </w:rPr>
      </w:pPr>
    </w:p>
    <w:p w:rsidR="00C72331" w:rsidRPr="005E141D" w:rsidRDefault="00C72331" w:rsidP="00752C90">
      <w:pPr>
        <w:pStyle w:val="aff1"/>
        <w:widowControl w:val="0"/>
        <w:numPr>
          <w:ilvl w:val="0"/>
          <w:numId w:val="23"/>
        </w:numPr>
        <w:tabs>
          <w:tab w:val="left" w:pos="359"/>
        </w:tabs>
        <w:autoSpaceDE w:val="0"/>
        <w:autoSpaceDN w:val="0"/>
        <w:spacing w:line="274" w:lineRule="exact"/>
        <w:ind w:hanging="241"/>
        <w:jc w:val="both"/>
        <w:rPr>
          <w:b/>
        </w:rPr>
      </w:pPr>
      <w:r w:rsidRPr="005E141D">
        <w:rPr>
          <w:b/>
        </w:rPr>
        <w:t>Общие</w:t>
      </w:r>
      <w:r w:rsidRPr="005E141D">
        <w:rPr>
          <w:b/>
          <w:spacing w:val="-4"/>
        </w:rPr>
        <w:t xml:space="preserve"> </w:t>
      </w:r>
      <w:r w:rsidRPr="005E141D">
        <w:rPr>
          <w:b/>
        </w:rPr>
        <w:t>положения</w:t>
      </w:r>
    </w:p>
    <w:p w:rsidR="00C72331" w:rsidRPr="005E141D" w:rsidRDefault="00C72331" w:rsidP="00752C90">
      <w:pPr>
        <w:pStyle w:val="aff1"/>
        <w:widowControl w:val="0"/>
        <w:numPr>
          <w:ilvl w:val="1"/>
          <w:numId w:val="23"/>
        </w:numPr>
        <w:tabs>
          <w:tab w:val="left" w:pos="539"/>
        </w:tabs>
        <w:autoSpaceDE w:val="0"/>
        <w:autoSpaceDN w:val="0"/>
        <w:ind w:right="252" w:firstLine="0"/>
        <w:jc w:val="both"/>
      </w:pPr>
      <w:r w:rsidRPr="005E141D">
        <w:t>Настоящие</w:t>
      </w:r>
      <w:r w:rsidRPr="005E141D">
        <w:rPr>
          <w:spacing w:val="-5"/>
        </w:rPr>
        <w:t xml:space="preserve"> </w:t>
      </w:r>
      <w:hyperlink r:id="rId22">
        <w:r w:rsidRPr="005E141D">
          <w:t>Правила</w:t>
        </w:r>
        <w:r w:rsidRPr="005E141D">
          <w:rPr>
            <w:spacing w:val="-4"/>
          </w:rPr>
          <w:t xml:space="preserve"> </w:t>
        </w:r>
      </w:hyperlink>
      <w:r w:rsidRPr="005E141D">
        <w:t>внутреннего</w:t>
      </w:r>
      <w:r w:rsidRPr="005E141D">
        <w:rPr>
          <w:spacing w:val="-5"/>
        </w:rPr>
        <w:t xml:space="preserve"> </w:t>
      </w:r>
      <w:r w:rsidRPr="005E141D">
        <w:t>трудового</w:t>
      </w:r>
      <w:r w:rsidRPr="005E141D">
        <w:rPr>
          <w:spacing w:val="-3"/>
        </w:rPr>
        <w:t xml:space="preserve"> </w:t>
      </w:r>
      <w:r w:rsidRPr="005E141D">
        <w:t>распорядка</w:t>
      </w:r>
      <w:r w:rsidRPr="005E141D">
        <w:rPr>
          <w:spacing w:val="-5"/>
        </w:rPr>
        <w:t xml:space="preserve"> </w:t>
      </w:r>
      <w:r w:rsidRPr="005E141D">
        <w:t>(далее</w:t>
      </w:r>
      <w:r w:rsidRPr="005E141D">
        <w:rPr>
          <w:spacing w:val="-2"/>
        </w:rPr>
        <w:t xml:space="preserve"> </w:t>
      </w:r>
      <w:r w:rsidRPr="005E141D">
        <w:t>-</w:t>
      </w:r>
      <w:r w:rsidRPr="005E141D">
        <w:rPr>
          <w:spacing w:val="-5"/>
        </w:rPr>
        <w:t xml:space="preserve"> </w:t>
      </w:r>
      <w:r w:rsidRPr="005E141D">
        <w:t>Правила)</w:t>
      </w:r>
      <w:r w:rsidRPr="005E141D">
        <w:rPr>
          <w:spacing w:val="-4"/>
        </w:rPr>
        <w:t xml:space="preserve"> </w:t>
      </w:r>
      <w:r w:rsidRPr="005E141D">
        <w:t>разработаны</w:t>
      </w:r>
      <w:r w:rsidRPr="005E141D">
        <w:rPr>
          <w:spacing w:val="-3"/>
        </w:rPr>
        <w:t xml:space="preserve"> </w:t>
      </w:r>
      <w:r w:rsidRPr="005E141D">
        <w:t>в</w:t>
      </w:r>
      <w:r w:rsidRPr="005E141D">
        <w:rPr>
          <w:spacing w:val="-58"/>
        </w:rPr>
        <w:t xml:space="preserve"> </w:t>
      </w:r>
      <w:r w:rsidRPr="005E141D">
        <w:t>соответствии</w:t>
      </w:r>
      <w:r w:rsidRPr="005E141D">
        <w:rPr>
          <w:spacing w:val="44"/>
        </w:rPr>
        <w:t xml:space="preserve"> </w:t>
      </w:r>
      <w:r w:rsidRPr="005E141D">
        <w:t>с</w:t>
      </w:r>
      <w:r w:rsidRPr="005E141D">
        <w:rPr>
          <w:spacing w:val="44"/>
        </w:rPr>
        <w:t xml:space="preserve"> </w:t>
      </w:r>
      <w:r w:rsidRPr="005E141D">
        <w:t>Трудовым</w:t>
      </w:r>
      <w:r w:rsidRPr="005E141D">
        <w:rPr>
          <w:spacing w:val="42"/>
        </w:rPr>
        <w:t xml:space="preserve"> </w:t>
      </w:r>
      <w:r w:rsidRPr="005E141D">
        <w:t>Кодексом</w:t>
      </w:r>
      <w:r w:rsidRPr="005E141D">
        <w:rPr>
          <w:spacing w:val="44"/>
        </w:rPr>
        <w:t xml:space="preserve"> </w:t>
      </w:r>
      <w:r w:rsidRPr="005E141D">
        <w:t>Российской</w:t>
      </w:r>
      <w:r w:rsidRPr="005E141D">
        <w:rPr>
          <w:spacing w:val="44"/>
        </w:rPr>
        <w:t xml:space="preserve"> </w:t>
      </w:r>
      <w:r w:rsidRPr="005E141D">
        <w:t>Федерации,</w:t>
      </w:r>
      <w:r w:rsidRPr="005E141D">
        <w:rPr>
          <w:spacing w:val="27"/>
        </w:rPr>
        <w:t xml:space="preserve"> </w:t>
      </w:r>
      <w:r w:rsidRPr="005E141D">
        <w:t>Федеральным</w:t>
      </w:r>
      <w:r w:rsidRPr="005E141D">
        <w:rPr>
          <w:spacing w:val="42"/>
        </w:rPr>
        <w:t xml:space="preserve"> </w:t>
      </w:r>
      <w:r w:rsidRPr="005E141D">
        <w:t>законом</w:t>
      </w:r>
    </w:p>
    <w:p w:rsidR="00C72331" w:rsidRPr="005E141D" w:rsidRDefault="00C72331" w:rsidP="00C72331">
      <w:pPr>
        <w:pStyle w:val="af"/>
        <w:ind w:right="252"/>
      </w:pPr>
      <w:r w:rsidRPr="005E141D">
        <w:t>№</w:t>
      </w:r>
      <w:r w:rsidRPr="005E141D">
        <w:rPr>
          <w:spacing w:val="1"/>
        </w:rPr>
        <w:t xml:space="preserve"> </w:t>
      </w:r>
      <w:r w:rsidRPr="005E141D">
        <w:t>273-ФЗ</w:t>
      </w:r>
      <w:r w:rsidRPr="005E141D">
        <w:rPr>
          <w:spacing w:val="1"/>
        </w:rPr>
        <w:t xml:space="preserve"> </w:t>
      </w:r>
      <w:r w:rsidRPr="005E141D">
        <w:t>от</w:t>
      </w:r>
      <w:r w:rsidRPr="005E141D">
        <w:rPr>
          <w:spacing w:val="1"/>
        </w:rPr>
        <w:t xml:space="preserve"> </w:t>
      </w:r>
      <w:r w:rsidRPr="005E141D">
        <w:t>29.12.2012г</w:t>
      </w:r>
      <w:r w:rsidRPr="005E141D">
        <w:rPr>
          <w:spacing w:val="1"/>
        </w:rPr>
        <w:t xml:space="preserve"> </w:t>
      </w:r>
      <w:r w:rsidRPr="005E141D">
        <w:t>"Об</w:t>
      </w:r>
      <w:r w:rsidRPr="005E141D">
        <w:rPr>
          <w:spacing w:val="1"/>
        </w:rPr>
        <w:t xml:space="preserve"> </w:t>
      </w:r>
      <w:r w:rsidRPr="005E141D">
        <w:t>образовании</w:t>
      </w:r>
      <w:r w:rsidRPr="005E141D">
        <w:rPr>
          <w:spacing w:val="1"/>
        </w:rPr>
        <w:t xml:space="preserve"> </w:t>
      </w:r>
      <w:r w:rsidRPr="005E141D">
        <w:t>в</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Приказом</w:t>
      </w:r>
      <w:r w:rsidRPr="005E141D">
        <w:rPr>
          <w:spacing w:val="1"/>
        </w:rPr>
        <w:t xml:space="preserve"> </w:t>
      </w:r>
      <w:r w:rsidRPr="005E141D">
        <w:t>Министерства Здравоохранения Российской Федерации от 28 января 2021 г. N 29н «Об</w:t>
      </w:r>
      <w:r w:rsidRPr="005E141D">
        <w:rPr>
          <w:spacing w:val="1"/>
        </w:rPr>
        <w:t xml:space="preserve"> </w:t>
      </w:r>
      <w:r w:rsidRPr="005E141D">
        <w:t>утверждении</w:t>
      </w:r>
      <w:r w:rsidRPr="005E141D">
        <w:rPr>
          <w:spacing w:val="1"/>
        </w:rPr>
        <w:t xml:space="preserve"> </w:t>
      </w:r>
      <w:r w:rsidRPr="005E141D">
        <w:t>порядка</w:t>
      </w:r>
      <w:r w:rsidRPr="005E141D">
        <w:rPr>
          <w:spacing w:val="1"/>
        </w:rPr>
        <w:t xml:space="preserve"> </w:t>
      </w:r>
      <w:r w:rsidRPr="005E141D">
        <w:t>проведения</w:t>
      </w:r>
      <w:r w:rsidRPr="005E141D">
        <w:rPr>
          <w:spacing w:val="1"/>
        </w:rPr>
        <w:t xml:space="preserve"> </w:t>
      </w:r>
      <w:r w:rsidRPr="005E141D">
        <w:t>обязательных</w:t>
      </w:r>
      <w:r w:rsidRPr="005E141D">
        <w:rPr>
          <w:spacing w:val="1"/>
        </w:rPr>
        <w:t xml:space="preserve"> </w:t>
      </w:r>
      <w:r w:rsidRPr="005E141D">
        <w:t>предварительных</w:t>
      </w:r>
      <w:r w:rsidRPr="005E141D">
        <w:rPr>
          <w:spacing w:val="1"/>
        </w:rPr>
        <w:t xml:space="preserve"> </w:t>
      </w:r>
      <w:r w:rsidRPr="005E141D">
        <w:t>и</w:t>
      </w:r>
      <w:r w:rsidRPr="005E141D">
        <w:rPr>
          <w:spacing w:val="1"/>
        </w:rPr>
        <w:t xml:space="preserve"> </w:t>
      </w:r>
      <w:r w:rsidRPr="005E141D">
        <w:t>периодических</w:t>
      </w:r>
      <w:r w:rsidRPr="005E141D">
        <w:rPr>
          <w:spacing w:val="1"/>
        </w:rPr>
        <w:t xml:space="preserve"> </w:t>
      </w:r>
      <w:r w:rsidRPr="005E141D">
        <w:t>медицинских</w:t>
      </w:r>
      <w:r w:rsidRPr="005E141D">
        <w:rPr>
          <w:spacing w:val="1"/>
        </w:rPr>
        <w:t xml:space="preserve"> </w:t>
      </w:r>
      <w:r w:rsidRPr="005E141D">
        <w:t>осмотров</w:t>
      </w:r>
      <w:r w:rsidRPr="005E141D">
        <w:rPr>
          <w:spacing w:val="1"/>
        </w:rPr>
        <w:t xml:space="preserve"> </w:t>
      </w:r>
      <w:r w:rsidRPr="005E141D">
        <w:t>работников…»,</w:t>
      </w:r>
      <w:r w:rsidRPr="005E141D">
        <w:rPr>
          <w:spacing w:val="1"/>
        </w:rPr>
        <w:t xml:space="preserve"> </w:t>
      </w:r>
      <w:r w:rsidRPr="005E141D">
        <w:t>Приказом</w:t>
      </w:r>
      <w:r w:rsidRPr="005E141D">
        <w:rPr>
          <w:spacing w:val="1"/>
        </w:rPr>
        <w:t xml:space="preserve"> </w:t>
      </w:r>
      <w:r w:rsidRPr="005E141D">
        <w:t>Министерства</w:t>
      </w:r>
      <w:r w:rsidRPr="005E141D">
        <w:rPr>
          <w:spacing w:val="1"/>
        </w:rPr>
        <w:t xml:space="preserve"> </w:t>
      </w:r>
      <w:r w:rsidRPr="005E141D">
        <w:t>здравоохранения</w:t>
      </w:r>
      <w:r w:rsidRPr="005E141D">
        <w:rPr>
          <w:spacing w:val="1"/>
        </w:rPr>
        <w:t xml:space="preserve"> </w:t>
      </w:r>
      <w:r w:rsidRPr="005E141D">
        <w:t>Российской Федерации от 20 мая 2022 года №342н «Об утверждении порядка прохождения</w:t>
      </w:r>
      <w:r w:rsidRPr="005E141D">
        <w:rPr>
          <w:spacing w:val="1"/>
        </w:rPr>
        <w:t xml:space="preserve"> </w:t>
      </w:r>
      <w:r w:rsidRPr="005E141D">
        <w:t>обязательного</w:t>
      </w:r>
      <w:r w:rsidRPr="005E141D">
        <w:rPr>
          <w:spacing w:val="1"/>
        </w:rPr>
        <w:t xml:space="preserve"> </w:t>
      </w:r>
      <w:r w:rsidRPr="005E141D">
        <w:t>психиатрического</w:t>
      </w:r>
      <w:r w:rsidRPr="005E141D">
        <w:rPr>
          <w:spacing w:val="1"/>
        </w:rPr>
        <w:t xml:space="preserve"> </w:t>
      </w:r>
      <w:r w:rsidRPr="005E141D">
        <w:t>освидетельствования</w:t>
      </w:r>
      <w:r w:rsidRPr="005E141D">
        <w:rPr>
          <w:spacing w:val="1"/>
        </w:rPr>
        <w:t xml:space="preserve"> </w:t>
      </w:r>
      <w:r w:rsidRPr="005E141D">
        <w:t>работниками,</w:t>
      </w:r>
      <w:r w:rsidRPr="005E141D">
        <w:rPr>
          <w:spacing w:val="1"/>
        </w:rPr>
        <w:t xml:space="preserve"> </w:t>
      </w:r>
      <w:r w:rsidRPr="005E141D">
        <w:t>осуществляющими</w:t>
      </w:r>
      <w:r w:rsidRPr="005E141D">
        <w:rPr>
          <w:spacing w:val="1"/>
        </w:rPr>
        <w:t xml:space="preserve"> </w:t>
      </w:r>
      <w:r w:rsidRPr="005E141D">
        <w:t>отдельные</w:t>
      </w:r>
      <w:r w:rsidRPr="005E141D">
        <w:rPr>
          <w:spacing w:val="1"/>
        </w:rPr>
        <w:t xml:space="preserve"> </w:t>
      </w:r>
      <w:r w:rsidRPr="005E141D">
        <w:t>виды</w:t>
      </w:r>
      <w:r w:rsidRPr="005E141D">
        <w:rPr>
          <w:spacing w:val="1"/>
        </w:rPr>
        <w:t xml:space="preserve"> </w:t>
      </w:r>
      <w:r w:rsidRPr="005E141D">
        <w:t>деятельности,</w:t>
      </w:r>
      <w:r w:rsidRPr="005E141D">
        <w:rPr>
          <w:spacing w:val="1"/>
        </w:rPr>
        <w:t xml:space="preserve"> </w:t>
      </w:r>
      <w:r w:rsidRPr="005E141D">
        <w:t>его</w:t>
      </w:r>
      <w:r w:rsidRPr="005E141D">
        <w:rPr>
          <w:spacing w:val="1"/>
        </w:rPr>
        <w:t xml:space="preserve"> </w:t>
      </w:r>
      <w:r w:rsidRPr="005E141D">
        <w:t>периодичности,</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видов</w:t>
      </w:r>
      <w:r w:rsidRPr="005E141D">
        <w:rPr>
          <w:spacing w:val="1"/>
        </w:rPr>
        <w:t xml:space="preserve"> </w:t>
      </w:r>
      <w:r w:rsidRPr="005E141D">
        <w:t>деятельности,</w:t>
      </w:r>
      <w:r w:rsidRPr="005E141D">
        <w:rPr>
          <w:spacing w:val="1"/>
        </w:rPr>
        <w:t xml:space="preserve"> </w:t>
      </w:r>
      <w:r w:rsidRPr="005E141D">
        <w:t>при</w:t>
      </w:r>
      <w:r w:rsidRPr="005E141D">
        <w:rPr>
          <w:spacing w:val="1"/>
        </w:rPr>
        <w:t xml:space="preserve"> </w:t>
      </w:r>
      <w:r w:rsidRPr="005E141D">
        <w:t>осуществлении</w:t>
      </w:r>
      <w:r w:rsidRPr="005E141D">
        <w:rPr>
          <w:spacing w:val="1"/>
        </w:rPr>
        <w:t xml:space="preserve"> </w:t>
      </w:r>
      <w:r w:rsidRPr="005E141D">
        <w:t>которых</w:t>
      </w:r>
      <w:r w:rsidRPr="005E141D">
        <w:rPr>
          <w:spacing w:val="1"/>
        </w:rPr>
        <w:t xml:space="preserve"> </w:t>
      </w:r>
      <w:r w:rsidRPr="005E141D">
        <w:t>проводится</w:t>
      </w:r>
      <w:r w:rsidRPr="005E141D">
        <w:rPr>
          <w:spacing w:val="1"/>
        </w:rPr>
        <w:t xml:space="preserve"> </w:t>
      </w:r>
      <w:r w:rsidRPr="005E141D">
        <w:t>психиатрическое</w:t>
      </w:r>
      <w:r w:rsidRPr="005E141D">
        <w:rPr>
          <w:spacing w:val="1"/>
        </w:rPr>
        <w:t xml:space="preserve"> </w:t>
      </w:r>
      <w:r w:rsidRPr="005E141D">
        <w:t>освидетельствование»,</w:t>
      </w:r>
      <w:r w:rsidRPr="005E141D">
        <w:rPr>
          <w:spacing w:val="1"/>
        </w:rPr>
        <w:t xml:space="preserve"> </w:t>
      </w:r>
      <w:r w:rsidRPr="005E141D">
        <w:t>Постановлением</w:t>
      </w:r>
      <w:r w:rsidRPr="005E141D">
        <w:rPr>
          <w:spacing w:val="1"/>
        </w:rPr>
        <w:t xml:space="preserve"> </w:t>
      </w:r>
      <w:r w:rsidRPr="005E141D">
        <w:t>Правительства</w:t>
      </w:r>
      <w:r w:rsidRPr="005E141D">
        <w:rPr>
          <w:spacing w:val="1"/>
        </w:rPr>
        <w:t xml:space="preserve"> </w:t>
      </w:r>
      <w:r w:rsidRPr="005E141D">
        <w:t>РФ</w:t>
      </w:r>
      <w:r w:rsidRPr="005E141D">
        <w:rPr>
          <w:spacing w:val="1"/>
        </w:rPr>
        <w:t xml:space="preserve">  </w:t>
      </w:r>
      <w:r w:rsidRPr="005E141D">
        <w:t>от 3 апреля 2024 г. N 415 «О</w:t>
      </w:r>
      <w:r w:rsidRPr="005E141D">
        <w:rPr>
          <w:spacing w:val="1"/>
        </w:rPr>
        <w:t xml:space="preserve"> </w:t>
      </w:r>
      <w:r w:rsidRPr="005E141D">
        <w:t>ежегодных</w:t>
      </w:r>
      <w:r w:rsidRPr="005E141D">
        <w:rPr>
          <w:spacing w:val="1"/>
        </w:rPr>
        <w:t xml:space="preserve"> </w:t>
      </w:r>
      <w:r w:rsidRPr="005E141D">
        <w:t>основных</w:t>
      </w:r>
      <w:r w:rsidRPr="005E141D">
        <w:rPr>
          <w:spacing w:val="1"/>
        </w:rPr>
        <w:t xml:space="preserve"> </w:t>
      </w:r>
      <w:r w:rsidRPr="005E141D">
        <w:t>удлиненных</w:t>
      </w:r>
      <w:r w:rsidRPr="005E141D">
        <w:rPr>
          <w:spacing w:val="1"/>
        </w:rPr>
        <w:t xml:space="preserve"> </w:t>
      </w:r>
      <w:r w:rsidRPr="005E141D">
        <w:t>оплачиваемых</w:t>
      </w:r>
      <w:r w:rsidRPr="005E141D">
        <w:rPr>
          <w:spacing w:val="1"/>
        </w:rPr>
        <w:t xml:space="preserve"> </w:t>
      </w:r>
      <w:r w:rsidRPr="005E141D">
        <w:t>отпусках",</w:t>
      </w:r>
      <w:r w:rsidRPr="005E141D">
        <w:rPr>
          <w:spacing w:val="1"/>
        </w:rPr>
        <w:t xml:space="preserve"> </w:t>
      </w:r>
      <w:r w:rsidRPr="005E141D">
        <w:t>СП</w:t>
      </w:r>
      <w:r w:rsidRPr="005E141D">
        <w:rPr>
          <w:spacing w:val="1"/>
        </w:rPr>
        <w:t xml:space="preserve"> </w:t>
      </w:r>
      <w:r w:rsidRPr="005E141D">
        <w:t>2.4.3648-20</w:t>
      </w:r>
      <w:r w:rsidRPr="005E141D">
        <w:rPr>
          <w:spacing w:val="1"/>
        </w:rPr>
        <w:t xml:space="preserve"> </w:t>
      </w:r>
      <w:r w:rsidRPr="005E141D">
        <w:t>"Санитарно-эпидемиологические</w:t>
      </w:r>
      <w:r w:rsidRPr="005E141D">
        <w:rPr>
          <w:spacing w:val="1"/>
        </w:rPr>
        <w:t xml:space="preserve"> </w:t>
      </w:r>
      <w:r w:rsidRPr="005E141D">
        <w:t>требования</w:t>
      </w:r>
      <w:r w:rsidRPr="005E141D">
        <w:rPr>
          <w:spacing w:val="1"/>
        </w:rPr>
        <w:t xml:space="preserve"> </w:t>
      </w:r>
      <w:r w:rsidRPr="005E141D">
        <w:t>к</w:t>
      </w:r>
      <w:r w:rsidRPr="005E141D">
        <w:rPr>
          <w:spacing w:val="1"/>
        </w:rPr>
        <w:t xml:space="preserve"> </w:t>
      </w:r>
      <w:r w:rsidRPr="005E141D">
        <w:t>организациям</w:t>
      </w:r>
      <w:r w:rsidRPr="005E141D">
        <w:rPr>
          <w:spacing w:val="1"/>
        </w:rPr>
        <w:t xml:space="preserve"> </w:t>
      </w:r>
      <w:r w:rsidRPr="005E141D">
        <w:t>воспитания</w:t>
      </w:r>
      <w:r w:rsidRPr="005E141D">
        <w:rPr>
          <w:spacing w:val="1"/>
        </w:rPr>
        <w:t xml:space="preserve"> </w:t>
      </w:r>
      <w:r w:rsidRPr="005E141D">
        <w:t>и</w:t>
      </w:r>
      <w:r w:rsidRPr="005E141D">
        <w:rPr>
          <w:spacing w:val="1"/>
        </w:rPr>
        <w:t xml:space="preserve"> </w:t>
      </w:r>
      <w:r w:rsidRPr="005E141D">
        <w:t>обучения,</w:t>
      </w:r>
      <w:r w:rsidRPr="005E141D">
        <w:rPr>
          <w:spacing w:val="1"/>
        </w:rPr>
        <w:t xml:space="preserve"> </w:t>
      </w:r>
      <w:r w:rsidRPr="005E141D">
        <w:t>отдыха</w:t>
      </w:r>
      <w:r w:rsidRPr="005E141D">
        <w:rPr>
          <w:spacing w:val="1"/>
        </w:rPr>
        <w:t xml:space="preserve"> </w:t>
      </w:r>
      <w:r w:rsidRPr="005E141D">
        <w:t>и</w:t>
      </w:r>
      <w:r w:rsidRPr="005E141D">
        <w:rPr>
          <w:spacing w:val="1"/>
        </w:rPr>
        <w:t xml:space="preserve"> </w:t>
      </w:r>
      <w:r w:rsidRPr="005E141D">
        <w:t>оздоровления</w:t>
      </w:r>
      <w:r w:rsidRPr="005E141D">
        <w:rPr>
          <w:spacing w:val="1"/>
        </w:rPr>
        <w:t xml:space="preserve"> </w:t>
      </w:r>
      <w:r w:rsidRPr="005E141D">
        <w:t>детей</w:t>
      </w:r>
      <w:r w:rsidRPr="005E141D">
        <w:rPr>
          <w:spacing w:val="1"/>
        </w:rPr>
        <w:t xml:space="preserve"> </w:t>
      </w:r>
      <w:r w:rsidRPr="005E141D">
        <w:t>и</w:t>
      </w:r>
      <w:r w:rsidRPr="005E141D">
        <w:rPr>
          <w:spacing w:val="1"/>
        </w:rPr>
        <w:t xml:space="preserve"> </w:t>
      </w:r>
      <w:r w:rsidRPr="005E141D">
        <w:t>молодежи" и иными нормативно-правовыми актами, Гражданским кодексом Российской</w:t>
      </w:r>
      <w:r w:rsidRPr="005E141D">
        <w:rPr>
          <w:spacing w:val="1"/>
        </w:rPr>
        <w:t xml:space="preserve"> </w:t>
      </w:r>
      <w:r w:rsidRPr="005E141D">
        <w:t>Федерации, Уставом дошкольного образовательного учреждения. Правила утверждены в</w:t>
      </w:r>
      <w:r w:rsidRPr="005E141D">
        <w:rPr>
          <w:spacing w:val="1"/>
        </w:rPr>
        <w:t xml:space="preserve"> </w:t>
      </w:r>
      <w:r w:rsidRPr="005E141D">
        <w:t>соответствии</w:t>
      </w:r>
      <w:r w:rsidRPr="005E141D">
        <w:rPr>
          <w:spacing w:val="-1"/>
        </w:rPr>
        <w:t xml:space="preserve"> </w:t>
      </w:r>
      <w:r w:rsidRPr="005E141D">
        <w:t>со статьей 190</w:t>
      </w:r>
      <w:r w:rsidRPr="005E141D">
        <w:rPr>
          <w:spacing w:val="1"/>
        </w:rPr>
        <w:t xml:space="preserve"> </w:t>
      </w:r>
      <w:r w:rsidRPr="005E141D">
        <w:t>ТК Российской Федерации.</w:t>
      </w:r>
    </w:p>
    <w:p w:rsidR="00C72331" w:rsidRPr="005E141D" w:rsidRDefault="00C72331" w:rsidP="00752C90">
      <w:pPr>
        <w:pStyle w:val="aff1"/>
        <w:widowControl w:val="0"/>
        <w:numPr>
          <w:ilvl w:val="1"/>
          <w:numId w:val="23"/>
        </w:numPr>
        <w:autoSpaceDE w:val="0"/>
        <w:autoSpaceDN w:val="0"/>
        <w:ind w:left="0" w:right="254" w:firstLine="0"/>
        <w:jc w:val="both"/>
      </w:pPr>
      <w:r w:rsidRPr="005E141D">
        <w:t>Данные Правила регламентируют порядок приѐма, отказа в приеме на работу, перевода,</w:t>
      </w:r>
      <w:r w:rsidRPr="005E141D">
        <w:rPr>
          <w:spacing w:val="-57"/>
        </w:rPr>
        <w:t xml:space="preserve"> </w:t>
      </w:r>
      <w:r w:rsidRPr="005E141D">
        <w:t>отстранения</w:t>
      </w:r>
      <w:r w:rsidRPr="005E141D">
        <w:rPr>
          <w:spacing w:val="1"/>
        </w:rPr>
        <w:t xml:space="preserve"> </w:t>
      </w:r>
      <w:r w:rsidRPr="005E141D">
        <w:t>и</w:t>
      </w:r>
      <w:r w:rsidRPr="005E141D">
        <w:rPr>
          <w:spacing w:val="1"/>
        </w:rPr>
        <w:t xml:space="preserve"> </w:t>
      </w:r>
      <w:r w:rsidRPr="005E141D">
        <w:t>увольнения</w:t>
      </w:r>
      <w:r w:rsidRPr="005E141D">
        <w:rPr>
          <w:spacing w:val="1"/>
        </w:rPr>
        <w:t xml:space="preserve"> </w:t>
      </w:r>
      <w:r w:rsidRPr="005E141D">
        <w:t>работников</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основные</w:t>
      </w:r>
      <w:r w:rsidRPr="005E141D">
        <w:rPr>
          <w:spacing w:val="1"/>
        </w:rPr>
        <w:t xml:space="preserve"> </w:t>
      </w:r>
      <w:r w:rsidRPr="005E141D">
        <w:t>права,</w:t>
      </w:r>
      <w:r w:rsidRPr="005E141D">
        <w:rPr>
          <w:spacing w:val="1"/>
        </w:rPr>
        <w:t xml:space="preserve"> </w:t>
      </w:r>
      <w:r w:rsidRPr="005E141D">
        <w:t>обязанности</w:t>
      </w:r>
      <w:r w:rsidRPr="005E141D">
        <w:rPr>
          <w:spacing w:val="1"/>
        </w:rPr>
        <w:t xml:space="preserve"> </w:t>
      </w:r>
      <w:r w:rsidRPr="005E141D">
        <w:t>и</w:t>
      </w:r>
      <w:r w:rsidRPr="005E141D">
        <w:rPr>
          <w:spacing w:val="1"/>
        </w:rPr>
        <w:t xml:space="preserve"> </w:t>
      </w:r>
      <w:r w:rsidRPr="005E141D">
        <w:t>ответственность сторон трудового договора, режим работы и время отдыха, оплату труда,</w:t>
      </w:r>
      <w:r w:rsidRPr="005E141D">
        <w:rPr>
          <w:spacing w:val="1"/>
        </w:rPr>
        <w:t xml:space="preserve"> </w:t>
      </w:r>
      <w:r w:rsidRPr="005E141D">
        <w:t>применяемые</w:t>
      </w:r>
      <w:r w:rsidRPr="005E141D">
        <w:rPr>
          <w:spacing w:val="1"/>
        </w:rPr>
        <w:t xml:space="preserve"> </w:t>
      </w:r>
      <w:r w:rsidRPr="005E141D">
        <w:t>к</w:t>
      </w:r>
      <w:r w:rsidRPr="005E141D">
        <w:rPr>
          <w:spacing w:val="1"/>
        </w:rPr>
        <w:t xml:space="preserve"> </w:t>
      </w:r>
      <w:r w:rsidRPr="005E141D">
        <w:t>работникам</w:t>
      </w:r>
      <w:r w:rsidRPr="005E141D">
        <w:rPr>
          <w:spacing w:val="1"/>
        </w:rPr>
        <w:t xml:space="preserve"> </w:t>
      </w:r>
      <w:r w:rsidRPr="005E141D">
        <w:t>меры</w:t>
      </w:r>
      <w:r w:rsidRPr="005E141D">
        <w:rPr>
          <w:spacing w:val="1"/>
        </w:rPr>
        <w:t xml:space="preserve"> </w:t>
      </w:r>
      <w:r w:rsidRPr="005E141D">
        <w:t>поощрения</w:t>
      </w:r>
      <w:r w:rsidRPr="005E141D">
        <w:rPr>
          <w:spacing w:val="1"/>
        </w:rPr>
        <w:t xml:space="preserve"> </w:t>
      </w:r>
      <w:r w:rsidRPr="005E141D">
        <w:t>и</w:t>
      </w:r>
      <w:r w:rsidRPr="005E141D">
        <w:rPr>
          <w:spacing w:val="1"/>
        </w:rPr>
        <w:t xml:space="preserve"> </w:t>
      </w:r>
      <w:r w:rsidRPr="005E141D">
        <w:t>взыскания,</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другие</w:t>
      </w:r>
      <w:r w:rsidRPr="005E141D">
        <w:rPr>
          <w:spacing w:val="1"/>
        </w:rPr>
        <w:t xml:space="preserve"> </w:t>
      </w:r>
      <w:r w:rsidRPr="005E141D">
        <w:t>вопросы</w:t>
      </w:r>
      <w:r w:rsidRPr="005E141D">
        <w:rPr>
          <w:spacing w:val="1"/>
        </w:rPr>
        <w:t xml:space="preserve"> </w:t>
      </w:r>
      <w:r w:rsidRPr="005E141D">
        <w:t>регулирования</w:t>
      </w:r>
      <w:r w:rsidRPr="005E141D">
        <w:rPr>
          <w:spacing w:val="-1"/>
        </w:rPr>
        <w:t xml:space="preserve"> </w:t>
      </w:r>
      <w:r w:rsidRPr="005E141D">
        <w:t>трудовых</w:t>
      </w:r>
      <w:r w:rsidRPr="005E141D">
        <w:rPr>
          <w:spacing w:val="2"/>
        </w:rPr>
        <w:t xml:space="preserve"> </w:t>
      </w:r>
      <w:r w:rsidRPr="005E141D">
        <w:t>отношений.</w:t>
      </w:r>
    </w:p>
    <w:p w:rsidR="00C72331" w:rsidRPr="005E141D" w:rsidRDefault="00C72331" w:rsidP="00752C90">
      <w:pPr>
        <w:pStyle w:val="aff1"/>
        <w:widowControl w:val="0"/>
        <w:numPr>
          <w:ilvl w:val="1"/>
          <w:numId w:val="23"/>
        </w:numPr>
        <w:tabs>
          <w:tab w:val="left" w:pos="662"/>
        </w:tabs>
        <w:autoSpaceDE w:val="0"/>
        <w:autoSpaceDN w:val="0"/>
        <w:ind w:left="0" w:right="254" w:firstLine="0"/>
        <w:jc w:val="both"/>
      </w:pPr>
      <w:r w:rsidRPr="005E141D">
        <w:t>Настоящие</w:t>
      </w:r>
      <w:r w:rsidRPr="005E141D">
        <w:rPr>
          <w:spacing w:val="1"/>
        </w:rPr>
        <w:t xml:space="preserve"> </w:t>
      </w:r>
      <w:r w:rsidRPr="005E141D">
        <w:t>Правила</w:t>
      </w:r>
      <w:r w:rsidRPr="005E141D">
        <w:rPr>
          <w:spacing w:val="1"/>
        </w:rPr>
        <w:t xml:space="preserve"> </w:t>
      </w:r>
      <w:r w:rsidRPr="005E141D">
        <w:t>способствуют</w:t>
      </w:r>
      <w:r w:rsidRPr="005E141D">
        <w:rPr>
          <w:spacing w:val="1"/>
        </w:rPr>
        <w:t xml:space="preserve"> </w:t>
      </w:r>
      <w:r w:rsidRPr="005E141D">
        <w:t>эффективной</w:t>
      </w:r>
      <w:r w:rsidRPr="005E141D">
        <w:rPr>
          <w:spacing w:val="1"/>
        </w:rPr>
        <w:t xml:space="preserve"> </w:t>
      </w:r>
      <w:r w:rsidRPr="005E141D">
        <w:t>организации</w:t>
      </w:r>
      <w:r w:rsidRPr="005E141D">
        <w:rPr>
          <w:spacing w:val="1"/>
        </w:rPr>
        <w:t xml:space="preserve"> </w:t>
      </w:r>
      <w:r w:rsidRPr="005E141D">
        <w:t>работы</w:t>
      </w:r>
      <w:r w:rsidRPr="005E141D">
        <w:rPr>
          <w:spacing w:val="1"/>
        </w:rPr>
        <w:t xml:space="preserve"> </w:t>
      </w:r>
      <w:r w:rsidRPr="005E141D">
        <w:t>трудового</w:t>
      </w:r>
      <w:r w:rsidRPr="005E141D">
        <w:rPr>
          <w:spacing w:val="-57"/>
        </w:rPr>
        <w:t xml:space="preserve"> </w:t>
      </w:r>
      <w:r w:rsidRPr="005E141D">
        <w:t>коллектива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рациональному</w:t>
      </w:r>
      <w:r w:rsidRPr="005E141D">
        <w:rPr>
          <w:spacing w:val="1"/>
        </w:rPr>
        <w:t xml:space="preserve"> </w:t>
      </w:r>
      <w:r w:rsidRPr="005E141D">
        <w:t>использованию</w:t>
      </w:r>
      <w:r w:rsidRPr="005E141D">
        <w:rPr>
          <w:spacing w:val="1"/>
        </w:rPr>
        <w:t xml:space="preserve"> </w:t>
      </w:r>
      <w:r w:rsidRPr="005E141D">
        <w:t>рабочего времени, повышению качества и эффективности труда работников, укреплению</w:t>
      </w:r>
      <w:r w:rsidRPr="005E141D">
        <w:rPr>
          <w:spacing w:val="1"/>
        </w:rPr>
        <w:t xml:space="preserve"> </w:t>
      </w:r>
      <w:r w:rsidRPr="005E141D">
        <w:t>трудовой</w:t>
      </w:r>
      <w:r w:rsidRPr="005E141D">
        <w:rPr>
          <w:spacing w:val="-1"/>
        </w:rPr>
        <w:t xml:space="preserve"> </w:t>
      </w:r>
      <w:r w:rsidRPr="005E141D">
        <w:t>дисциплины.</w:t>
      </w:r>
    </w:p>
    <w:p w:rsidR="00C72331" w:rsidRPr="005E141D" w:rsidRDefault="00C72331" w:rsidP="00C72331">
      <w:pPr>
        <w:ind w:firstLine="142"/>
        <w:jc w:val="both"/>
      </w:pPr>
      <w:r w:rsidRPr="005E141D">
        <w:t xml:space="preserve">1.3. Вопросы, связанные с принятием настоящих Правил, решаются руководителем  Учреждения с  учётом мнения Общего собрания работников Учреждения, осуществляющего деятельность согласно "Положения об общем собрании работников ДОУ", и по согласованию с профсоюзным </w:t>
      </w:r>
      <w:r w:rsidRPr="005E141D">
        <w:lastRenderedPageBreak/>
        <w:t>комитетом дошкольного образовательного учреждения. в порядке, установленном статьей 372 ТК РФ.</w:t>
      </w:r>
    </w:p>
    <w:p w:rsidR="00C72331" w:rsidRPr="005E141D" w:rsidRDefault="00C72331" w:rsidP="00C72331">
      <w:pPr>
        <w:ind w:firstLine="142"/>
        <w:jc w:val="both"/>
      </w:pPr>
    </w:p>
    <w:p w:rsidR="00C72331" w:rsidRPr="005E141D" w:rsidRDefault="00C72331" w:rsidP="00752C90">
      <w:pPr>
        <w:pStyle w:val="1"/>
        <w:numPr>
          <w:ilvl w:val="0"/>
          <w:numId w:val="23"/>
        </w:numPr>
        <w:tabs>
          <w:tab w:val="left" w:pos="391"/>
          <w:tab w:val="num" w:pos="720"/>
        </w:tabs>
        <w:spacing w:before="60"/>
        <w:ind w:left="118" w:right="253" w:firstLine="0"/>
        <w:jc w:val="both"/>
        <w:rPr>
          <w:sz w:val="24"/>
          <w:szCs w:val="24"/>
        </w:rPr>
      </w:pPr>
      <w:r w:rsidRPr="005E141D">
        <w:rPr>
          <w:sz w:val="24"/>
          <w:szCs w:val="24"/>
        </w:rPr>
        <w:t>Порядок приема, отказа в приеме на работу, перевода, отстранения и увольнения</w:t>
      </w:r>
      <w:r w:rsidRPr="005E141D">
        <w:rPr>
          <w:spacing w:val="1"/>
          <w:sz w:val="24"/>
          <w:szCs w:val="24"/>
        </w:rPr>
        <w:t xml:space="preserve"> </w:t>
      </w:r>
      <w:r w:rsidRPr="005E141D">
        <w:rPr>
          <w:sz w:val="24"/>
          <w:szCs w:val="24"/>
        </w:rPr>
        <w:t>работников</w:t>
      </w:r>
      <w:r w:rsidRPr="005E141D">
        <w:rPr>
          <w:spacing w:val="-2"/>
          <w:sz w:val="24"/>
          <w:szCs w:val="24"/>
        </w:rPr>
        <w:t xml:space="preserve"> </w:t>
      </w:r>
      <w:r w:rsidRPr="005E141D">
        <w:rPr>
          <w:sz w:val="24"/>
          <w:szCs w:val="24"/>
        </w:rPr>
        <w:t>ДОУ</w:t>
      </w:r>
    </w:p>
    <w:p w:rsidR="00C72331" w:rsidRPr="00553C38" w:rsidRDefault="00C72331" w:rsidP="00752C90">
      <w:pPr>
        <w:pStyle w:val="2"/>
        <w:numPr>
          <w:ilvl w:val="1"/>
          <w:numId w:val="23"/>
        </w:numPr>
        <w:tabs>
          <w:tab w:val="left" w:pos="539"/>
          <w:tab w:val="num" w:pos="1440"/>
        </w:tabs>
        <w:ind w:left="538" w:hanging="421"/>
        <w:jc w:val="both"/>
        <w:rPr>
          <w:color w:val="auto"/>
          <w:sz w:val="24"/>
          <w:szCs w:val="24"/>
        </w:rPr>
      </w:pPr>
      <w:r w:rsidRPr="00553C38">
        <w:rPr>
          <w:color w:val="auto"/>
          <w:sz w:val="24"/>
          <w:szCs w:val="24"/>
        </w:rPr>
        <w:t>Порядок</w:t>
      </w:r>
      <w:r w:rsidRPr="00553C38">
        <w:rPr>
          <w:color w:val="auto"/>
          <w:spacing w:val="-2"/>
          <w:sz w:val="24"/>
          <w:szCs w:val="24"/>
        </w:rPr>
        <w:t xml:space="preserve"> </w:t>
      </w:r>
      <w:r w:rsidRPr="00553C38">
        <w:rPr>
          <w:color w:val="auto"/>
          <w:sz w:val="24"/>
          <w:szCs w:val="24"/>
        </w:rPr>
        <w:t>приема</w:t>
      </w:r>
      <w:r w:rsidRPr="00553C38">
        <w:rPr>
          <w:color w:val="auto"/>
          <w:spacing w:val="-2"/>
          <w:sz w:val="24"/>
          <w:szCs w:val="24"/>
        </w:rPr>
        <w:t xml:space="preserve"> </w:t>
      </w:r>
      <w:r w:rsidRPr="00553C38">
        <w:rPr>
          <w:color w:val="auto"/>
          <w:sz w:val="24"/>
          <w:szCs w:val="24"/>
        </w:rPr>
        <w:t>на работу</w:t>
      </w:r>
    </w:p>
    <w:p w:rsidR="00C72331" w:rsidRPr="005E141D" w:rsidRDefault="00C72331" w:rsidP="00752C90">
      <w:pPr>
        <w:pStyle w:val="aff1"/>
        <w:widowControl w:val="0"/>
        <w:numPr>
          <w:ilvl w:val="2"/>
          <w:numId w:val="23"/>
        </w:numPr>
        <w:tabs>
          <w:tab w:val="left" w:pos="765"/>
        </w:tabs>
        <w:autoSpaceDE w:val="0"/>
        <w:autoSpaceDN w:val="0"/>
        <w:ind w:right="263" w:firstLine="0"/>
        <w:jc w:val="both"/>
      </w:pPr>
      <w:r w:rsidRPr="005E141D">
        <w:t>Работники реализуют свое право на труд путем заключения трудового договора о</w:t>
      </w:r>
      <w:r w:rsidRPr="005E141D">
        <w:rPr>
          <w:spacing w:val="1"/>
        </w:rPr>
        <w:t xml:space="preserve"> </w:t>
      </w:r>
      <w:r w:rsidRPr="005E141D">
        <w:t>работе</w:t>
      </w:r>
      <w:r w:rsidRPr="005E141D">
        <w:rPr>
          <w:spacing w:val="-2"/>
        </w:rPr>
        <w:t xml:space="preserve"> </w:t>
      </w:r>
      <w:r w:rsidRPr="005E141D">
        <w:t>в</w:t>
      </w:r>
      <w:r w:rsidRPr="005E141D">
        <w:rPr>
          <w:spacing w:val="-1"/>
        </w:rPr>
        <w:t xml:space="preserve"> </w:t>
      </w:r>
      <w:r w:rsidRPr="005E141D">
        <w:t>данном</w:t>
      </w:r>
      <w:r w:rsidRPr="005E141D">
        <w:rPr>
          <w:spacing w:val="-1"/>
        </w:rPr>
        <w:t xml:space="preserve"> </w:t>
      </w:r>
      <w:r w:rsidRPr="005E141D">
        <w:t>дошкольном образовательном</w:t>
      </w:r>
      <w:r w:rsidRPr="005E141D">
        <w:rPr>
          <w:spacing w:val="-1"/>
        </w:rPr>
        <w:t xml:space="preserve"> </w:t>
      </w:r>
      <w:r w:rsidRPr="005E141D">
        <w:t>учреждении.</w:t>
      </w:r>
    </w:p>
    <w:p w:rsidR="00C72331" w:rsidRPr="005E141D" w:rsidRDefault="00C72331" w:rsidP="00752C90">
      <w:pPr>
        <w:pStyle w:val="aff1"/>
        <w:widowControl w:val="0"/>
        <w:numPr>
          <w:ilvl w:val="2"/>
          <w:numId w:val="23"/>
        </w:numPr>
        <w:tabs>
          <w:tab w:val="left" w:pos="707"/>
        </w:tabs>
        <w:autoSpaceDE w:val="0"/>
        <w:autoSpaceDN w:val="0"/>
        <w:ind w:right="254" w:firstLine="0"/>
        <w:jc w:val="both"/>
      </w:pPr>
      <w:r w:rsidRPr="005E141D">
        <w:rPr>
          <w:spacing w:val="-1"/>
        </w:rPr>
        <w:t>Трудовой</w:t>
      </w:r>
      <w:r w:rsidRPr="005E141D">
        <w:rPr>
          <w:spacing w:val="-13"/>
        </w:rPr>
        <w:t xml:space="preserve"> </w:t>
      </w:r>
      <w:r w:rsidRPr="005E141D">
        <w:t>договор</w:t>
      </w:r>
      <w:r w:rsidRPr="005E141D">
        <w:rPr>
          <w:spacing w:val="-12"/>
        </w:rPr>
        <w:t xml:space="preserve"> </w:t>
      </w:r>
      <w:r w:rsidRPr="005E141D">
        <w:t>заключается</w:t>
      </w:r>
      <w:r w:rsidRPr="005E141D">
        <w:rPr>
          <w:spacing w:val="-12"/>
        </w:rPr>
        <w:t xml:space="preserve"> </w:t>
      </w:r>
      <w:r w:rsidRPr="005E141D">
        <w:t>в</w:t>
      </w:r>
      <w:r w:rsidRPr="005E141D">
        <w:rPr>
          <w:spacing w:val="-12"/>
        </w:rPr>
        <w:t xml:space="preserve"> </w:t>
      </w:r>
      <w:r w:rsidRPr="005E141D">
        <w:t>письменной</w:t>
      </w:r>
      <w:r w:rsidRPr="005E141D">
        <w:rPr>
          <w:spacing w:val="-12"/>
        </w:rPr>
        <w:t xml:space="preserve"> </w:t>
      </w:r>
      <w:r w:rsidRPr="005E141D">
        <w:t>форме</w:t>
      </w:r>
      <w:r w:rsidRPr="005E141D">
        <w:rPr>
          <w:spacing w:val="-15"/>
        </w:rPr>
        <w:t xml:space="preserve"> </w:t>
      </w:r>
      <w:r w:rsidRPr="005E141D">
        <w:t>(ст.57</w:t>
      </w:r>
      <w:r w:rsidRPr="005E141D">
        <w:rPr>
          <w:spacing w:val="-12"/>
        </w:rPr>
        <w:t xml:space="preserve"> </w:t>
      </w:r>
      <w:r w:rsidRPr="005E141D">
        <w:t>ТК</w:t>
      </w:r>
      <w:r w:rsidRPr="005E141D">
        <w:rPr>
          <w:spacing w:val="-11"/>
        </w:rPr>
        <w:t xml:space="preserve"> </w:t>
      </w:r>
      <w:r w:rsidRPr="005E141D">
        <w:t>РФ)</w:t>
      </w:r>
      <w:r w:rsidRPr="005E141D">
        <w:rPr>
          <w:spacing w:val="-13"/>
        </w:rPr>
        <w:t xml:space="preserve"> </w:t>
      </w:r>
      <w:r w:rsidRPr="005E141D">
        <w:t>путем</w:t>
      </w:r>
      <w:r w:rsidRPr="005E141D">
        <w:rPr>
          <w:spacing w:val="-14"/>
        </w:rPr>
        <w:t xml:space="preserve"> </w:t>
      </w:r>
      <w:r w:rsidRPr="005E141D">
        <w:t>составления</w:t>
      </w:r>
      <w:r w:rsidRPr="005E141D">
        <w:rPr>
          <w:spacing w:val="-12"/>
        </w:rPr>
        <w:t xml:space="preserve"> </w:t>
      </w:r>
      <w:r w:rsidRPr="005E141D">
        <w:t>и</w:t>
      </w:r>
      <w:r w:rsidRPr="005E141D">
        <w:rPr>
          <w:spacing w:val="-58"/>
        </w:rPr>
        <w:t xml:space="preserve"> </w:t>
      </w:r>
      <w:r w:rsidRPr="005E141D">
        <w:t>подписания</w:t>
      </w:r>
      <w:r w:rsidRPr="005E141D">
        <w:rPr>
          <w:spacing w:val="-7"/>
        </w:rPr>
        <w:t xml:space="preserve"> </w:t>
      </w:r>
      <w:r w:rsidRPr="005E141D">
        <w:t>сторонами</w:t>
      </w:r>
      <w:r w:rsidRPr="005E141D">
        <w:rPr>
          <w:spacing w:val="-7"/>
        </w:rPr>
        <w:t xml:space="preserve"> </w:t>
      </w:r>
      <w:r w:rsidRPr="005E141D">
        <w:t>единого</w:t>
      </w:r>
      <w:r w:rsidRPr="005E141D">
        <w:rPr>
          <w:spacing w:val="-6"/>
        </w:rPr>
        <w:t xml:space="preserve"> </w:t>
      </w:r>
      <w:r w:rsidRPr="005E141D">
        <w:t>правового</w:t>
      </w:r>
      <w:r w:rsidRPr="005E141D">
        <w:rPr>
          <w:spacing w:val="-7"/>
        </w:rPr>
        <w:t xml:space="preserve"> </w:t>
      </w:r>
      <w:r w:rsidRPr="005E141D">
        <w:t>документа,</w:t>
      </w:r>
      <w:r w:rsidRPr="005E141D">
        <w:rPr>
          <w:spacing w:val="-6"/>
        </w:rPr>
        <w:t xml:space="preserve"> </w:t>
      </w:r>
      <w:r w:rsidRPr="005E141D">
        <w:t>отражающего</w:t>
      </w:r>
      <w:r w:rsidRPr="005E141D">
        <w:rPr>
          <w:spacing w:val="-6"/>
        </w:rPr>
        <w:t xml:space="preserve"> </w:t>
      </w:r>
      <w:r w:rsidRPr="005E141D">
        <w:t>их</w:t>
      </w:r>
      <w:r w:rsidRPr="005E141D">
        <w:rPr>
          <w:spacing w:val="-5"/>
        </w:rPr>
        <w:t xml:space="preserve"> </w:t>
      </w:r>
      <w:r w:rsidRPr="005E141D">
        <w:t>согласованную</w:t>
      </w:r>
      <w:r w:rsidRPr="005E141D">
        <w:rPr>
          <w:spacing w:val="-3"/>
        </w:rPr>
        <w:t xml:space="preserve"> </w:t>
      </w:r>
      <w:r w:rsidRPr="005E141D">
        <w:t>волю</w:t>
      </w:r>
      <w:r w:rsidRPr="005E141D">
        <w:rPr>
          <w:spacing w:val="-58"/>
        </w:rPr>
        <w:t xml:space="preserve"> </w:t>
      </w:r>
      <w:r w:rsidRPr="005E141D">
        <w:t>по всем существенным условиям труда работника. Один экземпляр трудового договора</w:t>
      </w:r>
      <w:r w:rsidRPr="005E141D">
        <w:rPr>
          <w:spacing w:val="1"/>
        </w:rPr>
        <w:t xml:space="preserve"> </w:t>
      </w:r>
      <w:r w:rsidRPr="005E141D">
        <w:t>хранится</w:t>
      </w:r>
      <w:r w:rsidRPr="005E141D">
        <w:rPr>
          <w:spacing w:val="-1"/>
        </w:rPr>
        <w:t xml:space="preserve"> </w:t>
      </w:r>
      <w:r w:rsidRPr="005E141D">
        <w:t>в</w:t>
      </w:r>
      <w:r w:rsidRPr="005E141D">
        <w:rPr>
          <w:spacing w:val="-1"/>
        </w:rPr>
        <w:t xml:space="preserve"> </w:t>
      </w:r>
      <w:r w:rsidRPr="005E141D">
        <w:t>дошкольном</w:t>
      </w:r>
      <w:r w:rsidRPr="005E141D">
        <w:rPr>
          <w:spacing w:val="-1"/>
        </w:rPr>
        <w:t xml:space="preserve"> </w:t>
      </w:r>
      <w:r w:rsidRPr="005E141D">
        <w:t>образовательном</w:t>
      </w:r>
      <w:r w:rsidRPr="005E141D">
        <w:rPr>
          <w:spacing w:val="2"/>
        </w:rPr>
        <w:t xml:space="preserve"> </w:t>
      </w:r>
      <w:r w:rsidRPr="005E141D">
        <w:t>учреждении, другой</w:t>
      </w:r>
      <w:r w:rsidRPr="005E141D">
        <w:rPr>
          <w:spacing w:val="2"/>
        </w:rPr>
        <w:t xml:space="preserve"> </w:t>
      </w:r>
      <w:r w:rsidRPr="005E141D">
        <w:t>-</w:t>
      </w:r>
      <w:r w:rsidRPr="005E141D">
        <w:rPr>
          <w:spacing w:val="3"/>
        </w:rPr>
        <w:t xml:space="preserve"> </w:t>
      </w:r>
      <w:r w:rsidRPr="005E141D">
        <w:t>у</w:t>
      </w:r>
      <w:r w:rsidRPr="005E141D">
        <w:rPr>
          <w:spacing w:val="-5"/>
        </w:rPr>
        <w:t xml:space="preserve"> </w:t>
      </w:r>
      <w:r w:rsidRPr="005E141D">
        <w:t>работника.</w:t>
      </w:r>
    </w:p>
    <w:p w:rsidR="00C72331" w:rsidRPr="005E141D" w:rsidRDefault="00C72331" w:rsidP="00752C90">
      <w:pPr>
        <w:pStyle w:val="aff1"/>
        <w:widowControl w:val="0"/>
        <w:numPr>
          <w:ilvl w:val="2"/>
          <w:numId w:val="23"/>
        </w:numPr>
        <w:tabs>
          <w:tab w:val="left" w:pos="722"/>
        </w:tabs>
        <w:autoSpaceDE w:val="0"/>
        <w:autoSpaceDN w:val="0"/>
        <w:ind w:right="266" w:firstLine="0"/>
        <w:jc w:val="both"/>
      </w:pPr>
      <w:r w:rsidRPr="005E141D">
        <w:t>При приеме на работу заключение срочного трудового договора допускается только в</w:t>
      </w:r>
      <w:r w:rsidRPr="005E141D">
        <w:rPr>
          <w:spacing w:val="-57"/>
        </w:rPr>
        <w:t xml:space="preserve"> </w:t>
      </w:r>
      <w:r w:rsidRPr="005E141D">
        <w:t>случаях,</w:t>
      </w:r>
      <w:r w:rsidRPr="005E141D">
        <w:rPr>
          <w:spacing w:val="-2"/>
        </w:rPr>
        <w:t xml:space="preserve"> </w:t>
      </w:r>
      <w:r w:rsidRPr="005E141D">
        <w:t>предусмотренных статьями</w:t>
      </w:r>
      <w:r w:rsidRPr="005E141D">
        <w:rPr>
          <w:spacing w:val="-2"/>
        </w:rPr>
        <w:t xml:space="preserve"> </w:t>
      </w:r>
      <w:r w:rsidRPr="005E141D">
        <w:t>58</w:t>
      </w:r>
      <w:r w:rsidRPr="005E141D">
        <w:rPr>
          <w:spacing w:val="-1"/>
        </w:rPr>
        <w:t xml:space="preserve"> </w:t>
      </w:r>
      <w:r w:rsidRPr="005E141D">
        <w:t>и</w:t>
      </w:r>
      <w:r w:rsidRPr="005E141D">
        <w:rPr>
          <w:spacing w:val="-2"/>
        </w:rPr>
        <w:t xml:space="preserve"> </w:t>
      </w:r>
      <w:r w:rsidRPr="005E141D">
        <w:t>59</w:t>
      </w:r>
      <w:r w:rsidRPr="005E141D">
        <w:rPr>
          <w:spacing w:val="-1"/>
        </w:rPr>
        <w:t xml:space="preserve"> </w:t>
      </w:r>
      <w:r w:rsidRPr="005E141D">
        <w:t>Трудового</w:t>
      </w:r>
      <w:r w:rsidRPr="005E141D">
        <w:rPr>
          <w:spacing w:val="-2"/>
        </w:rPr>
        <w:t xml:space="preserve"> </w:t>
      </w:r>
      <w:r w:rsidRPr="005E141D">
        <w:t>кодекса</w:t>
      </w:r>
      <w:r w:rsidRPr="005E141D">
        <w:rPr>
          <w:spacing w:val="-2"/>
        </w:rPr>
        <w:t xml:space="preserve"> </w:t>
      </w:r>
      <w:r w:rsidRPr="005E141D">
        <w:t>Российской</w:t>
      </w:r>
      <w:r w:rsidRPr="005E141D">
        <w:rPr>
          <w:spacing w:val="-2"/>
        </w:rPr>
        <w:t xml:space="preserve"> </w:t>
      </w:r>
      <w:r w:rsidRPr="005E141D">
        <w:t>Федерации.</w:t>
      </w:r>
    </w:p>
    <w:p w:rsidR="00C72331" w:rsidRPr="005E141D" w:rsidRDefault="00C72331" w:rsidP="00752C90">
      <w:pPr>
        <w:pStyle w:val="aff1"/>
        <w:widowControl w:val="0"/>
        <w:numPr>
          <w:ilvl w:val="2"/>
          <w:numId w:val="23"/>
        </w:numPr>
        <w:tabs>
          <w:tab w:val="left" w:pos="746"/>
        </w:tabs>
        <w:autoSpaceDE w:val="0"/>
        <w:autoSpaceDN w:val="0"/>
        <w:ind w:right="255" w:firstLine="0"/>
        <w:jc w:val="both"/>
      </w:pPr>
      <w:r w:rsidRPr="005E141D">
        <w:rPr>
          <w:u w:val="single"/>
        </w:rPr>
        <w:t>При приеме на работу сотрудник обязан предъявить администрации ДОУ (согласно</w:t>
      </w:r>
      <w:r w:rsidRPr="005E141D">
        <w:rPr>
          <w:spacing w:val="1"/>
        </w:rPr>
        <w:t xml:space="preserve"> </w:t>
      </w:r>
      <w:r w:rsidRPr="005E141D">
        <w:rPr>
          <w:u w:val="single"/>
        </w:rPr>
        <w:t>статьи 65</w:t>
      </w:r>
      <w:r w:rsidRPr="005E141D">
        <w:rPr>
          <w:spacing w:val="-1"/>
          <w:u w:val="single"/>
        </w:rPr>
        <w:t xml:space="preserve"> </w:t>
      </w:r>
      <w:r w:rsidRPr="005E141D">
        <w:rPr>
          <w:u w:val="single"/>
        </w:rPr>
        <w:t>ТК РФ):</w:t>
      </w:r>
    </w:p>
    <w:p w:rsidR="00C72331" w:rsidRPr="005E141D" w:rsidRDefault="00C72331" w:rsidP="00752C90">
      <w:pPr>
        <w:pStyle w:val="aff1"/>
        <w:widowControl w:val="0"/>
        <w:numPr>
          <w:ilvl w:val="3"/>
          <w:numId w:val="23"/>
        </w:numPr>
        <w:tabs>
          <w:tab w:val="left" w:pos="839"/>
        </w:tabs>
        <w:autoSpaceDE w:val="0"/>
        <w:autoSpaceDN w:val="0"/>
        <w:ind w:left="838" w:hanging="373"/>
        <w:jc w:val="both"/>
      </w:pPr>
      <w:r w:rsidRPr="005E141D">
        <w:t>паспорт</w:t>
      </w:r>
      <w:r w:rsidRPr="005E141D">
        <w:rPr>
          <w:spacing w:val="-3"/>
        </w:rPr>
        <w:t xml:space="preserve"> </w:t>
      </w:r>
      <w:r w:rsidRPr="005E141D">
        <w:t>или</w:t>
      </w:r>
      <w:r w:rsidRPr="005E141D">
        <w:rPr>
          <w:spacing w:val="-3"/>
        </w:rPr>
        <w:t xml:space="preserve"> </w:t>
      </w:r>
      <w:r w:rsidRPr="005E141D">
        <w:t>иной</w:t>
      </w:r>
      <w:r w:rsidRPr="005E141D">
        <w:rPr>
          <w:spacing w:val="-3"/>
        </w:rPr>
        <w:t xml:space="preserve"> </w:t>
      </w:r>
      <w:r w:rsidRPr="005E141D">
        <w:t>документ,</w:t>
      </w:r>
      <w:r w:rsidRPr="005E141D">
        <w:rPr>
          <w:spacing w:val="-1"/>
        </w:rPr>
        <w:t xml:space="preserve"> </w:t>
      </w:r>
      <w:r w:rsidRPr="005E141D">
        <w:t>удостоверяющий</w:t>
      </w:r>
      <w:r w:rsidRPr="005E141D">
        <w:rPr>
          <w:spacing w:val="-5"/>
        </w:rPr>
        <w:t xml:space="preserve"> </w:t>
      </w:r>
      <w:r w:rsidRPr="005E141D">
        <w:t>личность;</w:t>
      </w:r>
    </w:p>
    <w:p w:rsidR="00C72331" w:rsidRPr="005E141D" w:rsidRDefault="00C72331" w:rsidP="00752C90">
      <w:pPr>
        <w:pStyle w:val="aff1"/>
        <w:widowControl w:val="0"/>
        <w:numPr>
          <w:ilvl w:val="3"/>
          <w:numId w:val="23"/>
        </w:numPr>
        <w:tabs>
          <w:tab w:val="left" w:pos="839"/>
        </w:tabs>
        <w:autoSpaceDE w:val="0"/>
        <w:autoSpaceDN w:val="0"/>
        <w:ind w:right="255" w:hanging="360"/>
        <w:jc w:val="both"/>
      </w:pPr>
      <w:r w:rsidRPr="005E141D">
        <w:t>трудовую</w:t>
      </w:r>
      <w:r w:rsidRPr="005E141D">
        <w:rPr>
          <w:spacing w:val="1"/>
        </w:rPr>
        <w:t xml:space="preserve"> </w:t>
      </w:r>
      <w:r w:rsidRPr="005E141D">
        <w:t>книжку</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 если трудовой договор заключается впервые. Впервые принятым на работу</w:t>
      </w:r>
      <w:r w:rsidRPr="005E141D">
        <w:rPr>
          <w:spacing w:val="1"/>
        </w:rPr>
        <w:t xml:space="preserve"> </w:t>
      </w:r>
      <w:r w:rsidRPr="005E141D">
        <w:t>сотрудникам не оформляются трудовые книжки в бумажном варианте (с 2021 года).</w:t>
      </w:r>
      <w:r w:rsidRPr="005E141D">
        <w:rPr>
          <w:spacing w:val="1"/>
        </w:rPr>
        <w:t xml:space="preserve"> </w:t>
      </w:r>
      <w:r w:rsidRPr="005E141D">
        <w:t>Сведения об их трудовой деятельности вносятся в базу ПФР в электронном виде</w:t>
      </w:r>
      <w:r w:rsidRPr="005E141D">
        <w:rPr>
          <w:spacing w:val="1"/>
        </w:rPr>
        <w:t xml:space="preserve"> </w:t>
      </w:r>
      <w:r w:rsidRPr="005E141D">
        <w:t>(ст.66.1 ТК РФ). Лица, имеющие бумажную трудовую по состоянию на 01.01.2021</w:t>
      </w:r>
      <w:r w:rsidRPr="005E141D">
        <w:rPr>
          <w:spacing w:val="1"/>
        </w:rPr>
        <w:t xml:space="preserve"> </w:t>
      </w:r>
      <w:r w:rsidRPr="005E141D">
        <w:t>года,</w:t>
      </w:r>
      <w:r w:rsidRPr="005E141D">
        <w:rPr>
          <w:spacing w:val="-6"/>
        </w:rPr>
        <w:t xml:space="preserve"> </w:t>
      </w:r>
      <w:r w:rsidRPr="005E141D">
        <w:t>вправе</w:t>
      </w:r>
      <w:r w:rsidRPr="005E141D">
        <w:rPr>
          <w:spacing w:val="-3"/>
        </w:rPr>
        <w:t xml:space="preserve"> </w:t>
      </w:r>
      <w:r w:rsidRPr="005E141D">
        <w:t>потребовать</w:t>
      </w:r>
      <w:r w:rsidRPr="005E141D">
        <w:rPr>
          <w:spacing w:val="-3"/>
        </w:rPr>
        <w:t xml:space="preserve"> </w:t>
      </w:r>
      <w:r w:rsidRPr="005E141D">
        <w:t>от</w:t>
      </w:r>
      <w:r w:rsidRPr="005E141D">
        <w:rPr>
          <w:spacing w:val="-3"/>
        </w:rPr>
        <w:t xml:space="preserve"> </w:t>
      </w:r>
      <w:r w:rsidRPr="005E141D">
        <w:t>работодателя,</w:t>
      </w:r>
      <w:r w:rsidRPr="005E141D">
        <w:rPr>
          <w:spacing w:val="-5"/>
        </w:rPr>
        <w:t xml:space="preserve"> </w:t>
      </w:r>
      <w:r w:rsidRPr="005E141D">
        <w:t>чтобы</w:t>
      </w:r>
      <w:r w:rsidRPr="005E141D">
        <w:rPr>
          <w:spacing w:val="-4"/>
        </w:rPr>
        <w:t xml:space="preserve"> </w:t>
      </w:r>
      <w:r w:rsidRPr="005E141D">
        <w:t>ее</w:t>
      </w:r>
      <w:r w:rsidRPr="005E141D">
        <w:rPr>
          <w:spacing w:val="-3"/>
        </w:rPr>
        <w:t xml:space="preserve"> </w:t>
      </w:r>
      <w:r w:rsidRPr="005E141D">
        <w:t>приняли</w:t>
      </w:r>
      <w:r w:rsidRPr="005E141D">
        <w:rPr>
          <w:spacing w:val="-3"/>
        </w:rPr>
        <w:t xml:space="preserve"> </w:t>
      </w:r>
      <w:r w:rsidRPr="005E141D">
        <w:t>и</w:t>
      </w:r>
      <w:r w:rsidRPr="005E141D">
        <w:rPr>
          <w:spacing w:val="-6"/>
        </w:rPr>
        <w:t xml:space="preserve"> </w:t>
      </w:r>
      <w:r w:rsidRPr="005E141D">
        <w:t>продолжали</w:t>
      </w:r>
      <w:r w:rsidRPr="005E141D">
        <w:rPr>
          <w:spacing w:val="-3"/>
        </w:rPr>
        <w:t xml:space="preserve"> </w:t>
      </w:r>
      <w:r w:rsidRPr="005E141D">
        <w:t>заполнять</w:t>
      </w:r>
      <w:r w:rsidRPr="005E141D">
        <w:rPr>
          <w:spacing w:val="-57"/>
        </w:rPr>
        <w:t xml:space="preserve"> </w:t>
      </w:r>
      <w:r w:rsidRPr="005E141D">
        <w:t>в</w:t>
      </w:r>
      <w:r w:rsidRPr="005E141D">
        <w:rPr>
          <w:spacing w:val="-2"/>
        </w:rPr>
        <w:t xml:space="preserve"> </w:t>
      </w:r>
      <w:r w:rsidRPr="005E141D">
        <w:t xml:space="preserve">соответствии со ст.66 ТК РФ. </w:t>
      </w:r>
    </w:p>
    <w:p w:rsidR="00C72331" w:rsidRPr="005E141D" w:rsidRDefault="00C72331" w:rsidP="00C72331">
      <w:pPr>
        <w:pStyle w:val="aff1"/>
        <w:widowControl w:val="0"/>
        <w:tabs>
          <w:tab w:val="left" w:pos="839"/>
        </w:tabs>
        <w:autoSpaceDE w:val="0"/>
        <w:autoSpaceDN w:val="0"/>
        <w:ind w:left="826" w:right="255"/>
        <w:jc w:val="both"/>
      </w:pPr>
      <w:r w:rsidRPr="005E141D">
        <w:t>Если лицо,</w:t>
      </w:r>
      <w:r w:rsidRPr="005E141D">
        <w:rPr>
          <w:spacing w:val="1"/>
        </w:rPr>
        <w:t xml:space="preserve"> </w:t>
      </w:r>
      <w:r w:rsidRPr="005E141D">
        <w:t>поступающее на работу, отказалось от ведения бумажной трудовой книжки, предъявило только форму</w:t>
      </w:r>
      <w:r w:rsidRPr="005E141D">
        <w:rPr>
          <w:spacing w:val="1"/>
        </w:rPr>
        <w:t xml:space="preserve"> </w:t>
      </w:r>
      <w:r w:rsidRPr="005E141D">
        <w:t>СТД-Р, сведений в которой недостаточно для того, чтобы сделать выводы о квалификации и опыте или</w:t>
      </w:r>
      <w:r w:rsidRPr="005E141D">
        <w:rPr>
          <w:spacing w:val="1"/>
        </w:rPr>
        <w:t xml:space="preserve"> </w:t>
      </w:r>
      <w:r w:rsidRPr="005E141D">
        <w:t>посчитать страховой стаж, Учреждение вправе запросить бумажную трудовую книжку, чтобы получить</w:t>
      </w:r>
      <w:r w:rsidRPr="005E141D">
        <w:rPr>
          <w:spacing w:val="1"/>
        </w:rPr>
        <w:t xml:space="preserve"> </w:t>
      </w:r>
      <w:r w:rsidRPr="005E141D">
        <w:t>информацию</w:t>
      </w:r>
      <w:r w:rsidRPr="005E141D">
        <w:rPr>
          <w:spacing w:val="-4"/>
        </w:rPr>
        <w:t xml:space="preserve"> </w:t>
      </w:r>
      <w:r w:rsidRPr="005E141D">
        <w:t>и вернуть книжку</w:t>
      </w:r>
      <w:r w:rsidRPr="005E141D">
        <w:rPr>
          <w:spacing w:val="-3"/>
        </w:rPr>
        <w:t xml:space="preserve"> </w:t>
      </w:r>
      <w:r w:rsidRPr="005E141D">
        <w:t>лицу, или</w:t>
      </w:r>
      <w:r w:rsidRPr="005E141D">
        <w:rPr>
          <w:spacing w:val="-1"/>
        </w:rPr>
        <w:t xml:space="preserve"> </w:t>
      </w:r>
      <w:r w:rsidRPr="005E141D">
        <w:t>форму</w:t>
      </w:r>
      <w:r w:rsidRPr="005E141D">
        <w:rPr>
          <w:spacing w:val="-3"/>
        </w:rPr>
        <w:t xml:space="preserve"> </w:t>
      </w:r>
      <w:r w:rsidRPr="005E141D">
        <w:t>СТД-СФР;</w:t>
      </w:r>
    </w:p>
    <w:p w:rsidR="00C72331" w:rsidRPr="005E141D" w:rsidRDefault="00C72331" w:rsidP="00752C90">
      <w:pPr>
        <w:pStyle w:val="aff1"/>
        <w:widowControl w:val="0"/>
        <w:numPr>
          <w:ilvl w:val="0"/>
          <w:numId w:val="52"/>
        </w:numPr>
        <w:tabs>
          <w:tab w:val="left" w:pos="839"/>
        </w:tabs>
        <w:autoSpaceDE w:val="0"/>
        <w:autoSpaceDN w:val="0"/>
        <w:ind w:left="851" w:right="255"/>
        <w:jc w:val="both"/>
      </w:pPr>
      <w:r w:rsidRPr="005E141D">
        <w:t>документ, подтверждающий регистрацию в системе индивидуального персонифицированного учета, 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в</w:t>
      </w:r>
      <w:r w:rsidRPr="005E141D">
        <w:rPr>
          <w:spacing w:val="1"/>
        </w:rPr>
        <w:t xml:space="preserve"> </w:t>
      </w:r>
      <w:r w:rsidRPr="005E141D">
        <w:t>форме</w:t>
      </w:r>
      <w:r w:rsidRPr="005E141D">
        <w:rPr>
          <w:spacing w:val="1"/>
        </w:rPr>
        <w:t xml:space="preserve"> </w:t>
      </w:r>
      <w:r w:rsidRPr="005E141D">
        <w:t>электронного</w:t>
      </w:r>
      <w:r w:rsidRPr="005E141D">
        <w:rPr>
          <w:spacing w:val="1"/>
        </w:rPr>
        <w:t xml:space="preserve"> </w:t>
      </w:r>
      <w:r w:rsidRPr="005E141D">
        <w:t>документа,</w:t>
      </w:r>
      <w:r w:rsidRPr="005E141D">
        <w:rPr>
          <w:spacing w:val="1"/>
        </w:rPr>
        <w:t xml:space="preserve"> </w:t>
      </w:r>
      <w:r w:rsidRPr="005E141D">
        <w:t>либо</w:t>
      </w:r>
      <w:r w:rsidRPr="005E141D">
        <w:rPr>
          <w:spacing w:val="1"/>
        </w:rPr>
        <w:t xml:space="preserve"> </w:t>
      </w:r>
      <w:r w:rsidRPr="005E141D">
        <w:t>страховое</w:t>
      </w:r>
      <w:r w:rsidRPr="005E141D">
        <w:rPr>
          <w:spacing w:val="1"/>
        </w:rPr>
        <w:t xml:space="preserve"> </w:t>
      </w:r>
      <w:r w:rsidRPr="005E141D">
        <w:t>свидетельство</w:t>
      </w:r>
      <w:r w:rsidRPr="005E141D">
        <w:rPr>
          <w:spacing w:val="1"/>
        </w:rPr>
        <w:t xml:space="preserve"> </w:t>
      </w:r>
      <w:r w:rsidRPr="005E141D">
        <w:t>государственного</w:t>
      </w:r>
      <w:r w:rsidRPr="005E141D">
        <w:rPr>
          <w:spacing w:val="1"/>
        </w:rPr>
        <w:t xml:space="preserve"> </w:t>
      </w:r>
      <w:r w:rsidRPr="005E141D">
        <w:t>пенсионного</w:t>
      </w:r>
      <w:r w:rsidRPr="005E141D">
        <w:rPr>
          <w:spacing w:val="1"/>
        </w:rPr>
        <w:t xml:space="preserve"> </w:t>
      </w:r>
      <w:r w:rsidRPr="005E141D">
        <w:t>страхования</w:t>
      </w:r>
      <w:r w:rsidRPr="005E141D">
        <w:rPr>
          <w:spacing w:val="1"/>
        </w:rPr>
        <w:t xml:space="preserve"> </w:t>
      </w:r>
      <w:r w:rsidRPr="005E141D">
        <w:t>(СНИЛС),</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когда</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заключается</w:t>
      </w:r>
      <w:r w:rsidRPr="005E141D">
        <w:rPr>
          <w:spacing w:val="1"/>
        </w:rPr>
        <w:t xml:space="preserve"> </w:t>
      </w:r>
      <w:r w:rsidRPr="005E141D">
        <w:t>впервые;</w:t>
      </w:r>
    </w:p>
    <w:p w:rsidR="00C72331" w:rsidRPr="005E141D" w:rsidRDefault="00C72331" w:rsidP="00752C90">
      <w:pPr>
        <w:pStyle w:val="aff1"/>
        <w:widowControl w:val="0"/>
        <w:numPr>
          <w:ilvl w:val="3"/>
          <w:numId w:val="23"/>
        </w:numPr>
        <w:tabs>
          <w:tab w:val="left" w:pos="839"/>
        </w:tabs>
        <w:autoSpaceDE w:val="0"/>
        <w:autoSpaceDN w:val="0"/>
        <w:ind w:left="838" w:right="262" w:hanging="360"/>
        <w:jc w:val="both"/>
      </w:pPr>
      <w:r w:rsidRPr="005E141D">
        <w:t>документ воинского учета - для военнообязанных и лиц, подлежащих призыву на</w:t>
      </w:r>
      <w:r w:rsidRPr="005E141D">
        <w:rPr>
          <w:spacing w:val="1"/>
        </w:rPr>
        <w:t xml:space="preserve"> </w:t>
      </w:r>
      <w:r w:rsidRPr="005E141D">
        <w:t>военную</w:t>
      </w:r>
      <w:r w:rsidRPr="005E141D">
        <w:rPr>
          <w:spacing w:val="1"/>
        </w:rPr>
        <w:t xml:space="preserve"> </w:t>
      </w:r>
      <w:r w:rsidRPr="005E141D">
        <w:t>службу;</w:t>
      </w:r>
    </w:p>
    <w:p w:rsidR="00C72331" w:rsidRPr="005E141D" w:rsidRDefault="00C72331" w:rsidP="00752C90">
      <w:pPr>
        <w:pStyle w:val="aff1"/>
        <w:widowControl w:val="0"/>
        <w:numPr>
          <w:ilvl w:val="3"/>
          <w:numId w:val="23"/>
        </w:numPr>
        <w:tabs>
          <w:tab w:val="left" w:pos="839"/>
        </w:tabs>
        <w:autoSpaceDE w:val="0"/>
        <w:autoSpaceDN w:val="0"/>
        <w:ind w:left="838" w:right="252" w:hanging="360"/>
        <w:jc w:val="both"/>
      </w:pPr>
      <w:r w:rsidRPr="005E141D">
        <w:t>документ</w:t>
      </w:r>
      <w:r w:rsidRPr="005E141D">
        <w:rPr>
          <w:spacing w:val="-4"/>
        </w:rPr>
        <w:t xml:space="preserve"> </w:t>
      </w:r>
      <w:r w:rsidRPr="005E141D">
        <w:t>об</w:t>
      </w:r>
      <w:r w:rsidRPr="005E141D">
        <w:rPr>
          <w:spacing w:val="-5"/>
        </w:rPr>
        <w:t xml:space="preserve"> </w:t>
      </w:r>
      <w:r w:rsidRPr="005E141D">
        <w:t>образовании</w:t>
      </w:r>
      <w:r w:rsidRPr="005E141D">
        <w:rPr>
          <w:spacing w:val="-4"/>
        </w:rPr>
        <w:t xml:space="preserve"> </w:t>
      </w:r>
      <w:r w:rsidRPr="005E141D">
        <w:t>и</w:t>
      </w:r>
      <w:r w:rsidRPr="005E141D">
        <w:rPr>
          <w:spacing w:val="-4"/>
        </w:rPr>
        <w:t xml:space="preserve"> </w:t>
      </w:r>
      <w:r w:rsidRPr="005E141D">
        <w:t>(или)</w:t>
      </w:r>
      <w:r w:rsidRPr="005E141D">
        <w:rPr>
          <w:spacing w:val="-6"/>
        </w:rPr>
        <w:t xml:space="preserve"> </w:t>
      </w:r>
      <w:r w:rsidRPr="005E141D">
        <w:t>о</w:t>
      </w:r>
      <w:r w:rsidRPr="005E141D">
        <w:rPr>
          <w:spacing w:val="-5"/>
        </w:rPr>
        <w:t xml:space="preserve"> </w:t>
      </w:r>
      <w:r w:rsidRPr="005E141D">
        <w:t>квалификации</w:t>
      </w:r>
      <w:r w:rsidRPr="005E141D">
        <w:rPr>
          <w:spacing w:val="-6"/>
        </w:rPr>
        <w:t xml:space="preserve"> </w:t>
      </w:r>
      <w:r w:rsidRPr="005E141D">
        <w:t>или</w:t>
      </w:r>
      <w:r w:rsidRPr="005E141D">
        <w:rPr>
          <w:spacing w:val="-4"/>
        </w:rPr>
        <w:t xml:space="preserve"> </w:t>
      </w:r>
      <w:r w:rsidRPr="005E141D">
        <w:t>наличии</w:t>
      </w:r>
      <w:r w:rsidRPr="005E141D">
        <w:rPr>
          <w:spacing w:val="-4"/>
        </w:rPr>
        <w:t xml:space="preserve"> </w:t>
      </w:r>
      <w:r w:rsidRPr="005E141D">
        <w:t>специальных</w:t>
      </w:r>
      <w:r w:rsidRPr="005E141D">
        <w:rPr>
          <w:spacing w:val="-6"/>
        </w:rPr>
        <w:t xml:space="preserve"> </w:t>
      </w:r>
      <w:r w:rsidRPr="005E141D">
        <w:t>знаний</w:t>
      </w:r>
      <w:r w:rsidRPr="005E141D">
        <w:rPr>
          <w:spacing w:val="5"/>
        </w:rPr>
        <w:t xml:space="preserve"> </w:t>
      </w:r>
      <w:r w:rsidRPr="005E141D">
        <w:t>-</w:t>
      </w:r>
      <w:r w:rsidRPr="005E141D">
        <w:rPr>
          <w:spacing w:val="-58"/>
        </w:rPr>
        <w:t xml:space="preserve"> </w:t>
      </w:r>
      <w:r w:rsidRPr="005E141D">
        <w:t>при</w:t>
      </w:r>
      <w:r w:rsidRPr="005E141D">
        <w:rPr>
          <w:spacing w:val="1"/>
        </w:rPr>
        <w:t xml:space="preserve"> </w:t>
      </w:r>
      <w:r w:rsidRPr="005E141D">
        <w:t>поступлении</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требующую</w:t>
      </w:r>
      <w:r w:rsidRPr="005E141D">
        <w:rPr>
          <w:spacing w:val="1"/>
        </w:rPr>
        <w:t xml:space="preserve"> </w:t>
      </w:r>
      <w:r w:rsidRPr="005E141D">
        <w:t>специальных</w:t>
      </w:r>
      <w:r w:rsidRPr="005E141D">
        <w:rPr>
          <w:spacing w:val="1"/>
        </w:rPr>
        <w:t xml:space="preserve"> </w:t>
      </w:r>
      <w:r w:rsidRPr="005E141D">
        <w:t>знаний</w:t>
      </w:r>
      <w:r w:rsidRPr="005E141D">
        <w:rPr>
          <w:spacing w:val="1"/>
        </w:rPr>
        <w:t xml:space="preserve"> </w:t>
      </w:r>
      <w:r w:rsidRPr="005E141D">
        <w:t>или</w:t>
      </w:r>
      <w:r w:rsidRPr="005E141D">
        <w:rPr>
          <w:spacing w:val="1"/>
        </w:rPr>
        <w:t xml:space="preserve"> </w:t>
      </w:r>
      <w:r w:rsidRPr="005E141D">
        <w:t>специальной</w:t>
      </w:r>
      <w:r w:rsidRPr="005E141D">
        <w:rPr>
          <w:spacing w:val="1"/>
        </w:rPr>
        <w:t xml:space="preserve"> </w:t>
      </w:r>
      <w:r w:rsidRPr="005E141D">
        <w:t>подготовки;</w:t>
      </w:r>
    </w:p>
    <w:p w:rsidR="00C72331" w:rsidRPr="005E141D" w:rsidRDefault="00C72331" w:rsidP="00752C90">
      <w:pPr>
        <w:pStyle w:val="aff1"/>
        <w:widowControl w:val="0"/>
        <w:numPr>
          <w:ilvl w:val="3"/>
          <w:numId w:val="23"/>
        </w:numPr>
        <w:tabs>
          <w:tab w:val="left" w:pos="839"/>
        </w:tabs>
        <w:autoSpaceDE w:val="0"/>
        <w:autoSpaceDN w:val="0"/>
        <w:ind w:left="831" w:right="254" w:hanging="356"/>
        <w:jc w:val="both"/>
      </w:pPr>
      <w:r w:rsidRPr="005E141D">
        <w:t>справку о наличии (отсутствии) судимости и (или) факта уголовного преследования</w:t>
      </w:r>
      <w:r w:rsidRPr="005E141D">
        <w:rPr>
          <w:spacing w:val="1"/>
        </w:rPr>
        <w:t xml:space="preserve"> </w:t>
      </w:r>
      <w:r w:rsidRPr="005E141D">
        <w:t>либо о прекращении уголовного преследования по реабилитирующим основаниям,</w:t>
      </w:r>
      <w:r w:rsidRPr="005E141D">
        <w:rPr>
          <w:spacing w:val="1"/>
        </w:rPr>
        <w:t xml:space="preserve"> </w:t>
      </w:r>
      <w:r w:rsidRPr="005E141D">
        <w:t xml:space="preserve">выданную в </w:t>
      </w:r>
      <w:hyperlink r:id="rId23" w:anchor="dst100022">
        <w:r w:rsidRPr="005E141D">
          <w:t xml:space="preserve">порядке </w:t>
        </w:r>
      </w:hyperlink>
      <w:r w:rsidRPr="005E141D">
        <w:t>и по форме, которые устанавливаются федеральным органом</w:t>
      </w:r>
      <w:r w:rsidRPr="005E141D">
        <w:rPr>
          <w:spacing w:val="1"/>
        </w:rPr>
        <w:t xml:space="preserve"> </w:t>
      </w:r>
      <w:r w:rsidRPr="005E141D">
        <w:t>исполнительной</w:t>
      </w:r>
      <w:r w:rsidRPr="005E141D">
        <w:rPr>
          <w:spacing w:val="1"/>
        </w:rPr>
        <w:t xml:space="preserve"> </w:t>
      </w:r>
      <w:r w:rsidRPr="005E141D">
        <w:t>власти,</w:t>
      </w:r>
      <w:r w:rsidRPr="005E141D">
        <w:rPr>
          <w:spacing w:val="1"/>
        </w:rPr>
        <w:t xml:space="preserve"> </w:t>
      </w:r>
      <w:r w:rsidRPr="005E141D">
        <w:t>осуществляющим</w:t>
      </w:r>
      <w:r w:rsidRPr="005E141D">
        <w:rPr>
          <w:spacing w:val="1"/>
        </w:rPr>
        <w:t xml:space="preserve"> </w:t>
      </w:r>
      <w:r w:rsidRPr="005E141D">
        <w:t>функции</w:t>
      </w:r>
      <w:r w:rsidRPr="005E141D">
        <w:rPr>
          <w:spacing w:val="1"/>
        </w:rPr>
        <w:t xml:space="preserve"> </w:t>
      </w:r>
      <w:r w:rsidRPr="005E141D">
        <w:t>по</w:t>
      </w:r>
      <w:r w:rsidRPr="005E141D">
        <w:rPr>
          <w:spacing w:val="1"/>
        </w:rPr>
        <w:t xml:space="preserve"> </w:t>
      </w:r>
      <w:r w:rsidRPr="005E141D">
        <w:t>выработке</w:t>
      </w:r>
      <w:r w:rsidRPr="005E141D">
        <w:rPr>
          <w:spacing w:val="1"/>
        </w:rPr>
        <w:t xml:space="preserve"> </w:t>
      </w:r>
      <w:r w:rsidRPr="005E141D">
        <w:t>и</w:t>
      </w:r>
      <w:r w:rsidRPr="005E141D">
        <w:rPr>
          <w:spacing w:val="1"/>
        </w:rPr>
        <w:t xml:space="preserve"> </w:t>
      </w:r>
      <w:r w:rsidRPr="005E141D">
        <w:t>реализации</w:t>
      </w:r>
      <w:r w:rsidRPr="005E141D">
        <w:rPr>
          <w:spacing w:val="1"/>
        </w:rPr>
        <w:t xml:space="preserve"> </w:t>
      </w:r>
      <w:r w:rsidRPr="005E141D">
        <w:t>государственной</w:t>
      </w:r>
      <w:r w:rsidRPr="005E141D">
        <w:rPr>
          <w:spacing w:val="1"/>
        </w:rPr>
        <w:t xml:space="preserve"> </w:t>
      </w:r>
      <w:r w:rsidRPr="005E141D">
        <w:t>политики</w:t>
      </w:r>
      <w:r w:rsidRPr="005E141D">
        <w:rPr>
          <w:spacing w:val="1"/>
        </w:rPr>
        <w:t xml:space="preserve"> </w:t>
      </w:r>
      <w:r w:rsidRPr="005E141D">
        <w:t>и</w:t>
      </w:r>
      <w:r w:rsidRPr="005E141D">
        <w:rPr>
          <w:spacing w:val="1"/>
        </w:rPr>
        <w:t xml:space="preserve"> </w:t>
      </w:r>
      <w:r w:rsidRPr="005E141D">
        <w:t>нормативно-правовому</w:t>
      </w:r>
      <w:r w:rsidRPr="005E141D">
        <w:rPr>
          <w:spacing w:val="1"/>
        </w:rPr>
        <w:t xml:space="preserve"> </w:t>
      </w:r>
      <w:r w:rsidRPr="005E141D">
        <w:t>регулированию</w:t>
      </w:r>
      <w:r w:rsidRPr="005E141D">
        <w:rPr>
          <w:spacing w:val="1"/>
        </w:rPr>
        <w:t xml:space="preserve"> </w:t>
      </w:r>
      <w:r w:rsidRPr="005E141D">
        <w:t>в</w:t>
      </w:r>
      <w:r w:rsidRPr="005E141D">
        <w:rPr>
          <w:spacing w:val="1"/>
        </w:rPr>
        <w:t xml:space="preserve"> </w:t>
      </w:r>
      <w:r w:rsidRPr="005E141D">
        <w:t>сфере</w:t>
      </w:r>
      <w:r w:rsidRPr="005E141D">
        <w:rPr>
          <w:spacing w:val="1"/>
        </w:rPr>
        <w:t xml:space="preserve"> </w:t>
      </w:r>
      <w:r w:rsidRPr="005E141D">
        <w:t>внутренних</w:t>
      </w:r>
      <w:r w:rsidRPr="005E141D">
        <w:rPr>
          <w:spacing w:val="1"/>
        </w:rPr>
        <w:t xml:space="preserve"> </w:t>
      </w:r>
      <w:r w:rsidRPr="005E141D">
        <w:t>дел,</w:t>
      </w:r>
      <w:r w:rsidRPr="005E141D">
        <w:rPr>
          <w:spacing w:val="1"/>
        </w:rPr>
        <w:t xml:space="preserve"> </w:t>
      </w:r>
      <w:r w:rsidRPr="005E141D">
        <w:t>-</w:t>
      </w:r>
      <w:r w:rsidRPr="005E141D">
        <w:rPr>
          <w:spacing w:val="1"/>
        </w:rPr>
        <w:t xml:space="preserve"> </w:t>
      </w:r>
      <w:r w:rsidRPr="005E141D">
        <w:t>при</w:t>
      </w:r>
      <w:r w:rsidRPr="005E141D">
        <w:rPr>
          <w:spacing w:val="1"/>
        </w:rPr>
        <w:t xml:space="preserve"> </w:t>
      </w:r>
      <w:r w:rsidRPr="005E141D">
        <w:t>поступлении</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связанную</w:t>
      </w:r>
      <w:r w:rsidRPr="005E141D">
        <w:rPr>
          <w:spacing w:val="1"/>
        </w:rPr>
        <w:t xml:space="preserve"> </w:t>
      </w:r>
      <w:r w:rsidRPr="005E141D">
        <w:t>с</w:t>
      </w:r>
      <w:r w:rsidRPr="005E141D">
        <w:rPr>
          <w:spacing w:val="1"/>
        </w:rPr>
        <w:t xml:space="preserve"> </w:t>
      </w:r>
      <w:r w:rsidRPr="005E141D">
        <w:t>деятельностью,</w:t>
      </w:r>
      <w:r w:rsidRPr="005E141D">
        <w:rPr>
          <w:spacing w:val="1"/>
        </w:rPr>
        <w:t xml:space="preserve"> </w:t>
      </w:r>
      <w:r w:rsidRPr="005E141D">
        <w:t>к</w:t>
      </w:r>
      <w:r w:rsidRPr="005E141D">
        <w:rPr>
          <w:spacing w:val="1"/>
        </w:rPr>
        <w:t xml:space="preserve"> </w:t>
      </w:r>
      <w:r w:rsidRPr="005E141D">
        <w:t>осуществлению</w:t>
      </w:r>
      <w:r w:rsidRPr="005E141D">
        <w:rPr>
          <w:spacing w:val="1"/>
        </w:rPr>
        <w:t xml:space="preserve"> </w:t>
      </w:r>
      <w:r w:rsidRPr="005E141D">
        <w:t>которой</w:t>
      </w:r>
      <w:r w:rsidRPr="005E141D">
        <w:rPr>
          <w:spacing w:val="61"/>
        </w:rPr>
        <w:t xml:space="preserve"> </w:t>
      </w:r>
      <w:r w:rsidRPr="005E141D">
        <w:t>в</w:t>
      </w:r>
      <w:r w:rsidRPr="005E141D">
        <w:rPr>
          <w:spacing w:val="61"/>
        </w:rPr>
        <w:t xml:space="preserve"> </w:t>
      </w:r>
      <w:r w:rsidRPr="005E141D">
        <w:t>соответствии</w:t>
      </w:r>
      <w:r w:rsidRPr="005E141D">
        <w:rPr>
          <w:spacing w:val="61"/>
        </w:rPr>
        <w:t xml:space="preserve"> </w:t>
      </w:r>
      <w:r w:rsidRPr="005E141D">
        <w:t>с</w:t>
      </w:r>
      <w:r w:rsidRPr="005E141D">
        <w:rPr>
          <w:spacing w:val="61"/>
        </w:rPr>
        <w:t xml:space="preserve"> </w:t>
      </w:r>
      <w:r w:rsidRPr="005E141D">
        <w:t>Трудовым Кодексом,</w:t>
      </w:r>
      <w:r w:rsidRPr="005E141D">
        <w:rPr>
          <w:spacing w:val="61"/>
        </w:rPr>
        <w:t xml:space="preserve"> </w:t>
      </w:r>
      <w:r w:rsidRPr="005E141D">
        <w:t>иным</w:t>
      </w:r>
      <w:r w:rsidRPr="005E141D">
        <w:rPr>
          <w:spacing w:val="1"/>
        </w:rPr>
        <w:t xml:space="preserve"> </w:t>
      </w:r>
      <w:r w:rsidRPr="005E141D">
        <w:t>федеральным законом не</w:t>
      </w:r>
      <w:r w:rsidRPr="005E141D">
        <w:rPr>
          <w:spacing w:val="1"/>
        </w:rPr>
        <w:t xml:space="preserve"> </w:t>
      </w:r>
      <w:r w:rsidRPr="005E141D">
        <w:t>допускаются</w:t>
      </w:r>
      <w:r w:rsidRPr="005E141D">
        <w:rPr>
          <w:spacing w:val="1"/>
        </w:rPr>
        <w:t xml:space="preserve"> </w:t>
      </w:r>
      <w:r w:rsidRPr="005E141D">
        <w:t>лица,</w:t>
      </w:r>
      <w:r w:rsidRPr="005E141D">
        <w:rPr>
          <w:spacing w:val="1"/>
        </w:rPr>
        <w:t xml:space="preserve"> </w:t>
      </w:r>
      <w:r w:rsidRPr="005E141D">
        <w:t>имеющие</w:t>
      </w:r>
      <w:r w:rsidRPr="005E141D">
        <w:rPr>
          <w:spacing w:val="1"/>
        </w:rPr>
        <w:t xml:space="preserve"> </w:t>
      </w:r>
      <w:r w:rsidRPr="005E141D">
        <w:t>или</w:t>
      </w:r>
      <w:r w:rsidRPr="005E141D">
        <w:rPr>
          <w:spacing w:val="1"/>
        </w:rPr>
        <w:t xml:space="preserve"> </w:t>
      </w:r>
      <w:r w:rsidRPr="005E141D">
        <w:t>имевшие</w:t>
      </w:r>
      <w:r w:rsidRPr="005E141D">
        <w:rPr>
          <w:spacing w:val="1"/>
        </w:rPr>
        <w:t xml:space="preserve"> </w:t>
      </w:r>
      <w:r w:rsidRPr="005E141D">
        <w:t>судимость,</w:t>
      </w:r>
      <w:r w:rsidRPr="005E141D">
        <w:rPr>
          <w:spacing w:val="1"/>
        </w:rPr>
        <w:t xml:space="preserve"> </w:t>
      </w:r>
      <w:r w:rsidRPr="005E141D">
        <w:t>подвергающиеся</w:t>
      </w:r>
      <w:r w:rsidRPr="005E141D">
        <w:rPr>
          <w:spacing w:val="-1"/>
        </w:rPr>
        <w:t xml:space="preserve"> </w:t>
      </w:r>
      <w:r w:rsidRPr="005E141D">
        <w:t>или подвергавшиеся</w:t>
      </w:r>
      <w:r w:rsidRPr="005E141D">
        <w:rPr>
          <w:spacing w:val="4"/>
        </w:rPr>
        <w:t xml:space="preserve"> </w:t>
      </w:r>
      <w:r w:rsidRPr="005E141D">
        <w:t>уголовному</w:t>
      </w:r>
      <w:r w:rsidRPr="005E141D">
        <w:rPr>
          <w:spacing w:val="-6"/>
        </w:rPr>
        <w:t xml:space="preserve"> </w:t>
      </w:r>
      <w:r w:rsidRPr="005E141D">
        <w:t>преследованию;</w:t>
      </w:r>
    </w:p>
    <w:p w:rsidR="00C72331" w:rsidRPr="005E141D" w:rsidRDefault="00C72331" w:rsidP="00752C90">
      <w:pPr>
        <w:pStyle w:val="aff1"/>
        <w:widowControl w:val="0"/>
        <w:numPr>
          <w:ilvl w:val="3"/>
          <w:numId w:val="23"/>
        </w:numPr>
        <w:tabs>
          <w:tab w:val="left" w:pos="839"/>
        </w:tabs>
        <w:autoSpaceDE w:val="0"/>
        <w:autoSpaceDN w:val="0"/>
        <w:ind w:left="831" w:right="257" w:hanging="356"/>
        <w:jc w:val="both"/>
      </w:pPr>
      <w:r w:rsidRPr="005E141D">
        <w:t>справку о том, является или не является лицо подвергнутым административному</w:t>
      </w:r>
      <w:r w:rsidRPr="005E141D">
        <w:rPr>
          <w:spacing w:val="1"/>
        </w:rPr>
        <w:t xml:space="preserve"> </w:t>
      </w:r>
      <w:r w:rsidRPr="005E141D">
        <w:t>наказанию за потребление наркотических средств или психотропных веществ без</w:t>
      </w:r>
      <w:r w:rsidRPr="005E141D">
        <w:rPr>
          <w:spacing w:val="1"/>
        </w:rPr>
        <w:t xml:space="preserve"> </w:t>
      </w:r>
      <w:r w:rsidRPr="005E141D">
        <w:t>назначения</w:t>
      </w:r>
      <w:r w:rsidRPr="005E141D">
        <w:rPr>
          <w:spacing w:val="1"/>
        </w:rPr>
        <w:t xml:space="preserve"> </w:t>
      </w:r>
      <w:r w:rsidRPr="005E141D">
        <w:t>врача</w:t>
      </w:r>
      <w:r w:rsidRPr="005E141D">
        <w:rPr>
          <w:spacing w:val="1"/>
        </w:rPr>
        <w:t xml:space="preserve"> </w:t>
      </w:r>
      <w:r w:rsidRPr="005E141D">
        <w:t>либо</w:t>
      </w:r>
      <w:r w:rsidRPr="005E141D">
        <w:rPr>
          <w:spacing w:val="1"/>
        </w:rPr>
        <w:t xml:space="preserve"> </w:t>
      </w:r>
      <w:r w:rsidRPr="005E141D">
        <w:t>новых</w:t>
      </w:r>
      <w:r w:rsidRPr="005E141D">
        <w:rPr>
          <w:spacing w:val="1"/>
        </w:rPr>
        <w:t xml:space="preserve"> </w:t>
      </w:r>
      <w:r w:rsidRPr="005E141D">
        <w:t>потенциально</w:t>
      </w:r>
      <w:r w:rsidRPr="005E141D">
        <w:rPr>
          <w:spacing w:val="1"/>
        </w:rPr>
        <w:t xml:space="preserve"> </w:t>
      </w:r>
      <w:r w:rsidRPr="005E141D">
        <w:t>опасных</w:t>
      </w:r>
      <w:r w:rsidRPr="005E141D">
        <w:rPr>
          <w:spacing w:val="1"/>
        </w:rPr>
        <w:t xml:space="preserve"> </w:t>
      </w:r>
      <w:r w:rsidRPr="005E141D">
        <w:t>психоактивных</w:t>
      </w:r>
      <w:r w:rsidRPr="005E141D">
        <w:rPr>
          <w:spacing w:val="1"/>
        </w:rPr>
        <w:t xml:space="preserve"> </w:t>
      </w:r>
      <w:r w:rsidRPr="005E141D">
        <w:t>веществ,</w:t>
      </w:r>
      <w:r w:rsidRPr="005E141D">
        <w:rPr>
          <w:spacing w:val="1"/>
        </w:rPr>
        <w:t xml:space="preserve"> </w:t>
      </w:r>
      <w:r w:rsidRPr="005E141D">
        <w:t>которая</w:t>
      </w:r>
      <w:r w:rsidRPr="005E141D">
        <w:rPr>
          <w:spacing w:val="1"/>
        </w:rPr>
        <w:t xml:space="preserve"> </w:t>
      </w:r>
      <w:r w:rsidRPr="005E141D">
        <w:t>выдана</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и</w:t>
      </w:r>
      <w:r w:rsidRPr="005E141D">
        <w:rPr>
          <w:spacing w:val="1"/>
        </w:rPr>
        <w:t xml:space="preserve"> </w:t>
      </w:r>
      <w:r w:rsidRPr="005E141D">
        <w:t>по</w:t>
      </w:r>
      <w:r w:rsidRPr="005E141D">
        <w:rPr>
          <w:spacing w:val="1"/>
        </w:rPr>
        <w:t xml:space="preserve"> </w:t>
      </w:r>
      <w:r w:rsidRPr="005E141D">
        <w:t>форме,</w:t>
      </w:r>
      <w:r w:rsidRPr="005E141D">
        <w:rPr>
          <w:spacing w:val="1"/>
        </w:rPr>
        <w:t xml:space="preserve"> </w:t>
      </w:r>
      <w:r w:rsidRPr="005E141D">
        <w:t>которые</w:t>
      </w:r>
      <w:r w:rsidRPr="005E141D">
        <w:rPr>
          <w:spacing w:val="1"/>
        </w:rPr>
        <w:t xml:space="preserve"> </w:t>
      </w:r>
      <w:r w:rsidRPr="005E141D">
        <w:t>устанавливаются</w:t>
      </w:r>
      <w:r w:rsidRPr="005E141D">
        <w:rPr>
          <w:spacing w:val="1"/>
        </w:rPr>
        <w:t xml:space="preserve"> </w:t>
      </w:r>
      <w:r w:rsidRPr="005E141D">
        <w:t>федеральным</w:t>
      </w:r>
      <w:r w:rsidRPr="005E141D">
        <w:rPr>
          <w:spacing w:val="1"/>
        </w:rPr>
        <w:t xml:space="preserve"> </w:t>
      </w:r>
      <w:r w:rsidRPr="005E141D">
        <w:t>органом</w:t>
      </w:r>
      <w:r w:rsidRPr="005E141D">
        <w:rPr>
          <w:spacing w:val="1"/>
        </w:rPr>
        <w:t xml:space="preserve"> </w:t>
      </w:r>
      <w:r w:rsidRPr="005E141D">
        <w:t>исполнительной</w:t>
      </w:r>
      <w:r w:rsidRPr="005E141D">
        <w:rPr>
          <w:spacing w:val="1"/>
        </w:rPr>
        <w:t xml:space="preserve"> </w:t>
      </w:r>
      <w:r w:rsidRPr="005E141D">
        <w:t>власти,</w:t>
      </w:r>
      <w:r w:rsidRPr="005E141D">
        <w:rPr>
          <w:spacing w:val="1"/>
        </w:rPr>
        <w:t xml:space="preserve"> </w:t>
      </w:r>
      <w:r w:rsidRPr="005E141D">
        <w:t>осуществляющим</w:t>
      </w:r>
      <w:r w:rsidRPr="005E141D">
        <w:rPr>
          <w:spacing w:val="1"/>
        </w:rPr>
        <w:t xml:space="preserve"> </w:t>
      </w:r>
      <w:r w:rsidRPr="005E141D">
        <w:t>функции</w:t>
      </w:r>
      <w:r w:rsidRPr="005E141D">
        <w:rPr>
          <w:spacing w:val="1"/>
        </w:rPr>
        <w:t xml:space="preserve"> </w:t>
      </w:r>
      <w:r w:rsidRPr="005E141D">
        <w:t>по</w:t>
      </w:r>
      <w:r w:rsidRPr="005E141D">
        <w:rPr>
          <w:spacing w:val="1"/>
        </w:rPr>
        <w:t xml:space="preserve"> </w:t>
      </w:r>
      <w:r w:rsidRPr="005E141D">
        <w:t>выработке</w:t>
      </w:r>
      <w:r w:rsidRPr="005E141D">
        <w:rPr>
          <w:spacing w:val="1"/>
        </w:rPr>
        <w:t xml:space="preserve"> </w:t>
      </w:r>
      <w:r w:rsidRPr="005E141D">
        <w:t>и</w:t>
      </w:r>
      <w:r w:rsidRPr="005E141D">
        <w:rPr>
          <w:spacing w:val="1"/>
        </w:rPr>
        <w:t xml:space="preserve"> </w:t>
      </w:r>
      <w:r w:rsidRPr="005E141D">
        <w:t xml:space="preserve">реализации </w:t>
      </w:r>
      <w:r w:rsidRPr="005E141D">
        <w:lastRenderedPageBreak/>
        <w:t>государственной политики и нормативно-правовому регулированию в</w:t>
      </w:r>
      <w:r w:rsidRPr="005E141D">
        <w:rPr>
          <w:spacing w:val="1"/>
        </w:rPr>
        <w:t xml:space="preserve"> </w:t>
      </w:r>
      <w:r w:rsidRPr="005E141D">
        <w:t>сфере внутренних дел, - при поступлении на работу, связанную с деятельностью, к</w:t>
      </w:r>
      <w:r w:rsidRPr="005E141D">
        <w:rPr>
          <w:spacing w:val="1"/>
        </w:rPr>
        <w:t xml:space="preserve"> </w:t>
      </w:r>
      <w:r w:rsidRPr="005E141D">
        <w:t>осуществлению которой в соответствии с федеральными законами не допускаются</w:t>
      </w:r>
      <w:r w:rsidRPr="005E141D">
        <w:rPr>
          <w:spacing w:val="1"/>
        </w:rPr>
        <w:t xml:space="preserve"> </w:t>
      </w:r>
      <w:r w:rsidRPr="005E141D">
        <w:t>лица, подвергнутые административному наказанию за потребление наркотических</w:t>
      </w:r>
      <w:r w:rsidRPr="005E141D">
        <w:rPr>
          <w:spacing w:val="1"/>
        </w:rPr>
        <w:t xml:space="preserve"> </w:t>
      </w:r>
      <w:r w:rsidRPr="005E141D">
        <w:t>средств или психотропных веществ без назначения врача либо новых потенциально</w:t>
      </w:r>
      <w:r w:rsidRPr="005E141D">
        <w:rPr>
          <w:spacing w:val="1"/>
        </w:rPr>
        <w:t xml:space="preserve"> </w:t>
      </w:r>
      <w:r w:rsidRPr="005E141D">
        <w:t>опасных</w:t>
      </w:r>
      <w:r w:rsidRPr="005E141D">
        <w:rPr>
          <w:spacing w:val="1"/>
        </w:rPr>
        <w:t xml:space="preserve"> </w:t>
      </w:r>
      <w:r w:rsidRPr="005E141D">
        <w:t>психоактивных</w:t>
      </w:r>
      <w:r w:rsidRPr="005E141D">
        <w:rPr>
          <w:spacing w:val="1"/>
        </w:rPr>
        <w:t xml:space="preserve"> </w:t>
      </w:r>
      <w:r w:rsidRPr="005E141D">
        <w:t>веществ,</w:t>
      </w:r>
      <w:r w:rsidRPr="005E141D">
        <w:rPr>
          <w:spacing w:val="1"/>
        </w:rPr>
        <w:t xml:space="preserve"> </w:t>
      </w:r>
      <w:r w:rsidRPr="005E141D">
        <w:t>до</w:t>
      </w:r>
      <w:r w:rsidRPr="005E141D">
        <w:rPr>
          <w:spacing w:val="1"/>
        </w:rPr>
        <w:t xml:space="preserve"> </w:t>
      </w:r>
      <w:r w:rsidRPr="005E141D">
        <w:t>окончания</w:t>
      </w:r>
      <w:r w:rsidRPr="005E141D">
        <w:rPr>
          <w:spacing w:val="1"/>
        </w:rPr>
        <w:t xml:space="preserve"> </w:t>
      </w:r>
      <w:r w:rsidRPr="005E141D">
        <w:t>срока,</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которого</w:t>
      </w:r>
      <w:r w:rsidRPr="005E141D">
        <w:rPr>
          <w:spacing w:val="1"/>
        </w:rPr>
        <w:t xml:space="preserve"> </w:t>
      </w:r>
      <w:r w:rsidRPr="005E141D">
        <w:t>лицо</w:t>
      </w:r>
      <w:r w:rsidRPr="005E141D">
        <w:rPr>
          <w:spacing w:val="1"/>
        </w:rPr>
        <w:t xml:space="preserve"> </w:t>
      </w:r>
      <w:r w:rsidRPr="005E141D">
        <w:t>считается</w:t>
      </w:r>
      <w:r w:rsidRPr="005E141D">
        <w:rPr>
          <w:spacing w:val="-1"/>
        </w:rPr>
        <w:t xml:space="preserve"> </w:t>
      </w:r>
      <w:r w:rsidRPr="005E141D">
        <w:t>подвергнутым</w:t>
      </w:r>
      <w:r w:rsidRPr="005E141D">
        <w:rPr>
          <w:spacing w:val="-1"/>
        </w:rPr>
        <w:t xml:space="preserve"> </w:t>
      </w:r>
      <w:r w:rsidRPr="005E141D">
        <w:t>административному</w:t>
      </w:r>
      <w:r w:rsidRPr="005E141D">
        <w:rPr>
          <w:spacing w:val="-6"/>
        </w:rPr>
        <w:t xml:space="preserve"> </w:t>
      </w:r>
      <w:r w:rsidRPr="005E141D">
        <w:t>наказанию;</w:t>
      </w:r>
    </w:p>
    <w:p w:rsidR="00C72331" w:rsidRPr="005E141D" w:rsidRDefault="00C72331" w:rsidP="00752C90">
      <w:pPr>
        <w:pStyle w:val="aff1"/>
        <w:widowControl w:val="0"/>
        <w:numPr>
          <w:ilvl w:val="3"/>
          <w:numId w:val="23"/>
        </w:numPr>
        <w:tabs>
          <w:tab w:val="left" w:pos="839"/>
        </w:tabs>
        <w:autoSpaceDE w:val="0"/>
        <w:autoSpaceDN w:val="0"/>
        <w:ind w:left="831" w:right="257" w:hanging="356"/>
        <w:jc w:val="both"/>
      </w:pPr>
      <w:r w:rsidRPr="005E141D">
        <w:t>медицинское</w:t>
      </w:r>
      <w:r w:rsidRPr="005E141D">
        <w:rPr>
          <w:spacing w:val="1"/>
        </w:rPr>
        <w:t xml:space="preserve"> </w:t>
      </w:r>
      <w:r w:rsidRPr="005E141D">
        <w:t>заключение</w:t>
      </w:r>
      <w:r w:rsidRPr="005E141D">
        <w:rPr>
          <w:spacing w:val="1"/>
        </w:rPr>
        <w:t xml:space="preserve"> </w:t>
      </w:r>
      <w:r w:rsidRPr="005E141D">
        <w:t>о</w:t>
      </w:r>
      <w:r w:rsidRPr="005E141D">
        <w:rPr>
          <w:spacing w:val="1"/>
        </w:rPr>
        <w:t xml:space="preserve"> </w:t>
      </w:r>
      <w:r w:rsidRPr="005E141D">
        <w:t>прохождении</w:t>
      </w:r>
      <w:r w:rsidRPr="005E141D">
        <w:rPr>
          <w:spacing w:val="1"/>
        </w:rPr>
        <w:t xml:space="preserve"> </w:t>
      </w:r>
      <w:r w:rsidRPr="005E141D">
        <w:t>обязательного</w:t>
      </w:r>
      <w:r w:rsidRPr="005E141D">
        <w:rPr>
          <w:spacing w:val="1"/>
        </w:rPr>
        <w:t xml:space="preserve"> </w:t>
      </w:r>
      <w:r w:rsidRPr="005E141D">
        <w:t>психиатрического</w:t>
      </w:r>
      <w:r w:rsidRPr="005E141D">
        <w:rPr>
          <w:spacing w:val="1"/>
        </w:rPr>
        <w:t xml:space="preserve"> </w:t>
      </w:r>
      <w:r w:rsidRPr="005E141D">
        <w:t>освидетельствования</w:t>
      </w:r>
      <w:r w:rsidRPr="005E141D">
        <w:rPr>
          <w:spacing w:val="-1"/>
        </w:rPr>
        <w:t xml:space="preserve"> </w:t>
      </w:r>
      <w:r w:rsidRPr="005E141D">
        <w:t>(Приказ от</w:t>
      </w:r>
      <w:r w:rsidRPr="005E141D">
        <w:rPr>
          <w:spacing w:val="-1"/>
        </w:rPr>
        <w:t xml:space="preserve"> </w:t>
      </w:r>
      <w:r w:rsidRPr="005E141D">
        <w:t>20 мая 2022</w:t>
      </w:r>
      <w:r w:rsidRPr="005E141D">
        <w:rPr>
          <w:spacing w:val="-1"/>
        </w:rPr>
        <w:t xml:space="preserve"> </w:t>
      </w:r>
      <w:r w:rsidRPr="005E141D">
        <w:t>года</w:t>
      </w:r>
      <w:r w:rsidRPr="005E141D">
        <w:rPr>
          <w:spacing w:val="-1"/>
        </w:rPr>
        <w:t xml:space="preserve"> </w:t>
      </w:r>
      <w:r w:rsidRPr="005E141D">
        <w:t>№342н);</w:t>
      </w:r>
      <w:r w:rsidRPr="005E141D">
        <w:rPr>
          <w:sz w:val="22"/>
        </w:rPr>
        <w:t xml:space="preserve"> Прохождение</w:t>
      </w:r>
      <w:r w:rsidRPr="005E141D">
        <w:rPr>
          <w:spacing w:val="3"/>
          <w:sz w:val="22"/>
        </w:rPr>
        <w:t xml:space="preserve"> </w:t>
      </w:r>
      <w:r w:rsidRPr="005E141D">
        <w:t>освидетельствования</w:t>
      </w:r>
      <w:r w:rsidRPr="005E141D">
        <w:rPr>
          <w:spacing w:val="5"/>
        </w:rPr>
        <w:t xml:space="preserve"> </w:t>
      </w:r>
      <w:r w:rsidRPr="005E141D">
        <w:t>работником</w:t>
      </w:r>
      <w:r w:rsidRPr="005E141D">
        <w:rPr>
          <w:spacing w:val="2"/>
        </w:rPr>
        <w:t xml:space="preserve"> </w:t>
      </w:r>
      <w:r w:rsidRPr="005E141D">
        <w:t>не</w:t>
      </w:r>
      <w:r w:rsidRPr="005E141D">
        <w:rPr>
          <w:spacing w:val="5"/>
        </w:rPr>
        <w:t xml:space="preserve"> </w:t>
      </w:r>
      <w:r w:rsidRPr="005E141D">
        <w:t>требуется</w:t>
      </w:r>
      <w:r w:rsidRPr="005E141D">
        <w:rPr>
          <w:spacing w:val="4"/>
        </w:rPr>
        <w:t xml:space="preserve"> </w:t>
      </w:r>
      <w:r w:rsidRPr="005E141D">
        <w:t>в</w:t>
      </w:r>
      <w:r w:rsidRPr="005E141D">
        <w:rPr>
          <w:spacing w:val="4"/>
        </w:rPr>
        <w:t xml:space="preserve"> </w:t>
      </w:r>
      <w:r w:rsidRPr="005E141D">
        <w:t>случае,</w:t>
      </w:r>
      <w:r w:rsidRPr="005E141D">
        <w:rPr>
          <w:spacing w:val="3"/>
        </w:rPr>
        <w:t xml:space="preserve"> </w:t>
      </w:r>
      <w:r w:rsidRPr="005E141D">
        <w:t>если</w:t>
      </w:r>
      <w:r w:rsidRPr="005E141D">
        <w:rPr>
          <w:spacing w:val="-52"/>
        </w:rPr>
        <w:t xml:space="preserve"> </w:t>
      </w:r>
      <w:r w:rsidRPr="005E141D">
        <w:t>работник</w:t>
      </w:r>
      <w:r w:rsidRPr="005E141D">
        <w:rPr>
          <w:spacing w:val="10"/>
        </w:rPr>
        <w:t xml:space="preserve"> </w:t>
      </w:r>
      <w:r w:rsidRPr="005E141D">
        <w:t>поступает</w:t>
      </w:r>
      <w:r w:rsidRPr="005E141D">
        <w:rPr>
          <w:spacing w:val="12"/>
        </w:rPr>
        <w:t xml:space="preserve"> </w:t>
      </w:r>
      <w:r w:rsidRPr="005E141D">
        <w:t>на</w:t>
      </w:r>
      <w:r w:rsidRPr="005E141D">
        <w:rPr>
          <w:spacing w:val="9"/>
        </w:rPr>
        <w:t xml:space="preserve"> </w:t>
      </w:r>
      <w:r w:rsidRPr="005E141D">
        <w:t>работу</w:t>
      </w:r>
      <w:r w:rsidRPr="005E141D">
        <w:rPr>
          <w:spacing w:val="10"/>
        </w:rPr>
        <w:t xml:space="preserve"> </w:t>
      </w:r>
      <w:r w:rsidRPr="005E141D">
        <w:t>по</w:t>
      </w:r>
      <w:r w:rsidRPr="005E141D">
        <w:rPr>
          <w:spacing w:val="11"/>
        </w:rPr>
        <w:t xml:space="preserve"> </w:t>
      </w:r>
      <w:r w:rsidRPr="005E141D">
        <w:t>виду</w:t>
      </w:r>
      <w:r w:rsidRPr="005E141D">
        <w:rPr>
          <w:spacing w:val="10"/>
        </w:rPr>
        <w:t xml:space="preserve"> </w:t>
      </w:r>
      <w:r w:rsidRPr="005E141D">
        <w:t>деятельности,</w:t>
      </w:r>
      <w:r w:rsidRPr="005E141D">
        <w:rPr>
          <w:spacing w:val="11"/>
        </w:rPr>
        <w:t xml:space="preserve"> </w:t>
      </w:r>
      <w:r w:rsidRPr="005E141D">
        <w:t>по</w:t>
      </w:r>
      <w:r w:rsidRPr="005E141D">
        <w:rPr>
          <w:spacing w:val="11"/>
        </w:rPr>
        <w:t xml:space="preserve"> </w:t>
      </w:r>
      <w:r w:rsidRPr="005E141D">
        <w:t>которому</w:t>
      </w:r>
      <w:r w:rsidRPr="005E141D">
        <w:rPr>
          <w:spacing w:val="9"/>
        </w:rPr>
        <w:t xml:space="preserve"> </w:t>
      </w:r>
      <w:r w:rsidRPr="005E141D">
        <w:t>ранее</w:t>
      </w:r>
      <w:r w:rsidRPr="005E141D">
        <w:rPr>
          <w:spacing w:val="11"/>
        </w:rPr>
        <w:t xml:space="preserve"> </w:t>
      </w:r>
      <w:r w:rsidRPr="005E141D">
        <w:t>проходил</w:t>
      </w:r>
      <w:r w:rsidRPr="005E141D">
        <w:rPr>
          <w:spacing w:val="12"/>
        </w:rPr>
        <w:t xml:space="preserve"> </w:t>
      </w:r>
      <w:r w:rsidRPr="005E141D">
        <w:t>освидетельствование</w:t>
      </w:r>
      <w:r w:rsidRPr="005E141D">
        <w:rPr>
          <w:spacing w:val="-52"/>
        </w:rPr>
        <w:t xml:space="preserve"> </w:t>
      </w:r>
      <w:r w:rsidRPr="005E141D">
        <w:t>(не</w:t>
      </w:r>
      <w:r w:rsidRPr="005E141D">
        <w:rPr>
          <w:spacing w:val="19"/>
        </w:rPr>
        <w:t xml:space="preserve"> </w:t>
      </w:r>
      <w:r w:rsidRPr="005E141D">
        <w:t>позднее</w:t>
      </w:r>
      <w:r w:rsidRPr="005E141D">
        <w:rPr>
          <w:spacing w:val="21"/>
        </w:rPr>
        <w:t xml:space="preserve"> </w:t>
      </w:r>
      <w:r w:rsidRPr="005E141D">
        <w:t>двух</w:t>
      </w:r>
      <w:r w:rsidRPr="005E141D">
        <w:rPr>
          <w:spacing w:val="20"/>
        </w:rPr>
        <w:t xml:space="preserve"> </w:t>
      </w:r>
      <w:r w:rsidRPr="005E141D">
        <w:t>лет)</w:t>
      </w:r>
      <w:r w:rsidRPr="005E141D">
        <w:rPr>
          <w:spacing w:val="21"/>
        </w:rPr>
        <w:t xml:space="preserve"> </w:t>
      </w:r>
      <w:r w:rsidRPr="005E141D">
        <w:t>и</w:t>
      </w:r>
      <w:r w:rsidRPr="005E141D">
        <w:rPr>
          <w:spacing w:val="17"/>
        </w:rPr>
        <w:t xml:space="preserve"> </w:t>
      </w:r>
      <w:r w:rsidRPr="005E141D">
        <w:t>по</w:t>
      </w:r>
      <w:r w:rsidRPr="005E141D">
        <w:rPr>
          <w:spacing w:val="19"/>
        </w:rPr>
        <w:t xml:space="preserve"> </w:t>
      </w:r>
      <w:r w:rsidRPr="005E141D">
        <w:t>состоянию</w:t>
      </w:r>
      <w:r w:rsidRPr="005E141D">
        <w:rPr>
          <w:spacing w:val="21"/>
        </w:rPr>
        <w:t xml:space="preserve"> </w:t>
      </w:r>
      <w:r w:rsidRPr="005E141D">
        <w:t>психического</w:t>
      </w:r>
      <w:r w:rsidRPr="005E141D">
        <w:rPr>
          <w:spacing w:val="19"/>
        </w:rPr>
        <w:t xml:space="preserve"> </w:t>
      </w:r>
      <w:r w:rsidRPr="005E141D">
        <w:t>здоровья</w:t>
      </w:r>
      <w:r w:rsidRPr="005E141D">
        <w:rPr>
          <w:spacing w:val="19"/>
        </w:rPr>
        <w:t xml:space="preserve"> </w:t>
      </w:r>
      <w:r w:rsidRPr="005E141D">
        <w:t>был</w:t>
      </w:r>
      <w:r w:rsidRPr="005E141D">
        <w:rPr>
          <w:spacing w:val="20"/>
        </w:rPr>
        <w:t xml:space="preserve"> </w:t>
      </w:r>
      <w:r w:rsidRPr="005E141D">
        <w:t>пригоден</w:t>
      </w:r>
      <w:r w:rsidRPr="005E141D">
        <w:rPr>
          <w:spacing w:val="20"/>
        </w:rPr>
        <w:t xml:space="preserve"> </w:t>
      </w:r>
      <w:r w:rsidRPr="005E141D">
        <w:t>к</w:t>
      </w:r>
      <w:r w:rsidRPr="005E141D">
        <w:rPr>
          <w:spacing w:val="21"/>
        </w:rPr>
        <w:t xml:space="preserve"> </w:t>
      </w:r>
      <w:r w:rsidRPr="005E141D">
        <w:t>выполнению</w:t>
      </w:r>
      <w:r w:rsidRPr="005E141D">
        <w:rPr>
          <w:spacing w:val="21"/>
        </w:rPr>
        <w:t xml:space="preserve"> </w:t>
      </w:r>
      <w:r w:rsidRPr="005E141D">
        <w:t>указанного вида деятельности. Работники направляются на обязательное психиатрическое освидетельствование на</w:t>
      </w:r>
      <w:r w:rsidRPr="005E141D">
        <w:rPr>
          <w:spacing w:val="1"/>
        </w:rPr>
        <w:t xml:space="preserve"> </w:t>
      </w:r>
      <w:r w:rsidRPr="005E141D">
        <w:t>основании</w:t>
      </w:r>
      <w:r w:rsidRPr="005E141D">
        <w:rPr>
          <w:spacing w:val="1"/>
        </w:rPr>
        <w:t xml:space="preserve"> </w:t>
      </w:r>
      <w:r w:rsidRPr="005E141D">
        <w:t>заключений,</w:t>
      </w:r>
      <w:r w:rsidRPr="005E141D">
        <w:rPr>
          <w:spacing w:val="1"/>
        </w:rPr>
        <w:t xml:space="preserve"> </w:t>
      </w:r>
      <w:r w:rsidRPr="005E141D">
        <w:t>выданных</w:t>
      </w:r>
      <w:r w:rsidRPr="005E141D">
        <w:rPr>
          <w:spacing w:val="1"/>
        </w:rPr>
        <w:t xml:space="preserve"> </w:t>
      </w:r>
      <w:r w:rsidRPr="005E141D">
        <w:t>по</w:t>
      </w:r>
      <w:r w:rsidRPr="005E141D">
        <w:rPr>
          <w:spacing w:val="1"/>
        </w:rPr>
        <w:t xml:space="preserve"> </w:t>
      </w:r>
      <w:r w:rsidRPr="005E141D">
        <w:t>результатам</w:t>
      </w:r>
      <w:r w:rsidRPr="005E141D">
        <w:rPr>
          <w:spacing w:val="1"/>
        </w:rPr>
        <w:t xml:space="preserve"> </w:t>
      </w:r>
      <w:r w:rsidRPr="005E141D">
        <w:t>обязательных</w:t>
      </w:r>
      <w:r w:rsidRPr="005E141D">
        <w:rPr>
          <w:spacing w:val="1"/>
        </w:rPr>
        <w:t xml:space="preserve"> </w:t>
      </w:r>
      <w:r w:rsidRPr="005E141D">
        <w:t>предварительных</w:t>
      </w:r>
      <w:r w:rsidRPr="005E141D">
        <w:rPr>
          <w:spacing w:val="1"/>
        </w:rPr>
        <w:t xml:space="preserve"> </w:t>
      </w:r>
      <w:r w:rsidRPr="005E141D">
        <w:t>и</w:t>
      </w:r>
      <w:r w:rsidRPr="005E141D">
        <w:rPr>
          <w:spacing w:val="1"/>
        </w:rPr>
        <w:t xml:space="preserve"> </w:t>
      </w:r>
      <w:r w:rsidRPr="005E141D">
        <w:t>периодических</w:t>
      </w:r>
      <w:r w:rsidRPr="005E141D">
        <w:rPr>
          <w:spacing w:val="1"/>
        </w:rPr>
        <w:t xml:space="preserve"> </w:t>
      </w:r>
      <w:r w:rsidRPr="005E141D">
        <w:t>медицинских</w:t>
      </w:r>
      <w:r w:rsidRPr="005E141D">
        <w:rPr>
          <w:spacing w:val="-4"/>
        </w:rPr>
        <w:t xml:space="preserve"> </w:t>
      </w:r>
      <w:r w:rsidRPr="005E141D">
        <w:t>осмотров</w:t>
      </w:r>
      <w:r w:rsidRPr="005E141D">
        <w:rPr>
          <w:spacing w:val="-1"/>
        </w:rPr>
        <w:t xml:space="preserve"> </w:t>
      </w:r>
      <w:r w:rsidRPr="005E141D">
        <w:t>работников.</w:t>
      </w:r>
    </w:p>
    <w:p w:rsidR="00C72331" w:rsidRPr="005E141D" w:rsidRDefault="00C72331" w:rsidP="00752C90">
      <w:pPr>
        <w:pStyle w:val="aff1"/>
        <w:widowControl w:val="0"/>
        <w:numPr>
          <w:ilvl w:val="3"/>
          <w:numId w:val="23"/>
        </w:numPr>
        <w:tabs>
          <w:tab w:val="left" w:pos="839"/>
        </w:tabs>
        <w:autoSpaceDE w:val="0"/>
        <w:autoSpaceDN w:val="0"/>
        <w:spacing w:before="79"/>
        <w:ind w:left="831" w:right="253" w:hanging="356"/>
        <w:jc w:val="both"/>
      </w:pPr>
      <w:r w:rsidRPr="005E141D">
        <w:t>заключение</w:t>
      </w:r>
      <w:r w:rsidRPr="005E141D">
        <w:rPr>
          <w:spacing w:val="1"/>
        </w:rPr>
        <w:t xml:space="preserve"> </w:t>
      </w:r>
      <w:r w:rsidRPr="005E141D">
        <w:t>о</w:t>
      </w:r>
      <w:r w:rsidRPr="005E141D">
        <w:rPr>
          <w:spacing w:val="1"/>
        </w:rPr>
        <w:t xml:space="preserve"> </w:t>
      </w:r>
      <w:r w:rsidRPr="005E141D">
        <w:t>предварительном</w:t>
      </w:r>
      <w:r w:rsidRPr="005E141D">
        <w:rPr>
          <w:spacing w:val="1"/>
        </w:rPr>
        <w:t xml:space="preserve"> </w:t>
      </w:r>
      <w:r w:rsidRPr="005E141D">
        <w:t>медицинском</w:t>
      </w:r>
      <w:r w:rsidRPr="005E141D">
        <w:rPr>
          <w:spacing w:val="1"/>
        </w:rPr>
        <w:t xml:space="preserve"> </w:t>
      </w:r>
      <w:r w:rsidRPr="005E141D">
        <w:t>осмотре</w:t>
      </w:r>
      <w:r w:rsidRPr="005E141D">
        <w:rPr>
          <w:spacing w:val="1"/>
        </w:rPr>
        <w:t xml:space="preserve"> </w:t>
      </w:r>
      <w:r w:rsidRPr="005E141D">
        <w:t>(статья</w:t>
      </w:r>
      <w:r w:rsidRPr="005E141D">
        <w:rPr>
          <w:spacing w:val="1"/>
        </w:rPr>
        <w:t xml:space="preserve"> </w:t>
      </w:r>
      <w:r w:rsidRPr="005E141D">
        <w:t>48</w:t>
      </w:r>
      <w:r w:rsidRPr="005E141D">
        <w:rPr>
          <w:spacing w:val="1"/>
        </w:rPr>
        <w:t xml:space="preserve"> </w:t>
      </w:r>
      <w:r w:rsidRPr="005E141D">
        <w:t>пункт</w:t>
      </w:r>
      <w:r w:rsidRPr="005E141D">
        <w:rPr>
          <w:spacing w:val="1"/>
        </w:rPr>
        <w:t xml:space="preserve"> </w:t>
      </w:r>
      <w:r w:rsidRPr="005E141D">
        <w:t>9</w:t>
      </w:r>
      <w:r w:rsidRPr="005E141D">
        <w:rPr>
          <w:spacing w:val="1"/>
        </w:rPr>
        <w:t xml:space="preserve"> </w:t>
      </w:r>
      <w:r w:rsidRPr="005E141D">
        <w:t>Федерального</w:t>
      </w:r>
      <w:r w:rsidRPr="005E141D">
        <w:rPr>
          <w:spacing w:val="22"/>
        </w:rPr>
        <w:t xml:space="preserve"> </w:t>
      </w:r>
      <w:r w:rsidRPr="005E141D">
        <w:t>закона</w:t>
      </w:r>
      <w:r w:rsidRPr="005E141D">
        <w:rPr>
          <w:spacing w:val="19"/>
        </w:rPr>
        <w:t xml:space="preserve"> </w:t>
      </w:r>
      <w:r w:rsidRPr="005E141D">
        <w:t>№</w:t>
      </w:r>
      <w:r w:rsidRPr="005E141D">
        <w:rPr>
          <w:spacing w:val="21"/>
        </w:rPr>
        <w:t xml:space="preserve"> </w:t>
      </w:r>
      <w:r w:rsidRPr="005E141D">
        <w:t>273-ФЗ</w:t>
      </w:r>
      <w:r w:rsidRPr="005E141D">
        <w:rPr>
          <w:spacing w:val="22"/>
        </w:rPr>
        <w:t xml:space="preserve"> </w:t>
      </w:r>
      <w:r w:rsidRPr="005E141D">
        <w:t>от</w:t>
      </w:r>
      <w:r w:rsidRPr="005E141D">
        <w:rPr>
          <w:spacing w:val="23"/>
        </w:rPr>
        <w:t xml:space="preserve"> </w:t>
      </w:r>
      <w:r w:rsidRPr="005E141D">
        <w:t>29.12.2012г</w:t>
      </w:r>
      <w:r w:rsidRPr="005E141D">
        <w:rPr>
          <w:spacing w:val="22"/>
        </w:rPr>
        <w:t xml:space="preserve"> </w:t>
      </w:r>
      <w:r w:rsidRPr="005E141D">
        <w:t>"Об</w:t>
      </w:r>
      <w:r w:rsidRPr="005E141D">
        <w:rPr>
          <w:spacing w:val="22"/>
        </w:rPr>
        <w:t xml:space="preserve"> </w:t>
      </w:r>
      <w:r w:rsidRPr="005E141D">
        <w:t>образовании</w:t>
      </w:r>
      <w:r w:rsidRPr="005E141D">
        <w:rPr>
          <w:spacing w:val="23"/>
        </w:rPr>
        <w:t xml:space="preserve"> </w:t>
      </w:r>
      <w:r w:rsidRPr="005E141D">
        <w:t>в</w:t>
      </w:r>
      <w:r w:rsidRPr="005E141D">
        <w:rPr>
          <w:spacing w:val="22"/>
        </w:rPr>
        <w:t xml:space="preserve"> </w:t>
      </w:r>
      <w:r w:rsidRPr="005E141D">
        <w:t>Российской Федерации").</w:t>
      </w:r>
      <w:r w:rsidRPr="005E141D">
        <w:rPr>
          <w:spacing w:val="1"/>
        </w:rPr>
        <w:t xml:space="preserve"> </w:t>
      </w:r>
      <w:r w:rsidRPr="005E141D">
        <w:t>При</w:t>
      </w:r>
      <w:r w:rsidRPr="005E141D">
        <w:rPr>
          <w:spacing w:val="1"/>
        </w:rPr>
        <w:t xml:space="preserve"> </w:t>
      </w:r>
      <w:r w:rsidRPr="005E141D">
        <w:t>проведении</w:t>
      </w:r>
      <w:r w:rsidRPr="005E141D">
        <w:rPr>
          <w:spacing w:val="1"/>
        </w:rPr>
        <w:t xml:space="preserve"> </w:t>
      </w:r>
      <w:r w:rsidRPr="005E141D">
        <w:t>предварительного</w:t>
      </w:r>
      <w:r w:rsidRPr="005E141D">
        <w:rPr>
          <w:spacing w:val="1"/>
        </w:rPr>
        <w:t xml:space="preserve"> </w:t>
      </w:r>
      <w:r w:rsidRPr="005E141D">
        <w:t>осмотра</w:t>
      </w:r>
      <w:r w:rsidRPr="005E141D">
        <w:rPr>
          <w:spacing w:val="1"/>
        </w:rPr>
        <w:t xml:space="preserve"> </w:t>
      </w:r>
      <w:r w:rsidRPr="005E141D">
        <w:t>работника</w:t>
      </w:r>
      <w:r w:rsidRPr="005E141D">
        <w:rPr>
          <w:spacing w:val="1"/>
        </w:rPr>
        <w:t xml:space="preserve"> </w:t>
      </w:r>
      <w:r w:rsidRPr="005E141D">
        <w:t>(лица,</w:t>
      </w:r>
      <w:r w:rsidRPr="005E141D">
        <w:rPr>
          <w:spacing w:val="1"/>
        </w:rPr>
        <w:t xml:space="preserve"> </w:t>
      </w:r>
      <w:r w:rsidRPr="005E141D">
        <w:t>поступающего на работу) учитываются результаты ранее проведенных (не позднее</w:t>
      </w:r>
      <w:r w:rsidRPr="005E141D">
        <w:rPr>
          <w:spacing w:val="1"/>
        </w:rPr>
        <w:t xml:space="preserve"> </w:t>
      </w:r>
      <w:r w:rsidRPr="005E141D">
        <w:t>одного года) предварительного или периодического осмотра, диспансеризации, иных</w:t>
      </w:r>
      <w:r w:rsidRPr="005E141D">
        <w:rPr>
          <w:spacing w:val="-57"/>
        </w:rPr>
        <w:t xml:space="preserve"> </w:t>
      </w:r>
      <w:r w:rsidRPr="005E141D">
        <w:t>медицинских осмотров, подтвержденных медицинскими документами, в том числе</w:t>
      </w:r>
      <w:r w:rsidRPr="005E141D">
        <w:rPr>
          <w:spacing w:val="1"/>
        </w:rPr>
        <w:t xml:space="preserve"> </w:t>
      </w:r>
      <w:r w:rsidRPr="005E141D">
        <w:t>полученных путем электронного обмена между медицинскими организациями, 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выявления</w:t>
      </w:r>
      <w:r w:rsidRPr="005E141D">
        <w:rPr>
          <w:spacing w:val="1"/>
        </w:rPr>
        <w:t xml:space="preserve"> </w:t>
      </w:r>
      <w:r w:rsidRPr="005E141D">
        <w:t>у</w:t>
      </w:r>
      <w:r w:rsidRPr="005E141D">
        <w:rPr>
          <w:spacing w:val="1"/>
        </w:rPr>
        <w:t xml:space="preserve"> </w:t>
      </w:r>
      <w:r w:rsidRPr="005E141D">
        <w:t>него</w:t>
      </w:r>
      <w:r w:rsidRPr="005E141D">
        <w:rPr>
          <w:spacing w:val="1"/>
        </w:rPr>
        <w:t xml:space="preserve"> </w:t>
      </w:r>
      <w:r w:rsidRPr="005E141D">
        <w:t>симптомов</w:t>
      </w:r>
      <w:r w:rsidRPr="005E141D">
        <w:rPr>
          <w:spacing w:val="1"/>
        </w:rPr>
        <w:t xml:space="preserve"> </w:t>
      </w:r>
      <w:r w:rsidRPr="005E141D">
        <w:t>и</w:t>
      </w:r>
      <w:r w:rsidRPr="005E141D">
        <w:rPr>
          <w:spacing w:val="1"/>
        </w:rPr>
        <w:t xml:space="preserve"> </w:t>
      </w:r>
      <w:r w:rsidRPr="005E141D">
        <w:t>синдромов</w:t>
      </w:r>
      <w:r w:rsidRPr="005E141D">
        <w:rPr>
          <w:spacing w:val="1"/>
        </w:rPr>
        <w:t xml:space="preserve"> </w:t>
      </w:r>
      <w:r w:rsidRPr="005E141D">
        <w:t>заболеваний,</w:t>
      </w:r>
      <w:r w:rsidRPr="005E141D">
        <w:rPr>
          <w:spacing w:val="1"/>
        </w:rPr>
        <w:t xml:space="preserve"> </w:t>
      </w:r>
      <w:r w:rsidRPr="005E141D">
        <w:t>свидетельствующих о наличии медицинских показаний для повторного проведения</w:t>
      </w:r>
      <w:r w:rsidRPr="005E141D">
        <w:rPr>
          <w:spacing w:val="1"/>
        </w:rPr>
        <w:t xml:space="preserve"> </w:t>
      </w:r>
      <w:r w:rsidRPr="005E141D">
        <w:t>исследований либо иных медицинских мероприятий в рамках предварительного или</w:t>
      </w:r>
      <w:r w:rsidRPr="005E141D">
        <w:rPr>
          <w:spacing w:val="1"/>
        </w:rPr>
        <w:t xml:space="preserve"> </w:t>
      </w:r>
      <w:r w:rsidRPr="005E141D">
        <w:t>периодического осмотра. Медицинские организации, проводящие предварительные</w:t>
      </w:r>
      <w:r w:rsidRPr="005E141D">
        <w:rPr>
          <w:spacing w:val="1"/>
        </w:rPr>
        <w:t xml:space="preserve"> </w:t>
      </w:r>
      <w:r w:rsidRPr="005E141D">
        <w:t>или</w:t>
      </w:r>
      <w:r w:rsidRPr="005E141D">
        <w:rPr>
          <w:spacing w:val="1"/>
        </w:rPr>
        <w:t xml:space="preserve"> </w:t>
      </w:r>
      <w:r w:rsidRPr="005E141D">
        <w:t>периодические</w:t>
      </w:r>
      <w:r w:rsidRPr="005E141D">
        <w:rPr>
          <w:spacing w:val="1"/>
        </w:rPr>
        <w:t xml:space="preserve"> </w:t>
      </w:r>
      <w:r w:rsidRPr="005E141D">
        <w:t>осмотры,</w:t>
      </w:r>
      <w:r w:rsidRPr="005E141D">
        <w:rPr>
          <w:spacing w:val="1"/>
        </w:rPr>
        <w:t xml:space="preserve"> </w:t>
      </w:r>
      <w:r w:rsidRPr="005E141D">
        <w:t>вправе</w:t>
      </w:r>
      <w:r w:rsidRPr="005E141D">
        <w:rPr>
          <w:spacing w:val="1"/>
        </w:rPr>
        <w:t xml:space="preserve"> </w:t>
      </w:r>
      <w:r w:rsidRPr="005E141D">
        <w:t>получать</w:t>
      </w:r>
      <w:r w:rsidRPr="005E141D">
        <w:rPr>
          <w:spacing w:val="1"/>
        </w:rPr>
        <w:t xml:space="preserve"> </w:t>
      </w:r>
      <w:r w:rsidRPr="005E141D">
        <w:t>необходимую</w:t>
      </w:r>
      <w:r w:rsidRPr="005E141D">
        <w:rPr>
          <w:spacing w:val="1"/>
        </w:rPr>
        <w:t xml:space="preserve"> </w:t>
      </w:r>
      <w:r w:rsidRPr="005E141D">
        <w:t>информацию</w:t>
      </w:r>
      <w:r w:rsidRPr="005E141D">
        <w:rPr>
          <w:spacing w:val="1"/>
        </w:rPr>
        <w:t xml:space="preserve"> </w:t>
      </w:r>
      <w:r w:rsidRPr="005E141D">
        <w:t>о</w:t>
      </w:r>
      <w:r w:rsidRPr="005E141D">
        <w:rPr>
          <w:spacing w:val="1"/>
        </w:rPr>
        <w:t xml:space="preserve"> </w:t>
      </w:r>
      <w:r w:rsidRPr="005E141D">
        <w:t>состоянии здоровья работника или лица, поступающего на работу, с использованием</w:t>
      </w:r>
      <w:r w:rsidRPr="005E141D">
        <w:rPr>
          <w:spacing w:val="-57"/>
        </w:rPr>
        <w:t xml:space="preserve"> </w:t>
      </w:r>
      <w:r w:rsidRPr="005E141D">
        <w:t>медицинской</w:t>
      </w:r>
      <w:r w:rsidRPr="005E141D">
        <w:rPr>
          <w:spacing w:val="1"/>
        </w:rPr>
        <w:t xml:space="preserve"> </w:t>
      </w:r>
      <w:r w:rsidRPr="005E141D">
        <w:t>информационной</w:t>
      </w:r>
      <w:r w:rsidRPr="005E141D">
        <w:rPr>
          <w:spacing w:val="1"/>
        </w:rPr>
        <w:t xml:space="preserve"> </w:t>
      </w:r>
      <w:r w:rsidRPr="005E141D">
        <w:t>системы</w:t>
      </w:r>
      <w:r w:rsidRPr="005E141D">
        <w:rPr>
          <w:spacing w:val="1"/>
        </w:rPr>
        <w:t xml:space="preserve"> </w:t>
      </w:r>
      <w:r w:rsidRPr="005E141D">
        <w:t>из</w:t>
      </w:r>
      <w:r w:rsidRPr="005E141D">
        <w:rPr>
          <w:spacing w:val="1"/>
        </w:rPr>
        <w:t xml:space="preserve"> </w:t>
      </w:r>
      <w:r w:rsidRPr="005E141D">
        <w:t>медицинской</w:t>
      </w:r>
      <w:r w:rsidRPr="005E141D">
        <w:rPr>
          <w:spacing w:val="1"/>
        </w:rPr>
        <w:t xml:space="preserve"> </w:t>
      </w:r>
      <w:r w:rsidRPr="005E141D">
        <w:t>организации,</w:t>
      </w:r>
      <w:r w:rsidRPr="005E141D">
        <w:rPr>
          <w:spacing w:val="1"/>
        </w:rPr>
        <w:t xml:space="preserve"> </w:t>
      </w:r>
      <w:r w:rsidRPr="005E141D">
        <w:t>к</w:t>
      </w:r>
      <w:r w:rsidRPr="005E141D">
        <w:rPr>
          <w:spacing w:val="1"/>
        </w:rPr>
        <w:t xml:space="preserve"> </w:t>
      </w:r>
      <w:r w:rsidRPr="005E141D">
        <w:t>которой</w:t>
      </w:r>
      <w:r w:rsidRPr="005E141D">
        <w:rPr>
          <w:spacing w:val="-57"/>
        </w:rPr>
        <w:t xml:space="preserve"> </w:t>
      </w:r>
      <w:r w:rsidRPr="005E141D">
        <w:t>работник</w:t>
      </w:r>
      <w:r w:rsidRPr="005E141D">
        <w:rPr>
          <w:spacing w:val="1"/>
        </w:rPr>
        <w:t xml:space="preserve"> </w:t>
      </w:r>
      <w:r w:rsidRPr="005E141D">
        <w:t>прикреплен</w:t>
      </w:r>
      <w:r w:rsidRPr="005E141D">
        <w:rPr>
          <w:spacing w:val="1"/>
        </w:rPr>
        <w:t xml:space="preserve"> </w:t>
      </w:r>
      <w:r w:rsidRPr="005E141D">
        <w:t>для</w:t>
      </w:r>
      <w:r w:rsidRPr="005E141D">
        <w:rPr>
          <w:spacing w:val="1"/>
        </w:rPr>
        <w:t xml:space="preserve"> </w:t>
      </w:r>
      <w:r w:rsidRPr="005E141D">
        <w:t>медицинского</w:t>
      </w:r>
      <w:r w:rsidRPr="005E141D">
        <w:rPr>
          <w:spacing w:val="1"/>
        </w:rPr>
        <w:t xml:space="preserve"> </w:t>
      </w:r>
      <w:r w:rsidRPr="005E141D">
        <w:t>обслуживания.</w:t>
      </w:r>
      <w:r w:rsidRPr="005E141D">
        <w:rPr>
          <w:spacing w:val="1"/>
        </w:rPr>
        <w:t xml:space="preserve"> </w:t>
      </w:r>
      <w:r w:rsidRPr="005E141D">
        <w:t>Лицо,</w:t>
      </w:r>
      <w:r w:rsidRPr="005E141D">
        <w:rPr>
          <w:spacing w:val="1"/>
        </w:rPr>
        <w:t xml:space="preserve"> </w:t>
      </w:r>
      <w:r w:rsidRPr="005E141D">
        <w:t>поступающее</w:t>
      </w:r>
      <w:r w:rsidRPr="005E141D">
        <w:rPr>
          <w:spacing w:val="1"/>
        </w:rPr>
        <w:t xml:space="preserve"> </w:t>
      </w:r>
      <w:r w:rsidRPr="005E141D">
        <w:t>на</w:t>
      </w:r>
      <w:r w:rsidRPr="005E141D">
        <w:rPr>
          <w:spacing w:val="1"/>
        </w:rPr>
        <w:t xml:space="preserve"> </w:t>
      </w:r>
      <w:r w:rsidRPr="005E141D">
        <w:t>работу, вправе предоставить выписку из медицинской карты пациента, получающего</w:t>
      </w:r>
      <w:r w:rsidRPr="005E141D">
        <w:rPr>
          <w:spacing w:val="-57"/>
        </w:rPr>
        <w:t xml:space="preserve"> </w:t>
      </w:r>
      <w:r w:rsidRPr="005E141D">
        <w:t>медицинскую помощь в амбулаторных условиях (медицинскую карту), медицинской</w:t>
      </w:r>
      <w:r w:rsidRPr="005E141D">
        <w:rPr>
          <w:spacing w:val="-57"/>
        </w:rPr>
        <w:t xml:space="preserve"> </w:t>
      </w:r>
      <w:r w:rsidRPr="005E141D">
        <w:t>организации,</w:t>
      </w:r>
      <w:r w:rsidRPr="005E141D">
        <w:rPr>
          <w:spacing w:val="1"/>
        </w:rPr>
        <w:t xml:space="preserve"> </w:t>
      </w:r>
      <w:r w:rsidRPr="005E141D">
        <w:t>к</w:t>
      </w:r>
      <w:r w:rsidRPr="005E141D">
        <w:rPr>
          <w:spacing w:val="1"/>
        </w:rPr>
        <w:t xml:space="preserve"> </w:t>
      </w:r>
      <w:r w:rsidRPr="005E141D">
        <w:t>которой</w:t>
      </w:r>
      <w:r w:rsidRPr="005E141D">
        <w:rPr>
          <w:spacing w:val="1"/>
        </w:rPr>
        <w:t xml:space="preserve"> </w:t>
      </w:r>
      <w:r w:rsidRPr="005E141D">
        <w:t>он</w:t>
      </w:r>
      <w:r w:rsidRPr="005E141D">
        <w:rPr>
          <w:spacing w:val="1"/>
        </w:rPr>
        <w:t xml:space="preserve"> </w:t>
      </w:r>
      <w:r w:rsidRPr="005E141D">
        <w:t>прикреплен</w:t>
      </w:r>
      <w:r w:rsidRPr="005E141D">
        <w:rPr>
          <w:spacing w:val="1"/>
        </w:rPr>
        <w:t xml:space="preserve"> </w:t>
      </w:r>
      <w:r w:rsidRPr="005E141D">
        <w:t>для</w:t>
      </w:r>
      <w:r w:rsidRPr="005E141D">
        <w:rPr>
          <w:spacing w:val="1"/>
        </w:rPr>
        <w:t xml:space="preserve"> </w:t>
      </w:r>
      <w:r w:rsidRPr="005E141D">
        <w:t>медицинского</w:t>
      </w:r>
      <w:r w:rsidRPr="005E141D">
        <w:rPr>
          <w:spacing w:val="1"/>
        </w:rPr>
        <w:t xml:space="preserve"> </w:t>
      </w:r>
      <w:r w:rsidRPr="005E141D">
        <w:t>обслуживания,</w:t>
      </w:r>
      <w:r w:rsidRPr="005E141D">
        <w:rPr>
          <w:spacing w:val="1"/>
        </w:rPr>
        <w:t xml:space="preserve"> </w:t>
      </w:r>
      <w:r w:rsidRPr="005E141D">
        <w:t>с</w:t>
      </w:r>
      <w:r w:rsidRPr="005E141D">
        <w:rPr>
          <w:spacing w:val="1"/>
        </w:rPr>
        <w:t xml:space="preserve"> </w:t>
      </w:r>
      <w:r w:rsidRPr="005E141D">
        <w:t>результатами</w:t>
      </w:r>
      <w:r w:rsidRPr="005E141D">
        <w:rPr>
          <w:spacing w:val="-1"/>
        </w:rPr>
        <w:t xml:space="preserve"> </w:t>
      </w:r>
      <w:r w:rsidRPr="005E141D">
        <w:t>диспансеризации (при наличии);</w:t>
      </w:r>
    </w:p>
    <w:p w:rsidR="00C72331" w:rsidRPr="005E141D" w:rsidRDefault="00C72331" w:rsidP="00752C90">
      <w:pPr>
        <w:pStyle w:val="aff1"/>
        <w:widowControl w:val="0"/>
        <w:numPr>
          <w:ilvl w:val="3"/>
          <w:numId w:val="23"/>
        </w:numPr>
        <w:tabs>
          <w:tab w:val="left" w:pos="839"/>
        </w:tabs>
        <w:autoSpaceDE w:val="0"/>
        <w:autoSpaceDN w:val="0"/>
        <w:spacing w:before="1"/>
        <w:ind w:left="838" w:hanging="363"/>
        <w:jc w:val="both"/>
      </w:pPr>
      <w:r w:rsidRPr="005E141D">
        <w:t>идентификационный</w:t>
      </w:r>
      <w:r w:rsidRPr="005E141D">
        <w:rPr>
          <w:spacing w:val="-7"/>
        </w:rPr>
        <w:t xml:space="preserve"> </w:t>
      </w:r>
      <w:r w:rsidRPr="005E141D">
        <w:t>номер</w:t>
      </w:r>
      <w:r w:rsidRPr="005E141D">
        <w:rPr>
          <w:spacing w:val="-6"/>
        </w:rPr>
        <w:t xml:space="preserve"> </w:t>
      </w:r>
      <w:r w:rsidRPr="005E141D">
        <w:t>налогоплательщика</w:t>
      </w:r>
      <w:r w:rsidRPr="005E141D">
        <w:rPr>
          <w:spacing w:val="-6"/>
        </w:rPr>
        <w:t xml:space="preserve"> </w:t>
      </w:r>
      <w:r w:rsidRPr="005E141D">
        <w:t>(ИНН);</w:t>
      </w:r>
    </w:p>
    <w:p w:rsidR="00C72331" w:rsidRPr="005E141D" w:rsidRDefault="00C72331" w:rsidP="00752C90">
      <w:pPr>
        <w:pStyle w:val="aff1"/>
        <w:widowControl w:val="0"/>
        <w:numPr>
          <w:ilvl w:val="3"/>
          <w:numId w:val="23"/>
        </w:numPr>
        <w:tabs>
          <w:tab w:val="left" w:pos="839"/>
        </w:tabs>
        <w:autoSpaceDE w:val="0"/>
        <w:autoSpaceDN w:val="0"/>
        <w:ind w:left="838" w:hanging="363"/>
        <w:jc w:val="both"/>
      </w:pPr>
      <w:r w:rsidRPr="005E141D">
        <w:t>полис</w:t>
      </w:r>
      <w:r w:rsidRPr="005E141D">
        <w:rPr>
          <w:spacing w:val="-5"/>
        </w:rPr>
        <w:t xml:space="preserve"> </w:t>
      </w:r>
      <w:r w:rsidRPr="005E141D">
        <w:t>обязательного</w:t>
      </w:r>
      <w:r w:rsidRPr="005E141D">
        <w:rPr>
          <w:spacing w:val="-3"/>
        </w:rPr>
        <w:t xml:space="preserve"> </w:t>
      </w:r>
      <w:r w:rsidRPr="005E141D">
        <w:t>(добровольного)</w:t>
      </w:r>
      <w:r w:rsidRPr="005E141D">
        <w:rPr>
          <w:spacing w:val="-3"/>
        </w:rPr>
        <w:t xml:space="preserve"> </w:t>
      </w:r>
      <w:r w:rsidRPr="005E141D">
        <w:t>медицинского</w:t>
      </w:r>
      <w:r w:rsidRPr="005E141D">
        <w:rPr>
          <w:spacing w:val="-3"/>
        </w:rPr>
        <w:t xml:space="preserve"> </w:t>
      </w:r>
      <w:r w:rsidRPr="005E141D">
        <w:t>страхования;</w:t>
      </w:r>
    </w:p>
    <w:p w:rsidR="00C72331" w:rsidRPr="005E141D" w:rsidRDefault="00C72331" w:rsidP="00752C90">
      <w:pPr>
        <w:pStyle w:val="aff1"/>
        <w:widowControl w:val="0"/>
        <w:numPr>
          <w:ilvl w:val="3"/>
          <w:numId w:val="23"/>
        </w:numPr>
        <w:tabs>
          <w:tab w:val="left" w:pos="839"/>
        </w:tabs>
        <w:autoSpaceDE w:val="0"/>
        <w:autoSpaceDN w:val="0"/>
        <w:ind w:left="838" w:right="262" w:hanging="360"/>
        <w:jc w:val="both"/>
      </w:pPr>
      <w:r w:rsidRPr="005E141D">
        <w:t>справку из учебного заведения о прохождении обучения (для лиц, обучающихся по</w:t>
      </w:r>
      <w:r w:rsidRPr="005E141D">
        <w:rPr>
          <w:spacing w:val="1"/>
        </w:rPr>
        <w:t xml:space="preserve"> </w:t>
      </w:r>
      <w:r w:rsidRPr="005E141D">
        <w:t>образовательным</w:t>
      </w:r>
      <w:r w:rsidRPr="005E141D">
        <w:rPr>
          <w:spacing w:val="-3"/>
        </w:rPr>
        <w:t xml:space="preserve"> </w:t>
      </w:r>
      <w:r w:rsidRPr="005E141D">
        <w:t>программам</w:t>
      </w:r>
      <w:r w:rsidRPr="005E141D">
        <w:rPr>
          <w:spacing w:val="-1"/>
        </w:rPr>
        <w:t xml:space="preserve"> </w:t>
      </w:r>
      <w:r w:rsidRPr="005E141D">
        <w:t>высшего</w:t>
      </w:r>
      <w:r w:rsidRPr="005E141D">
        <w:rPr>
          <w:spacing w:val="-1"/>
        </w:rPr>
        <w:t xml:space="preserve"> </w:t>
      </w:r>
      <w:r w:rsidRPr="005E141D">
        <w:t>образования).</w:t>
      </w:r>
    </w:p>
    <w:p w:rsidR="00C72331" w:rsidRDefault="00C72331" w:rsidP="00C72331">
      <w:pPr>
        <w:pStyle w:val="aff1"/>
        <w:widowControl w:val="0"/>
        <w:tabs>
          <w:tab w:val="left" w:pos="839"/>
        </w:tabs>
        <w:autoSpaceDE w:val="0"/>
        <w:autoSpaceDN w:val="0"/>
        <w:ind w:left="838" w:right="262"/>
        <w:jc w:val="both"/>
      </w:pPr>
    </w:p>
    <w:p w:rsidR="00C72331" w:rsidRPr="005E141D" w:rsidRDefault="00C72331" w:rsidP="00752C90">
      <w:pPr>
        <w:pStyle w:val="aff1"/>
        <w:widowControl w:val="0"/>
        <w:numPr>
          <w:ilvl w:val="2"/>
          <w:numId w:val="23"/>
        </w:numPr>
        <w:tabs>
          <w:tab w:val="left" w:pos="736"/>
        </w:tabs>
        <w:autoSpaceDE w:val="0"/>
        <w:autoSpaceDN w:val="0"/>
        <w:ind w:right="254" w:firstLine="0"/>
        <w:jc w:val="both"/>
      </w:pPr>
      <w:r w:rsidRPr="005E141D">
        <w:t>Лица, принимаемые на работу в ДОУ, требующую специальных знаний (педагогиче-</w:t>
      </w:r>
      <w:r w:rsidRPr="005E141D">
        <w:rPr>
          <w:spacing w:val="1"/>
        </w:rPr>
        <w:t xml:space="preserve"> </w:t>
      </w:r>
      <w:r w:rsidRPr="005E141D">
        <w:t>ские,</w:t>
      </w:r>
      <w:r w:rsidRPr="005E141D">
        <w:rPr>
          <w:spacing w:val="1"/>
        </w:rPr>
        <w:t xml:space="preserve"> </w:t>
      </w:r>
      <w:r w:rsidRPr="005E141D">
        <w:t>медицинские)</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ТКХ</w:t>
      </w:r>
      <w:r w:rsidRPr="005E141D">
        <w:rPr>
          <w:spacing w:val="1"/>
        </w:rPr>
        <w:t xml:space="preserve"> </w:t>
      </w:r>
      <w:r w:rsidRPr="005E141D">
        <w:t>(требованиями)</w:t>
      </w:r>
      <w:r w:rsidRPr="005E141D">
        <w:rPr>
          <w:spacing w:val="1"/>
        </w:rPr>
        <w:t xml:space="preserve"> </w:t>
      </w:r>
      <w:r w:rsidRPr="005E141D">
        <w:t>или</w:t>
      </w:r>
      <w:r w:rsidRPr="005E141D">
        <w:rPr>
          <w:spacing w:val="1"/>
        </w:rPr>
        <w:t xml:space="preserve"> </w:t>
      </w:r>
      <w:r w:rsidRPr="005E141D">
        <w:t>с</w:t>
      </w:r>
      <w:r w:rsidRPr="005E141D">
        <w:rPr>
          <w:spacing w:val="1"/>
        </w:rPr>
        <w:t xml:space="preserve"> </w:t>
      </w:r>
      <w:r w:rsidRPr="005E141D">
        <w:t>Единым</w:t>
      </w:r>
      <w:r w:rsidRPr="005E141D">
        <w:rPr>
          <w:spacing w:val="1"/>
        </w:rPr>
        <w:t xml:space="preserve"> </w:t>
      </w:r>
      <w:r w:rsidRPr="005E141D">
        <w:t>тариф-</w:t>
      </w:r>
      <w:r w:rsidRPr="005E141D">
        <w:rPr>
          <w:spacing w:val="1"/>
        </w:rPr>
        <w:t xml:space="preserve"> </w:t>
      </w:r>
      <w:r w:rsidRPr="005E141D">
        <w:t>но-квалификационным справочником,</w:t>
      </w:r>
      <w:r w:rsidRPr="005E141D">
        <w:rPr>
          <w:spacing w:val="1"/>
        </w:rPr>
        <w:t xml:space="preserve"> </w:t>
      </w:r>
      <w:r w:rsidRPr="005E141D">
        <w:t>утвержденными</w:t>
      </w:r>
      <w:r w:rsidRPr="005E141D">
        <w:rPr>
          <w:spacing w:val="1"/>
        </w:rPr>
        <w:t xml:space="preserve"> </w:t>
      </w:r>
      <w:r w:rsidRPr="005E141D">
        <w:t>Профессиональными</w:t>
      </w:r>
      <w:r w:rsidRPr="005E141D">
        <w:rPr>
          <w:spacing w:val="1"/>
        </w:rPr>
        <w:t xml:space="preserve"> </w:t>
      </w:r>
      <w:r w:rsidRPr="005E141D">
        <w:t>стандартами</w:t>
      </w:r>
      <w:r w:rsidRPr="005E141D">
        <w:rPr>
          <w:spacing w:val="1"/>
        </w:rPr>
        <w:t xml:space="preserve"> </w:t>
      </w:r>
      <w:r w:rsidRPr="005E141D">
        <w:t>обязаны</w:t>
      </w:r>
      <w:r w:rsidRPr="005E141D">
        <w:rPr>
          <w:spacing w:val="1"/>
        </w:rPr>
        <w:t xml:space="preserve"> </w:t>
      </w:r>
      <w:r w:rsidRPr="005E141D">
        <w:t>предъявить</w:t>
      </w:r>
      <w:r w:rsidRPr="005E141D">
        <w:rPr>
          <w:spacing w:val="1"/>
        </w:rPr>
        <w:t xml:space="preserve"> </w:t>
      </w:r>
      <w:r w:rsidRPr="005E141D">
        <w:t>документы,</w:t>
      </w:r>
      <w:r w:rsidRPr="005E141D">
        <w:rPr>
          <w:spacing w:val="1"/>
        </w:rPr>
        <w:t xml:space="preserve"> </w:t>
      </w:r>
      <w:r w:rsidRPr="005E141D">
        <w:t>подтверждающие</w:t>
      </w:r>
      <w:r w:rsidRPr="005E141D">
        <w:rPr>
          <w:spacing w:val="1"/>
        </w:rPr>
        <w:t xml:space="preserve"> </w:t>
      </w:r>
      <w:r w:rsidRPr="005E141D">
        <w:t>образовательный</w:t>
      </w:r>
      <w:r w:rsidRPr="005E141D">
        <w:rPr>
          <w:spacing w:val="1"/>
        </w:rPr>
        <w:t xml:space="preserve"> </w:t>
      </w:r>
      <w:r w:rsidRPr="005E141D">
        <w:t>уровень</w:t>
      </w:r>
      <w:r w:rsidRPr="005E141D">
        <w:rPr>
          <w:spacing w:val="1"/>
        </w:rPr>
        <w:t xml:space="preserve"> </w:t>
      </w:r>
      <w:r w:rsidRPr="005E141D">
        <w:t>и</w:t>
      </w:r>
      <w:r w:rsidRPr="005E141D">
        <w:rPr>
          <w:spacing w:val="1"/>
        </w:rPr>
        <w:t xml:space="preserve"> </w:t>
      </w:r>
      <w:r w:rsidRPr="005E141D">
        <w:t>профессиональную подготовку.</w:t>
      </w:r>
    </w:p>
    <w:p w:rsidR="00C72331" w:rsidRPr="005E141D" w:rsidRDefault="00C72331" w:rsidP="00752C90">
      <w:pPr>
        <w:pStyle w:val="aff1"/>
        <w:widowControl w:val="0"/>
        <w:numPr>
          <w:ilvl w:val="3"/>
          <w:numId w:val="45"/>
        </w:numPr>
        <w:tabs>
          <w:tab w:val="left" w:pos="957"/>
        </w:tabs>
        <w:autoSpaceDE w:val="0"/>
        <w:autoSpaceDN w:val="0"/>
        <w:spacing w:before="1"/>
        <w:ind w:right="255" w:firstLine="0"/>
        <w:jc w:val="both"/>
      </w:pPr>
      <w:r w:rsidRPr="005E141D">
        <w:t>Право на занятие педагогической деятельностью имеют лица</w:t>
      </w:r>
      <w:r w:rsidRPr="005E141D">
        <w:rPr>
          <w:spacing w:val="1"/>
        </w:rPr>
        <w:t xml:space="preserve"> </w:t>
      </w:r>
      <w:r w:rsidRPr="005E141D">
        <w:t>имеющие среднее</w:t>
      </w:r>
      <w:r w:rsidRPr="005E141D">
        <w:rPr>
          <w:spacing w:val="1"/>
        </w:rPr>
        <w:t xml:space="preserve"> </w:t>
      </w:r>
      <w:r w:rsidRPr="005E141D">
        <w:t>профессиональное</w:t>
      </w:r>
      <w:r w:rsidRPr="005E141D">
        <w:rPr>
          <w:spacing w:val="-14"/>
        </w:rPr>
        <w:t xml:space="preserve"> </w:t>
      </w:r>
      <w:r w:rsidRPr="005E141D">
        <w:t>или</w:t>
      </w:r>
      <w:r w:rsidRPr="005E141D">
        <w:rPr>
          <w:spacing w:val="-14"/>
        </w:rPr>
        <w:t xml:space="preserve"> </w:t>
      </w:r>
      <w:r w:rsidRPr="005E141D">
        <w:t>высшее</w:t>
      </w:r>
      <w:r w:rsidRPr="005E141D">
        <w:rPr>
          <w:spacing w:val="-13"/>
        </w:rPr>
        <w:t xml:space="preserve"> </w:t>
      </w:r>
      <w:r w:rsidRPr="005E141D">
        <w:t>образование</w:t>
      </w:r>
      <w:r w:rsidRPr="005E141D">
        <w:rPr>
          <w:spacing w:val="-14"/>
        </w:rPr>
        <w:t xml:space="preserve"> </w:t>
      </w:r>
      <w:r w:rsidRPr="005E141D">
        <w:t>и</w:t>
      </w:r>
      <w:r w:rsidRPr="005E141D">
        <w:rPr>
          <w:spacing w:val="-11"/>
        </w:rPr>
        <w:t xml:space="preserve"> </w:t>
      </w:r>
      <w:r w:rsidRPr="005E141D">
        <w:t>отвечающие</w:t>
      </w:r>
      <w:r w:rsidRPr="005E141D">
        <w:rPr>
          <w:spacing w:val="-14"/>
        </w:rPr>
        <w:t xml:space="preserve"> </w:t>
      </w:r>
      <w:r w:rsidRPr="005E141D">
        <w:t>квалификационным</w:t>
      </w:r>
      <w:r w:rsidRPr="005E141D">
        <w:rPr>
          <w:spacing w:val="-14"/>
        </w:rPr>
        <w:t xml:space="preserve"> </w:t>
      </w:r>
      <w:r w:rsidRPr="005E141D">
        <w:t>требованиям,</w:t>
      </w:r>
      <w:r w:rsidRPr="005E141D">
        <w:rPr>
          <w:spacing w:val="-57"/>
        </w:rPr>
        <w:t xml:space="preserve"> </w:t>
      </w:r>
      <w:r w:rsidRPr="005E141D">
        <w:t>указанным</w:t>
      </w:r>
      <w:r w:rsidRPr="005E141D">
        <w:rPr>
          <w:spacing w:val="-9"/>
        </w:rPr>
        <w:t xml:space="preserve"> </w:t>
      </w:r>
      <w:r w:rsidRPr="005E141D">
        <w:t>в</w:t>
      </w:r>
      <w:r w:rsidRPr="005E141D">
        <w:rPr>
          <w:spacing w:val="-8"/>
        </w:rPr>
        <w:t xml:space="preserve"> </w:t>
      </w:r>
      <w:r w:rsidRPr="005E141D">
        <w:t>квалификационных</w:t>
      </w:r>
      <w:r w:rsidRPr="005E141D">
        <w:rPr>
          <w:spacing w:val="-5"/>
        </w:rPr>
        <w:t xml:space="preserve"> </w:t>
      </w:r>
      <w:r w:rsidRPr="005E141D">
        <w:t>справочниках,</w:t>
      </w:r>
      <w:r w:rsidRPr="005E141D">
        <w:rPr>
          <w:spacing w:val="-10"/>
        </w:rPr>
        <w:t xml:space="preserve"> </w:t>
      </w:r>
      <w:r w:rsidRPr="005E141D">
        <w:t>и</w:t>
      </w:r>
      <w:r w:rsidRPr="005E141D">
        <w:rPr>
          <w:spacing w:val="-6"/>
        </w:rPr>
        <w:t xml:space="preserve"> </w:t>
      </w:r>
      <w:r w:rsidRPr="005E141D">
        <w:t>(или)</w:t>
      </w:r>
      <w:r w:rsidRPr="005E141D">
        <w:rPr>
          <w:spacing w:val="-8"/>
        </w:rPr>
        <w:t xml:space="preserve"> </w:t>
      </w:r>
      <w:r w:rsidRPr="005E141D">
        <w:t>профессиональным</w:t>
      </w:r>
      <w:r w:rsidRPr="005E141D">
        <w:rPr>
          <w:spacing w:val="-8"/>
        </w:rPr>
        <w:t xml:space="preserve"> </w:t>
      </w:r>
      <w:r w:rsidRPr="005E141D">
        <w:t>стандартам,</w:t>
      </w:r>
      <w:r w:rsidRPr="005E141D">
        <w:rPr>
          <w:spacing w:val="-5"/>
        </w:rPr>
        <w:t xml:space="preserve"> </w:t>
      </w:r>
      <w:r w:rsidRPr="005E141D">
        <w:t>если</w:t>
      </w:r>
      <w:r w:rsidRPr="005E141D">
        <w:rPr>
          <w:spacing w:val="-58"/>
        </w:rPr>
        <w:t xml:space="preserve"> </w:t>
      </w:r>
      <w:r w:rsidRPr="005E141D">
        <w:t>иное не установлено Федеральным законом «Об образовании в Российской Федерации» от</w:t>
      </w:r>
      <w:r w:rsidRPr="005E141D">
        <w:rPr>
          <w:spacing w:val="1"/>
        </w:rPr>
        <w:t xml:space="preserve"> </w:t>
      </w:r>
      <w:r w:rsidRPr="005E141D">
        <w:t>29.12.2012</w:t>
      </w:r>
      <w:r w:rsidRPr="005E141D">
        <w:rPr>
          <w:spacing w:val="-1"/>
        </w:rPr>
        <w:t xml:space="preserve"> </w:t>
      </w:r>
      <w:r w:rsidRPr="005E141D">
        <w:t>№273-ФЗ.</w:t>
      </w:r>
    </w:p>
    <w:p w:rsidR="00C72331" w:rsidRPr="005E141D" w:rsidRDefault="00C72331" w:rsidP="00752C90">
      <w:pPr>
        <w:pStyle w:val="aff1"/>
        <w:widowControl w:val="0"/>
        <w:numPr>
          <w:ilvl w:val="3"/>
          <w:numId w:val="45"/>
        </w:numPr>
        <w:tabs>
          <w:tab w:val="left" w:pos="1276"/>
        </w:tabs>
        <w:autoSpaceDE w:val="0"/>
        <w:autoSpaceDN w:val="0"/>
        <w:ind w:right="266" w:firstLine="0"/>
        <w:jc w:val="both"/>
      </w:pPr>
      <w:r w:rsidRPr="005E141D">
        <w:t>К</w:t>
      </w:r>
      <w:r w:rsidRPr="005E141D">
        <w:rPr>
          <w:spacing w:val="1"/>
        </w:rPr>
        <w:t xml:space="preserve"> </w:t>
      </w:r>
      <w:r w:rsidRPr="005E141D">
        <w:t>занятию</w:t>
      </w:r>
      <w:r w:rsidRPr="005E141D">
        <w:rPr>
          <w:spacing w:val="1"/>
        </w:rPr>
        <w:t xml:space="preserve"> </w:t>
      </w:r>
      <w:r w:rsidRPr="005E141D">
        <w:t>педагогической</w:t>
      </w:r>
      <w:r w:rsidRPr="005E141D">
        <w:rPr>
          <w:spacing w:val="1"/>
        </w:rPr>
        <w:t xml:space="preserve"> </w:t>
      </w:r>
      <w:r w:rsidRPr="005E141D">
        <w:t>деятельностью</w:t>
      </w:r>
      <w:r w:rsidRPr="005E141D">
        <w:rPr>
          <w:spacing w:val="1"/>
        </w:rPr>
        <w:t xml:space="preserve"> </w:t>
      </w:r>
      <w:r w:rsidRPr="005E141D">
        <w:t>по</w:t>
      </w:r>
      <w:r w:rsidRPr="005E141D">
        <w:rPr>
          <w:spacing w:val="1"/>
        </w:rPr>
        <w:t xml:space="preserve"> </w:t>
      </w:r>
      <w:r w:rsidRPr="005E141D">
        <w:t>дополнительным</w:t>
      </w:r>
      <w:r w:rsidRPr="005E141D">
        <w:rPr>
          <w:spacing w:val="1"/>
        </w:rPr>
        <w:t xml:space="preserve"> </w:t>
      </w:r>
      <w:r w:rsidRPr="005E141D">
        <w:t>образовательным программам допускаются лица, обучающиеся по образовательным</w:t>
      </w:r>
      <w:r w:rsidRPr="005E141D">
        <w:rPr>
          <w:spacing w:val="1"/>
        </w:rPr>
        <w:t xml:space="preserve"> </w:t>
      </w:r>
      <w:r w:rsidRPr="005E141D">
        <w:t>программам</w:t>
      </w:r>
      <w:r w:rsidRPr="005E141D">
        <w:rPr>
          <w:spacing w:val="1"/>
        </w:rPr>
        <w:t xml:space="preserve"> </w:t>
      </w:r>
      <w:r w:rsidRPr="005E141D">
        <w:t>высшего</w:t>
      </w:r>
      <w:r w:rsidRPr="005E141D">
        <w:rPr>
          <w:spacing w:val="1"/>
        </w:rPr>
        <w:t xml:space="preserve"> </w:t>
      </w:r>
      <w:r w:rsidRPr="005E141D">
        <w:t>образования</w:t>
      </w:r>
      <w:r w:rsidRPr="005E141D">
        <w:rPr>
          <w:spacing w:val="1"/>
        </w:rPr>
        <w:t xml:space="preserve"> </w:t>
      </w:r>
      <w:r w:rsidRPr="005E141D">
        <w:t>по</w:t>
      </w:r>
      <w:r w:rsidRPr="005E141D">
        <w:rPr>
          <w:spacing w:val="1"/>
        </w:rPr>
        <w:t xml:space="preserve"> </w:t>
      </w:r>
      <w:r w:rsidRPr="005E141D">
        <w:t>специальностям</w:t>
      </w:r>
      <w:r w:rsidRPr="005E141D">
        <w:rPr>
          <w:spacing w:val="1"/>
        </w:rPr>
        <w:t xml:space="preserve"> </w:t>
      </w:r>
      <w:r w:rsidRPr="005E141D">
        <w:t>и</w:t>
      </w:r>
      <w:r w:rsidRPr="005E141D">
        <w:rPr>
          <w:spacing w:val="1"/>
        </w:rPr>
        <w:t xml:space="preserve"> </w:t>
      </w:r>
      <w:r w:rsidRPr="005E141D">
        <w:t>направлениям</w:t>
      </w:r>
      <w:r w:rsidRPr="005E141D">
        <w:rPr>
          <w:spacing w:val="1"/>
        </w:rPr>
        <w:t xml:space="preserve"> </w:t>
      </w:r>
      <w:r w:rsidRPr="005E141D">
        <w:t>подготовки,</w:t>
      </w:r>
      <w:r w:rsidRPr="005E141D">
        <w:rPr>
          <w:spacing w:val="1"/>
        </w:rPr>
        <w:t xml:space="preserve"> </w:t>
      </w:r>
      <w:r w:rsidRPr="005E141D">
        <w:t>соответствующим</w:t>
      </w:r>
      <w:r w:rsidRPr="005E141D">
        <w:rPr>
          <w:spacing w:val="1"/>
        </w:rPr>
        <w:t xml:space="preserve"> </w:t>
      </w:r>
      <w:r w:rsidRPr="005E141D">
        <w:t>направленности</w:t>
      </w:r>
      <w:r w:rsidRPr="005E141D">
        <w:rPr>
          <w:spacing w:val="1"/>
        </w:rPr>
        <w:t xml:space="preserve"> </w:t>
      </w:r>
      <w:r w:rsidRPr="005E141D">
        <w:t>дополнительных</w:t>
      </w:r>
      <w:r w:rsidRPr="005E141D">
        <w:rPr>
          <w:spacing w:val="1"/>
        </w:rPr>
        <w:t xml:space="preserve"> </w:t>
      </w:r>
      <w:r w:rsidRPr="005E141D">
        <w:t>общеобразовательных</w:t>
      </w:r>
      <w:r w:rsidRPr="005E141D">
        <w:rPr>
          <w:spacing w:val="1"/>
        </w:rPr>
        <w:t xml:space="preserve"> </w:t>
      </w:r>
      <w:r w:rsidRPr="005E141D">
        <w:t>программ,</w:t>
      </w:r>
      <w:r w:rsidRPr="005E141D">
        <w:rPr>
          <w:spacing w:val="1"/>
        </w:rPr>
        <w:t xml:space="preserve"> </w:t>
      </w:r>
      <w:r w:rsidRPr="005E141D">
        <w:t>и</w:t>
      </w:r>
      <w:r w:rsidRPr="005E141D">
        <w:rPr>
          <w:spacing w:val="1"/>
        </w:rPr>
        <w:t xml:space="preserve"> </w:t>
      </w:r>
      <w:r w:rsidRPr="005E141D">
        <w:t>успешно</w:t>
      </w:r>
      <w:r w:rsidRPr="005E141D">
        <w:rPr>
          <w:spacing w:val="1"/>
        </w:rPr>
        <w:t xml:space="preserve"> </w:t>
      </w:r>
      <w:r w:rsidRPr="005E141D">
        <w:t>прошедшие</w:t>
      </w:r>
      <w:r w:rsidRPr="005E141D">
        <w:rPr>
          <w:spacing w:val="1"/>
        </w:rPr>
        <w:t xml:space="preserve"> </w:t>
      </w:r>
      <w:r w:rsidRPr="005E141D">
        <w:lastRenderedPageBreak/>
        <w:t>промежуточную</w:t>
      </w:r>
      <w:r w:rsidRPr="005E141D">
        <w:rPr>
          <w:spacing w:val="1"/>
        </w:rPr>
        <w:t xml:space="preserve"> </w:t>
      </w:r>
      <w:r w:rsidRPr="005E141D">
        <w:t>аттестацию</w:t>
      </w:r>
      <w:r w:rsidRPr="005E141D">
        <w:rPr>
          <w:spacing w:val="1"/>
        </w:rPr>
        <w:t xml:space="preserve"> </w:t>
      </w:r>
      <w:r w:rsidRPr="005E141D">
        <w:t>не</w:t>
      </w:r>
      <w:r w:rsidRPr="005E141D">
        <w:rPr>
          <w:spacing w:val="1"/>
        </w:rPr>
        <w:t xml:space="preserve"> </w:t>
      </w:r>
      <w:r w:rsidRPr="005E141D">
        <w:t>менее</w:t>
      </w:r>
      <w:r w:rsidRPr="005E141D">
        <w:rPr>
          <w:spacing w:val="1"/>
        </w:rPr>
        <w:t xml:space="preserve"> </w:t>
      </w:r>
      <w:r w:rsidRPr="005E141D">
        <w:t>чем</w:t>
      </w:r>
      <w:r w:rsidRPr="005E141D">
        <w:rPr>
          <w:spacing w:val="1"/>
        </w:rPr>
        <w:t xml:space="preserve"> </w:t>
      </w:r>
      <w:r w:rsidRPr="005E141D">
        <w:t>за</w:t>
      </w:r>
      <w:r w:rsidRPr="005E141D">
        <w:rPr>
          <w:spacing w:val="1"/>
        </w:rPr>
        <w:t xml:space="preserve"> </w:t>
      </w:r>
      <w:r w:rsidRPr="005E141D">
        <w:t>два</w:t>
      </w:r>
      <w:r w:rsidRPr="005E141D">
        <w:rPr>
          <w:spacing w:val="1"/>
        </w:rPr>
        <w:t xml:space="preserve"> </w:t>
      </w:r>
      <w:r w:rsidRPr="005E141D">
        <w:t>года</w:t>
      </w:r>
      <w:r w:rsidRPr="005E141D">
        <w:rPr>
          <w:spacing w:val="1"/>
        </w:rPr>
        <w:t xml:space="preserve"> </w:t>
      </w:r>
      <w:r w:rsidRPr="005E141D">
        <w:t>обучения.</w:t>
      </w:r>
      <w:r w:rsidRPr="005E141D">
        <w:rPr>
          <w:spacing w:val="1"/>
        </w:rPr>
        <w:t xml:space="preserve"> </w:t>
      </w:r>
      <w:r w:rsidRPr="005E141D">
        <w:t>Соответствие</w:t>
      </w:r>
      <w:r w:rsidRPr="005E141D">
        <w:rPr>
          <w:spacing w:val="1"/>
        </w:rPr>
        <w:t xml:space="preserve"> </w:t>
      </w:r>
      <w:r w:rsidRPr="005E141D">
        <w:t>образовательной</w:t>
      </w:r>
      <w:r w:rsidRPr="005E141D">
        <w:rPr>
          <w:spacing w:val="1"/>
        </w:rPr>
        <w:t xml:space="preserve"> </w:t>
      </w:r>
      <w:r w:rsidRPr="005E141D">
        <w:t>программы</w:t>
      </w:r>
      <w:r w:rsidRPr="005E141D">
        <w:rPr>
          <w:spacing w:val="1"/>
        </w:rPr>
        <w:t xml:space="preserve"> </w:t>
      </w:r>
      <w:r w:rsidRPr="005E141D">
        <w:t>высшего</w:t>
      </w:r>
      <w:r w:rsidRPr="005E141D">
        <w:rPr>
          <w:spacing w:val="1"/>
        </w:rPr>
        <w:t xml:space="preserve"> </w:t>
      </w:r>
      <w:r w:rsidRPr="005E141D">
        <w:t>образования</w:t>
      </w:r>
      <w:r w:rsidRPr="005E141D">
        <w:rPr>
          <w:spacing w:val="1"/>
        </w:rPr>
        <w:t xml:space="preserve"> </w:t>
      </w:r>
      <w:r w:rsidRPr="005E141D">
        <w:t>направленности</w:t>
      </w:r>
      <w:r w:rsidRPr="005E141D">
        <w:rPr>
          <w:spacing w:val="1"/>
        </w:rPr>
        <w:t xml:space="preserve"> </w:t>
      </w:r>
      <w:r w:rsidRPr="005E141D">
        <w:t>дополнительной</w:t>
      </w:r>
      <w:r w:rsidRPr="005E141D">
        <w:rPr>
          <w:spacing w:val="7"/>
        </w:rPr>
        <w:t xml:space="preserve"> </w:t>
      </w:r>
      <w:r w:rsidRPr="005E141D">
        <w:t>общеобразовательной</w:t>
      </w:r>
      <w:r w:rsidRPr="005E141D">
        <w:rPr>
          <w:spacing w:val="7"/>
        </w:rPr>
        <w:t xml:space="preserve"> </w:t>
      </w:r>
      <w:r w:rsidRPr="005E141D">
        <w:t>программы</w:t>
      </w:r>
      <w:r w:rsidRPr="005E141D">
        <w:rPr>
          <w:spacing w:val="8"/>
        </w:rPr>
        <w:t xml:space="preserve"> </w:t>
      </w:r>
      <w:r w:rsidRPr="005E141D">
        <w:t>определяется</w:t>
      </w:r>
      <w:r w:rsidRPr="005E141D">
        <w:rPr>
          <w:spacing w:val="6"/>
        </w:rPr>
        <w:t xml:space="preserve"> </w:t>
      </w:r>
      <w:r w:rsidRPr="005E141D">
        <w:t>работодателем.</w:t>
      </w:r>
    </w:p>
    <w:p w:rsidR="00C72331" w:rsidRPr="005E141D" w:rsidRDefault="00C72331" w:rsidP="00752C90">
      <w:pPr>
        <w:pStyle w:val="aff1"/>
        <w:widowControl w:val="0"/>
        <w:numPr>
          <w:ilvl w:val="3"/>
          <w:numId w:val="45"/>
        </w:numPr>
        <w:tabs>
          <w:tab w:val="left" w:pos="959"/>
        </w:tabs>
        <w:autoSpaceDE w:val="0"/>
        <w:autoSpaceDN w:val="0"/>
        <w:spacing w:before="1"/>
        <w:ind w:right="266" w:firstLine="0"/>
        <w:jc w:val="both"/>
      </w:pPr>
      <w:r w:rsidRPr="005E141D">
        <w:t>К занятию педагогической деятельностью в государственных</w:t>
      </w:r>
      <w:r w:rsidRPr="005E141D">
        <w:rPr>
          <w:spacing w:val="1"/>
        </w:rPr>
        <w:t xml:space="preserve"> </w:t>
      </w:r>
      <w:r w:rsidRPr="005E141D">
        <w:t>и муниципальных</w:t>
      </w:r>
      <w:r w:rsidRPr="005E141D">
        <w:rPr>
          <w:spacing w:val="1"/>
        </w:rPr>
        <w:t xml:space="preserve"> </w:t>
      </w:r>
      <w:r w:rsidRPr="005E141D">
        <w:t>дошкольных</w:t>
      </w:r>
      <w:r w:rsidRPr="005E141D">
        <w:rPr>
          <w:spacing w:val="1"/>
        </w:rPr>
        <w:t xml:space="preserve"> </w:t>
      </w:r>
      <w:r w:rsidRPr="005E141D">
        <w:t>образовательных</w:t>
      </w:r>
      <w:r w:rsidRPr="005E141D">
        <w:rPr>
          <w:spacing w:val="2"/>
        </w:rPr>
        <w:t xml:space="preserve"> </w:t>
      </w:r>
      <w:r w:rsidRPr="005E141D">
        <w:t>учреждениях</w:t>
      </w:r>
      <w:r w:rsidRPr="005E141D">
        <w:rPr>
          <w:spacing w:val="-2"/>
        </w:rPr>
        <w:t xml:space="preserve"> </w:t>
      </w:r>
      <w:r w:rsidRPr="005E141D">
        <w:t>не</w:t>
      </w:r>
      <w:r w:rsidRPr="005E141D">
        <w:rPr>
          <w:spacing w:val="-2"/>
        </w:rPr>
        <w:t xml:space="preserve"> </w:t>
      </w:r>
      <w:r w:rsidRPr="005E141D">
        <w:t>допускаются</w:t>
      </w:r>
      <w:r w:rsidRPr="005E141D">
        <w:rPr>
          <w:spacing w:val="-1"/>
        </w:rPr>
        <w:t xml:space="preserve"> </w:t>
      </w:r>
      <w:r w:rsidRPr="005E141D">
        <w:t>иностранные</w:t>
      </w:r>
      <w:r w:rsidRPr="005E141D">
        <w:rPr>
          <w:spacing w:val="-3"/>
        </w:rPr>
        <w:t xml:space="preserve"> </w:t>
      </w:r>
      <w:r w:rsidRPr="005E141D">
        <w:t>агенты.</w:t>
      </w:r>
    </w:p>
    <w:p w:rsidR="00C72331" w:rsidRPr="005E141D" w:rsidRDefault="00C72331" w:rsidP="00752C90">
      <w:pPr>
        <w:pStyle w:val="aff1"/>
        <w:widowControl w:val="0"/>
        <w:numPr>
          <w:ilvl w:val="2"/>
          <w:numId w:val="23"/>
        </w:numPr>
        <w:tabs>
          <w:tab w:val="left" w:pos="806"/>
        </w:tabs>
        <w:autoSpaceDE w:val="0"/>
        <w:autoSpaceDN w:val="0"/>
        <w:ind w:right="255" w:firstLine="0"/>
        <w:jc w:val="both"/>
      </w:pPr>
      <w:r w:rsidRPr="005E141D">
        <w:t>Прием</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дошкольное</w:t>
      </w:r>
      <w:r w:rsidRPr="005E141D">
        <w:rPr>
          <w:spacing w:val="1"/>
        </w:rPr>
        <w:t xml:space="preserve"> </w:t>
      </w:r>
      <w:r w:rsidRPr="005E141D">
        <w:t>образовательное</w:t>
      </w:r>
      <w:r w:rsidRPr="005E141D">
        <w:rPr>
          <w:spacing w:val="1"/>
        </w:rPr>
        <w:t xml:space="preserve"> </w:t>
      </w:r>
      <w:r w:rsidRPr="005E141D">
        <w:t>учреждение</w:t>
      </w:r>
      <w:r w:rsidRPr="005E141D">
        <w:rPr>
          <w:spacing w:val="1"/>
        </w:rPr>
        <w:t xml:space="preserve"> </w:t>
      </w:r>
      <w:r w:rsidRPr="005E141D">
        <w:t>без</w:t>
      </w:r>
      <w:r w:rsidRPr="005E141D">
        <w:rPr>
          <w:spacing w:val="1"/>
        </w:rPr>
        <w:t xml:space="preserve"> </w:t>
      </w:r>
      <w:r w:rsidRPr="005E141D">
        <w:t>предъявления</w:t>
      </w:r>
      <w:r w:rsidRPr="005E141D">
        <w:rPr>
          <w:spacing w:val="1"/>
        </w:rPr>
        <w:t xml:space="preserve"> </w:t>
      </w:r>
      <w:r w:rsidRPr="005E141D">
        <w:t>перечисленных документов не допускается. Вместе с тем администрация детского сада не</w:t>
      </w:r>
      <w:r w:rsidRPr="005E141D">
        <w:rPr>
          <w:spacing w:val="1"/>
        </w:rPr>
        <w:t xml:space="preserve"> </w:t>
      </w:r>
      <w:r w:rsidRPr="005E141D">
        <w:t>вправе</w:t>
      </w:r>
      <w:r w:rsidRPr="005E141D">
        <w:rPr>
          <w:spacing w:val="1"/>
        </w:rPr>
        <w:t xml:space="preserve"> </w:t>
      </w:r>
      <w:r w:rsidRPr="005E141D">
        <w:t>требовать</w:t>
      </w:r>
      <w:r w:rsidRPr="005E141D">
        <w:rPr>
          <w:spacing w:val="1"/>
        </w:rPr>
        <w:t xml:space="preserve"> </w:t>
      </w:r>
      <w:r w:rsidRPr="005E141D">
        <w:t>от</w:t>
      </w:r>
      <w:r w:rsidRPr="005E141D">
        <w:rPr>
          <w:spacing w:val="1"/>
        </w:rPr>
        <w:t xml:space="preserve"> </w:t>
      </w:r>
      <w:r w:rsidRPr="005E141D">
        <w:t>работника</w:t>
      </w:r>
      <w:r w:rsidRPr="005E141D">
        <w:rPr>
          <w:spacing w:val="1"/>
        </w:rPr>
        <w:t xml:space="preserve"> </w:t>
      </w:r>
      <w:r w:rsidRPr="005E141D">
        <w:t>предъявления</w:t>
      </w:r>
      <w:r w:rsidRPr="005E141D">
        <w:rPr>
          <w:spacing w:val="1"/>
        </w:rPr>
        <w:t xml:space="preserve"> </w:t>
      </w:r>
      <w:r w:rsidRPr="005E141D">
        <w:t>документов,</w:t>
      </w:r>
      <w:r w:rsidRPr="005E141D">
        <w:rPr>
          <w:spacing w:val="1"/>
        </w:rPr>
        <w:t xml:space="preserve"> </w:t>
      </w:r>
      <w:r w:rsidRPr="005E141D">
        <w:t>помимо</w:t>
      </w:r>
      <w:r w:rsidRPr="005E141D">
        <w:rPr>
          <w:spacing w:val="1"/>
        </w:rPr>
        <w:t xml:space="preserve"> </w:t>
      </w:r>
      <w:r w:rsidRPr="005E141D">
        <w:t>предусмотренных</w:t>
      </w:r>
      <w:r w:rsidRPr="005E141D">
        <w:rPr>
          <w:spacing w:val="1"/>
        </w:rPr>
        <w:t xml:space="preserve"> </w:t>
      </w:r>
      <w:r w:rsidRPr="005E141D">
        <w:t>законодательством,</w:t>
      </w:r>
      <w:r w:rsidRPr="005E141D">
        <w:rPr>
          <w:spacing w:val="1"/>
        </w:rPr>
        <w:t xml:space="preserve"> </w:t>
      </w:r>
      <w:r w:rsidRPr="005E141D">
        <w:t>например,</w:t>
      </w:r>
      <w:r w:rsidRPr="005E141D">
        <w:rPr>
          <w:spacing w:val="1"/>
        </w:rPr>
        <w:t xml:space="preserve"> </w:t>
      </w:r>
      <w:r w:rsidRPr="005E141D">
        <w:t>характеристики</w:t>
      </w:r>
      <w:r w:rsidRPr="005E141D">
        <w:rPr>
          <w:spacing w:val="1"/>
        </w:rPr>
        <w:t xml:space="preserve"> </w:t>
      </w:r>
      <w:r w:rsidRPr="005E141D">
        <w:t>с</w:t>
      </w:r>
      <w:r w:rsidRPr="005E141D">
        <w:rPr>
          <w:spacing w:val="1"/>
        </w:rPr>
        <w:t xml:space="preserve"> </w:t>
      </w:r>
      <w:r w:rsidRPr="005E141D">
        <w:t>прежнего</w:t>
      </w:r>
      <w:r w:rsidRPr="005E141D">
        <w:rPr>
          <w:spacing w:val="1"/>
        </w:rPr>
        <w:t xml:space="preserve"> </w:t>
      </w:r>
      <w:r w:rsidRPr="005E141D">
        <w:t>места</w:t>
      </w:r>
      <w:r w:rsidRPr="005E141D">
        <w:rPr>
          <w:spacing w:val="1"/>
        </w:rPr>
        <w:t xml:space="preserve"> </w:t>
      </w:r>
      <w:r w:rsidRPr="005E141D">
        <w:t>работы,</w:t>
      </w:r>
      <w:r w:rsidRPr="005E141D">
        <w:rPr>
          <w:spacing w:val="1"/>
        </w:rPr>
        <w:t xml:space="preserve"> </w:t>
      </w:r>
      <w:r w:rsidRPr="005E141D">
        <w:t>справки</w:t>
      </w:r>
      <w:r w:rsidRPr="005E141D">
        <w:rPr>
          <w:spacing w:val="1"/>
        </w:rPr>
        <w:t xml:space="preserve"> </w:t>
      </w:r>
      <w:r w:rsidRPr="005E141D">
        <w:t>о</w:t>
      </w:r>
      <w:r w:rsidRPr="005E141D">
        <w:rPr>
          <w:spacing w:val="1"/>
        </w:rPr>
        <w:t xml:space="preserve"> </w:t>
      </w:r>
      <w:r w:rsidRPr="005E141D">
        <w:t>жилищных</w:t>
      </w:r>
      <w:r w:rsidRPr="005E141D">
        <w:rPr>
          <w:spacing w:val="3"/>
        </w:rPr>
        <w:t xml:space="preserve"> </w:t>
      </w:r>
      <w:r w:rsidRPr="005E141D">
        <w:t>условиях</w:t>
      </w:r>
      <w:r w:rsidRPr="005E141D">
        <w:rPr>
          <w:spacing w:val="2"/>
        </w:rPr>
        <w:t xml:space="preserve"> </w:t>
      </w:r>
      <w:r w:rsidRPr="005E141D">
        <w:t>и</w:t>
      </w:r>
      <w:r w:rsidRPr="005E141D">
        <w:rPr>
          <w:spacing w:val="-2"/>
        </w:rPr>
        <w:t xml:space="preserve"> </w:t>
      </w:r>
      <w:r w:rsidRPr="005E141D">
        <w:t>т.д.</w:t>
      </w:r>
    </w:p>
    <w:p w:rsidR="00C72331" w:rsidRPr="005E141D" w:rsidRDefault="00C72331" w:rsidP="00752C90">
      <w:pPr>
        <w:pStyle w:val="aff1"/>
        <w:widowControl w:val="0"/>
        <w:numPr>
          <w:ilvl w:val="2"/>
          <w:numId w:val="23"/>
        </w:numPr>
        <w:tabs>
          <w:tab w:val="left" w:pos="746"/>
        </w:tabs>
        <w:autoSpaceDE w:val="0"/>
        <w:autoSpaceDN w:val="0"/>
        <w:ind w:right="253" w:firstLine="0"/>
        <w:jc w:val="both"/>
      </w:pPr>
      <w:r w:rsidRPr="005E141D">
        <w:t>Прием на работу оформляется приказом заведующего ДОУ, изданным на основании</w:t>
      </w:r>
      <w:r w:rsidRPr="005E141D">
        <w:rPr>
          <w:spacing w:val="1"/>
        </w:rPr>
        <w:t xml:space="preserve"> </w:t>
      </w:r>
      <w:r w:rsidRPr="005E141D">
        <w:t>заключенного трудового договора. Содержание приказа должно соответствовать условиям</w:t>
      </w:r>
      <w:r w:rsidRPr="005E141D">
        <w:rPr>
          <w:spacing w:val="1"/>
        </w:rPr>
        <w:t xml:space="preserve"> </w:t>
      </w:r>
      <w:r w:rsidRPr="005E141D">
        <w:t>заключенного трудового договора. Приказ о приеме на работу объявляется работнику под</w:t>
      </w:r>
      <w:r w:rsidRPr="005E141D">
        <w:rPr>
          <w:spacing w:val="1"/>
        </w:rPr>
        <w:t xml:space="preserve"> </w:t>
      </w:r>
      <w:r w:rsidRPr="005E141D">
        <w:t>роспись в трехдневный срок со дня фактического начала работы. По требованию работника</w:t>
      </w:r>
      <w:r w:rsidRPr="005E141D">
        <w:rPr>
          <w:spacing w:val="1"/>
        </w:rPr>
        <w:t xml:space="preserve"> </w:t>
      </w:r>
      <w:r w:rsidRPr="005E141D">
        <w:t>заведующий</w:t>
      </w:r>
      <w:r w:rsidRPr="005E141D">
        <w:rPr>
          <w:spacing w:val="61"/>
        </w:rPr>
        <w:t xml:space="preserve"> </w:t>
      </w:r>
      <w:r w:rsidRPr="005E141D">
        <w:t>дошкольным</w:t>
      </w:r>
      <w:r w:rsidRPr="005E141D">
        <w:rPr>
          <w:spacing w:val="61"/>
        </w:rPr>
        <w:t xml:space="preserve"> </w:t>
      </w:r>
      <w:r w:rsidRPr="005E141D">
        <w:t>образовательным</w:t>
      </w:r>
      <w:r w:rsidRPr="005E141D">
        <w:rPr>
          <w:spacing w:val="61"/>
        </w:rPr>
        <w:t xml:space="preserve"> </w:t>
      </w:r>
      <w:r w:rsidRPr="005E141D">
        <w:t>учреждением</w:t>
      </w:r>
      <w:r w:rsidRPr="005E141D">
        <w:rPr>
          <w:spacing w:val="61"/>
        </w:rPr>
        <w:t xml:space="preserve"> </w:t>
      </w:r>
      <w:r w:rsidRPr="005E141D">
        <w:t xml:space="preserve">обязан  </w:t>
      </w:r>
      <w:r w:rsidRPr="005E141D">
        <w:rPr>
          <w:spacing w:val="1"/>
        </w:rPr>
        <w:t xml:space="preserve"> </w:t>
      </w:r>
      <w:r w:rsidRPr="005E141D">
        <w:t xml:space="preserve">выдать  </w:t>
      </w:r>
      <w:r w:rsidRPr="005E141D">
        <w:rPr>
          <w:spacing w:val="1"/>
        </w:rPr>
        <w:t xml:space="preserve"> </w:t>
      </w:r>
      <w:r w:rsidRPr="005E141D">
        <w:t>ему</w:t>
      </w:r>
      <w:r w:rsidRPr="005E141D">
        <w:rPr>
          <w:spacing w:val="1"/>
        </w:rPr>
        <w:t xml:space="preserve"> </w:t>
      </w:r>
      <w:r w:rsidRPr="005E141D">
        <w:t>надлежаще</w:t>
      </w:r>
      <w:r w:rsidRPr="005E141D">
        <w:rPr>
          <w:spacing w:val="-2"/>
        </w:rPr>
        <w:t xml:space="preserve"> </w:t>
      </w:r>
      <w:r w:rsidRPr="005E141D">
        <w:t>заверенную</w:t>
      </w:r>
      <w:r w:rsidRPr="005E141D">
        <w:rPr>
          <w:spacing w:val="4"/>
        </w:rPr>
        <w:t xml:space="preserve"> </w:t>
      </w:r>
      <w:r w:rsidRPr="005E141D">
        <w:t>копию</w:t>
      </w:r>
      <w:r w:rsidRPr="005E141D">
        <w:rPr>
          <w:spacing w:val="2"/>
        </w:rPr>
        <w:t xml:space="preserve"> </w:t>
      </w:r>
      <w:r w:rsidRPr="005E141D">
        <w:t>указанного</w:t>
      </w:r>
      <w:r w:rsidRPr="005E141D">
        <w:rPr>
          <w:spacing w:val="-1"/>
        </w:rPr>
        <w:t xml:space="preserve"> </w:t>
      </w:r>
      <w:r w:rsidRPr="005E141D">
        <w:t>приказа.</w:t>
      </w:r>
    </w:p>
    <w:p w:rsidR="00C72331" w:rsidRPr="005E141D" w:rsidRDefault="00C72331" w:rsidP="00752C90">
      <w:pPr>
        <w:pStyle w:val="aff1"/>
        <w:widowControl w:val="0"/>
        <w:numPr>
          <w:ilvl w:val="2"/>
          <w:numId w:val="23"/>
        </w:numPr>
        <w:tabs>
          <w:tab w:val="left" w:pos="734"/>
        </w:tabs>
        <w:autoSpaceDE w:val="0"/>
        <w:autoSpaceDN w:val="0"/>
        <w:spacing w:before="73" w:line="252" w:lineRule="auto"/>
        <w:ind w:right="263" w:firstLine="0"/>
        <w:jc w:val="both"/>
      </w:pPr>
      <w:r w:rsidRPr="005E141D">
        <w:t>При приеме на работу (до подписания трудового договора) заведующий ДОУ обязан</w:t>
      </w:r>
      <w:r w:rsidRPr="005E141D">
        <w:rPr>
          <w:spacing w:val="1"/>
        </w:rPr>
        <w:t xml:space="preserve"> </w:t>
      </w:r>
      <w:r w:rsidRPr="005E141D">
        <w:t>ознакомить</w:t>
      </w:r>
      <w:r w:rsidRPr="005E141D">
        <w:rPr>
          <w:spacing w:val="1"/>
        </w:rPr>
        <w:t xml:space="preserve"> </w:t>
      </w:r>
      <w:r w:rsidRPr="005E141D">
        <w:t>работника</w:t>
      </w:r>
      <w:r w:rsidRPr="005E141D">
        <w:rPr>
          <w:spacing w:val="1"/>
        </w:rPr>
        <w:t xml:space="preserve"> </w:t>
      </w:r>
      <w:r w:rsidRPr="005E141D">
        <w:t>под</w:t>
      </w:r>
      <w:r w:rsidRPr="005E141D">
        <w:rPr>
          <w:spacing w:val="1"/>
        </w:rPr>
        <w:t xml:space="preserve"> </w:t>
      </w:r>
      <w:r w:rsidRPr="005E141D">
        <w:t>роспись</w:t>
      </w:r>
      <w:r w:rsidRPr="005E141D">
        <w:rPr>
          <w:spacing w:val="1"/>
        </w:rPr>
        <w:t xml:space="preserve"> </w:t>
      </w:r>
      <w:r w:rsidRPr="005E141D">
        <w:t>с</w:t>
      </w:r>
      <w:r w:rsidRPr="005E141D">
        <w:rPr>
          <w:spacing w:val="1"/>
        </w:rPr>
        <w:t xml:space="preserve"> </w:t>
      </w:r>
      <w:r w:rsidRPr="005E141D">
        <w:t>настоящими</w:t>
      </w:r>
      <w:r w:rsidRPr="005E141D">
        <w:rPr>
          <w:spacing w:val="1"/>
        </w:rPr>
        <w:t xml:space="preserve"> </w:t>
      </w:r>
      <w:r w:rsidRPr="005E141D">
        <w:t>Правилами,</w:t>
      </w:r>
      <w:r w:rsidRPr="005E141D">
        <w:rPr>
          <w:spacing w:val="1"/>
        </w:rPr>
        <w:t xml:space="preserve"> </w:t>
      </w:r>
      <w:r w:rsidRPr="005E141D">
        <w:t>Уставом,</w:t>
      </w:r>
      <w:r w:rsidRPr="005E141D">
        <w:rPr>
          <w:spacing w:val="1"/>
        </w:rPr>
        <w:t xml:space="preserve"> </w:t>
      </w:r>
      <w:r w:rsidRPr="005E141D">
        <w:t>должностной</w:t>
      </w:r>
      <w:r w:rsidRPr="005E141D">
        <w:rPr>
          <w:spacing w:val="1"/>
        </w:rPr>
        <w:t xml:space="preserve"> </w:t>
      </w:r>
      <w:r w:rsidRPr="005E141D">
        <w:t>инструкцией,</w:t>
      </w:r>
      <w:r w:rsidRPr="005E141D">
        <w:rPr>
          <w:spacing w:val="1"/>
        </w:rPr>
        <w:t xml:space="preserve"> </w:t>
      </w:r>
      <w:r w:rsidRPr="005E141D">
        <w:t>инструкциями</w:t>
      </w:r>
      <w:r w:rsidRPr="005E141D">
        <w:rPr>
          <w:spacing w:val="2"/>
        </w:rPr>
        <w:t xml:space="preserve"> </w:t>
      </w:r>
      <w:r w:rsidRPr="005E141D">
        <w:t>по</w:t>
      </w:r>
      <w:r w:rsidRPr="005E141D">
        <w:rPr>
          <w:spacing w:val="1"/>
        </w:rPr>
        <w:t xml:space="preserve"> </w:t>
      </w:r>
      <w:r w:rsidRPr="005E141D">
        <w:t>охране</w:t>
      </w:r>
      <w:r w:rsidRPr="005E141D">
        <w:rPr>
          <w:spacing w:val="1"/>
        </w:rPr>
        <w:t xml:space="preserve"> </w:t>
      </w:r>
      <w:r w:rsidRPr="005E141D">
        <w:t>труда</w:t>
      </w:r>
      <w:r w:rsidRPr="005E141D">
        <w:rPr>
          <w:spacing w:val="1"/>
        </w:rPr>
        <w:t xml:space="preserve"> </w:t>
      </w:r>
      <w:r w:rsidRPr="005E141D">
        <w:t>и</w:t>
      </w:r>
      <w:r w:rsidRPr="005E141D">
        <w:rPr>
          <w:spacing w:val="4"/>
        </w:rPr>
        <w:t xml:space="preserve"> </w:t>
      </w:r>
      <w:r w:rsidRPr="005E141D">
        <w:t>пожарной</w:t>
      </w:r>
      <w:r w:rsidRPr="005E141D">
        <w:rPr>
          <w:spacing w:val="3"/>
        </w:rPr>
        <w:t xml:space="preserve"> </w:t>
      </w:r>
      <w:r w:rsidRPr="005E141D">
        <w:t>безопасности,</w:t>
      </w:r>
      <w:r w:rsidRPr="005E141D">
        <w:rPr>
          <w:spacing w:val="1"/>
        </w:rPr>
        <w:t xml:space="preserve"> </w:t>
      </w:r>
      <w:r w:rsidRPr="005E141D">
        <w:t>иными</w:t>
      </w:r>
      <w:r w:rsidRPr="005E141D">
        <w:rPr>
          <w:spacing w:val="2"/>
        </w:rPr>
        <w:t xml:space="preserve"> </w:t>
      </w:r>
      <w:r w:rsidRPr="005E141D">
        <w:t>локальными нормативными актами, непосредственно связанными с трудовой деятельностью работника,</w:t>
      </w:r>
      <w:r w:rsidRPr="005E141D">
        <w:rPr>
          <w:spacing w:val="1"/>
        </w:rPr>
        <w:t xml:space="preserve"> </w:t>
      </w:r>
      <w:r w:rsidRPr="005E141D">
        <w:t>коллективным</w:t>
      </w:r>
      <w:r w:rsidRPr="005E141D">
        <w:rPr>
          <w:spacing w:val="-3"/>
        </w:rPr>
        <w:t xml:space="preserve"> </w:t>
      </w:r>
      <w:r w:rsidRPr="005E141D">
        <w:t>договором.</w:t>
      </w:r>
    </w:p>
    <w:p w:rsidR="00C72331" w:rsidRPr="005E141D" w:rsidRDefault="00C72331" w:rsidP="00752C90">
      <w:pPr>
        <w:pStyle w:val="aff1"/>
        <w:widowControl w:val="0"/>
        <w:numPr>
          <w:ilvl w:val="2"/>
          <w:numId w:val="23"/>
        </w:numPr>
        <w:tabs>
          <w:tab w:val="left" w:pos="794"/>
        </w:tabs>
        <w:autoSpaceDE w:val="0"/>
        <w:autoSpaceDN w:val="0"/>
        <w:spacing w:before="1" w:line="252" w:lineRule="auto"/>
        <w:ind w:right="259" w:firstLine="0"/>
        <w:jc w:val="both"/>
      </w:pPr>
      <w:r w:rsidRPr="005E141D">
        <w:t>При</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в</w:t>
      </w:r>
      <w:r w:rsidRPr="005E141D">
        <w:rPr>
          <w:spacing w:val="1"/>
        </w:rPr>
        <w:t xml:space="preserve"> </w:t>
      </w:r>
      <w:r w:rsidRPr="005E141D">
        <w:t>нем</w:t>
      </w:r>
      <w:r w:rsidRPr="005E141D">
        <w:rPr>
          <w:spacing w:val="1"/>
        </w:rPr>
        <w:t xml:space="preserve"> </w:t>
      </w:r>
      <w:r w:rsidRPr="005E141D">
        <w:t>по</w:t>
      </w:r>
      <w:r w:rsidRPr="005E141D">
        <w:rPr>
          <w:spacing w:val="1"/>
        </w:rPr>
        <w:t xml:space="preserve"> </w:t>
      </w:r>
      <w:r w:rsidRPr="005E141D">
        <w:t>соглашению</w:t>
      </w:r>
      <w:r w:rsidRPr="005E141D">
        <w:rPr>
          <w:spacing w:val="1"/>
        </w:rPr>
        <w:t xml:space="preserve"> </w:t>
      </w:r>
      <w:r w:rsidRPr="005E141D">
        <w:t>сторон</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предусмотрено</w:t>
      </w:r>
      <w:r w:rsidRPr="005E141D">
        <w:rPr>
          <w:spacing w:val="1"/>
        </w:rPr>
        <w:t xml:space="preserve"> </w:t>
      </w:r>
      <w:r w:rsidRPr="005E141D">
        <w:t>условие</w:t>
      </w:r>
      <w:r w:rsidRPr="005E141D">
        <w:rPr>
          <w:spacing w:val="1"/>
        </w:rPr>
        <w:t xml:space="preserve"> </w:t>
      </w:r>
      <w:r w:rsidRPr="005E141D">
        <w:t>об</w:t>
      </w:r>
      <w:r w:rsidRPr="005E141D">
        <w:rPr>
          <w:spacing w:val="1"/>
        </w:rPr>
        <w:t xml:space="preserve"> </w:t>
      </w:r>
      <w:r w:rsidRPr="005E141D">
        <w:t>испытании</w:t>
      </w:r>
      <w:r w:rsidRPr="005E141D">
        <w:rPr>
          <w:spacing w:val="1"/>
        </w:rPr>
        <w:t xml:space="preserve"> </w:t>
      </w:r>
      <w:r w:rsidRPr="005E141D">
        <w:t>работника</w:t>
      </w:r>
      <w:r w:rsidRPr="005E141D">
        <w:rPr>
          <w:spacing w:val="1"/>
        </w:rPr>
        <w:t xml:space="preserve"> </w:t>
      </w:r>
      <w:r w:rsidRPr="005E141D">
        <w:t>в</w:t>
      </w:r>
      <w:r w:rsidRPr="005E141D">
        <w:rPr>
          <w:spacing w:val="1"/>
        </w:rPr>
        <w:t xml:space="preserve"> </w:t>
      </w:r>
      <w:r w:rsidRPr="005E141D">
        <w:t>целях</w:t>
      </w:r>
      <w:r w:rsidRPr="005E141D">
        <w:rPr>
          <w:spacing w:val="1"/>
        </w:rPr>
        <w:t xml:space="preserve"> </w:t>
      </w:r>
      <w:r w:rsidRPr="005E141D">
        <w:t>проверки</w:t>
      </w:r>
      <w:r w:rsidRPr="005E141D">
        <w:rPr>
          <w:spacing w:val="1"/>
        </w:rPr>
        <w:t xml:space="preserve"> </w:t>
      </w:r>
      <w:r w:rsidRPr="005E141D">
        <w:t>его</w:t>
      </w:r>
      <w:r w:rsidRPr="005E141D">
        <w:rPr>
          <w:spacing w:val="1"/>
        </w:rPr>
        <w:t xml:space="preserve"> </w:t>
      </w:r>
      <w:r w:rsidRPr="005E141D">
        <w:t>соответствия</w:t>
      </w:r>
      <w:r w:rsidRPr="005E141D">
        <w:rPr>
          <w:spacing w:val="1"/>
        </w:rPr>
        <w:t xml:space="preserve"> </w:t>
      </w:r>
      <w:r w:rsidRPr="005E141D">
        <w:t>поручаемой работе. Отсутствие в трудовом договоре условия об испытании означает, что</w:t>
      </w:r>
      <w:r w:rsidRPr="005E141D">
        <w:rPr>
          <w:spacing w:val="1"/>
        </w:rPr>
        <w:t xml:space="preserve"> </w:t>
      </w:r>
      <w:r w:rsidRPr="005E141D">
        <w:t>работник</w:t>
      </w:r>
      <w:r w:rsidRPr="005E141D">
        <w:rPr>
          <w:spacing w:val="1"/>
        </w:rPr>
        <w:t xml:space="preserve"> </w:t>
      </w:r>
      <w:r w:rsidRPr="005E141D">
        <w:t>принят</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без</w:t>
      </w:r>
      <w:r w:rsidRPr="005E141D">
        <w:rPr>
          <w:spacing w:val="1"/>
        </w:rPr>
        <w:t xml:space="preserve"> </w:t>
      </w:r>
      <w:r w:rsidRPr="005E141D">
        <w:t>испытания.</w:t>
      </w:r>
      <w:r w:rsidRPr="005E141D">
        <w:rPr>
          <w:spacing w:val="1"/>
        </w:rPr>
        <w:t xml:space="preserve"> </w:t>
      </w:r>
      <w:r w:rsidRPr="005E141D">
        <w:t>В</w:t>
      </w:r>
      <w:r w:rsidRPr="005E141D">
        <w:rPr>
          <w:spacing w:val="1"/>
        </w:rPr>
        <w:t xml:space="preserve"> </w:t>
      </w:r>
      <w:r w:rsidRPr="005E141D">
        <w:t>период</w:t>
      </w:r>
      <w:r w:rsidRPr="005E141D">
        <w:rPr>
          <w:spacing w:val="1"/>
        </w:rPr>
        <w:t xml:space="preserve"> </w:t>
      </w:r>
      <w:r w:rsidRPr="005E141D">
        <w:t>испытания</w:t>
      </w:r>
      <w:r w:rsidRPr="005E141D">
        <w:rPr>
          <w:spacing w:val="1"/>
        </w:rPr>
        <w:t xml:space="preserve"> </w:t>
      </w:r>
      <w:r w:rsidRPr="005E141D">
        <w:t>на</w:t>
      </w:r>
      <w:r w:rsidRPr="005E141D">
        <w:rPr>
          <w:spacing w:val="1"/>
        </w:rPr>
        <w:t xml:space="preserve"> </w:t>
      </w:r>
      <w:r w:rsidRPr="005E141D">
        <w:t>работника</w:t>
      </w:r>
      <w:r w:rsidRPr="005E141D">
        <w:rPr>
          <w:spacing w:val="1"/>
        </w:rPr>
        <w:t xml:space="preserve"> </w:t>
      </w:r>
      <w:r w:rsidRPr="005E141D">
        <w:t>распространяются положения трудового законодательства и иных нормативных правовых</w:t>
      </w:r>
      <w:r w:rsidRPr="005E141D">
        <w:rPr>
          <w:spacing w:val="1"/>
        </w:rPr>
        <w:t xml:space="preserve"> </w:t>
      </w:r>
      <w:r w:rsidRPr="005E141D">
        <w:t>актов,</w:t>
      </w:r>
      <w:r w:rsidRPr="005E141D">
        <w:rPr>
          <w:spacing w:val="1"/>
        </w:rPr>
        <w:t xml:space="preserve"> </w:t>
      </w:r>
      <w:r w:rsidRPr="005E141D">
        <w:t>содержащих</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коллективного</w:t>
      </w:r>
      <w:r w:rsidRPr="005E141D">
        <w:rPr>
          <w:spacing w:val="1"/>
        </w:rPr>
        <w:t xml:space="preserve"> </w:t>
      </w:r>
      <w:r w:rsidRPr="005E141D">
        <w:t>договора,</w:t>
      </w:r>
      <w:r w:rsidRPr="005E141D">
        <w:rPr>
          <w:spacing w:val="1"/>
        </w:rPr>
        <w:t xml:space="preserve"> </w:t>
      </w:r>
      <w:r w:rsidRPr="005E141D">
        <w:t>соглашений,</w:t>
      </w:r>
      <w:r w:rsidRPr="005E141D">
        <w:rPr>
          <w:spacing w:val="1"/>
        </w:rPr>
        <w:t xml:space="preserve"> </w:t>
      </w:r>
      <w:r w:rsidRPr="005E141D">
        <w:t>локальных</w:t>
      </w:r>
      <w:r w:rsidRPr="005E141D">
        <w:rPr>
          <w:spacing w:val="1"/>
        </w:rPr>
        <w:t xml:space="preserve"> </w:t>
      </w:r>
      <w:r w:rsidRPr="005E141D">
        <w:t>нормативных</w:t>
      </w:r>
      <w:r w:rsidRPr="005E141D">
        <w:rPr>
          <w:spacing w:val="2"/>
        </w:rPr>
        <w:t xml:space="preserve"> </w:t>
      </w:r>
      <w:r w:rsidRPr="005E141D">
        <w:t>актов.</w:t>
      </w:r>
    </w:p>
    <w:p w:rsidR="00C72331" w:rsidRPr="005E141D" w:rsidRDefault="00C72331" w:rsidP="00C72331">
      <w:pPr>
        <w:pStyle w:val="af"/>
        <w:spacing w:before="3"/>
      </w:pPr>
      <w:r w:rsidRPr="005E141D">
        <w:rPr>
          <w:u w:val="single"/>
        </w:rPr>
        <w:t>Испытание</w:t>
      </w:r>
      <w:r w:rsidRPr="005E141D">
        <w:rPr>
          <w:spacing w:val="-3"/>
          <w:u w:val="single"/>
        </w:rPr>
        <w:t xml:space="preserve"> </w:t>
      </w:r>
      <w:r w:rsidRPr="005E141D">
        <w:rPr>
          <w:u w:val="single"/>
        </w:rPr>
        <w:t>при</w:t>
      </w:r>
      <w:r w:rsidRPr="005E141D">
        <w:rPr>
          <w:spacing w:val="-4"/>
          <w:u w:val="single"/>
        </w:rPr>
        <w:t xml:space="preserve"> </w:t>
      </w:r>
      <w:r w:rsidRPr="005E141D">
        <w:rPr>
          <w:u w:val="single"/>
        </w:rPr>
        <w:t>приеме</w:t>
      </w:r>
      <w:r w:rsidRPr="005E141D">
        <w:rPr>
          <w:spacing w:val="-2"/>
          <w:u w:val="single"/>
        </w:rPr>
        <w:t xml:space="preserve"> </w:t>
      </w:r>
      <w:r w:rsidRPr="005E141D">
        <w:rPr>
          <w:u w:val="single"/>
        </w:rPr>
        <w:t>на</w:t>
      </w:r>
      <w:r w:rsidRPr="005E141D">
        <w:rPr>
          <w:spacing w:val="-3"/>
          <w:u w:val="single"/>
        </w:rPr>
        <w:t xml:space="preserve"> </w:t>
      </w:r>
      <w:r w:rsidRPr="005E141D">
        <w:rPr>
          <w:u w:val="single"/>
        </w:rPr>
        <w:t>работу</w:t>
      </w:r>
      <w:r w:rsidRPr="005E141D">
        <w:rPr>
          <w:spacing w:val="-7"/>
          <w:u w:val="single"/>
        </w:rPr>
        <w:t xml:space="preserve"> </w:t>
      </w:r>
      <w:r w:rsidRPr="005E141D">
        <w:rPr>
          <w:u w:val="single"/>
        </w:rPr>
        <w:t>не</w:t>
      </w:r>
      <w:r w:rsidRPr="005E141D">
        <w:rPr>
          <w:spacing w:val="1"/>
          <w:u w:val="single"/>
        </w:rPr>
        <w:t xml:space="preserve"> </w:t>
      </w:r>
      <w:r w:rsidRPr="005E141D">
        <w:rPr>
          <w:u w:val="single"/>
        </w:rPr>
        <w:t>устанавливается</w:t>
      </w:r>
      <w:r w:rsidRPr="005E141D">
        <w:rPr>
          <w:spacing w:val="-1"/>
          <w:u w:val="single"/>
        </w:rPr>
        <w:t xml:space="preserve"> </w:t>
      </w:r>
      <w:r w:rsidRPr="005E141D">
        <w:rPr>
          <w:u w:val="single"/>
        </w:rPr>
        <w:t>для:</w:t>
      </w:r>
    </w:p>
    <w:p w:rsidR="00C72331" w:rsidRPr="005E141D" w:rsidRDefault="00C72331" w:rsidP="00752C90">
      <w:pPr>
        <w:pStyle w:val="aff1"/>
        <w:widowControl w:val="0"/>
        <w:numPr>
          <w:ilvl w:val="3"/>
          <w:numId w:val="23"/>
        </w:numPr>
        <w:tabs>
          <w:tab w:val="left" w:pos="1406"/>
        </w:tabs>
        <w:autoSpaceDE w:val="0"/>
        <w:autoSpaceDN w:val="0"/>
        <w:ind w:left="1405" w:hanging="361"/>
        <w:jc w:val="both"/>
      </w:pPr>
      <w:r w:rsidRPr="005E141D">
        <w:t>беременных</w:t>
      </w:r>
      <w:r w:rsidRPr="005E141D">
        <w:rPr>
          <w:spacing w:val="-1"/>
        </w:rPr>
        <w:t xml:space="preserve"> </w:t>
      </w:r>
      <w:r w:rsidRPr="005E141D">
        <w:t>женщин</w:t>
      </w:r>
      <w:r w:rsidRPr="005E141D">
        <w:rPr>
          <w:spacing w:val="-4"/>
        </w:rPr>
        <w:t xml:space="preserve"> </w:t>
      </w:r>
      <w:r w:rsidRPr="005E141D">
        <w:t>и</w:t>
      </w:r>
      <w:r w:rsidRPr="005E141D">
        <w:rPr>
          <w:spacing w:val="-3"/>
        </w:rPr>
        <w:t xml:space="preserve"> </w:t>
      </w:r>
      <w:r w:rsidRPr="005E141D">
        <w:t>женщин,</w:t>
      </w:r>
      <w:r w:rsidRPr="005E141D">
        <w:rPr>
          <w:spacing w:val="-2"/>
        </w:rPr>
        <w:t xml:space="preserve"> </w:t>
      </w:r>
      <w:r w:rsidRPr="005E141D">
        <w:t>имеющих</w:t>
      </w:r>
      <w:r w:rsidRPr="005E141D">
        <w:rPr>
          <w:spacing w:val="1"/>
        </w:rPr>
        <w:t xml:space="preserve"> </w:t>
      </w:r>
      <w:r w:rsidRPr="005E141D">
        <w:t>детей</w:t>
      </w:r>
      <w:r w:rsidRPr="005E141D">
        <w:rPr>
          <w:spacing w:val="-2"/>
        </w:rPr>
        <w:t xml:space="preserve"> </w:t>
      </w:r>
      <w:r w:rsidRPr="005E141D">
        <w:t>в</w:t>
      </w:r>
      <w:r w:rsidRPr="005E141D">
        <w:rPr>
          <w:spacing w:val="-3"/>
        </w:rPr>
        <w:t xml:space="preserve"> </w:t>
      </w:r>
      <w:r w:rsidRPr="005E141D">
        <w:t>возрасте</w:t>
      </w:r>
      <w:r w:rsidRPr="005E141D">
        <w:rPr>
          <w:spacing w:val="-2"/>
        </w:rPr>
        <w:t xml:space="preserve"> </w:t>
      </w:r>
      <w:r w:rsidRPr="005E141D">
        <w:t>до</w:t>
      </w:r>
      <w:r w:rsidRPr="005E141D">
        <w:rPr>
          <w:spacing w:val="-2"/>
        </w:rPr>
        <w:t xml:space="preserve"> </w:t>
      </w:r>
      <w:r w:rsidRPr="005E141D">
        <w:t>полутора</w:t>
      </w:r>
      <w:r w:rsidRPr="005E141D">
        <w:rPr>
          <w:spacing w:val="-2"/>
        </w:rPr>
        <w:t xml:space="preserve"> </w:t>
      </w:r>
      <w:r w:rsidRPr="005E141D">
        <w:t>лет;</w:t>
      </w:r>
    </w:p>
    <w:p w:rsidR="00C72331" w:rsidRPr="005E141D" w:rsidRDefault="00C72331" w:rsidP="00752C90">
      <w:pPr>
        <w:pStyle w:val="aff1"/>
        <w:widowControl w:val="0"/>
        <w:numPr>
          <w:ilvl w:val="3"/>
          <w:numId w:val="23"/>
        </w:numPr>
        <w:tabs>
          <w:tab w:val="left" w:pos="1406"/>
        </w:tabs>
        <w:autoSpaceDE w:val="0"/>
        <w:autoSpaceDN w:val="0"/>
        <w:ind w:left="1405" w:right="256" w:hanging="360"/>
        <w:jc w:val="both"/>
      </w:pPr>
      <w:r w:rsidRPr="005E141D">
        <w:t>лиц,</w:t>
      </w:r>
      <w:r w:rsidRPr="005E141D">
        <w:rPr>
          <w:spacing w:val="1"/>
        </w:rPr>
        <w:t xml:space="preserve"> </w:t>
      </w:r>
      <w:r w:rsidRPr="005E141D">
        <w:t>получивших</w:t>
      </w:r>
      <w:r w:rsidRPr="005E141D">
        <w:rPr>
          <w:spacing w:val="1"/>
        </w:rPr>
        <w:t xml:space="preserve"> </w:t>
      </w:r>
      <w:r w:rsidRPr="005E141D">
        <w:t>среднее</w:t>
      </w:r>
      <w:r w:rsidRPr="005E141D">
        <w:rPr>
          <w:spacing w:val="1"/>
        </w:rPr>
        <w:t xml:space="preserve"> </w:t>
      </w:r>
      <w:r w:rsidRPr="005E141D">
        <w:t>профессиональное</w:t>
      </w:r>
      <w:r w:rsidRPr="005E141D">
        <w:rPr>
          <w:spacing w:val="1"/>
        </w:rPr>
        <w:t xml:space="preserve"> </w:t>
      </w:r>
      <w:r w:rsidRPr="005E141D">
        <w:t>образование</w:t>
      </w:r>
      <w:r w:rsidRPr="005E141D">
        <w:rPr>
          <w:spacing w:val="1"/>
        </w:rPr>
        <w:t xml:space="preserve"> </w:t>
      </w:r>
      <w:r w:rsidRPr="005E141D">
        <w:t>или</w:t>
      </w:r>
      <w:r w:rsidRPr="005E141D">
        <w:rPr>
          <w:spacing w:val="1"/>
        </w:rPr>
        <w:t xml:space="preserve"> </w:t>
      </w:r>
      <w:r w:rsidRPr="005E141D">
        <w:t>высшее</w:t>
      </w:r>
      <w:r w:rsidRPr="005E141D">
        <w:rPr>
          <w:spacing w:val="1"/>
        </w:rPr>
        <w:t xml:space="preserve"> </w:t>
      </w:r>
      <w:r w:rsidRPr="005E141D">
        <w:t>образование</w:t>
      </w:r>
      <w:r w:rsidRPr="005E141D">
        <w:rPr>
          <w:spacing w:val="1"/>
        </w:rPr>
        <w:t xml:space="preserve"> </w:t>
      </w:r>
      <w:r w:rsidRPr="005E141D">
        <w:t>по</w:t>
      </w:r>
      <w:r w:rsidRPr="005E141D">
        <w:rPr>
          <w:spacing w:val="1"/>
        </w:rPr>
        <w:t xml:space="preserve"> </w:t>
      </w:r>
      <w:r w:rsidRPr="005E141D">
        <w:t>имеющим</w:t>
      </w:r>
      <w:r w:rsidRPr="005E141D">
        <w:rPr>
          <w:spacing w:val="1"/>
        </w:rPr>
        <w:t xml:space="preserve"> </w:t>
      </w:r>
      <w:r w:rsidRPr="005E141D">
        <w:t>государственную</w:t>
      </w:r>
      <w:r w:rsidRPr="005E141D">
        <w:rPr>
          <w:spacing w:val="1"/>
        </w:rPr>
        <w:t xml:space="preserve"> </w:t>
      </w:r>
      <w:r w:rsidRPr="005E141D">
        <w:t>аккредитацию</w:t>
      </w:r>
      <w:r w:rsidRPr="005E141D">
        <w:rPr>
          <w:spacing w:val="1"/>
        </w:rPr>
        <w:t xml:space="preserve"> </w:t>
      </w:r>
      <w:r w:rsidRPr="005E141D">
        <w:t>образовательным</w:t>
      </w:r>
      <w:r w:rsidRPr="005E141D">
        <w:rPr>
          <w:spacing w:val="-57"/>
        </w:rPr>
        <w:t xml:space="preserve"> </w:t>
      </w:r>
      <w:r w:rsidRPr="005E141D">
        <w:t>программам</w:t>
      </w:r>
      <w:r w:rsidRPr="005E141D">
        <w:rPr>
          <w:spacing w:val="-7"/>
        </w:rPr>
        <w:t xml:space="preserve"> </w:t>
      </w:r>
      <w:r w:rsidRPr="005E141D">
        <w:t>и</w:t>
      </w:r>
      <w:r w:rsidRPr="005E141D">
        <w:rPr>
          <w:spacing w:val="-4"/>
        </w:rPr>
        <w:t xml:space="preserve"> </w:t>
      </w:r>
      <w:r w:rsidRPr="005E141D">
        <w:t>впервые</w:t>
      </w:r>
      <w:r w:rsidRPr="005E141D">
        <w:rPr>
          <w:spacing w:val="-3"/>
        </w:rPr>
        <w:t xml:space="preserve"> </w:t>
      </w:r>
      <w:r w:rsidRPr="005E141D">
        <w:t>поступающих</w:t>
      </w:r>
      <w:r w:rsidRPr="005E141D">
        <w:rPr>
          <w:spacing w:val="-5"/>
        </w:rPr>
        <w:t xml:space="preserve"> </w:t>
      </w:r>
      <w:r w:rsidRPr="005E141D">
        <w:t>на</w:t>
      </w:r>
      <w:r w:rsidRPr="005E141D">
        <w:rPr>
          <w:spacing w:val="-6"/>
        </w:rPr>
        <w:t xml:space="preserve"> </w:t>
      </w:r>
      <w:r w:rsidRPr="005E141D">
        <w:t>работу</w:t>
      </w:r>
      <w:r w:rsidRPr="005E141D">
        <w:rPr>
          <w:spacing w:val="-7"/>
        </w:rPr>
        <w:t xml:space="preserve"> </w:t>
      </w:r>
      <w:r w:rsidRPr="005E141D">
        <w:t>по</w:t>
      </w:r>
      <w:r w:rsidRPr="005E141D">
        <w:rPr>
          <w:spacing w:val="-5"/>
        </w:rPr>
        <w:t xml:space="preserve"> </w:t>
      </w:r>
      <w:r w:rsidRPr="005E141D">
        <w:t>полученной</w:t>
      </w:r>
      <w:r w:rsidRPr="005E141D">
        <w:rPr>
          <w:spacing w:val="-4"/>
        </w:rPr>
        <w:t xml:space="preserve"> </w:t>
      </w:r>
      <w:r w:rsidRPr="005E141D">
        <w:t>специальности</w:t>
      </w:r>
      <w:r w:rsidRPr="005E141D">
        <w:rPr>
          <w:spacing w:val="-4"/>
        </w:rPr>
        <w:t xml:space="preserve"> </w:t>
      </w:r>
      <w:r w:rsidRPr="005E141D">
        <w:t>в</w:t>
      </w:r>
      <w:r w:rsidRPr="005E141D">
        <w:rPr>
          <w:spacing w:val="-58"/>
        </w:rPr>
        <w:t xml:space="preserve"> </w:t>
      </w:r>
      <w:r w:rsidRPr="005E141D">
        <w:t>течение</w:t>
      </w:r>
      <w:r w:rsidRPr="005E141D">
        <w:rPr>
          <w:spacing w:val="1"/>
        </w:rPr>
        <w:t xml:space="preserve"> </w:t>
      </w:r>
      <w:r w:rsidRPr="005E141D">
        <w:t>одного</w:t>
      </w:r>
      <w:r w:rsidRPr="005E141D">
        <w:rPr>
          <w:spacing w:val="1"/>
        </w:rPr>
        <w:t xml:space="preserve"> </w:t>
      </w:r>
      <w:r w:rsidRPr="005E141D">
        <w:t>года</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t>получения</w:t>
      </w:r>
      <w:r w:rsidRPr="005E141D">
        <w:rPr>
          <w:spacing w:val="1"/>
        </w:rPr>
        <w:t xml:space="preserve"> </w:t>
      </w:r>
      <w:r w:rsidRPr="005E141D">
        <w:t>профессионального</w:t>
      </w:r>
      <w:r w:rsidRPr="005E141D">
        <w:rPr>
          <w:spacing w:val="1"/>
        </w:rPr>
        <w:t xml:space="preserve"> </w:t>
      </w:r>
      <w:r w:rsidRPr="005E141D">
        <w:t>образования</w:t>
      </w:r>
      <w:r w:rsidRPr="005E141D">
        <w:rPr>
          <w:spacing w:val="-57"/>
        </w:rPr>
        <w:t xml:space="preserve"> </w:t>
      </w:r>
      <w:r w:rsidRPr="005E141D">
        <w:t>соответствующего</w:t>
      </w:r>
      <w:r w:rsidRPr="005E141D">
        <w:rPr>
          <w:spacing w:val="3"/>
        </w:rPr>
        <w:t xml:space="preserve"> </w:t>
      </w:r>
      <w:r w:rsidRPr="005E141D">
        <w:t>уровня;</w:t>
      </w:r>
    </w:p>
    <w:p w:rsidR="00C72331" w:rsidRPr="005E141D" w:rsidRDefault="00C72331" w:rsidP="00752C90">
      <w:pPr>
        <w:pStyle w:val="aff1"/>
        <w:widowControl w:val="0"/>
        <w:numPr>
          <w:ilvl w:val="3"/>
          <w:numId w:val="23"/>
        </w:numPr>
        <w:tabs>
          <w:tab w:val="left" w:pos="1406"/>
        </w:tabs>
        <w:autoSpaceDE w:val="0"/>
        <w:autoSpaceDN w:val="0"/>
        <w:spacing w:before="1"/>
        <w:ind w:left="1405" w:right="261" w:hanging="360"/>
        <w:jc w:val="both"/>
      </w:pPr>
      <w:r w:rsidRPr="005E141D">
        <w:t>лиц, приглашенных на работу в порядке перевода от другого работодателя по</w:t>
      </w:r>
      <w:r w:rsidRPr="005E141D">
        <w:rPr>
          <w:spacing w:val="1"/>
        </w:rPr>
        <w:t xml:space="preserve"> </w:t>
      </w:r>
      <w:r w:rsidRPr="005E141D">
        <w:t>согласованию</w:t>
      </w:r>
      <w:r w:rsidRPr="005E141D">
        <w:rPr>
          <w:spacing w:val="-1"/>
        </w:rPr>
        <w:t xml:space="preserve"> </w:t>
      </w:r>
      <w:r w:rsidRPr="005E141D">
        <w:t>между</w:t>
      </w:r>
      <w:r w:rsidRPr="005E141D">
        <w:rPr>
          <w:spacing w:val="-5"/>
        </w:rPr>
        <w:t xml:space="preserve"> </w:t>
      </w:r>
      <w:r w:rsidRPr="005E141D">
        <w:t>работодателями;</w:t>
      </w:r>
    </w:p>
    <w:p w:rsidR="00C72331" w:rsidRPr="005E141D" w:rsidRDefault="00C72331" w:rsidP="00752C90">
      <w:pPr>
        <w:pStyle w:val="aff1"/>
        <w:widowControl w:val="0"/>
        <w:numPr>
          <w:ilvl w:val="3"/>
          <w:numId w:val="23"/>
        </w:numPr>
        <w:tabs>
          <w:tab w:val="left" w:pos="1406"/>
        </w:tabs>
        <w:autoSpaceDE w:val="0"/>
        <w:autoSpaceDN w:val="0"/>
        <w:ind w:left="1405" w:hanging="361"/>
        <w:jc w:val="both"/>
      </w:pPr>
      <w:r w:rsidRPr="005E141D">
        <w:t>лиц,</w:t>
      </w:r>
      <w:r w:rsidRPr="005E141D">
        <w:rPr>
          <w:spacing w:val="-2"/>
        </w:rPr>
        <w:t xml:space="preserve"> </w:t>
      </w:r>
      <w:r w:rsidRPr="005E141D">
        <w:t>которым</w:t>
      </w:r>
      <w:r w:rsidRPr="005E141D">
        <w:rPr>
          <w:spacing w:val="-3"/>
        </w:rPr>
        <w:t xml:space="preserve"> </w:t>
      </w:r>
      <w:r w:rsidRPr="005E141D">
        <w:t>не</w:t>
      </w:r>
      <w:r w:rsidRPr="005E141D">
        <w:rPr>
          <w:spacing w:val="-2"/>
        </w:rPr>
        <w:t xml:space="preserve"> </w:t>
      </w:r>
      <w:r w:rsidRPr="005E141D">
        <w:t>исполнилось</w:t>
      </w:r>
      <w:r w:rsidRPr="005E141D">
        <w:rPr>
          <w:spacing w:val="-2"/>
        </w:rPr>
        <w:t xml:space="preserve"> </w:t>
      </w:r>
      <w:r w:rsidRPr="005E141D">
        <w:t>18</w:t>
      </w:r>
      <w:r w:rsidRPr="005E141D">
        <w:rPr>
          <w:spacing w:val="-1"/>
        </w:rPr>
        <w:t xml:space="preserve"> </w:t>
      </w:r>
      <w:r w:rsidRPr="005E141D">
        <w:t>лет;</w:t>
      </w:r>
    </w:p>
    <w:p w:rsidR="00C72331" w:rsidRPr="005E141D" w:rsidRDefault="00C72331" w:rsidP="00752C90">
      <w:pPr>
        <w:pStyle w:val="aff1"/>
        <w:widowControl w:val="0"/>
        <w:numPr>
          <w:ilvl w:val="3"/>
          <w:numId w:val="23"/>
        </w:numPr>
        <w:tabs>
          <w:tab w:val="left" w:pos="1406"/>
        </w:tabs>
        <w:autoSpaceDE w:val="0"/>
        <w:autoSpaceDN w:val="0"/>
        <w:ind w:left="1405" w:right="253" w:hanging="360"/>
        <w:jc w:val="both"/>
      </w:pPr>
      <w:r w:rsidRPr="005E141D">
        <w:t>иных лиц в случаях, предусмотренных ТК РФ, иными федеральными законами,</w:t>
      </w:r>
      <w:r w:rsidRPr="005E141D">
        <w:rPr>
          <w:spacing w:val="-57"/>
        </w:rPr>
        <w:t xml:space="preserve"> </w:t>
      </w:r>
      <w:r w:rsidRPr="005E141D">
        <w:t>коллективным</w:t>
      </w:r>
      <w:r w:rsidRPr="005E141D">
        <w:rPr>
          <w:spacing w:val="-3"/>
        </w:rPr>
        <w:t xml:space="preserve"> </w:t>
      </w:r>
      <w:r w:rsidRPr="005E141D">
        <w:t>договором.</w:t>
      </w:r>
    </w:p>
    <w:p w:rsidR="00C72331" w:rsidRPr="005E141D" w:rsidRDefault="00C72331" w:rsidP="00C72331">
      <w:pPr>
        <w:pStyle w:val="aff1"/>
        <w:widowControl w:val="0"/>
        <w:tabs>
          <w:tab w:val="left" w:pos="1406"/>
        </w:tabs>
        <w:autoSpaceDE w:val="0"/>
        <w:autoSpaceDN w:val="0"/>
        <w:ind w:left="1405" w:right="253"/>
        <w:jc w:val="both"/>
      </w:pPr>
    </w:p>
    <w:p w:rsidR="00C72331" w:rsidRPr="005E141D" w:rsidRDefault="00C72331" w:rsidP="00752C90">
      <w:pPr>
        <w:pStyle w:val="aff1"/>
        <w:widowControl w:val="0"/>
        <w:numPr>
          <w:ilvl w:val="2"/>
          <w:numId w:val="23"/>
        </w:numPr>
        <w:tabs>
          <w:tab w:val="left" w:pos="841"/>
        </w:tabs>
        <w:autoSpaceDE w:val="0"/>
        <w:autoSpaceDN w:val="0"/>
        <w:spacing w:before="14" w:line="252" w:lineRule="auto"/>
        <w:ind w:right="255" w:firstLine="0"/>
        <w:jc w:val="both"/>
      </w:pPr>
      <w:r w:rsidRPr="005E141D">
        <w:t>Срок испытания не может превышать трех месяцев. При заключении трудового договора на срок от двух до шести месяцев испытание</w:t>
      </w:r>
      <w:r w:rsidRPr="005E141D">
        <w:rPr>
          <w:spacing w:val="1"/>
        </w:rPr>
        <w:t xml:space="preserve"> </w:t>
      </w:r>
      <w:r w:rsidRPr="005E141D">
        <w:t>не может превышать двух недель. В срок испытания не засчитываются период временной</w:t>
      </w:r>
      <w:r w:rsidRPr="005E141D">
        <w:rPr>
          <w:spacing w:val="1"/>
        </w:rPr>
        <w:t xml:space="preserve"> </w:t>
      </w:r>
      <w:r w:rsidRPr="005E141D">
        <w:t>нетрудоспособности работника и другие периоды, когда он фактически отсутствовал на</w:t>
      </w:r>
      <w:r w:rsidRPr="005E141D">
        <w:rPr>
          <w:spacing w:val="1"/>
        </w:rPr>
        <w:t xml:space="preserve"> </w:t>
      </w:r>
      <w:r w:rsidRPr="005E141D">
        <w:t>работе.</w:t>
      </w:r>
    </w:p>
    <w:p w:rsidR="00C72331" w:rsidRPr="005E141D" w:rsidRDefault="00C72331" w:rsidP="00752C90">
      <w:pPr>
        <w:pStyle w:val="aff1"/>
        <w:widowControl w:val="0"/>
        <w:numPr>
          <w:ilvl w:val="2"/>
          <w:numId w:val="23"/>
        </w:numPr>
        <w:tabs>
          <w:tab w:val="left" w:pos="846"/>
        </w:tabs>
        <w:autoSpaceDE w:val="0"/>
        <w:autoSpaceDN w:val="0"/>
        <w:spacing w:line="252" w:lineRule="auto"/>
        <w:ind w:right="253" w:firstLine="0"/>
        <w:jc w:val="both"/>
      </w:pPr>
      <w:r w:rsidRPr="005E141D">
        <w:t>При неудовлетворительном результате испытания заведующий детским садом имеет</w:t>
      </w:r>
      <w:r w:rsidRPr="005E141D">
        <w:rPr>
          <w:spacing w:val="-57"/>
        </w:rPr>
        <w:t xml:space="preserve"> </w:t>
      </w:r>
      <w:r w:rsidRPr="005E141D">
        <w:t>право</w:t>
      </w:r>
      <w:r w:rsidRPr="005E141D">
        <w:rPr>
          <w:spacing w:val="1"/>
        </w:rPr>
        <w:t xml:space="preserve"> </w:t>
      </w:r>
      <w:r w:rsidRPr="005E141D">
        <w:t>до</w:t>
      </w:r>
      <w:r w:rsidRPr="005E141D">
        <w:rPr>
          <w:spacing w:val="1"/>
        </w:rPr>
        <w:t xml:space="preserve"> </w:t>
      </w:r>
      <w:r w:rsidRPr="005E141D">
        <w:t>истечения</w:t>
      </w:r>
      <w:r w:rsidRPr="005E141D">
        <w:rPr>
          <w:spacing w:val="1"/>
        </w:rPr>
        <w:t xml:space="preserve"> </w:t>
      </w:r>
      <w:r w:rsidRPr="005E141D">
        <w:t>срока</w:t>
      </w:r>
      <w:r w:rsidRPr="005E141D">
        <w:rPr>
          <w:spacing w:val="1"/>
        </w:rPr>
        <w:t xml:space="preserve"> </w:t>
      </w:r>
      <w:r w:rsidRPr="005E141D">
        <w:t>испытания</w:t>
      </w:r>
      <w:r w:rsidRPr="005E141D">
        <w:rPr>
          <w:spacing w:val="1"/>
        </w:rPr>
        <w:t xml:space="preserve"> </w:t>
      </w:r>
      <w:r w:rsidRPr="005E141D">
        <w:t>расторгнуть</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с</w:t>
      </w:r>
      <w:r w:rsidRPr="005E141D">
        <w:rPr>
          <w:spacing w:val="1"/>
        </w:rPr>
        <w:t xml:space="preserve"> </w:t>
      </w:r>
      <w:r w:rsidRPr="005E141D">
        <w:t>работником,</w:t>
      </w:r>
      <w:r w:rsidRPr="005E141D">
        <w:rPr>
          <w:spacing w:val="1"/>
        </w:rPr>
        <w:t xml:space="preserve"> </w:t>
      </w:r>
      <w:r w:rsidRPr="005E141D">
        <w:t>предупредив</w:t>
      </w:r>
      <w:r w:rsidRPr="005E141D">
        <w:rPr>
          <w:spacing w:val="-13"/>
        </w:rPr>
        <w:t xml:space="preserve"> </w:t>
      </w:r>
      <w:r w:rsidRPr="005E141D">
        <w:t>его</w:t>
      </w:r>
      <w:r w:rsidRPr="005E141D">
        <w:rPr>
          <w:spacing w:val="-11"/>
        </w:rPr>
        <w:t xml:space="preserve"> </w:t>
      </w:r>
      <w:r w:rsidRPr="005E141D">
        <w:t>об</w:t>
      </w:r>
      <w:r w:rsidRPr="005E141D">
        <w:rPr>
          <w:spacing w:val="-11"/>
        </w:rPr>
        <w:t xml:space="preserve"> </w:t>
      </w:r>
      <w:r w:rsidRPr="005E141D">
        <w:t>этом</w:t>
      </w:r>
      <w:r w:rsidRPr="005E141D">
        <w:rPr>
          <w:spacing w:val="-13"/>
        </w:rPr>
        <w:t xml:space="preserve"> </w:t>
      </w:r>
      <w:r w:rsidRPr="005E141D">
        <w:t>в</w:t>
      </w:r>
      <w:r w:rsidRPr="005E141D">
        <w:rPr>
          <w:spacing w:val="-12"/>
        </w:rPr>
        <w:t xml:space="preserve"> </w:t>
      </w:r>
      <w:r w:rsidRPr="005E141D">
        <w:t>письменной</w:t>
      </w:r>
      <w:r w:rsidRPr="005E141D">
        <w:rPr>
          <w:spacing w:val="-10"/>
        </w:rPr>
        <w:t xml:space="preserve"> </w:t>
      </w:r>
      <w:r w:rsidRPr="005E141D">
        <w:t>форме</w:t>
      </w:r>
      <w:r w:rsidRPr="005E141D">
        <w:rPr>
          <w:spacing w:val="-13"/>
        </w:rPr>
        <w:t xml:space="preserve"> </w:t>
      </w:r>
      <w:r w:rsidRPr="005E141D">
        <w:t>не</w:t>
      </w:r>
      <w:r w:rsidRPr="005E141D">
        <w:rPr>
          <w:spacing w:val="-12"/>
        </w:rPr>
        <w:t xml:space="preserve"> </w:t>
      </w:r>
      <w:r w:rsidRPr="005E141D">
        <w:t>позднее,</w:t>
      </w:r>
      <w:r w:rsidRPr="005E141D">
        <w:rPr>
          <w:spacing w:val="-11"/>
        </w:rPr>
        <w:t xml:space="preserve"> </w:t>
      </w:r>
      <w:r w:rsidRPr="005E141D">
        <w:t>чем</w:t>
      </w:r>
      <w:r w:rsidRPr="005E141D">
        <w:rPr>
          <w:spacing w:val="-13"/>
        </w:rPr>
        <w:t xml:space="preserve"> </w:t>
      </w:r>
      <w:r w:rsidRPr="005E141D">
        <w:t>за</w:t>
      </w:r>
      <w:r w:rsidRPr="005E141D">
        <w:rPr>
          <w:spacing w:val="-12"/>
        </w:rPr>
        <w:t xml:space="preserve"> </w:t>
      </w:r>
      <w:r w:rsidRPr="005E141D">
        <w:t>три</w:t>
      </w:r>
      <w:r w:rsidRPr="005E141D">
        <w:rPr>
          <w:spacing w:val="-10"/>
        </w:rPr>
        <w:t xml:space="preserve"> </w:t>
      </w:r>
      <w:r w:rsidRPr="005E141D">
        <w:t>дня</w:t>
      </w:r>
      <w:r w:rsidRPr="005E141D">
        <w:rPr>
          <w:spacing w:val="-12"/>
        </w:rPr>
        <w:t xml:space="preserve"> </w:t>
      </w:r>
      <w:r w:rsidRPr="005E141D">
        <w:t>с</w:t>
      </w:r>
      <w:r w:rsidRPr="005E141D">
        <w:rPr>
          <w:spacing w:val="-10"/>
        </w:rPr>
        <w:t xml:space="preserve"> </w:t>
      </w:r>
      <w:r w:rsidRPr="005E141D">
        <w:t>указанием</w:t>
      </w:r>
      <w:r w:rsidRPr="005E141D">
        <w:rPr>
          <w:spacing w:val="-12"/>
        </w:rPr>
        <w:t xml:space="preserve"> </w:t>
      </w:r>
      <w:r w:rsidRPr="005E141D">
        <w:t>причин,</w:t>
      </w:r>
      <w:r w:rsidRPr="005E141D">
        <w:rPr>
          <w:spacing w:val="-58"/>
        </w:rPr>
        <w:t xml:space="preserve"> </w:t>
      </w:r>
      <w:r w:rsidRPr="005E141D">
        <w:t>послуживших</w:t>
      </w:r>
      <w:r w:rsidRPr="005E141D">
        <w:rPr>
          <w:spacing w:val="1"/>
        </w:rPr>
        <w:t xml:space="preserve"> </w:t>
      </w:r>
      <w:r w:rsidRPr="005E141D">
        <w:t>основанием для</w:t>
      </w:r>
      <w:r w:rsidRPr="005E141D">
        <w:rPr>
          <w:spacing w:val="1"/>
        </w:rPr>
        <w:t xml:space="preserve"> </w:t>
      </w:r>
      <w:r w:rsidRPr="005E141D">
        <w:t>признания этого работника не выдержавшим испытание.</w:t>
      </w:r>
      <w:r w:rsidRPr="005E141D">
        <w:rPr>
          <w:spacing w:val="1"/>
        </w:rPr>
        <w:t xml:space="preserve"> </w:t>
      </w:r>
      <w:r w:rsidRPr="005E141D">
        <w:t>Решение работодателя работник имеет право обжаловать в суд. При неудовлетворительном</w:t>
      </w:r>
      <w:r w:rsidRPr="005E141D">
        <w:rPr>
          <w:spacing w:val="1"/>
        </w:rPr>
        <w:t xml:space="preserve"> </w:t>
      </w:r>
      <w:r w:rsidRPr="005E141D">
        <w:t>результате</w:t>
      </w:r>
      <w:r w:rsidRPr="005E141D">
        <w:rPr>
          <w:spacing w:val="1"/>
        </w:rPr>
        <w:t xml:space="preserve"> </w:t>
      </w:r>
      <w:r w:rsidRPr="005E141D">
        <w:t>испытания</w:t>
      </w:r>
      <w:r w:rsidRPr="005E141D">
        <w:rPr>
          <w:spacing w:val="1"/>
        </w:rPr>
        <w:t xml:space="preserve"> </w:t>
      </w:r>
      <w:r w:rsidRPr="005E141D">
        <w:t>расторжение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производится</w:t>
      </w:r>
      <w:r w:rsidRPr="005E141D">
        <w:rPr>
          <w:spacing w:val="1"/>
        </w:rPr>
        <w:t xml:space="preserve"> </w:t>
      </w:r>
      <w:r w:rsidRPr="005E141D">
        <w:t>без</w:t>
      </w:r>
      <w:r w:rsidRPr="005E141D">
        <w:rPr>
          <w:spacing w:val="1"/>
        </w:rPr>
        <w:t xml:space="preserve"> </w:t>
      </w:r>
      <w:r w:rsidRPr="005E141D">
        <w:t>учета</w:t>
      </w:r>
      <w:r w:rsidRPr="005E141D">
        <w:rPr>
          <w:spacing w:val="1"/>
        </w:rPr>
        <w:t xml:space="preserve"> </w:t>
      </w:r>
      <w:r w:rsidRPr="005E141D">
        <w:t>мнения</w:t>
      </w:r>
      <w:r w:rsidRPr="005E141D">
        <w:rPr>
          <w:spacing w:val="-57"/>
        </w:rPr>
        <w:t xml:space="preserve"> </w:t>
      </w:r>
      <w:r w:rsidRPr="005E141D">
        <w:lastRenderedPageBreak/>
        <w:t>соответствующего</w:t>
      </w:r>
      <w:r w:rsidRPr="005E141D">
        <w:rPr>
          <w:spacing w:val="-2"/>
        </w:rPr>
        <w:t xml:space="preserve"> </w:t>
      </w:r>
      <w:r w:rsidRPr="005E141D">
        <w:t>профсоюзного органа</w:t>
      </w:r>
      <w:r w:rsidRPr="005E141D">
        <w:rPr>
          <w:spacing w:val="-2"/>
        </w:rPr>
        <w:t xml:space="preserve"> </w:t>
      </w:r>
      <w:r w:rsidRPr="005E141D">
        <w:t>и без</w:t>
      </w:r>
      <w:r w:rsidRPr="005E141D">
        <w:rPr>
          <w:spacing w:val="-3"/>
        </w:rPr>
        <w:t xml:space="preserve"> </w:t>
      </w:r>
      <w:r w:rsidRPr="005E141D">
        <w:t>выплаты выходного пособия.</w:t>
      </w:r>
    </w:p>
    <w:p w:rsidR="00C72331" w:rsidRPr="005E141D" w:rsidRDefault="00C72331" w:rsidP="00752C90">
      <w:pPr>
        <w:pStyle w:val="aff1"/>
        <w:widowControl w:val="0"/>
        <w:numPr>
          <w:ilvl w:val="2"/>
          <w:numId w:val="23"/>
        </w:numPr>
        <w:tabs>
          <w:tab w:val="left" w:pos="930"/>
        </w:tabs>
        <w:autoSpaceDE w:val="0"/>
        <w:autoSpaceDN w:val="0"/>
        <w:spacing w:before="3" w:line="252" w:lineRule="auto"/>
        <w:ind w:right="256" w:firstLine="0"/>
        <w:jc w:val="both"/>
      </w:pPr>
      <w:r w:rsidRPr="005E141D">
        <w:t>Если</w:t>
      </w:r>
      <w:r w:rsidRPr="005E141D">
        <w:rPr>
          <w:spacing w:val="1"/>
        </w:rPr>
        <w:t xml:space="preserve"> </w:t>
      </w:r>
      <w:r w:rsidRPr="005E141D">
        <w:t>срок</w:t>
      </w:r>
      <w:r w:rsidRPr="005E141D">
        <w:rPr>
          <w:spacing w:val="1"/>
        </w:rPr>
        <w:t xml:space="preserve"> </w:t>
      </w:r>
      <w:r w:rsidRPr="005E141D">
        <w:t>испытания</w:t>
      </w:r>
      <w:r w:rsidRPr="005E141D">
        <w:rPr>
          <w:spacing w:val="1"/>
        </w:rPr>
        <w:t xml:space="preserve"> </w:t>
      </w:r>
      <w:r w:rsidRPr="005E141D">
        <w:t>истек,</w:t>
      </w:r>
      <w:r w:rsidRPr="005E141D">
        <w:rPr>
          <w:spacing w:val="1"/>
        </w:rPr>
        <w:t xml:space="preserve"> </w:t>
      </w:r>
      <w:r w:rsidRPr="005E141D">
        <w:t>а</w:t>
      </w:r>
      <w:r w:rsidRPr="005E141D">
        <w:rPr>
          <w:spacing w:val="1"/>
        </w:rPr>
        <w:t xml:space="preserve"> </w:t>
      </w:r>
      <w:r w:rsidRPr="005E141D">
        <w:t>работник</w:t>
      </w:r>
      <w:r w:rsidRPr="005E141D">
        <w:rPr>
          <w:spacing w:val="1"/>
        </w:rPr>
        <w:t xml:space="preserve"> </w:t>
      </w:r>
      <w:r w:rsidRPr="005E141D">
        <w:t>продолжает</w:t>
      </w:r>
      <w:r w:rsidRPr="005E141D">
        <w:rPr>
          <w:spacing w:val="1"/>
        </w:rPr>
        <w:t xml:space="preserve"> </w:t>
      </w:r>
      <w:r w:rsidRPr="005E141D">
        <w:t>работу,</w:t>
      </w:r>
      <w:r w:rsidRPr="005E141D">
        <w:rPr>
          <w:spacing w:val="1"/>
        </w:rPr>
        <w:t xml:space="preserve"> </w:t>
      </w:r>
      <w:r w:rsidRPr="005E141D">
        <w:t>то</w:t>
      </w:r>
      <w:r w:rsidRPr="005E141D">
        <w:rPr>
          <w:spacing w:val="1"/>
        </w:rPr>
        <w:t xml:space="preserve"> </w:t>
      </w:r>
      <w:r w:rsidRPr="005E141D">
        <w:t>он</w:t>
      </w:r>
      <w:r w:rsidRPr="005E141D">
        <w:rPr>
          <w:spacing w:val="1"/>
        </w:rPr>
        <w:t xml:space="preserve"> </w:t>
      </w:r>
      <w:r w:rsidRPr="005E141D">
        <w:t>считается</w:t>
      </w:r>
      <w:r w:rsidRPr="005E141D">
        <w:rPr>
          <w:spacing w:val="1"/>
        </w:rPr>
        <w:t xml:space="preserve"> </w:t>
      </w:r>
      <w:r w:rsidRPr="005E141D">
        <w:t>выдержавшим</w:t>
      </w:r>
      <w:r w:rsidRPr="005E141D">
        <w:rPr>
          <w:spacing w:val="1"/>
        </w:rPr>
        <w:t xml:space="preserve"> </w:t>
      </w:r>
      <w:r w:rsidRPr="005E141D">
        <w:t>испытание</w:t>
      </w:r>
      <w:r w:rsidRPr="005E141D">
        <w:rPr>
          <w:spacing w:val="1"/>
        </w:rPr>
        <w:t xml:space="preserve"> </w:t>
      </w:r>
      <w:r w:rsidRPr="005E141D">
        <w:t>и</w:t>
      </w:r>
      <w:r w:rsidRPr="005E141D">
        <w:rPr>
          <w:spacing w:val="1"/>
        </w:rPr>
        <w:t xml:space="preserve"> </w:t>
      </w:r>
      <w:r w:rsidRPr="005E141D">
        <w:t>последующее</w:t>
      </w:r>
      <w:r w:rsidRPr="005E141D">
        <w:rPr>
          <w:spacing w:val="1"/>
        </w:rPr>
        <w:t xml:space="preserve"> </w:t>
      </w:r>
      <w:r w:rsidRPr="005E141D">
        <w:t>расторжение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допускается</w:t>
      </w:r>
      <w:r w:rsidRPr="005E141D">
        <w:rPr>
          <w:spacing w:val="-57"/>
        </w:rPr>
        <w:t xml:space="preserve"> </w:t>
      </w:r>
      <w:r w:rsidRPr="005E141D">
        <w:t>только на общих основаниях. Если в период испытания работник придет к выводу, что</w:t>
      </w:r>
      <w:r w:rsidRPr="005E141D">
        <w:rPr>
          <w:spacing w:val="1"/>
        </w:rPr>
        <w:t xml:space="preserve"> </w:t>
      </w:r>
      <w:r w:rsidRPr="005E141D">
        <w:t>предложенная ему работа не является для него подходящей, то он имеет право расторгнуть</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по</w:t>
      </w:r>
      <w:r w:rsidRPr="005E141D">
        <w:rPr>
          <w:spacing w:val="1"/>
        </w:rPr>
        <w:t xml:space="preserve"> </w:t>
      </w:r>
      <w:r w:rsidRPr="005E141D">
        <w:t>собственному</w:t>
      </w:r>
      <w:r w:rsidRPr="005E141D">
        <w:rPr>
          <w:spacing w:val="1"/>
        </w:rPr>
        <w:t xml:space="preserve"> </w:t>
      </w:r>
      <w:r w:rsidRPr="005E141D">
        <w:t>желанию,</w:t>
      </w:r>
      <w:r w:rsidRPr="005E141D">
        <w:rPr>
          <w:spacing w:val="1"/>
        </w:rPr>
        <w:t xml:space="preserve"> </w:t>
      </w:r>
      <w:r w:rsidRPr="005E141D">
        <w:t>предупредив</w:t>
      </w:r>
      <w:r w:rsidRPr="005E141D">
        <w:rPr>
          <w:spacing w:val="1"/>
        </w:rPr>
        <w:t xml:space="preserve"> </w:t>
      </w:r>
      <w:r w:rsidRPr="005E141D">
        <w:t>об</w:t>
      </w:r>
      <w:r w:rsidRPr="005E141D">
        <w:rPr>
          <w:spacing w:val="1"/>
        </w:rPr>
        <w:t xml:space="preserve"> </w:t>
      </w:r>
      <w:r w:rsidRPr="005E141D">
        <w:t>этом</w:t>
      </w:r>
      <w:r w:rsidRPr="005E141D">
        <w:rPr>
          <w:spacing w:val="1"/>
        </w:rPr>
        <w:t xml:space="preserve"> </w:t>
      </w:r>
      <w:r w:rsidRPr="005E141D">
        <w:t>заведующего</w:t>
      </w:r>
      <w:r w:rsidRPr="005E141D">
        <w:rPr>
          <w:spacing w:val="1"/>
        </w:rPr>
        <w:t xml:space="preserve"> </w:t>
      </w:r>
      <w:r w:rsidRPr="005E141D">
        <w:t>дошкольным</w:t>
      </w:r>
      <w:r w:rsidRPr="005E141D">
        <w:rPr>
          <w:spacing w:val="-3"/>
        </w:rPr>
        <w:t xml:space="preserve"> </w:t>
      </w:r>
      <w:r w:rsidRPr="005E141D">
        <w:t>образовательным учреждением</w:t>
      </w:r>
      <w:r w:rsidRPr="005E141D">
        <w:rPr>
          <w:spacing w:val="1"/>
        </w:rPr>
        <w:t xml:space="preserve"> </w:t>
      </w:r>
      <w:r w:rsidRPr="005E141D">
        <w:t>в письменной форме</w:t>
      </w:r>
      <w:r w:rsidRPr="005E141D">
        <w:rPr>
          <w:spacing w:val="-3"/>
        </w:rPr>
        <w:t xml:space="preserve"> </w:t>
      </w:r>
      <w:r w:rsidRPr="005E141D">
        <w:t>за</w:t>
      </w:r>
      <w:r w:rsidRPr="005E141D">
        <w:rPr>
          <w:spacing w:val="-1"/>
        </w:rPr>
        <w:t xml:space="preserve"> </w:t>
      </w:r>
      <w:r w:rsidRPr="005E141D">
        <w:t>три</w:t>
      </w:r>
      <w:r w:rsidRPr="005E141D">
        <w:rPr>
          <w:spacing w:val="-1"/>
        </w:rPr>
        <w:t xml:space="preserve"> </w:t>
      </w:r>
      <w:r w:rsidRPr="005E141D">
        <w:t>дня.</w:t>
      </w:r>
    </w:p>
    <w:p w:rsidR="00C72331" w:rsidRPr="005E141D" w:rsidRDefault="00C72331" w:rsidP="00752C90">
      <w:pPr>
        <w:pStyle w:val="aff1"/>
        <w:widowControl w:val="0"/>
        <w:numPr>
          <w:ilvl w:val="2"/>
          <w:numId w:val="23"/>
        </w:numPr>
        <w:tabs>
          <w:tab w:val="left" w:pos="844"/>
        </w:tabs>
        <w:autoSpaceDE w:val="0"/>
        <w:autoSpaceDN w:val="0"/>
        <w:ind w:right="255" w:firstLine="0"/>
        <w:jc w:val="both"/>
      </w:pPr>
      <w:r w:rsidRPr="005E141D">
        <w:t>Трудовой договор вступает в силу со дня его подписания работником и заведующим</w:t>
      </w:r>
      <w:r w:rsidRPr="005E141D">
        <w:rPr>
          <w:spacing w:val="1"/>
        </w:rPr>
        <w:t xml:space="preserve"> </w:t>
      </w:r>
      <w:r w:rsidRPr="005E141D">
        <w:t>ДОУ.</w:t>
      </w:r>
      <w:r w:rsidRPr="005E141D">
        <w:rPr>
          <w:spacing w:val="1"/>
        </w:rPr>
        <w:t xml:space="preserve"> </w:t>
      </w:r>
      <w:r w:rsidRPr="005E141D">
        <w:t>Работник</w:t>
      </w:r>
      <w:r w:rsidRPr="005E141D">
        <w:rPr>
          <w:spacing w:val="1"/>
        </w:rPr>
        <w:t xml:space="preserve"> </w:t>
      </w:r>
      <w:r w:rsidRPr="005E141D">
        <w:t>обязан</w:t>
      </w:r>
      <w:r w:rsidRPr="005E141D">
        <w:rPr>
          <w:spacing w:val="1"/>
        </w:rPr>
        <w:t xml:space="preserve"> </w:t>
      </w:r>
      <w:r w:rsidRPr="005E141D">
        <w:t>приступить</w:t>
      </w:r>
      <w:r w:rsidRPr="005E141D">
        <w:rPr>
          <w:spacing w:val="1"/>
        </w:rPr>
        <w:t xml:space="preserve"> </w:t>
      </w:r>
      <w:r w:rsidRPr="005E141D">
        <w:t>к</w:t>
      </w:r>
      <w:r w:rsidRPr="005E141D">
        <w:rPr>
          <w:spacing w:val="1"/>
        </w:rPr>
        <w:t xml:space="preserve"> </w:t>
      </w:r>
      <w:r w:rsidRPr="005E141D">
        <w:t>исполнению</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t>определенного трудовым договором. Если в трудовом договоре не определен день начала</w:t>
      </w:r>
      <w:r w:rsidRPr="005E141D">
        <w:rPr>
          <w:spacing w:val="1"/>
        </w:rPr>
        <w:t xml:space="preserve"> </w:t>
      </w:r>
      <w:r w:rsidRPr="005E141D">
        <w:t>работы,</w:t>
      </w:r>
      <w:r w:rsidRPr="005E141D">
        <w:rPr>
          <w:spacing w:val="1"/>
        </w:rPr>
        <w:t xml:space="preserve"> </w:t>
      </w:r>
      <w:r w:rsidRPr="005E141D">
        <w:t>то</w:t>
      </w:r>
      <w:r w:rsidRPr="005E141D">
        <w:rPr>
          <w:spacing w:val="1"/>
        </w:rPr>
        <w:t xml:space="preserve"> </w:t>
      </w:r>
      <w:r w:rsidRPr="005E141D">
        <w:t>работник</w:t>
      </w:r>
      <w:r w:rsidRPr="005E141D">
        <w:rPr>
          <w:spacing w:val="1"/>
        </w:rPr>
        <w:t xml:space="preserve"> </w:t>
      </w:r>
      <w:r w:rsidRPr="005E141D">
        <w:t>должен</w:t>
      </w:r>
      <w:r w:rsidRPr="005E141D">
        <w:rPr>
          <w:spacing w:val="1"/>
        </w:rPr>
        <w:t xml:space="preserve"> </w:t>
      </w:r>
      <w:r w:rsidRPr="005E141D">
        <w:t>приступить</w:t>
      </w:r>
      <w:r w:rsidRPr="005E141D">
        <w:rPr>
          <w:spacing w:val="1"/>
        </w:rPr>
        <w:t xml:space="preserve"> </w:t>
      </w:r>
      <w:r w:rsidRPr="005E141D">
        <w:t>к</w:t>
      </w:r>
      <w:r w:rsidRPr="005E141D">
        <w:rPr>
          <w:spacing w:val="1"/>
        </w:rPr>
        <w:t xml:space="preserve"> </w:t>
      </w:r>
      <w:r w:rsidRPr="005E141D">
        <w:t>работе</w:t>
      </w:r>
      <w:r w:rsidRPr="005E141D">
        <w:rPr>
          <w:spacing w:val="1"/>
        </w:rPr>
        <w:t xml:space="preserve"> </w:t>
      </w:r>
      <w:r w:rsidRPr="005E141D">
        <w:t>на</w:t>
      </w:r>
      <w:r w:rsidRPr="005E141D">
        <w:rPr>
          <w:spacing w:val="1"/>
        </w:rPr>
        <w:t xml:space="preserve"> </w:t>
      </w:r>
      <w:r w:rsidRPr="005E141D">
        <w:t>следующий</w:t>
      </w:r>
      <w:r w:rsidRPr="005E141D">
        <w:rPr>
          <w:spacing w:val="1"/>
        </w:rPr>
        <w:t xml:space="preserve"> </w:t>
      </w:r>
      <w:r w:rsidRPr="005E141D">
        <w:t>рабочий</w:t>
      </w:r>
      <w:r w:rsidRPr="005E141D">
        <w:rPr>
          <w:spacing w:val="1"/>
        </w:rPr>
        <w:t xml:space="preserve"> </w:t>
      </w:r>
      <w:r w:rsidRPr="005E141D">
        <w:t>день</w:t>
      </w:r>
      <w:r w:rsidRPr="005E141D">
        <w:rPr>
          <w:spacing w:val="1"/>
        </w:rPr>
        <w:t xml:space="preserve"> </w:t>
      </w:r>
      <w:r w:rsidRPr="005E141D">
        <w:t>после</w:t>
      </w:r>
      <w:r w:rsidRPr="005E141D">
        <w:rPr>
          <w:spacing w:val="1"/>
        </w:rPr>
        <w:t xml:space="preserve"> </w:t>
      </w:r>
      <w:r w:rsidRPr="005E141D">
        <w:t>вступления договора в силу. Если работник не приступил к работе в день начала работы, то</w:t>
      </w:r>
      <w:r w:rsidRPr="005E141D">
        <w:rPr>
          <w:spacing w:val="1"/>
        </w:rPr>
        <w:t xml:space="preserve"> </w:t>
      </w:r>
      <w:r w:rsidRPr="005E141D">
        <w:t>работодатель</w:t>
      </w:r>
      <w:r w:rsidRPr="005E141D">
        <w:rPr>
          <w:spacing w:val="1"/>
        </w:rPr>
        <w:t xml:space="preserve"> </w:t>
      </w:r>
      <w:r w:rsidRPr="005E141D">
        <w:t>имеет</w:t>
      </w:r>
      <w:r w:rsidRPr="005E141D">
        <w:rPr>
          <w:spacing w:val="1"/>
        </w:rPr>
        <w:t xml:space="preserve"> </w:t>
      </w:r>
      <w:r w:rsidRPr="005E141D">
        <w:t>право</w:t>
      </w:r>
      <w:r w:rsidRPr="005E141D">
        <w:rPr>
          <w:spacing w:val="1"/>
        </w:rPr>
        <w:t xml:space="preserve"> </w:t>
      </w:r>
      <w:r w:rsidRPr="005E141D">
        <w:t>аннулировать</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Аннулированный</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считается незаключенным.</w:t>
      </w:r>
    </w:p>
    <w:p w:rsidR="00C72331" w:rsidRPr="005E141D" w:rsidRDefault="00C72331" w:rsidP="00752C90">
      <w:pPr>
        <w:pStyle w:val="aff1"/>
        <w:widowControl w:val="0"/>
        <w:numPr>
          <w:ilvl w:val="2"/>
          <w:numId w:val="23"/>
        </w:numPr>
        <w:tabs>
          <w:tab w:val="left" w:pos="832"/>
        </w:tabs>
        <w:autoSpaceDE w:val="0"/>
        <w:autoSpaceDN w:val="0"/>
        <w:spacing w:before="73" w:line="252" w:lineRule="auto"/>
        <w:ind w:right="255" w:firstLine="0"/>
        <w:jc w:val="both"/>
      </w:pPr>
      <w:r w:rsidRPr="005E141D">
        <w:t>Трудовая</w:t>
      </w:r>
      <w:r w:rsidRPr="005E141D">
        <w:rPr>
          <w:spacing w:val="-11"/>
        </w:rPr>
        <w:t xml:space="preserve"> </w:t>
      </w:r>
      <w:r w:rsidRPr="005E141D">
        <w:t>книжка</w:t>
      </w:r>
      <w:r w:rsidRPr="005E141D">
        <w:rPr>
          <w:spacing w:val="-7"/>
        </w:rPr>
        <w:t xml:space="preserve"> </w:t>
      </w:r>
      <w:r w:rsidRPr="005E141D">
        <w:t>установленного</w:t>
      </w:r>
      <w:r w:rsidRPr="005E141D">
        <w:rPr>
          <w:spacing w:val="-11"/>
        </w:rPr>
        <w:t xml:space="preserve"> </w:t>
      </w:r>
      <w:r w:rsidRPr="005E141D">
        <w:t>образца</w:t>
      </w:r>
      <w:r w:rsidRPr="005E141D">
        <w:rPr>
          <w:spacing w:val="-11"/>
        </w:rPr>
        <w:t xml:space="preserve"> </w:t>
      </w:r>
      <w:r w:rsidRPr="005E141D">
        <w:t>является</w:t>
      </w:r>
      <w:r w:rsidRPr="005E141D">
        <w:rPr>
          <w:spacing w:val="-11"/>
        </w:rPr>
        <w:t xml:space="preserve"> </w:t>
      </w:r>
      <w:r w:rsidRPr="005E141D">
        <w:t>основным</w:t>
      </w:r>
      <w:r w:rsidRPr="005E141D">
        <w:rPr>
          <w:spacing w:val="-11"/>
        </w:rPr>
        <w:t xml:space="preserve"> </w:t>
      </w:r>
      <w:r w:rsidRPr="005E141D">
        <w:t>документом</w:t>
      </w:r>
      <w:r w:rsidRPr="005E141D">
        <w:rPr>
          <w:spacing w:val="-11"/>
        </w:rPr>
        <w:t xml:space="preserve"> </w:t>
      </w:r>
      <w:r w:rsidRPr="005E141D">
        <w:t>о</w:t>
      </w:r>
      <w:r w:rsidRPr="005E141D">
        <w:rPr>
          <w:spacing w:val="-11"/>
        </w:rPr>
        <w:t xml:space="preserve"> </w:t>
      </w:r>
      <w:r w:rsidRPr="005E141D">
        <w:t>трудовой</w:t>
      </w:r>
      <w:r w:rsidRPr="005E141D">
        <w:rPr>
          <w:spacing w:val="-57"/>
        </w:rPr>
        <w:t xml:space="preserve"> </w:t>
      </w:r>
      <w:r w:rsidRPr="005E141D">
        <w:t>деятельности</w:t>
      </w:r>
      <w:r w:rsidRPr="005E141D">
        <w:rPr>
          <w:spacing w:val="1"/>
        </w:rPr>
        <w:t xml:space="preserve"> </w:t>
      </w:r>
      <w:r w:rsidRPr="005E141D">
        <w:t>и</w:t>
      </w:r>
      <w:r w:rsidRPr="005E141D">
        <w:rPr>
          <w:spacing w:val="1"/>
        </w:rPr>
        <w:t xml:space="preserve"> </w:t>
      </w:r>
      <w:r w:rsidRPr="005E141D">
        <w:t>трудовом</w:t>
      </w:r>
      <w:r w:rsidRPr="005E141D">
        <w:rPr>
          <w:spacing w:val="1"/>
        </w:rPr>
        <w:t xml:space="preserve"> </w:t>
      </w:r>
      <w:r w:rsidRPr="005E141D">
        <w:t>стаже</w:t>
      </w:r>
      <w:r w:rsidRPr="005E141D">
        <w:rPr>
          <w:spacing w:val="1"/>
        </w:rPr>
        <w:t xml:space="preserve"> </w:t>
      </w:r>
      <w:r w:rsidRPr="005E141D">
        <w:t>работника</w:t>
      </w:r>
      <w:r w:rsidRPr="005E141D">
        <w:rPr>
          <w:spacing w:val="1"/>
        </w:rPr>
        <w:t xml:space="preserve"> </w:t>
      </w:r>
      <w:r w:rsidRPr="005E141D">
        <w:t>(ст.66</w:t>
      </w:r>
      <w:r w:rsidRPr="005E141D">
        <w:rPr>
          <w:spacing w:val="1"/>
        </w:rPr>
        <w:t xml:space="preserve"> </w:t>
      </w:r>
      <w:r w:rsidRPr="005E141D">
        <w:t>ТК</w:t>
      </w:r>
      <w:r w:rsidRPr="005E141D">
        <w:rPr>
          <w:spacing w:val="1"/>
        </w:rPr>
        <w:t xml:space="preserve"> </w:t>
      </w:r>
      <w:r w:rsidRPr="005E141D">
        <w:t>РФ).</w:t>
      </w:r>
      <w:r w:rsidRPr="005E141D">
        <w:rPr>
          <w:spacing w:val="1"/>
        </w:rPr>
        <w:t xml:space="preserve"> </w:t>
      </w:r>
      <w:r w:rsidRPr="005E141D">
        <w:t>На</w:t>
      </w:r>
      <w:r w:rsidRPr="005E141D">
        <w:rPr>
          <w:spacing w:val="1"/>
        </w:rPr>
        <w:t xml:space="preserve"> </w:t>
      </w:r>
      <w:r w:rsidRPr="005E141D">
        <w:t>всех</w:t>
      </w:r>
      <w:r w:rsidRPr="005E141D">
        <w:rPr>
          <w:spacing w:val="1"/>
        </w:rPr>
        <w:t xml:space="preserve"> </w:t>
      </w:r>
      <w:r w:rsidRPr="005E141D">
        <w:t>работников</w:t>
      </w:r>
      <w:r w:rsidRPr="005E141D">
        <w:rPr>
          <w:spacing w:val="1"/>
        </w:rPr>
        <w:t xml:space="preserve"> </w:t>
      </w:r>
      <w:r w:rsidRPr="005E141D">
        <w:t>ДОУ,</w:t>
      </w:r>
      <w:r w:rsidRPr="005E141D">
        <w:rPr>
          <w:spacing w:val="1"/>
        </w:rPr>
        <w:t xml:space="preserve"> </w:t>
      </w:r>
      <w:r w:rsidRPr="005E141D">
        <w:t>проработавших</w:t>
      </w:r>
      <w:r w:rsidRPr="005E141D">
        <w:rPr>
          <w:spacing w:val="-12"/>
        </w:rPr>
        <w:t xml:space="preserve"> </w:t>
      </w:r>
      <w:r w:rsidRPr="005E141D">
        <w:t>более</w:t>
      </w:r>
      <w:r w:rsidRPr="005E141D">
        <w:rPr>
          <w:spacing w:val="-13"/>
        </w:rPr>
        <w:t xml:space="preserve"> </w:t>
      </w:r>
      <w:r w:rsidRPr="005E141D">
        <w:t>5</w:t>
      </w:r>
      <w:r w:rsidRPr="005E141D">
        <w:rPr>
          <w:spacing w:val="-14"/>
        </w:rPr>
        <w:t xml:space="preserve"> </w:t>
      </w:r>
      <w:r w:rsidRPr="005E141D">
        <w:t>дней</w:t>
      </w:r>
      <w:r w:rsidRPr="005E141D">
        <w:rPr>
          <w:spacing w:val="-13"/>
        </w:rPr>
        <w:t xml:space="preserve"> </w:t>
      </w:r>
      <w:r w:rsidRPr="005E141D">
        <w:t>и</w:t>
      </w:r>
      <w:r w:rsidRPr="005E141D">
        <w:rPr>
          <w:spacing w:val="-11"/>
        </w:rPr>
        <w:t xml:space="preserve"> </w:t>
      </w:r>
      <w:r w:rsidRPr="005E141D">
        <w:t>в</w:t>
      </w:r>
      <w:r w:rsidRPr="005E141D">
        <w:rPr>
          <w:spacing w:val="-13"/>
        </w:rPr>
        <w:t xml:space="preserve"> </w:t>
      </w:r>
      <w:r w:rsidRPr="005E141D">
        <w:t>случае,</w:t>
      </w:r>
      <w:r w:rsidRPr="005E141D">
        <w:rPr>
          <w:spacing w:val="-12"/>
        </w:rPr>
        <w:t xml:space="preserve"> </w:t>
      </w:r>
      <w:r w:rsidRPr="005E141D">
        <w:t>когда</w:t>
      </w:r>
      <w:r w:rsidRPr="005E141D">
        <w:rPr>
          <w:spacing w:val="-13"/>
        </w:rPr>
        <w:t xml:space="preserve"> </w:t>
      </w:r>
      <w:r w:rsidRPr="005E141D">
        <w:t>работа</w:t>
      </w:r>
      <w:r w:rsidRPr="005E141D">
        <w:rPr>
          <w:spacing w:val="-13"/>
        </w:rPr>
        <w:t xml:space="preserve"> </w:t>
      </w:r>
      <w:r w:rsidRPr="005E141D">
        <w:t>в</w:t>
      </w:r>
      <w:r w:rsidRPr="005E141D">
        <w:rPr>
          <w:spacing w:val="-13"/>
        </w:rPr>
        <w:t xml:space="preserve"> </w:t>
      </w:r>
      <w:r w:rsidRPr="005E141D">
        <w:t>данном</w:t>
      </w:r>
      <w:r w:rsidRPr="005E141D">
        <w:rPr>
          <w:spacing w:val="-12"/>
        </w:rPr>
        <w:t xml:space="preserve"> </w:t>
      </w:r>
      <w:r w:rsidRPr="005E141D">
        <w:t>дошкольном</w:t>
      </w:r>
      <w:r w:rsidRPr="005E141D">
        <w:rPr>
          <w:spacing w:val="-13"/>
        </w:rPr>
        <w:t xml:space="preserve"> </w:t>
      </w:r>
      <w:r w:rsidRPr="005E141D">
        <w:t>образовательном</w:t>
      </w:r>
      <w:r w:rsidRPr="005E141D">
        <w:rPr>
          <w:spacing w:val="-58"/>
        </w:rPr>
        <w:t xml:space="preserve"> </w:t>
      </w:r>
      <w:r w:rsidRPr="005E141D">
        <w:t>учреждении</w:t>
      </w:r>
      <w:r w:rsidRPr="005E141D">
        <w:rPr>
          <w:spacing w:val="8"/>
        </w:rPr>
        <w:t xml:space="preserve"> </w:t>
      </w:r>
      <w:r w:rsidRPr="005E141D">
        <w:t>является</w:t>
      </w:r>
      <w:r w:rsidRPr="005E141D">
        <w:rPr>
          <w:spacing w:val="8"/>
        </w:rPr>
        <w:t xml:space="preserve"> </w:t>
      </w:r>
      <w:r w:rsidRPr="005E141D">
        <w:t>основной,</w:t>
      </w:r>
      <w:r w:rsidRPr="005E141D">
        <w:rPr>
          <w:spacing w:val="8"/>
        </w:rPr>
        <w:t xml:space="preserve"> </w:t>
      </w:r>
      <w:r w:rsidRPr="005E141D">
        <w:t>оформляется</w:t>
      </w:r>
      <w:r w:rsidRPr="005E141D">
        <w:rPr>
          <w:spacing w:val="8"/>
        </w:rPr>
        <w:t xml:space="preserve"> </w:t>
      </w:r>
      <w:r w:rsidRPr="005E141D">
        <w:t>трудовая</w:t>
      </w:r>
      <w:r w:rsidRPr="005E141D">
        <w:rPr>
          <w:spacing w:val="10"/>
        </w:rPr>
        <w:t xml:space="preserve"> </w:t>
      </w:r>
      <w:r w:rsidRPr="005E141D">
        <w:t>книжка</w:t>
      </w:r>
      <w:r w:rsidRPr="005E141D">
        <w:rPr>
          <w:spacing w:val="6"/>
        </w:rPr>
        <w:t xml:space="preserve"> </w:t>
      </w:r>
      <w:r w:rsidRPr="005E141D">
        <w:t>в</w:t>
      </w:r>
      <w:r w:rsidRPr="005E141D">
        <w:rPr>
          <w:spacing w:val="7"/>
        </w:rPr>
        <w:t xml:space="preserve"> </w:t>
      </w:r>
      <w:r w:rsidRPr="005E141D">
        <w:t>соответствии</w:t>
      </w:r>
      <w:r w:rsidRPr="005E141D">
        <w:rPr>
          <w:spacing w:val="9"/>
        </w:rPr>
        <w:t xml:space="preserve"> </w:t>
      </w:r>
      <w:r w:rsidRPr="005E141D">
        <w:t>с</w:t>
      </w:r>
      <w:r w:rsidRPr="005E141D">
        <w:rPr>
          <w:spacing w:val="7"/>
        </w:rPr>
        <w:t xml:space="preserve"> </w:t>
      </w:r>
      <w:r w:rsidRPr="005E141D">
        <w:t>требованиями</w:t>
      </w:r>
      <w:r w:rsidRPr="005E141D">
        <w:rPr>
          <w:spacing w:val="-4"/>
        </w:rPr>
        <w:t xml:space="preserve"> </w:t>
      </w:r>
      <w:r w:rsidRPr="005E141D">
        <w:t>Инструкции</w:t>
      </w:r>
      <w:r w:rsidRPr="005E141D">
        <w:rPr>
          <w:spacing w:val="-4"/>
        </w:rPr>
        <w:t xml:space="preserve"> </w:t>
      </w:r>
      <w:r w:rsidRPr="005E141D">
        <w:t>по</w:t>
      </w:r>
      <w:r w:rsidRPr="005E141D">
        <w:rPr>
          <w:spacing w:val="-1"/>
        </w:rPr>
        <w:t xml:space="preserve"> </w:t>
      </w:r>
      <w:r w:rsidRPr="005E141D">
        <w:t>заполнению</w:t>
      </w:r>
      <w:r w:rsidRPr="005E141D">
        <w:rPr>
          <w:spacing w:val="-6"/>
        </w:rPr>
        <w:t xml:space="preserve"> </w:t>
      </w:r>
      <w:r w:rsidRPr="005E141D">
        <w:t>трудовых книжек.</w:t>
      </w:r>
    </w:p>
    <w:p w:rsidR="00C72331" w:rsidRPr="005E141D" w:rsidRDefault="00C72331" w:rsidP="00752C90">
      <w:pPr>
        <w:pStyle w:val="aff1"/>
        <w:widowControl w:val="0"/>
        <w:numPr>
          <w:ilvl w:val="2"/>
          <w:numId w:val="23"/>
        </w:numPr>
        <w:tabs>
          <w:tab w:val="left" w:pos="923"/>
        </w:tabs>
        <w:autoSpaceDE w:val="0"/>
        <w:autoSpaceDN w:val="0"/>
        <w:spacing w:before="15" w:line="252" w:lineRule="auto"/>
        <w:ind w:right="255" w:firstLine="0"/>
        <w:jc w:val="both"/>
      </w:pPr>
      <w:r w:rsidRPr="005E141D">
        <w:t>В</w:t>
      </w:r>
      <w:r w:rsidRPr="005E141D">
        <w:rPr>
          <w:spacing w:val="1"/>
        </w:rPr>
        <w:t xml:space="preserve"> </w:t>
      </w:r>
      <w:r w:rsidRPr="005E141D">
        <w:t>трудовую</w:t>
      </w:r>
      <w:r w:rsidRPr="005E141D">
        <w:rPr>
          <w:spacing w:val="1"/>
        </w:rPr>
        <w:t xml:space="preserve"> </w:t>
      </w:r>
      <w:r w:rsidRPr="005E141D">
        <w:t>книжку</w:t>
      </w:r>
      <w:r w:rsidRPr="005E141D">
        <w:rPr>
          <w:spacing w:val="1"/>
        </w:rPr>
        <w:t xml:space="preserve"> </w:t>
      </w:r>
      <w:r w:rsidRPr="005E141D">
        <w:t>вносятся</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работнике,</w:t>
      </w:r>
      <w:r w:rsidRPr="005E141D">
        <w:rPr>
          <w:spacing w:val="1"/>
        </w:rPr>
        <w:t xml:space="preserve"> </w:t>
      </w:r>
      <w:r w:rsidRPr="005E141D">
        <w:t>выполняемой</w:t>
      </w:r>
      <w:r w:rsidRPr="005E141D">
        <w:rPr>
          <w:spacing w:val="1"/>
        </w:rPr>
        <w:t xml:space="preserve"> </w:t>
      </w:r>
      <w:r w:rsidRPr="005E141D">
        <w:t>им</w:t>
      </w:r>
      <w:r w:rsidRPr="005E141D">
        <w:rPr>
          <w:spacing w:val="1"/>
        </w:rPr>
        <w:t xml:space="preserve"> </w:t>
      </w:r>
      <w:r w:rsidRPr="005E141D">
        <w:t>работе,</w:t>
      </w:r>
      <w:r w:rsidRPr="005E141D">
        <w:rPr>
          <w:spacing w:val="1"/>
        </w:rPr>
        <w:t xml:space="preserve"> </w:t>
      </w:r>
      <w:r w:rsidRPr="005E141D">
        <w:t>переводах на другую постоянную работу и об увольнении работника, а также основания</w:t>
      </w:r>
      <w:r w:rsidRPr="005E141D">
        <w:rPr>
          <w:spacing w:val="1"/>
        </w:rPr>
        <w:t xml:space="preserve"> </w:t>
      </w:r>
      <w:r w:rsidRPr="005E141D">
        <w:t>прекращения</w:t>
      </w:r>
      <w:r w:rsidRPr="005E141D">
        <w:rPr>
          <w:spacing w:val="-3"/>
        </w:rPr>
        <w:t xml:space="preserve"> </w:t>
      </w:r>
      <w:r w:rsidRPr="005E141D">
        <w:t>трудового</w:t>
      </w:r>
      <w:r w:rsidRPr="005E141D">
        <w:rPr>
          <w:spacing w:val="-1"/>
        </w:rPr>
        <w:t xml:space="preserve"> </w:t>
      </w:r>
      <w:r w:rsidRPr="005E141D">
        <w:t>договора</w:t>
      </w:r>
      <w:r w:rsidRPr="005E141D">
        <w:rPr>
          <w:spacing w:val="-5"/>
        </w:rPr>
        <w:t xml:space="preserve"> </w:t>
      </w:r>
      <w:r w:rsidRPr="005E141D">
        <w:t>и</w:t>
      </w:r>
      <w:r w:rsidRPr="005E141D">
        <w:rPr>
          <w:spacing w:val="-2"/>
        </w:rPr>
        <w:t xml:space="preserve"> </w:t>
      </w:r>
      <w:r w:rsidRPr="005E141D">
        <w:t>сведения</w:t>
      </w:r>
      <w:r w:rsidRPr="005E141D">
        <w:rPr>
          <w:spacing w:val="-3"/>
        </w:rPr>
        <w:t xml:space="preserve"> </w:t>
      </w:r>
      <w:r w:rsidRPr="005E141D">
        <w:t>о</w:t>
      </w:r>
      <w:r w:rsidRPr="005E141D">
        <w:rPr>
          <w:spacing w:val="-5"/>
        </w:rPr>
        <w:t xml:space="preserve"> </w:t>
      </w:r>
      <w:r w:rsidRPr="005E141D">
        <w:t>награждениях</w:t>
      </w:r>
      <w:r w:rsidRPr="005E141D">
        <w:rPr>
          <w:spacing w:val="-4"/>
        </w:rPr>
        <w:t xml:space="preserve"> </w:t>
      </w:r>
      <w:r w:rsidRPr="005E141D">
        <w:t>за</w:t>
      </w:r>
      <w:r w:rsidRPr="005E141D">
        <w:rPr>
          <w:spacing w:val="-1"/>
        </w:rPr>
        <w:t xml:space="preserve"> </w:t>
      </w:r>
      <w:r w:rsidRPr="005E141D">
        <w:t>успехи</w:t>
      </w:r>
      <w:r w:rsidRPr="005E141D">
        <w:rPr>
          <w:spacing w:val="-3"/>
        </w:rPr>
        <w:t xml:space="preserve"> </w:t>
      </w:r>
      <w:r w:rsidRPr="005E141D">
        <w:t>в</w:t>
      </w:r>
      <w:r w:rsidRPr="005E141D">
        <w:rPr>
          <w:spacing w:val="-3"/>
        </w:rPr>
        <w:t xml:space="preserve"> </w:t>
      </w:r>
      <w:r w:rsidRPr="005E141D">
        <w:t>работе.</w:t>
      </w:r>
      <w:r w:rsidRPr="005E141D">
        <w:rPr>
          <w:spacing w:val="-3"/>
        </w:rPr>
        <w:t xml:space="preserve"> </w:t>
      </w:r>
      <w:r w:rsidRPr="005E141D">
        <w:t>Сведения</w:t>
      </w:r>
      <w:r w:rsidRPr="005E141D">
        <w:rPr>
          <w:spacing w:val="-2"/>
        </w:rPr>
        <w:t xml:space="preserve"> </w:t>
      </w:r>
      <w:r w:rsidRPr="005E141D">
        <w:t>о</w:t>
      </w:r>
      <w:r w:rsidRPr="005E141D">
        <w:rPr>
          <w:spacing w:val="-58"/>
        </w:rPr>
        <w:t xml:space="preserve"> </w:t>
      </w:r>
      <w:r w:rsidRPr="005E141D">
        <w:t>взысканиях</w:t>
      </w:r>
      <w:r w:rsidRPr="005E141D">
        <w:rPr>
          <w:spacing w:val="1"/>
        </w:rPr>
        <w:t xml:space="preserve"> </w:t>
      </w:r>
      <w:r w:rsidRPr="005E141D">
        <w:t>в</w:t>
      </w:r>
      <w:r w:rsidRPr="005E141D">
        <w:rPr>
          <w:spacing w:val="1"/>
        </w:rPr>
        <w:t xml:space="preserve"> </w:t>
      </w:r>
      <w:r w:rsidRPr="005E141D">
        <w:t>трудовую</w:t>
      </w:r>
      <w:r w:rsidRPr="005E141D">
        <w:rPr>
          <w:spacing w:val="1"/>
        </w:rPr>
        <w:t xml:space="preserve"> </w:t>
      </w:r>
      <w:r w:rsidRPr="005E141D">
        <w:t>книжку</w:t>
      </w:r>
      <w:r w:rsidRPr="005E141D">
        <w:rPr>
          <w:spacing w:val="1"/>
        </w:rPr>
        <w:t xml:space="preserve"> </w:t>
      </w:r>
      <w:r w:rsidRPr="005E141D">
        <w:t>не</w:t>
      </w:r>
      <w:r w:rsidRPr="005E141D">
        <w:rPr>
          <w:spacing w:val="1"/>
        </w:rPr>
        <w:t xml:space="preserve"> </w:t>
      </w:r>
      <w:r w:rsidRPr="005E141D">
        <w:t>вносятся,</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когда</w:t>
      </w:r>
      <w:r w:rsidRPr="005E141D">
        <w:rPr>
          <w:spacing w:val="1"/>
        </w:rPr>
        <w:t xml:space="preserve"> </w:t>
      </w:r>
      <w:r w:rsidRPr="005E141D">
        <w:t>дисциплинарным</w:t>
      </w:r>
      <w:r w:rsidRPr="005E141D">
        <w:rPr>
          <w:spacing w:val="1"/>
        </w:rPr>
        <w:t xml:space="preserve"> </w:t>
      </w:r>
      <w:r w:rsidRPr="005E141D">
        <w:t>взысканием</w:t>
      </w:r>
      <w:r w:rsidRPr="005E141D">
        <w:rPr>
          <w:spacing w:val="1"/>
        </w:rPr>
        <w:t xml:space="preserve"> </w:t>
      </w:r>
      <w:r w:rsidRPr="005E141D">
        <w:t>является</w:t>
      </w:r>
      <w:r w:rsidRPr="005E141D">
        <w:rPr>
          <w:spacing w:val="1"/>
        </w:rPr>
        <w:t xml:space="preserve"> </w:t>
      </w:r>
      <w:r w:rsidRPr="005E141D">
        <w:t>увольнение.</w:t>
      </w:r>
      <w:r w:rsidRPr="005E141D">
        <w:rPr>
          <w:spacing w:val="1"/>
        </w:rPr>
        <w:t xml:space="preserve"> </w:t>
      </w:r>
      <w:r w:rsidRPr="005E141D">
        <w:t>По</w:t>
      </w:r>
      <w:r w:rsidRPr="005E141D">
        <w:rPr>
          <w:spacing w:val="1"/>
        </w:rPr>
        <w:t xml:space="preserve"> </w:t>
      </w:r>
      <w:r w:rsidRPr="005E141D">
        <w:t>желанию</w:t>
      </w:r>
      <w:r w:rsidRPr="005E141D">
        <w:rPr>
          <w:spacing w:val="1"/>
        </w:rPr>
        <w:t xml:space="preserve"> </w:t>
      </w:r>
      <w:r w:rsidRPr="005E141D">
        <w:t>работника</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работе по совместительству вносятся в трудовую книжку по месту основной работы на</w:t>
      </w:r>
      <w:r w:rsidRPr="005E141D">
        <w:rPr>
          <w:spacing w:val="1"/>
        </w:rPr>
        <w:t xml:space="preserve"> </w:t>
      </w:r>
      <w:r w:rsidRPr="005E141D">
        <w:t>основании</w:t>
      </w:r>
      <w:r w:rsidRPr="005E141D">
        <w:rPr>
          <w:spacing w:val="-1"/>
        </w:rPr>
        <w:t xml:space="preserve"> </w:t>
      </w:r>
      <w:r w:rsidRPr="005E141D">
        <w:t>документа,</w:t>
      </w:r>
      <w:r w:rsidRPr="005E141D">
        <w:rPr>
          <w:spacing w:val="2"/>
        </w:rPr>
        <w:t xml:space="preserve"> </w:t>
      </w:r>
      <w:r w:rsidRPr="005E141D">
        <w:t>подтверждающего</w:t>
      </w:r>
      <w:r w:rsidRPr="005E141D">
        <w:rPr>
          <w:spacing w:val="-2"/>
        </w:rPr>
        <w:t xml:space="preserve"> </w:t>
      </w:r>
      <w:r w:rsidRPr="005E141D">
        <w:t>работу</w:t>
      </w:r>
      <w:r w:rsidRPr="005E141D">
        <w:rPr>
          <w:spacing w:val="-5"/>
        </w:rPr>
        <w:t xml:space="preserve"> </w:t>
      </w:r>
      <w:r w:rsidRPr="005E141D">
        <w:t>по</w:t>
      </w:r>
      <w:r w:rsidRPr="005E141D">
        <w:rPr>
          <w:spacing w:val="-1"/>
        </w:rPr>
        <w:t xml:space="preserve"> </w:t>
      </w:r>
      <w:r w:rsidRPr="005E141D">
        <w:t>совместительству.</w:t>
      </w:r>
    </w:p>
    <w:p w:rsidR="00C72331" w:rsidRPr="005E141D" w:rsidRDefault="00C72331" w:rsidP="00752C90">
      <w:pPr>
        <w:pStyle w:val="aff1"/>
        <w:widowControl w:val="0"/>
        <w:numPr>
          <w:ilvl w:val="2"/>
          <w:numId w:val="23"/>
        </w:numPr>
        <w:tabs>
          <w:tab w:val="left" w:pos="990"/>
        </w:tabs>
        <w:autoSpaceDE w:val="0"/>
        <w:autoSpaceDN w:val="0"/>
        <w:ind w:right="253" w:firstLine="0"/>
        <w:jc w:val="both"/>
      </w:pPr>
      <w:r w:rsidRPr="005E141D">
        <w:t>Оформление</w:t>
      </w:r>
      <w:r w:rsidRPr="005E141D">
        <w:rPr>
          <w:spacing w:val="1"/>
        </w:rPr>
        <w:t xml:space="preserve"> </w:t>
      </w:r>
      <w:r w:rsidRPr="005E141D">
        <w:t>трудовой</w:t>
      </w:r>
      <w:r w:rsidRPr="005E141D">
        <w:rPr>
          <w:spacing w:val="1"/>
        </w:rPr>
        <w:t xml:space="preserve"> </w:t>
      </w:r>
      <w:r w:rsidRPr="005E141D">
        <w:t>книжки</w:t>
      </w:r>
      <w:r w:rsidRPr="005E141D">
        <w:rPr>
          <w:spacing w:val="1"/>
        </w:rPr>
        <w:t xml:space="preserve"> </w:t>
      </w:r>
      <w:r w:rsidRPr="005E141D">
        <w:t>работнику</w:t>
      </w:r>
      <w:r w:rsidRPr="005E141D">
        <w:rPr>
          <w:spacing w:val="1"/>
        </w:rPr>
        <w:t xml:space="preserve"> </w:t>
      </w:r>
      <w:r w:rsidRPr="005E141D">
        <w:t>осуществляется</w:t>
      </w:r>
      <w:r w:rsidRPr="005E141D">
        <w:rPr>
          <w:spacing w:val="1"/>
        </w:rPr>
        <w:t xml:space="preserve"> </w:t>
      </w:r>
      <w:r w:rsidRPr="005E141D">
        <w:t>работодателем</w:t>
      </w:r>
      <w:r w:rsidRPr="005E141D">
        <w:rPr>
          <w:spacing w:val="1"/>
        </w:rPr>
        <w:t xml:space="preserve"> </w:t>
      </w:r>
      <w:r w:rsidRPr="005E141D">
        <w:t>в</w:t>
      </w:r>
      <w:r w:rsidRPr="005E141D">
        <w:rPr>
          <w:spacing w:val="1"/>
        </w:rPr>
        <w:t xml:space="preserve"> </w:t>
      </w:r>
      <w:r w:rsidRPr="005E141D">
        <w:t>присутствии работника не позднее недельного срока со дня приема на работу.</w:t>
      </w:r>
      <w:r w:rsidRPr="005E141D">
        <w:rPr>
          <w:spacing w:val="1"/>
        </w:rPr>
        <w:t xml:space="preserve"> </w:t>
      </w:r>
      <w:r w:rsidRPr="005E141D">
        <w:t>Все записи о</w:t>
      </w:r>
      <w:r w:rsidRPr="005E141D">
        <w:rPr>
          <w:spacing w:val="-57"/>
        </w:rPr>
        <w:t xml:space="preserve"> </w:t>
      </w:r>
      <w:r w:rsidRPr="005E141D">
        <w:t>выполняемой работе, переводе на другую постоянную работу, квалификации, увольнении, а</w:t>
      </w:r>
      <w:r w:rsidRPr="005E141D">
        <w:rPr>
          <w:spacing w:val="-57"/>
        </w:rPr>
        <w:t xml:space="preserve"> </w:t>
      </w:r>
      <w:r w:rsidRPr="005E141D">
        <w:t>также о награждении вносятся в трудовую книжку на основании соответствующего приказа</w:t>
      </w:r>
      <w:r w:rsidRPr="005E141D">
        <w:rPr>
          <w:spacing w:val="-57"/>
        </w:rPr>
        <w:t xml:space="preserve"> </w:t>
      </w:r>
      <w:r w:rsidRPr="005E141D">
        <w:t>заведующего не позднее недельного срока, а при увольнении - в день увольнения и должны</w:t>
      </w:r>
      <w:r w:rsidRPr="005E141D">
        <w:rPr>
          <w:spacing w:val="1"/>
        </w:rPr>
        <w:t xml:space="preserve"> </w:t>
      </w:r>
      <w:r w:rsidRPr="005E141D">
        <w:t>точно</w:t>
      </w:r>
      <w:r w:rsidRPr="005E141D">
        <w:rPr>
          <w:spacing w:val="-1"/>
        </w:rPr>
        <w:t xml:space="preserve"> </w:t>
      </w:r>
      <w:r w:rsidRPr="005E141D">
        <w:t>соответствовать тексту</w:t>
      </w:r>
      <w:r w:rsidRPr="005E141D">
        <w:rPr>
          <w:spacing w:val="-5"/>
        </w:rPr>
        <w:t xml:space="preserve"> </w:t>
      </w:r>
      <w:r w:rsidRPr="005E141D">
        <w:t>приказа.</w:t>
      </w:r>
    </w:p>
    <w:p w:rsidR="00C72331" w:rsidRPr="005E141D" w:rsidRDefault="00C72331" w:rsidP="00752C90">
      <w:pPr>
        <w:pStyle w:val="aff1"/>
        <w:widowControl w:val="0"/>
        <w:numPr>
          <w:ilvl w:val="2"/>
          <w:numId w:val="23"/>
        </w:numPr>
        <w:tabs>
          <w:tab w:val="left" w:pos="844"/>
        </w:tabs>
        <w:autoSpaceDE w:val="0"/>
        <w:autoSpaceDN w:val="0"/>
        <w:spacing w:before="3" w:line="252" w:lineRule="auto"/>
        <w:ind w:right="253" w:firstLine="0"/>
        <w:jc w:val="both"/>
      </w:pPr>
      <w:r w:rsidRPr="005E141D">
        <w:t>С каждой вносимой в трудовую книжку записью о выполняемой работе, переводе на</w:t>
      </w:r>
      <w:r w:rsidRPr="005E141D">
        <w:rPr>
          <w:spacing w:val="-57"/>
        </w:rPr>
        <w:t xml:space="preserve"> </w:t>
      </w:r>
      <w:r w:rsidRPr="005E141D">
        <w:t>другую</w:t>
      </w:r>
      <w:r w:rsidRPr="005E141D">
        <w:rPr>
          <w:spacing w:val="-6"/>
        </w:rPr>
        <w:t xml:space="preserve"> </w:t>
      </w:r>
      <w:r w:rsidRPr="005E141D">
        <w:t>постоянную</w:t>
      </w:r>
      <w:r w:rsidRPr="005E141D">
        <w:rPr>
          <w:spacing w:val="-5"/>
        </w:rPr>
        <w:t xml:space="preserve"> </w:t>
      </w:r>
      <w:r w:rsidRPr="005E141D">
        <w:t>работу</w:t>
      </w:r>
      <w:r w:rsidRPr="005E141D">
        <w:rPr>
          <w:spacing w:val="-13"/>
        </w:rPr>
        <w:t xml:space="preserve"> </w:t>
      </w:r>
      <w:r w:rsidRPr="005E141D">
        <w:t>и</w:t>
      </w:r>
      <w:r w:rsidRPr="005E141D">
        <w:rPr>
          <w:spacing w:val="-1"/>
        </w:rPr>
        <w:t xml:space="preserve"> </w:t>
      </w:r>
      <w:r w:rsidRPr="005E141D">
        <w:t>увольнении</w:t>
      </w:r>
      <w:r w:rsidRPr="005E141D">
        <w:rPr>
          <w:spacing w:val="-8"/>
        </w:rPr>
        <w:t xml:space="preserve"> </w:t>
      </w:r>
      <w:r w:rsidRPr="005E141D">
        <w:t>заведующий</w:t>
      </w:r>
      <w:r w:rsidRPr="005E141D">
        <w:rPr>
          <w:spacing w:val="-5"/>
        </w:rPr>
        <w:t xml:space="preserve"> </w:t>
      </w:r>
      <w:r w:rsidRPr="005E141D">
        <w:t>ДОУ</w:t>
      </w:r>
      <w:r w:rsidRPr="005E141D">
        <w:rPr>
          <w:spacing w:val="-6"/>
        </w:rPr>
        <w:t xml:space="preserve"> </w:t>
      </w:r>
      <w:r w:rsidRPr="005E141D">
        <w:t>обязан</w:t>
      </w:r>
      <w:r w:rsidRPr="005E141D">
        <w:rPr>
          <w:spacing w:val="-5"/>
        </w:rPr>
        <w:t xml:space="preserve"> </w:t>
      </w:r>
      <w:r w:rsidRPr="005E141D">
        <w:t>ознакомить</w:t>
      </w:r>
      <w:r w:rsidRPr="005E141D">
        <w:rPr>
          <w:spacing w:val="-7"/>
        </w:rPr>
        <w:t xml:space="preserve"> </w:t>
      </w:r>
      <w:r w:rsidRPr="005E141D">
        <w:t>ее</w:t>
      </w:r>
      <w:r w:rsidRPr="005E141D">
        <w:rPr>
          <w:spacing w:val="-8"/>
        </w:rPr>
        <w:t xml:space="preserve"> </w:t>
      </w:r>
      <w:r w:rsidRPr="005E141D">
        <w:t>владельца</w:t>
      </w:r>
      <w:r w:rsidRPr="005E141D">
        <w:rPr>
          <w:spacing w:val="-57"/>
        </w:rPr>
        <w:t xml:space="preserve"> </w:t>
      </w:r>
      <w:r w:rsidRPr="005E141D">
        <w:t>под роспись в его личной карточке, в которой повторяется запись, внесенная в трудовую</w:t>
      </w:r>
      <w:r w:rsidRPr="005E141D">
        <w:rPr>
          <w:spacing w:val="1"/>
        </w:rPr>
        <w:t xml:space="preserve"> </w:t>
      </w:r>
      <w:r w:rsidRPr="005E141D">
        <w:t>книжку.</w:t>
      </w:r>
    </w:p>
    <w:p w:rsidR="00C72331" w:rsidRPr="005E141D" w:rsidRDefault="00C72331" w:rsidP="00752C90">
      <w:pPr>
        <w:pStyle w:val="aff1"/>
        <w:widowControl w:val="0"/>
        <w:numPr>
          <w:ilvl w:val="2"/>
          <w:numId w:val="23"/>
        </w:numPr>
        <w:tabs>
          <w:tab w:val="left" w:pos="839"/>
        </w:tabs>
        <w:autoSpaceDE w:val="0"/>
        <w:autoSpaceDN w:val="0"/>
        <w:ind w:right="255" w:firstLine="0"/>
        <w:jc w:val="both"/>
      </w:pPr>
      <w:r w:rsidRPr="005E141D">
        <w:t>В</w:t>
      </w:r>
      <w:r w:rsidRPr="005E141D">
        <w:rPr>
          <w:spacing w:val="-5"/>
        </w:rPr>
        <w:t xml:space="preserve"> </w:t>
      </w:r>
      <w:r w:rsidRPr="005E141D">
        <w:t>сведения</w:t>
      </w:r>
      <w:r w:rsidRPr="005E141D">
        <w:rPr>
          <w:spacing w:val="-3"/>
        </w:rPr>
        <w:t xml:space="preserve"> </w:t>
      </w:r>
      <w:r w:rsidRPr="005E141D">
        <w:t>о</w:t>
      </w:r>
      <w:r w:rsidRPr="005E141D">
        <w:rPr>
          <w:spacing w:val="-3"/>
        </w:rPr>
        <w:t xml:space="preserve"> </w:t>
      </w:r>
      <w:r w:rsidRPr="005E141D">
        <w:t>трудовой</w:t>
      </w:r>
      <w:r w:rsidRPr="005E141D">
        <w:rPr>
          <w:spacing w:val="-3"/>
        </w:rPr>
        <w:t xml:space="preserve"> </w:t>
      </w:r>
      <w:r w:rsidRPr="005E141D">
        <w:t>деятельности</w:t>
      </w:r>
      <w:r w:rsidRPr="005E141D">
        <w:rPr>
          <w:spacing w:val="-3"/>
        </w:rPr>
        <w:t xml:space="preserve"> </w:t>
      </w:r>
      <w:r w:rsidRPr="005E141D">
        <w:t>включаются</w:t>
      </w:r>
      <w:r w:rsidRPr="005E141D">
        <w:rPr>
          <w:spacing w:val="-3"/>
        </w:rPr>
        <w:t xml:space="preserve"> </w:t>
      </w:r>
      <w:r w:rsidRPr="005E141D">
        <w:t>информация</w:t>
      </w:r>
      <w:r w:rsidRPr="005E141D">
        <w:rPr>
          <w:spacing w:val="-5"/>
        </w:rPr>
        <w:t xml:space="preserve"> </w:t>
      </w:r>
      <w:r w:rsidRPr="005E141D">
        <w:t>о</w:t>
      </w:r>
      <w:r w:rsidRPr="005E141D">
        <w:rPr>
          <w:spacing w:val="-6"/>
        </w:rPr>
        <w:t xml:space="preserve"> </w:t>
      </w:r>
      <w:r w:rsidRPr="005E141D">
        <w:t>работнике,</w:t>
      </w:r>
      <w:r w:rsidRPr="005E141D">
        <w:rPr>
          <w:spacing w:val="-3"/>
        </w:rPr>
        <w:t xml:space="preserve"> </w:t>
      </w:r>
      <w:r w:rsidRPr="005E141D">
        <w:t>месте</w:t>
      </w:r>
      <w:r w:rsidRPr="005E141D">
        <w:rPr>
          <w:spacing w:val="-4"/>
        </w:rPr>
        <w:t xml:space="preserve"> </w:t>
      </w:r>
      <w:r w:rsidRPr="005E141D">
        <w:t>его</w:t>
      </w:r>
      <w:r w:rsidRPr="005E141D">
        <w:rPr>
          <w:spacing w:val="-57"/>
        </w:rPr>
        <w:t xml:space="preserve"> </w:t>
      </w:r>
      <w:r w:rsidRPr="005E141D">
        <w:t>работы, его трудовой функции, переводах работника на другую постоянную работу, об</w:t>
      </w:r>
      <w:r w:rsidRPr="005E141D">
        <w:rPr>
          <w:spacing w:val="1"/>
        </w:rPr>
        <w:t xml:space="preserve"> </w:t>
      </w:r>
      <w:r w:rsidRPr="005E141D">
        <w:t>увольнении работника с указанием основания и причины прекращения трудового договора,</w:t>
      </w:r>
      <w:r w:rsidRPr="005E141D">
        <w:rPr>
          <w:spacing w:val="1"/>
        </w:rPr>
        <w:t xml:space="preserve"> </w:t>
      </w:r>
      <w:r w:rsidRPr="005E141D">
        <w:t>другая</w:t>
      </w:r>
      <w:r w:rsidRPr="005E141D">
        <w:rPr>
          <w:spacing w:val="-13"/>
        </w:rPr>
        <w:t xml:space="preserve"> </w:t>
      </w:r>
      <w:r w:rsidRPr="005E141D">
        <w:t>предусмотренная</w:t>
      </w:r>
      <w:r w:rsidRPr="005E141D">
        <w:rPr>
          <w:spacing w:val="-13"/>
        </w:rPr>
        <w:t xml:space="preserve"> </w:t>
      </w:r>
      <w:r w:rsidRPr="005E141D">
        <w:t>Трудовым</w:t>
      </w:r>
      <w:r w:rsidRPr="005E141D">
        <w:rPr>
          <w:spacing w:val="-14"/>
        </w:rPr>
        <w:t xml:space="preserve"> </w:t>
      </w:r>
      <w:r w:rsidRPr="005E141D">
        <w:t>Кодексом</w:t>
      </w:r>
      <w:r w:rsidRPr="005E141D">
        <w:rPr>
          <w:spacing w:val="-14"/>
        </w:rPr>
        <w:t xml:space="preserve"> </w:t>
      </w:r>
      <w:r w:rsidRPr="005E141D">
        <w:t>Российской</w:t>
      </w:r>
      <w:r w:rsidRPr="005E141D">
        <w:rPr>
          <w:spacing w:val="-12"/>
        </w:rPr>
        <w:t xml:space="preserve"> </w:t>
      </w:r>
      <w:r w:rsidRPr="005E141D">
        <w:t>Федерации</w:t>
      </w:r>
      <w:r w:rsidRPr="005E141D">
        <w:rPr>
          <w:spacing w:val="-12"/>
        </w:rPr>
        <w:t xml:space="preserve"> </w:t>
      </w:r>
      <w:r w:rsidRPr="005E141D">
        <w:t>(далее</w:t>
      </w:r>
      <w:r w:rsidRPr="005E141D">
        <w:rPr>
          <w:spacing w:val="-8"/>
        </w:rPr>
        <w:t xml:space="preserve"> </w:t>
      </w:r>
      <w:r w:rsidRPr="005E141D">
        <w:t>–</w:t>
      </w:r>
      <w:r w:rsidRPr="005E141D">
        <w:rPr>
          <w:spacing w:val="-13"/>
        </w:rPr>
        <w:t xml:space="preserve"> </w:t>
      </w:r>
      <w:r w:rsidRPr="005E141D">
        <w:t>Кодекс),</w:t>
      </w:r>
      <w:r w:rsidRPr="005E141D">
        <w:rPr>
          <w:spacing w:val="-14"/>
        </w:rPr>
        <w:t xml:space="preserve"> </w:t>
      </w:r>
      <w:r w:rsidRPr="005E141D">
        <w:t>иным</w:t>
      </w:r>
      <w:r w:rsidRPr="005E141D">
        <w:rPr>
          <w:spacing w:val="-57"/>
        </w:rPr>
        <w:t xml:space="preserve"> </w:t>
      </w:r>
      <w:r w:rsidRPr="005E141D">
        <w:t>федеральным</w:t>
      </w:r>
      <w:r w:rsidRPr="005E141D">
        <w:rPr>
          <w:spacing w:val="-3"/>
        </w:rPr>
        <w:t xml:space="preserve"> </w:t>
      </w:r>
      <w:r w:rsidRPr="005E141D">
        <w:t>законом</w:t>
      </w:r>
      <w:r w:rsidRPr="005E141D">
        <w:rPr>
          <w:spacing w:val="-1"/>
        </w:rPr>
        <w:t xml:space="preserve"> </w:t>
      </w:r>
      <w:r w:rsidRPr="005E141D">
        <w:t>информация.</w:t>
      </w:r>
    </w:p>
    <w:p w:rsidR="00C72331" w:rsidRPr="005E141D" w:rsidRDefault="00C72331" w:rsidP="00752C90">
      <w:pPr>
        <w:pStyle w:val="aff1"/>
        <w:widowControl w:val="0"/>
        <w:numPr>
          <w:ilvl w:val="2"/>
          <w:numId w:val="23"/>
        </w:numPr>
        <w:tabs>
          <w:tab w:val="left" w:pos="843"/>
        </w:tabs>
        <w:autoSpaceDE w:val="0"/>
        <w:autoSpaceDN w:val="0"/>
        <w:ind w:right="106" w:firstLine="24"/>
        <w:jc w:val="both"/>
      </w:pPr>
      <w:r w:rsidRPr="005E141D">
        <w:t xml:space="preserve"> В случае, если на лицо, поступающее на работу впервые, не был открыт</w:t>
      </w:r>
      <w:r w:rsidRPr="005E141D">
        <w:rPr>
          <w:spacing w:val="1"/>
        </w:rPr>
        <w:t xml:space="preserve"> </w:t>
      </w:r>
      <w:r w:rsidRPr="005E141D">
        <w:t>индивидуальный лицевой счет, работодателем представляются в соответствующий территориальный</w:t>
      </w:r>
      <w:r w:rsidRPr="005E141D">
        <w:rPr>
          <w:spacing w:val="1"/>
        </w:rPr>
        <w:t xml:space="preserve"> </w:t>
      </w:r>
      <w:r w:rsidRPr="005E141D">
        <w:t>орган Пенсионного фонда Российской Федерации сведения, необходимые для регистрации указанного</w:t>
      </w:r>
      <w:r w:rsidRPr="005E141D">
        <w:rPr>
          <w:spacing w:val="1"/>
        </w:rPr>
        <w:t xml:space="preserve"> </w:t>
      </w:r>
      <w:r w:rsidRPr="005E141D">
        <w:t>лица</w:t>
      </w:r>
      <w:r w:rsidRPr="005E141D">
        <w:rPr>
          <w:spacing w:val="-1"/>
        </w:rPr>
        <w:t xml:space="preserve"> </w:t>
      </w:r>
      <w:r w:rsidRPr="005E141D">
        <w:t>в системе</w:t>
      </w:r>
      <w:r w:rsidRPr="005E141D">
        <w:rPr>
          <w:spacing w:val="-3"/>
        </w:rPr>
        <w:t xml:space="preserve"> </w:t>
      </w:r>
      <w:r w:rsidRPr="005E141D">
        <w:t>индивидуального</w:t>
      </w:r>
      <w:r w:rsidRPr="005E141D">
        <w:rPr>
          <w:spacing w:val="-3"/>
        </w:rPr>
        <w:t xml:space="preserve"> </w:t>
      </w:r>
      <w:r w:rsidRPr="005E141D">
        <w:t>(персонифицированного) учета.</w:t>
      </w:r>
    </w:p>
    <w:p w:rsidR="00C72331" w:rsidRPr="005E141D" w:rsidRDefault="00C72331" w:rsidP="00752C90">
      <w:pPr>
        <w:pStyle w:val="aff1"/>
        <w:widowControl w:val="0"/>
        <w:numPr>
          <w:ilvl w:val="2"/>
          <w:numId w:val="23"/>
        </w:numPr>
        <w:tabs>
          <w:tab w:val="left" w:pos="940"/>
        </w:tabs>
        <w:autoSpaceDE w:val="0"/>
        <w:autoSpaceDN w:val="0"/>
        <w:ind w:left="0" w:right="107" w:firstLine="142"/>
        <w:jc w:val="both"/>
      </w:pPr>
      <w:r w:rsidRPr="005E141D">
        <w:t>В соответствии со статьей 66.1 ТК РФ</w:t>
      </w:r>
      <w:r w:rsidRPr="005E141D">
        <w:rPr>
          <w:spacing w:val="1"/>
        </w:rPr>
        <w:t xml:space="preserve"> </w:t>
      </w:r>
      <w:r w:rsidRPr="005E141D">
        <w:t>работодатель формирует в электронном виде основную</w:t>
      </w:r>
      <w:r w:rsidRPr="005E141D">
        <w:rPr>
          <w:spacing w:val="1"/>
        </w:rPr>
        <w:t xml:space="preserve"> </w:t>
      </w:r>
      <w:r w:rsidRPr="005E141D">
        <w:t>информацию</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трудовом</w:t>
      </w:r>
      <w:r w:rsidRPr="005E141D">
        <w:rPr>
          <w:spacing w:val="1"/>
        </w:rPr>
        <w:t xml:space="preserve"> </w:t>
      </w:r>
      <w:r w:rsidRPr="005E141D">
        <w:t>стаже</w:t>
      </w:r>
      <w:r w:rsidRPr="005E141D">
        <w:rPr>
          <w:spacing w:val="1"/>
        </w:rPr>
        <w:t xml:space="preserve"> </w:t>
      </w:r>
      <w:r w:rsidRPr="005E141D">
        <w:t>каждого</w:t>
      </w:r>
      <w:r w:rsidRPr="005E141D">
        <w:rPr>
          <w:spacing w:val="1"/>
        </w:rPr>
        <w:t xml:space="preserve"> </w:t>
      </w:r>
      <w:r w:rsidRPr="005E141D">
        <w:t>работника</w:t>
      </w:r>
      <w:r w:rsidRPr="005E141D">
        <w:rPr>
          <w:spacing w:val="1"/>
        </w:rPr>
        <w:t xml:space="preserve"> </w:t>
      </w:r>
      <w:r w:rsidRPr="005E141D">
        <w:t>(далее</w:t>
      </w:r>
      <w:r w:rsidRPr="005E141D">
        <w:rPr>
          <w:spacing w:val="1"/>
        </w:rPr>
        <w:t xml:space="preserve"> </w:t>
      </w:r>
      <w:r w:rsidRPr="005E141D">
        <w:t>-</w:t>
      </w:r>
      <w:r w:rsidRPr="005E141D">
        <w:rPr>
          <w:spacing w:val="1"/>
        </w:rPr>
        <w:t xml:space="preserve"> </w:t>
      </w:r>
      <w:r w:rsidRPr="005E141D">
        <w:t>сведения</w:t>
      </w:r>
      <w:r w:rsidRPr="005E141D">
        <w:rPr>
          <w:spacing w:val="55"/>
        </w:rPr>
        <w:t xml:space="preserve"> </w:t>
      </w:r>
      <w:r w:rsidRPr="005E141D">
        <w:t>о</w:t>
      </w:r>
      <w:r w:rsidRPr="005E141D">
        <w:rPr>
          <w:spacing w:val="1"/>
        </w:rPr>
        <w:t xml:space="preserve"> </w:t>
      </w:r>
      <w:r w:rsidRPr="005E141D">
        <w:t>трудовой деятельности) и представляет ее в порядке, установленном законодательством Российской</w:t>
      </w:r>
      <w:r w:rsidRPr="005E141D">
        <w:rPr>
          <w:spacing w:val="1"/>
        </w:rPr>
        <w:t xml:space="preserve"> </w:t>
      </w:r>
      <w:r w:rsidRPr="005E141D">
        <w:t>Федерации об индивидуальном (персонифицированном) учете в системе обязательного пенсионного</w:t>
      </w:r>
      <w:r w:rsidRPr="005E141D">
        <w:rPr>
          <w:spacing w:val="1"/>
        </w:rPr>
        <w:t xml:space="preserve"> </w:t>
      </w:r>
      <w:r w:rsidRPr="005E141D">
        <w:t>страхования, для хранения в информационных ресурсах Фонда пенсионного и социального страхования</w:t>
      </w:r>
      <w:r w:rsidRPr="005E141D">
        <w:rPr>
          <w:spacing w:val="1"/>
        </w:rPr>
        <w:t xml:space="preserve"> </w:t>
      </w:r>
      <w:r w:rsidRPr="005E141D">
        <w:t>Российской</w:t>
      </w:r>
      <w:r w:rsidRPr="005E141D">
        <w:rPr>
          <w:spacing w:val="-1"/>
        </w:rPr>
        <w:t xml:space="preserve"> </w:t>
      </w:r>
      <w:r w:rsidRPr="005E141D">
        <w:t>Федерации.</w:t>
      </w:r>
    </w:p>
    <w:p w:rsidR="00C72331" w:rsidRPr="005E141D" w:rsidRDefault="00C72331" w:rsidP="00752C90">
      <w:pPr>
        <w:pStyle w:val="aff1"/>
        <w:widowControl w:val="0"/>
        <w:numPr>
          <w:ilvl w:val="2"/>
          <w:numId w:val="23"/>
        </w:numPr>
        <w:tabs>
          <w:tab w:val="left" w:pos="897"/>
        </w:tabs>
        <w:autoSpaceDE w:val="0"/>
        <w:autoSpaceDN w:val="0"/>
        <w:ind w:right="258" w:firstLine="0"/>
        <w:jc w:val="both"/>
      </w:pPr>
      <w:r w:rsidRPr="005E141D">
        <w:t>В случаях,</w:t>
      </w:r>
      <w:r w:rsidRPr="005E141D">
        <w:rPr>
          <w:spacing w:val="1"/>
        </w:rPr>
        <w:t xml:space="preserve"> </w:t>
      </w:r>
      <w:r w:rsidRPr="005E141D">
        <w:t>установленных</w:t>
      </w:r>
      <w:r w:rsidRPr="005E141D">
        <w:rPr>
          <w:spacing w:val="1"/>
        </w:rPr>
        <w:t xml:space="preserve"> </w:t>
      </w:r>
      <w:r w:rsidRPr="005E141D">
        <w:t>Кодексом, при</w:t>
      </w:r>
      <w:r w:rsidRPr="005E141D">
        <w:rPr>
          <w:spacing w:val="1"/>
        </w:rPr>
        <w:t xml:space="preserve"> </w:t>
      </w:r>
      <w:r w:rsidRPr="005E141D">
        <w:t>заключении</w:t>
      </w:r>
      <w:r w:rsidRPr="005E141D">
        <w:rPr>
          <w:spacing w:val="1"/>
        </w:rPr>
        <w:t xml:space="preserve"> </w:t>
      </w:r>
      <w:r w:rsidRPr="005E141D">
        <w:t>трудового договора</w:t>
      </w:r>
      <w:r w:rsidRPr="005E141D">
        <w:rPr>
          <w:spacing w:val="1"/>
        </w:rPr>
        <w:t xml:space="preserve"> </w:t>
      </w:r>
      <w:r w:rsidRPr="005E141D">
        <w:t>лицо,</w:t>
      </w:r>
      <w:r w:rsidRPr="005E141D">
        <w:rPr>
          <w:spacing w:val="1"/>
        </w:rPr>
        <w:t xml:space="preserve"> </w:t>
      </w:r>
      <w:r w:rsidRPr="005E141D">
        <w:lastRenderedPageBreak/>
        <w:t>поступающее</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предъявляет</w:t>
      </w:r>
      <w:r w:rsidRPr="005E141D">
        <w:rPr>
          <w:spacing w:val="1"/>
        </w:rPr>
        <w:t xml:space="preserve"> </w:t>
      </w:r>
      <w:r w:rsidRPr="005E141D">
        <w:t>работодателю</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вместе</w:t>
      </w:r>
      <w:r w:rsidRPr="005E141D">
        <w:rPr>
          <w:spacing w:val="1"/>
        </w:rPr>
        <w:t xml:space="preserve"> </w:t>
      </w:r>
      <w:r w:rsidRPr="005E141D">
        <w:t>с</w:t>
      </w:r>
      <w:r w:rsidRPr="005E141D">
        <w:rPr>
          <w:spacing w:val="1"/>
        </w:rPr>
        <w:t xml:space="preserve"> </w:t>
      </w:r>
      <w:r w:rsidRPr="005E141D">
        <w:t>трудовой</w:t>
      </w:r>
      <w:r w:rsidRPr="005E141D">
        <w:rPr>
          <w:spacing w:val="1"/>
        </w:rPr>
        <w:t xml:space="preserve"> </w:t>
      </w:r>
      <w:r w:rsidRPr="005E141D">
        <w:t>книжкой</w:t>
      </w:r>
      <w:r w:rsidRPr="005E141D">
        <w:rPr>
          <w:spacing w:val="1"/>
        </w:rPr>
        <w:t xml:space="preserve"> </w:t>
      </w:r>
      <w:r w:rsidRPr="005E141D">
        <w:t>или</w:t>
      </w:r>
      <w:r w:rsidRPr="005E141D">
        <w:rPr>
          <w:spacing w:val="1"/>
        </w:rPr>
        <w:t xml:space="preserve"> </w:t>
      </w:r>
      <w:r w:rsidRPr="005E141D">
        <w:t>взамен</w:t>
      </w:r>
      <w:r w:rsidRPr="005E141D">
        <w:rPr>
          <w:spacing w:val="1"/>
        </w:rPr>
        <w:t xml:space="preserve"> </w:t>
      </w:r>
      <w:r w:rsidRPr="005E141D">
        <w:t>ее.</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могут</w:t>
      </w:r>
      <w:r w:rsidRPr="005E141D">
        <w:rPr>
          <w:spacing w:val="1"/>
        </w:rPr>
        <w:t xml:space="preserve"> </w:t>
      </w:r>
      <w:r w:rsidRPr="005E141D">
        <w:t>использоваться также для исчисления трудового стажа работника, внесения записей в его</w:t>
      </w:r>
      <w:r w:rsidRPr="005E141D">
        <w:rPr>
          <w:spacing w:val="1"/>
        </w:rPr>
        <w:t xml:space="preserve"> </w:t>
      </w:r>
      <w:r w:rsidRPr="005E141D">
        <w:t>трудовую книжку (в случаях, если в соответствии с Кодексом, иным федеральным законом</w:t>
      </w:r>
      <w:r w:rsidRPr="005E141D">
        <w:rPr>
          <w:spacing w:val="1"/>
        </w:rPr>
        <w:t xml:space="preserve"> </w:t>
      </w:r>
      <w:r w:rsidRPr="005E141D">
        <w:t>на работника ведется трудовая книжка) и осуществления других целей в соответствии с</w:t>
      </w:r>
      <w:r w:rsidRPr="005E141D">
        <w:rPr>
          <w:spacing w:val="1"/>
        </w:rPr>
        <w:t xml:space="preserve"> </w:t>
      </w:r>
      <w:r w:rsidRPr="005E141D">
        <w:t>законами</w:t>
      </w:r>
      <w:r w:rsidRPr="005E141D">
        <w:rPr>
          <w:spacing w:val="-1"/>
        </w:rPr>
        <w:t xml:space="preserve"> </w:t>
      </w:r>
      <w:r w:rsidRPr="005E141D">
        <w:t>и</w:t>
      </w:r>
      <w:r w:rsidRPr="005E141D">
        <w:rPr>
          <w:spacing w:val="-3"/>
        </w:rPr>
        <w:t xml:space="preserve"> </w:t>
      </w:r>
      <w:r w:rsidRPr="005E141D">
        <w:t>иными</w:t>
      </w:r>
      <w:r w:rsidRPr="005E141D">
        <w:rPr>
          <w:spacing w:val="-3"/>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 Российской</w:t>
      </w:r>
      <w:r w:rsidRPr="005E141D">
        <w:rPr>
          <w:spacing w:val="-1"/>
        </w:rPr>
        <w:t xml:space="preserve"> </w:t>
      </w:r>
      <w:r w:rsidRPr="005E141D">
        <w:t>Федерации.</w:t>
      </w:r>
    </w:p>
    <w:p w:rsidR="00C72331" w:rsidRPr="005E141D" w:rsidRDefault="00C72331" w:rsidP="00752C90">
      <w:pPr>
        <w:pStyle w:val="aff1"/>
        <w:widowControl w:val="0"/>
        <w:numPr>
          <w:ilvl w:val="2"/>
          <w:numId w:val="23"/>
        </w:numPr>
        <w:tabs>
          <w:tab w:val="left" w:pos="880"/>
        </w:tabs>
        <w:autoSpaceDE w:val="0"/>
        <w:autoSpaceDN w:val="0"/>
        <w:ind w:right="262" w:firstLine="0"/>
        <w:jc w:val="both"/>
      </w:pPr>
      <w:r w:rsidRPr="005E141D">
        <w:t>Лицо, имеющее стаж работы по трудовому договору, может получать сведения о</w:t>
      </w:r>
      <w:r w:rsidRPr="005E141D">
        <w:rPr>
          <w:spacing w:val="1"/>
        </w:rPr>
        <w:t xml:space="preserve"> </w:t>
      </w:r>
      <w:r w:rsidRPr="005E141D">
        <w:t>трудовой</w:t>
      </w:r>
      <w:r w:rsidRPr="005E141D">
        <w:rPr>
          <w:spacing w:val="-1"/>
        </w:rPr>
        <w:t xml:space="preserve"> </w:t>
      </w:r>
      <w:r w:rsidRPr="005E141D">
        <w:t>деятельности:</w:t>
      </w:r>
    </w:p>
    <w:p w:rsidR="00C72331" w:rsidRPr="005E141D" w:rsidRDefault="00C72331" w:rsidP="00752C90">
      <w:pPr>
        <w:pStyle w:val="aff1"/>
        <w:widowControl w:val="0"/>
        <w:numPr>
          <w:ilvl w:val="0"/>
          <w:numId w:val="44"/>
        </w:numPr>
        <w:tabs>
          <w:tab w:val="left" w:pos="827"/>
        </w:tabs>
        <w:autoSpaceDE w:val="0"/>
        <w:autoSpaceDN w:val="0"/>
        <w:ind w:right="253" w:hanging="360"/>
        <w:jc w:val="both"/>
      </w:pPr>
      <w:r w:rsidRPr="005E141D">
        <w:t>у</w:t>
      </w:r>
      <w:r w:rsidRPr="005E141D">
        <w:rPr>
          <w:spacing w:val="1"/>
        </w:rPr>
        <w:t xml:space="preserve"> </w:t>
      </w:r>
      <w:r w:rsidRPr="005E141D">
        <w:t>работодателя</w:t>
      </w:r>
      <w:r w:rsidRPr="005E141D">
        <w:rPr>
          <w:spacing w:val="1"/>
        </w:rPr>
        <w:t xml:space="preserve"> </w:t>
      </w:r>
      <w:r w:rsidRPr="005E141D">
        <w:t>по</w:t>
      </w:r>
      <w:r w:rsidRPr="005E141D">
        <w:rPr>
          <w:spacing w:val="1"/>
        </w:rPr>
        <w:t xml:space="preserve"> </w:t>
      </w:r>
      <w:r w:rsidRPr="005E141D">
        <w:t>последнему</w:t>
      </w:r>
      <w:r w:rsidRPr="005E141D">
        <w:rPr>
          <w:spacing w:val="1"/>
        </w:rPr>
        <w:t xml:space="preserve"> </w:t>
      </w:r>
      <w:r w:rsidRPr="005E141D">
        <w:t>месту</w:t>
      </w:r>
      <w:r w:rsidRPr="005E141D">
        <w:rPr>
          <w:spacing w:val="1"/>
        </w:rPr>
        <w:t xml:space="preserve"> </w:t>
      </w:r>
      <w:r w:rsidRPr="005E141D">
        <w:t>работы</w:t>
      </w:r>
      <w:r w:rsidRPr="005E141D">
        <w:rPr>
          <w:spacing w:val="1"/>
        </w:rPr>
        <w:t xml:space="preserve"> </w:t>
      </w:r>
      <w:r w:rsidRPr="005E141D">
        <w:t>(за</w:t>
      </w:r>
      <w:r w:rsidRPr="005E141D">
        <w:rPr>
          <w:spacing w:val="1"/>
        </w:rPr>
        <w:t xml:space="preserve"> </w:t>
      </w:r>
      <w:r w:rsidRPr="005E141D">
        <w:t>период</w:t>
      </w:r>
      <w:r w:rsidRPr="005E141D">
        <w:rPr>
          <w:spacing w:val="1"/>
        </w:rPr>
        <w:t xml:space="preserve"> </w:t>
      </w:r>
      <w:r w:rsidRPr="005E141D">
        <w:t>работы</w:t>
      </w:r>
      <w:r w:rsidRPr="005E141D">
        <w:rPr>
          <w:spacing w:val="1"/>
        </w:rPr>
        <w:t xml:space="preserve"> </w:t>
      </w:r>
      <w:r w:rsidRPr="005E141D">
        <w:t>у</w:t>
      </w:r>
      <w:r w:rsidRPr="005E141D">
        <w:rPr>
          <w:spacing w:val="1"/>
        </w:rPr>
        <w:t xml:space="preserve"> </w:t>
      </w:r>
      <w:r w:rsidRPr="005E141D">
        <w:t>данного</w:t>
      </w:r>
      <w:r w:rsidRPr="005E141D">
        <w:rPr>
          <w:spacing w:val="-57"/>
        </w:rPr>
        <w:t xml:space="preserve"> </w:t>
      </w:r>
      <w:r w:rsidRPr="005E141D">
        <w:t>работодателя)</w:t>
      </w:r>
      <w:r w:rsidRPr="005E141D">
        <w:rPr>
          <w:spacing w:val="-5"/>
        </w:rPr>
        <w:t xml:space="preserve"> </w:t>
      </w:r>
      <w:r w:rsidRPr="005E141D">
        <w:t>на</w:t>
      </w:r>
      <w:r w:rsidRPr="005E141D">
        <w:rPr>
          <w:spacing w:val="-5"/>
        </w:rPr>
        <w:t xml:space="preserve"> </w:t>
      </w:r>
      <w:r w:rsidRPr="005E141D">
        <w:t>бумажном</w:t>
      </w:r>
      <w:r w:rsidRPr="005E141D">
        <w:rPr>
          <w:spacing w:val="-5"/>
        </w:rPr>
        <w:t xml:space="preserve"> </w:t>
      </w:r>
      <w:r w:rsidRPr="005E141D">
        <w:t>носителе,</w:t>
      </w:r>
      <w:r w:rsidRPr="005E141D">
        <w:rPr>
          <w:spacing w:val="-4"/>
        </w:rPr>
        <w:t xml:space="preserve"> </w:t>
      </w:r>
      <w:r w:rsidRPr="005E141D">
        <w:t>заверенные</w:t>
      </w:r>
      <w:r w:rsidRPr="005E141D">
        <w:rPr>
          <w:spacing w:val="-1"/>
        </w:rPr>
        <w:t xml:space="preserve"> </w:t>
      </w:r>
      <w:r w:rsidRPr="005E141D">
        <w:t>надлежащим</w:t>
      </w:r>
      <w:r w:rsidRPr="005E141D">
        <w:rPr>
          <w:spacing w:val="-5"/>
        </w:rPr>
        <w:t xml:space="preserve"> </w:t>
      </w:r>
      <w:r w:rsidRPr="005E141D">
        <w:t>образом,</w:t>
      </w:r>
      <w:r w:rsidRPr="005E141D">
        <w:rPr>
          <w:spacing w:val="-5"/>
        </w:rPr>
        <w:t xml:space="preserve"> </w:t>
      </w:r>
      <w:r w:rsidRPr="005E141D">
        <w:t>или</w:t>
      </w:r>
      <w:r w:rsidRPr="005E141D">
        <w:rPr>
          <w:spacing w:val="-3"/>
        </w:rPr>
        <w:t xml:space="preserve"> </w:t>
      </w:r>
      <w:r w:rsidRPr="005E141D">
        <w:t>в</w:t>
      </w:r>
      <w:r w:rsidRPr="005E141D">
        <w:rPr>
          <w:spacing w:val="-4"/>
        </w:rPr>
        <w:t xml:space="preserve"> </w:t>
      </w:r>
      <w:r w:rsidRPr="005E141D">
        <w:t>форме</w:t>
      </w:r>
      <w:r w:rsidRPr="005E141D">
        <w:rPr>
          <w:spacing w:val="-58"/>
        </w:rPr>
        <w:t xml:space="preserve"> </w:t>
      </w:r>
      <w:r w:rsidRPr="005E141D">
        <w:t>электронного документа, подписанного усиленной квалифицированной электронной</w:t>
      </w:r>
      <w:r w:rsidRPr="005E141D">
        <w:rPr>
          <w:spacing w:val="-57"/>
        </w:rPr>
        <w:t xml:space="preserve"> </w:t>
      </w:r>
      <w:r w:rsidRPr="005E141D">
        <w:t>подписью</w:t>
      </w:r>
      <w:r w:rsidRPr="005E141D">
        <w:rPr>
          <w:spacing w:val="-1"/>
        </w:rPr>
        <w:t xml:space="preserve"> </w:t>
      </w:r>
      <w:r w:rsidRPr="005E141D">
        <w:t>(при ее</w:t>
      </w:r>
      <w:r w:rsidRPr="005E141D">
        <w:rPr>
          <w:spacing w:val="-1"/>
        </w:rPr>
        <w:t xml:space="preserve"> </w:t>
      </w:r>
      <w:r w:rsidRPr="005E141D">
        <w:t>наличии</w:t>
      </w:r>
      <w:r w:rsidRPr="005E141D">
        <w:rPr>
          <w:spacing w:val="3"/>
        </w:rPr>
        <w:t xml:space="preserve"> </w:t>
      </w:r>
      <w:r w:rsidRPr="005E141D">
        <w:t>у</w:t>
      </w:r>
      <w:r w:rsidRPr="005E141D">
        <w:rPr>
          <w:spacing w:val="-8"/>
        </w:rPr>
        <w:t xml:space="preserve"> </w:t>
      </w:r>
      <w:r w:rsidRPr="005E141D">
        <w:t>работодателя);</w:t>
      </w:r>
    </w:p>
    <w:p w:rsidR="00C72331" w:rsidRPr="005E141D" w:rsidRDefault="00C72331" w:rsidP="00752C90">
      <w:pPr>
        <w:pStyle w:val="aff1"/>
        <w:widowControl w:val="0"/>
        <w:numPr>
          <w:ilvl w:val="0"/>
          <w:numId w:val="44"/>
        </w:numPr>
        <w:tabs>
          <w:tab w:val="left" w:pos="827"/>
        </w:tabs>
        <w:autoSpaceDE w:val="0"/>
        <w:autoSpaceDN w:val="0"/>
        <w:spacing w:line="237" w:lineRule="auto"/>
        <w:ind w:right="255" w:hanging="360"/>
        <w:jc w:val="both"/>
      </w:pPr>
      <w:r w:rsidRPr="005E141D">
        <w:t>в многофункциональном центре предоставления государственных и муниципальных</w:t>
      </w:r>
      <w:r w:rsidRPr="005E141D">
        <w:rPr>
          <w:spacing w:val="1"/>
        </w:rPr>
        <w:t xml:space="preserve"> </w:t>
      </w:r>
      <w:r w:rsidRPr="005E141D">
        <w:t>услуг</w:t>
      </w:r>
      <w:r w:rsidRPr="005E141D">
        <w:rPr>
          <w:spacing w:val="-3"/>
        </w:rPr>
        <w:t xml:space="preserve"> </w:t>
      </w:r>
      <w:r w:rsidRPr="005E141D">
        <w:t>на</w:t>
      </w:r>
      <w:r w:rsidRPr="005E141D">
        <w:rPr>
          <w:spacing w:val="-2"/>
        </w:rPr>
        <w:t xml:space="preserve"> </w:t>
      </w:r>
      <w:r w:rsidRPr="005E141D">
        <w:t>бумажном</w:t>
      </w:r>
      <w:r w:rsidRPr="005E141D">
        <w:rPr>
          <w:spacing w:val="-2"/>
        </w:rPr>
        <w:t xml:space="preserve"> </w:t>
      </w:r>
      <w:r w:rsidRPr="005E141D">
        <w:t>носителе,</w:t>
      </w:r>
      <w:r w:rsidRPr="005E141D">
        <w:rPr>
          <w:spacing w:val="-2"/>
        </w:rPr>
        <w:t xml:space="preserve"> </w:t>
      </w:r>
      <w:r w:rsidRPr="005E141D">
        <w:t>заверенные</w:t>
      </w:r>
      <w:r w:rsidRPr="005E141D">
        <w:rPr>
          <w:spacing w:val="-2"/>
        </w:rPr>
        <w:t xml:space="preserve"> </w:t>
      </w:r>
      <w:r w:rsidRPr="005E141D">
        <w:t>надлежащим</w:t>
      </w:r>
      <w:r w:rsidRPr="005E141D">
        <w:rPr>
          <w:spacing w:val="-2"/>
        </w:rPr>
        <w:t xml:space="preserve"> </w:t>
      </w:r>
      <w:r w:rsidRPr="005E141D">
        <w:t>образом;</w:t>
      </w:r>
    </w:p>
    <w:p w:rsidR="00C72331" w:rsidRPr="005E141D" w:rsidRDefault="00C72331" w:rsidP="00752C90">
      <w:pPr>
        <w:pStyle w:val="aff1"/>
        <w:widowControl w:val="0"/>
        <w:numPr>
          <w:ilvl w:val="0"/>
          <w:numId w:val="44"/>
        </w:numPr>
        <w:tabs>
          <w:tab w:val="left" w:pos="827"/>
        </w:tabs>
        <w:autoSpaceDE w:val="0"/>
        <w:autoSpaceDN w:val="0"/>
        <w:spacing w:line="237" w:lineRule="auto"/>
        <w:ind w:right="257" w:hanging="360"/>
        <w:jc w:val="both"/>
      </w:pPr>
      <w:r w:rsidRPr="005E141D">
        <w:t>в</w:t>
      </w:r>
      <w:r w:rsidRPr="005E141D">
        <w:rPr>
          <w:spacing w:val="1"/>
        </w:rPr>
        <w:t xml:space="preserve"> </w:t>
      </w:r>
      <w:r w:rsidRPr="005E141D">
        <w:t>Пенсионном</w:t>
      </w:r>
      <w:r w:rsidRPr="005E141D">
        <w:rPr>
          <w:spacing w:val="1"/>
        </w:rPr>
        <w:t xml:space="preserve"> </w:t>
      </w:r>
      <w:r w:rsidRPr="005E141D">
        <w:t>фонде</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на</w:t>
      </w:r>
      <w:r w:rsidRPr="005E141D">
        <w:rPr>
          <w:spacing w:val="1"/>
        </w:rPr>
        <w:t xml:space="preserve"> </w:t>
      </w:r>
      <w:r w:rsidRPr="005E141D">
        <w:t>бумажном</w:t>
      </w:r>
      <w:r w:rsidRPr="005E141D">
        <w:rPr>
          <w:spacing w:val="1"/>
        </w:rPr>
        <w:t xml:space="preserve"> </w:t>
      </w:r>
      <w:r w:rsidRPr="005E141D">
        <w:t>носителе,</w:t>
      </w:r>
      <w:r w:rsidRPr="005E141D">
        <w:rPr>
          <w:spacing w:val="1"/>
        </w:rPr>
        <w:t xml:space="preserve"> </w:t>
      </w:r>
      <w:r w:rsidRPr="005E141D">
        <w:t>заверенные</w:t>
      </w:r>
      <w:r w:rsidRPr="005E141D">
        <w:rPr>
          <w:spacing w:val="-57"/>
        </w:rPr>
        <w:t xml:space="preserve"> </w:t>
      </w:r>
      <w:r w:rsidRPr="005E141D">
        <w:t>надлежащим</w:t>
      </w:r>
      <w:r w:rsidRPr="005E141D">
        <w:rPr>
          <w:spacing w:val="1"/>
        </w:rPr>
        <w:t xml:space="preserve"> </w:t>
      </w:r>
      <w:r w:rsidRPr="005E141D">
        <w:t>образом,</w:t>
      </w:r>
      <w:r w:rsidRPr="005E141D">
        <w:rPr>
          <w:spacing w:val="1"/>
        </w:rPr>
        <w:t xml:space="preserve"> </w:t>
      </w:r>
      <w:r w:rsidRPr="005E141D">
        <w:t>или</w:t>
      </w:r>
      <w:r w:rsidRPr="005E141D">
        <w:rPr>
          <w:spacing w:val="1"/>
        </w:rPr>
        <w:t xml:space="preserve"> </w:t>
      </w:r>
      <w:r w:rsidRPr="005E141D">
        <w:t>в</w:t>
      </w:r>
      <w:r w:rsidRPr="005E141D">
        <w:rPr>
          <w:spacing w:val="1"/>
        </w:rPr>
        <w:t xml:space="preserve"> </w:t>
      </w:r>
      <w:r w:rsidRPr="005E141D">
        <w:t>форме</w:t>
      </w:r>
      <w:r w:rsidRPr="005E141D">
        <w:rPr>
          <w:spacing w:val="1"/>
        </w:rPr>
        <w:t xml:space="preserve"> </w:t>
      </w:r>
      <w:r w:rsidRPr="005E141D">
        <w:t>электронного</w:t>
      </w:r>
      <w:r w:rsidRPr="005E141D">
        <w:rPr>
          <w:spacing w:val="1"/>
        </w:rPr>
        <w:t xml:space="preserve"> </w:t>
      </w:r>
      <w:r w:rsidRPr="005E141D">
        <w:t>документа,</w:t>
      </w:r>
      <w:r w:rsidRPr="005E141D">
        <w:rPr>
          <w:spacing w:val="1"/>
        </w:rPr>
        <w:t xml:space="preserve"> </w:t>
      </w:r>
      <w:r w:rsidRPr="005E141D">
        <w:t>подписанного</w:t>
      </w:r>
      <w:r w:rsidRPr="005E141D">
        <w:rPr>
          <w:spacing w:val="1"/>
        </w:rPr>
        <w:t xml:space="preserve"> </w:t>
      </w:r>
      <w:r w:rsidRPr="005E141D">
        <w:t>усиленной</w:t>
      </w:r>
      <w:r w:rsidRPr="005E141D">
        <w:rPr>
          <w:spacing w:val="-1"/>
        </w:rPr>
        <w:t xml:space="preserve"> </w:t>
      </w:r>
      <w:r w:rsidRPr="005E141D">
        <w:t>квалифицированной электронной</w:t>
      </w:r>
      <w:r w:rsidRPr="005E141D">
        <w:rPr>
          <w:spacing w:val="-1"/>
        </w:rPr>
        <w:t xml:space="preserve"> </w:t>
      </w:r>
      <w:r w:rsidRPr="005E141D">
        <w:t>подписью;</w:t>
      </w:r>
    </w:p>
    <w:p w:rsidR="00C72331" w:rsidRPr="005E141D" w:rsidRDefault="00C72331" w:rsidP="00752C90">
      <w:pPr>
        <w:pStyle w:val="aff1"/>
        <w:widowControl w:val="0"/>
        <w:numPr>
          <w:ilvl w:val="0"/>
          <w:numId w:val="44"/>
        </w:numPr>
        <w:tabs>
          <w:tab w:val="left" w:pos="827"/>
        </w:tabs>
        <w:autoSpaceDE w:val="0"/>
        <w:autoSpaceDN w:val="0"/>
        <w:spacing w:before="5" w:line="237" w:lineRule="auto"/>
        <w:ind w:right="259" w:hanging="360"/>
        <w:jc w:val="both"/>
      </w:pPr>
      <w:r w:rsidRPr="005E141D">
        <w:t>с</w:t>
      </w:r>
      <w:r w:rsidRPr="005E141D">
        <w:rPr>
          <w:spacing w:val="-8"/>
        </w:rPr>
        <w:t xml:space="preserve"> </w:t>
      </w:r>
      <w:r w:rsidRPr="005E141D">
        <w:t>использованием</w:t>
      </w:r>
      <w:r w:rsidRPr="005E141D">
        <w:rPr>
          <w:spacing w:val="-8"/>
        </w:rPr>
        <w:t xml:space="preserve"> </w:t>
      </w:r>
      <w:r w:rsidRPr="005E141D">
        <w:t>единого</w:t>
      </w:r>
      <w:r w:rsidRPr="005E141D">
        <w:rPr>
          <w:spacing w:val="-7"/>
        </w:rPr>
        <w:t xml:space="preserve"> </w:t>
      </w:r>
      <w:r w:rsidRPr="005E141D">
        <w:t>портала</w:t>
      </w:r>
      <w:r w:rsidRPr="005E141D">
        <w:rPr>
          <w:spacing w:val="-6"/>
        </w:rPr>
        <w:t xml:space="preserve"> </w:t>
      </w:r>
      <w:r w:rsidRPr="005E141D">
        <w:t>государственных</w:t>
      </w:r>
      <w:r w:rsidRPr="005E141D">
        <w:rPr>
          <w:spacing w:val="-7"/>
        </w:rPr>
        <w:t xml:space="preserve"> </w:t>
      </w:r>
      <w:r w:rsidRPr="005E141D">
        <w:t>и</w:t>
      </w:r>
      <w:r w:rsidRPr="005E141D">
        <w:rPr>
          <w:spacing w:val="-6"/>
        </w:rPr>
        <w:t xml:space="preserve"> </w:t>
      </w:r>
      <w:r w:rsidRPr="005E141D">
        <w:t>муниципальных</w:t>
      </w:r>
      <w:r w:rsidRPr="005E141D">
        <w:rPr>
          <w:spacing w:val="-2"/>
        </w:rPr>
        <w:t xml:space="preserve"> </w:t>
      </w:r>
      <w:r w:rsidRPr="005E141D">
        <w:t>услуг</w:t>
      </w:r>
      <w:r w:rsidRPr="005E141D">
        <w:rPr>
          <w:spacing w:val="-7"/>
        </w:rPr>
        <w:t xml:space="preserve"> </w:t>
      </w:r>
      <w:r w:rsidRPr="005E141D">
        <w:t>в</w:t>
      </w:r>
      <w:r w:rsidRPr="005E141D">
        <w:rPr>
          <w:spacing w:val="-7"/>
        </w:rPr>
        <w:t xml:space="preserve"> </w:t>
      </w:r>
      <w:r w:rsidRPr="005E141D">
        <w:t>форме</w:t>
      </w:r>
      <w:r w:rsidRPr="005E141D">
        <w:rPr>
          <w:spacing w:val="-58"/>
        </w:rPr>
        <w:t xml:space="preserve"> </w:t>
      </w:r>
      <w:r w:rsidRPr="005E141D">
        <w:t>электронного документа, подписанного усиленной квалифицированной электронной</w:t>
      </w:r>
      <w:r w:rsidRPr="005E141D">
        <w:rPr>
          <w:spacing w:val="-57"/>
        </w:rPr>
        <w:t xml:space="preserve"> </w:t>
      </w:r>
      <w:r w:rsidRPr="005E141D">
        <w:t>подписью.</w:t>
      </w:r>
    </w:p>
    <w:p w:rsidR="00C72331" w:rsidRPr="005E141D" w:rsidRDefault="00C72331" w:rsidP="00752C90">
      <w:pPr>
        <w:pStyle w:val="aff1"/>
        <w:widowControl w:val="0"/>
        <w:numPr>
          <w:ilvl w:val="2"/>
          <w:numId w:val="23"/>
        </w:numPr>
        <w:tabs>
          <w:tab w:val="left" w:pos="918"/>
        </w:tabs>
        <w:autoSpaceDE w:val="0"/>
        <w:autoSpaceDN w:val="0"/>
        <w:spacing w:before="79"/>
        <w:ind w:right="254" w:firstLine="0"/>
        <w:jc w:val="both"/>
      </w:pPr>
      <w:r w:rsidRPr="005E141D">
        <w:t>Работодатель</w:t>
      </w:r>
      <w:r w:rsidRPr="005E141D">
        <w:rPr>
          <w:spacing w:val="1"/>
        </w:rPr>
        <w:t xml:space="preserve"> </w:t>
      </w:r>
      <w:r w:rsidRPr="005E141D">
        <w:t>обязан</w:t>
      </w:r>
      <w:r w:rsidRPr="005E141D">
        <w:rPr>
          <w:spacing w:val="1"/>
        </w:rPr>
        <w:t xml:space="preserve"> </w:t>
      </w:r>
      <w:r w:rsidRPr="005E141D">
        <w:t>предоставить</w:t>
      </w:r>
      <w:r w:rsidRPr="005E141D">
        <w:rPr>
          <w:spacing w:val="1"/>
        </w:rPr>
        <w:t xml:space="preserve"> </w:t>
      </w:r>
      <w:r w:rsidRPr="005E141D">
        <w:t>работнику</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если</w:t>
      </w:r>
      <w:r w:rsidRPr="005E141D">
        <w:rPr>
          <w:spacing w:val="1"/>
        </w:rPr>
        <w:t xml:space="preserve"> </w:t>
      </w:r>
      <w:r w:rsidRPr="005E141D">
        <w:t>в</w:t>
      </w:r>
      <w:r w:rsidRPr="005E141D">
        <w:rPr>
          <w:spacing w:val="1"/>
        </w:rPr>
        <w:t xml:space="preserve"> </w:t>
      </w:r>
      <w:r w:rsidRPr="005E141D">
        <w:t>соответствии с Кодексом, или иным федеральным законом на работника ведется трудовая</w:t>
      </w:r>
      <w:r w:rsidRPr="005E141D">
        <w:rPr>
          <w:spacing w:val="1"/>
        </w:rPr>
        <w:t xml:space="preserve"> </w:t>
      </w:r>
      <w:r w:rsidRPr="005E141D">
        <w:t>книжка)</w:t>
      </w:r>
      <w:r w:rsidRPr="005E141D">
        <w:rPr>
          <w:spacing w:val="11"/>
        </w:rPr>
        <w:t xml:space="preserve"> </w:t>
      </w:r>
      <w:r w:rsidRPr="005E141D">
        <w:t>сведения</w:t>
      </w:r>
      <w:r w:rsidRPr="005E141D">
        <w:rPr>
          <w:spacing w:val="12"/>
        </w:rPr>
        <w:t xml:space="preserve"> </w:t>
      </w:r>
      <w:r w:rsidRPr="005E141D">
        <w:t>о</w:t>
      </w:r>
      <w:r w:rsidRPr="005E141D">
        <w:rPr>
          <w:spacing w:val="12"/>
        </w:rPr>
        <w:t xml:space="preserve"> </w:t>
      </w:r>
      <w:r w:rsidRPr="005E141D">
        <w:t>трудовой</w:t>
      </w:r>
      <w:r w:rsidRPr="005E141D">
        <w:rPr>
          <w:spacing w:val="12"/>
        </w:rPr>
        <w:t xml:space="preserve"> </w:t>
      </w:r>
      <w:r w:rsidRPr="005E141D">
        <w:t>деятельности</w:t>
      </w:r>
      <w:r w:rsidRPr="005E141D">
        <w:rPr>
          <w:spacing w:val="10"/>
        </w:rPr>
        <w:t xml:space="preserve"> </w:t>
      </w:r>
      <w:r w:rsidRPr="005E141D">
        <w:t>за</w:t>
      </w:r>
      <w:r w:rsidRPr="005E141D">
        <w:rPr>
          <w:spacing w:val="8"/>
        </w:rPr>
        <w:t xml:space="preserve"> </w:t>
      </w:r>
      <w:r w:rsidRPr="005E141D">
        <w:t>период</w:t>
      </w:r>
      <w:r w:rsidRPr="005E141D">
        <w:rPr>
          <w:spacing w:val="12"/>
        </w:rPr>
        <w:t xml:space="preserve"> </w:t>
      </w:r>
      <w:r w:rsidRPr="005E141D">
        <w:t>работы</w:t>
      </w:r>
      <w:r w:rsidRPr="005E141D">
        <w:rPr>
          <w:spacing w:val="11"/>
        </w:rPr>
        <w:t xml:space="preserve"> </w:t>
      </w:r>
      <w:r w:rsidRPr="005E141D">
        <w:t>у</w:t>
      </w:r>
      <w:r w:rsidRPr="005E141D">
        <w:rPr>
          <w:spacing w:val="7"/>
        </w:rPr>
        <w:t xml:space="preserve"> </w:t>
      </w:r>
      <w:r w:rsidRPr="005E141D">
        <w:t>данного</w:t>
      </w:r>
      <w:r w:rsidRPr="005E141D">
        <w:rPr>
          <w:spacing w:val="12"/>
        </w:rPr>
        <w:t xml:space="preserve"> </w:t>
      </w:r>
      <w:r w:rsidRPr="005E141D">
        <w:t>работодателя способом,</w:t>
      </w:r>
      <w:r w:rsidRPr="005E141D">
        <w:rPr>
          <w:spacing w:val="1"/>
        </w:rPr>
        <w:t xml:space="preserve"> </w:t>
      </w:r>
      <w:r w:rsidRPr="005E141D">
        <w:t>указанным</w:t>
      </w:r>
      <w:r w:rsidRPr="005E141D">
        <w:rPr>
          <w:spacing w:val="1"/>
        </w:rPr>
        <w:t xml:space="preserve"> </w:t>
      </w:r>
      <w:r w:rsidRPr="005E141D">
        <w:t>в</w:t>
      </w:r>
      <w:r w:rsidRPr="005E141D">
        <w:rPr>
          <w:spacing w:val="1"/>
        </w:rPr>
        <w:t xml:space="preserve"> </w:t>
      </w:r>
      <w:r w:rsidRPr="005E141D">
        <w:t>заявлении</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бумажном</w:t>
      </w:r>
      <w:r w:rsidRPr="005E141D">
        <w:rPr>
          <w:spacing w:val="1"/>
        </w:rPr>
        <w:t xml:space="preserve"> </w:t>
      </w:r>
      <w:r w:rsidRPr="005E141D">
        <w:t>носителе,</w:t>
      </w:r>
      <w:r w:rsidRPr="005E141D">
        <w:rPr>
          <w:spacing w:val="1"/>
        </w:rPr>
        <w:t xml:space="preserve"> </w:t>
      </w:r>
      <w:r w:rsidRPr="005E141D">
        <w:t>заверенные</w:t>
      </w:r>
      <w:r w:rsidRPr="005E141D">
        <w:rPr>
          <w:spacing w:val="1"/>
        </w:rPr>
        <w:t xml:space="preserve"> </w:t>
      </w:r>
      <w:r w:rsidRPr="005E141D">
        <w:t>надлежащим</w:t>
      </w:r>
      <w:r w:rsidRPr="005E141D">
        <w:rPr>
          <w:spacing w:val="1"/>
        </w:rPr>
        <w:t xml:space="preserve"> </w:t>
      </w:r>
      <w:r w:rsidRPr="005E141D">
        <w:t>образом,</w:t>
      </w:r>
      <w:r w:rsidRPr="005E141D">
        <w:rPr>
          <w:spacing w:val="1"/>
        </w:rPr>
        <w:t xml:space="preserve"> </w:t>
      </w:r>
      <w:r w:rsidRPr="005E141D">
        <w:t>или</w:t>
      </w:r>
      <w:r w:rsidRPr="005E141D">
        <w:rPr>
          <w:spacing w:val="1"/>
        </w:rPr>
        <w:t xml:space="preserve"> </w:t>
      </w:r>
      <w:r w:rsidRPr="005E141D">
        <w:t>в</w:t>
      </w:r>
      <w:r w:rsidRPr="005E141D">
        <w:rPr>
          <w:spacing w:val="1"/>
        </w:rPr>
        <w:t xml:space="preserve"> </w:t>
      </w:r>
      <w:r w:rsidRPr="005E141D">
        <w:t>форме</w:t>
      </w:r>
      <w:r w:rsidRPr="005E141D">
        <w:rPr>
          <w:spacing w:val="1"/>
        </w:rPr>
        <w:t xml:space="preserve"> </w:t>
      </w:r>
      <w:r w:rsidRPr="005E141D">
        <w:t>электронного</w:t>
      </w:r>
      <w:r w:rsidRPr="005E141D">
        <w:rPr>
          <w:spacing w:val="1"/>
        </w:rPr>
        <w:t xml:space="preserve"> </w:t>
      </w:r>
      <w:r w:rsidRPr="005E141D">
        <w:t>документа,</w:t>
      </w:r>
      <w:r w:rsidRPr="005E141D">
        <w:rPr>
          <w:spacing w:val="1"/>
        </w:rPr>
        <w:t xml:space="preserve"> </w:t>
      </w:r>
      <w:r w:rsidRPr="005E141D">
        <w:t>подписанного</w:t>
      </w:r>
      <w:r w:rsidRPr="005E141D">
        <w:rPr>
          <w:spacing w:val="1"/>
        </w:rPr>
        <w:t xml:space="preserve"> </w:t>
      </w:r>
      <w:r w:rsidRPr="005E141D">
        <w:t>усиленной</w:t>
      </w:r>
      <w:r w:rsidRPr="005E141D">
        <w:rPr>
          <w:spacing w:val="1"/>
        </w:rPr>
        <w:t xml:space="preserve"> </w:t>
      </w:r>
      <w:r w:rsidRPr="005E141D">
        <w:t>квалифицированной электронной подписью (при ее наличии у работодателя), поданном в</w:t>
      </w:r>
      <w:r w:rsidRPr="005E141D">
        <w:rPr>
          <w:spacing w:val="1"/>
        </w:rPr>
        <w:t xml:space="preserve"> </w:t>
      </w:r>
      <w:r w:rsidRPr="005E141D">
        <w:t>письменной форме или направленном в порядке, установленном работодателем, по адресу</w:t>
      </w:r>
      <w:r w:rsidRPr="005E141D">
        <w:rPr>
          <w:spacing w:val="1"/>
        </w:rPr>
        <w:t xml:space="preserve"> </w:t>
      </w:r>
      <w:r w:rsidRPr="005E141D">
        <w:t>электронной</w:t>
      </w:r>
      <w:r w:rsidRPr="005E141D">
        <w:rPr>
          <w:spacing w:val="-1"/>
        </w:rPr>
        <w:t xml:space="preserve"> </w:t>
      </w:r>
      <w:r w:rsidRPr="005E141D">
        <w:t>почты работодателя:</w:t>
      </w:r>
    </w:p>
    <w:p w:rsidR="00C72331" w:rsidRPr="005E141D" w:rsidRDefault="00C72331" w:rsidP="00752C90">
      <w:pPr>
        <w:pStyle w:val="aff1"/>
        <w:widowControl w:val="0"/>
        <w:numPr>
          <w:ilvl w:val="0"/>
          <w:numId w:val="43"/>
        </w:numPr>
        <w:tabs>
          <w:tab w:val="left" w:pos="827"/>
        </w:tabs>
        <w:autoSpaceDE w:val="0"/>
        <w:autoSpaceDN w:val="0"/>
        <w:spacing w:before="2"/>
        <w:ind w:hanging="349"/>
        <w:jc w:val="both"/>
      </w:pPr>
      <w:r w:rsidRPr="005E141D">
        <w:t>в</w:t>
      </w:r>
      <w:r w:rsidRPr="005E141D">
        <w:rPr>
          <w:spacing w:val="-3"/>
        </w:rPr>
        <w:t xml:space="preserve"> </w:t>
      </w:r>
      <w:r w:rsidRPr="005E141D">
        <w:t>период</w:t>
      </w:r>
      <w:r w:rsidRPr="005E141D">
        <w:rPr>
          <w:spacing w:val="-1"/>
        </w:rPr>
        <w:t xml:space="preserve"> </w:t>
      </w:r>
      <w:r w:rsidRPr="005E141D">
        <w:t>работы</w:t>
      </w:r>
      <w:r w:rsidRPr="005E141D">
        <w:rPr>
          <w:spacing w:val="-1"/>
        </w:rPr>
        <w:t xml:space="preserve"> </w:t>
      </w:r>
      <w:r w:rsidRPr="005E141D">
        <w:t>не</w:t>
      </w:r>
      <w:r w:rsidRPr="005E141D">
        <w:rPr>
          <w:spacing w:val="-2"/>
        </w:rPr>
        <w:t xml:space="preserve"> </w:t>
      </w:r>
      <w:r w:rsidRPr="005E141D">
        <w:t>позднее</w:t>
      </w:r>
      <w:r w:rsidRPr="005E141D">
        <w:rPr>
          <w:spacing w:val="-2"/>
        </w:rPr>
        <w:t xml:space="preserve"> </w:t>
      </w:r>
      <w:r w:rsidRPr="005E141D">
        <w:t>трех</w:t>
      </w:r>
      <w:r w:rsidRPr="005E141D">
        <w:rPr>
          <w:spacing w:val="1"/>
        </w:rPr>
        <w:t xml:space="preserve"> </w:t>
      </w:r>
      <w:r w:rsidRPr="005E141D">
        <w:t>рабочих</w:t>
      </w:r>
      <w:r w:rsidRPr="005E141D">
        <w:rPr>
          <w:spacing w:val="1"/>
        </w:rPr>
        <w:t xml:space="preserve"> </w:t>
      </w:r>
      <w:r w:rsidRPr="005E141D">
        <w:t>дней</w:t>
      </w:r>
      <w:r w:rsidRPr="005E141D">
        <w:rPr>
          <w:spacing w:val="-3"/>
        </w:rPr>
        <w:t xml:space="preserve"> </w:t>
      </w:r>
      <w:r w:rsidRPr="005E141D">
        <w:t>со</w:t>
      </w:r>
      <w:r w:rsidRPr="005E141D">
        <w:rPr>
          <w:spacing w:val="-2"/>
        </w:rPr>
        <w:t xml:space="preserve"> </w:t>
      </w:r>
      <w:r w:rsidRPr="005E141D">
        <w:t>дня</w:t>
      </w:r>
      <w:r w:rsidRPr="005E141D">
        <w:rPr>
          <w:spacing w:val="-1"/>
        </w:rPr>
        <w:t xml:space="preserve"> </w:t>
      </w:r>
      <w:r w:rsidRPr="005E141D">
        <w:t>подачи</w:t>
      </w:r>
      <w:r w:rsidRPr="005E141D">
        <w:rPr>
          <w:spacing w:val="-1"/>
        </w:rPr>
        <w:t xml:space="preserve"> </w:t>
      </w:r>
      <w:r w:rsidRPr="005E141D">
        <w:t>этого</w:t>
      </w:r>
      <w:r w:rsidRPr="005E141D">
        <w:rPr>
          <w:spacing w:val="-1"/>
        </w:rPr>
        <w:t xml:space="preserve"> </w:t>
      </w:r>
      <w:r w:rsidRPr="005E141D">
        <w:t>заявления;</w:t>
      </w:r>
    </w:p>
    <w:p w:rsidR="00C72331" w:rsidRPr="005E141D" w:rsidRDefault="00C72331" w:rsidP="00752C90">
      <w:pPr>
        <w:pStyle w:val="aff1"/>
        <w:widowControl w:val="0"/>
        <w:numPr>
          <w:ilvl w:val="0"/>
          <w:numId w:val="43"/>
        </w:numPr>
        <w:tabs>
          <w:tab w:val="left" w:pos="827"/>
        </w:tabs>
        <w:autoSpaceDE w:val="0"/>
        <w:autoSpaceDN w:val="0"/>
        <w:spacing w:before="2" w:line="292" w:lineRule="exact"/>
        <w:ind w:hanging="349"/>
        <w:jc w:val="both"/>
      </w:pPr>
      <w:r w:rsidRPr="005E141D">
        <w:t>при</w:t>
      </w:r>
      <w:r w:rsidRPr="005E141D">
        <w:rPr>
          <w:spacing w:val="-1"/>
        </w:rPr>
        <w:t xml:space="preserve"> </w:t>
      </w:r>
      <w:r w:rsidRPr="005E141D">
        <w:t>увольнении</w:t>
      </w:r>
      <w:r w:rsidRPr="005E141D">
        <w:rPr>
          <w:spacing w:val="-3"/>
        </w:rPr>
        <w:t xml:space="preserve"> </w:t>
      </w:r>
      <w:r w:rsidRPr="005E141D">
        <w:t>в</w:t>
      </w:r>
      <w:r w:rsidRPr="005E141D">
        <w:rPr>
          <w:spacing w:val="-5"/>
        </w:rPr>
        <w:t xml:space="preserve"> </w:t>
      </w:r>
      <w:r w:rsidRPr="005E141D">
        <w:t>день</w:t>
      </w:r>
      <w:r w:rsidRPr="005E141D">
        <w:rPr>
          <w:spacing w:val="-5"/>
        </w:rPr>
        <w:t xml:space="preserve"> </w:t>
      </w:r>
      <w:r w:rsidRPr="005E141D">
        <w:t>прекращения</w:t>
      </w:r>
      <w:r w:rsidRPr="005E141D">
        <w:rPr>
          <w:spacing w:val="-3"/>
        </w:rPr>
        <w:t xml:space="preserve"> </w:t>
      </w:r>
      <w:r w:rsidRPr="005E141D">
        <w:t>трудового</w:t>
      </w:r>
      <w:r w:rsidRPr="005E141D">
        <w:rPr>
          <w:spacing w:val="-3"/>
        </w:rPr>
        <w:t xml:space="preserve"> </w:t>
      </w:r>
      <w:r w:rsidRPr="005E141D">
        <w:t>договора.</w:t>
      </w:r>
    </w:p>
    <w:p w:rsidR="00C72331" w:rsidRPr="005E141D" w:rsidRDefault="00C72331" w:rsidP="00752C90">
      <w:pPr>
        <w:pStyle w:val="aff1"/>
        <w:widowControl w:val="0"/>
        <w:numPr>
          <w:ilvl w:val="2"/>
          <w:numId w:val="23"/>
        </w:numPr>
        <w:tabs>
          <w:tab w:val="left" w:pos="854"/>
        </w:tabs>
        <w:autoSpaceDE w:val="0"/>
        <w:autoSpaceDN w:val="0"/>
        <w:ind w:right="252" w:firstLine="0"/>
        <w:jc w:val="both"/>
      </w:pPr>
      <w:r w:rsidRPr="005E141D">
        <w:t>В случае выявления работником неверной или неполной информации в сведениях о</w:t>
      </w:r>
      <w:r w:rsidRPr="005E141D">
        <w:rPr>
          <w:spacing w:val="1"/>
        </w:rPr>
        <w:t xml:space="preserve"> </w:t>
      </w:r>
      <w:r w:rsidRPr="005E141D">
        <w:t>трудовой деятельности, представленных работодателем для хранения в информационных</w:t>
      </w:r>
      <w:r w:rsidRPr="005E141D">
        <w:rPr>
          <w:spacing w:val="1"/>
        </w:rPr>
        <w:t xml:space="preserve"> </w:t>
      </w:r>
      <w:r w:rsidRPr="005E141D">
        <w:t>ресурсах</w:t>
      </w:r>
      <w:r w:rsidRPr="005E141D">
        <w:rPr>
          <w:spacing w:val="1"/>
        </w:rPr>
        <w:t xml:space="preserve"> </w:t>
      </w:r>
      <w:r w:rsidRPr="005E141D">
        <w:t>Пенсионного</w:t>
      </w:r>
      <w:r w:rsidRPr="005E141D">
        <w:rPr>
          <w:spacing w:val="1"/>
        </w:rPr>
        <w:t xml:space="preserve"> </w:t>
      </w:r>
      <w:r w:rsidRPr="005E141D">
        <w:t>фонда</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работодатель</w:t>
      </w:r>
      <w:r w:rsidRPr="005E141D">
        <w:rPr>
          <w:spacing w:val="1"/>
        </w:rPr>
        <w:t xml:space="preserve"> </w:t>
      </w:r>
      <w:r w:rsidRPr="005E141D">
        <w:t>по</w:t>
      </w:r>
      <w:r w:rsidRPr="005E141D">
        <w:rPr>
          <w:spacing w:val="1"/>
        </w:rPr>
        <w:t xml:space="preserve"> </w:t>
      </w:r>
      <w:r w:rsidRPr="005E141D">
        <w:t>письменному</w:t>
      </w:r>
      <w:r w:rsidRPr="005E141D">
        <w:rPr>
          <w:spacing w:val="1"/>
        </w:rPr>
        <w:t xml:space="preserve"> </w:t>
      </w:r>
      <w:r w:rsidRPr="005E141D">
        <w:t>заявлению работника обязан исправить или дополнить сведения о трудовой деятельности и</w:t>
      </w:r>
      <w:r w:rsidRPr="005E141D">
        <w:rPr>
          <w:spacing w:val="1"/>
        </w:rPr>
        <w:t xml:space="preserve"> </w:t>
      </w:r>
      <w:r w:rsidRPr="005E141D">
        <w:t>представить их в порядке, установленном законодательством Российской Федерации об</w:t>
      </w:r>
      <w:r w:rsidRPr="005E141D">
        <w:rPr>
          <w:spacing w:val="1"/>
        </w:rPr>
        <w:t xml:space="preserve"> </w:t>
      </w:r>
      <w:r w:rsidRPr="005E141D">
        <w:t>индивидуальном</w:t>
      </w:r>
      <w:r w:rsidRPr="005E141D">
        <w:rPr>
          <w:spacing w:val="1"/>
        </w:rPr>
        <w:t xml:space="preserve"> </w:t>
      </w:r>
      <w:r w:rsidRPr="005E141D">
        <w:t>(персонифицированном)</w:t>
      </w:r>
      <w:r w:rsidRPr="005E141D">
        <w:rPr>
          <w:spacing w:val="1"/>
        </w:rPr>
        <w:t xml:space="preserve"> </w:t>
      </w:r>
      <w:r w:rsidRPr="005E141D">
        <w:t>учете</w:t>
      </w:r>
      <w:r w:rsidRPr="005E141D">
        <w:rPr>
          <w:spacing w:val="1"/>
        </w:rPr>
        <w:t xml:space="preserve"> </w:t>
      </w:r>
      <w:r w:rsidRPr="005E141D">
        <w:t>в</w:t>
      </w:r>
      <w:r w:rsidRPr="005E141D">
        <w:rPr>
          <w:spacing w:val="1"/>
        </w:rPr>
        <w:t xml:space="preserve"> </w:t>
      </w:r>
      <w:r w:rsidRPr="005E141D">
        <w:t>системе</w:t>
      </w:r>
      <w:r w:rsidRPr="005E141D">
        <w:rPr>
          <w:spacing w:val="1"/>
        </w:rPr>
        <w:t xml:space="preserve"> </w:t>
      </w:r>
      <w:r w:rsidRPr="005E141D">
        <w:t>обязательного</w:t>
      </w:r>
      <w:r w:rsidRPr="005E141D">
        <w:rPr>
          <w:spacing w:val="1"/>
        </w:rPr>
        <w:t xml:space="preserve"> </w:t>
      </w:r>
      <w:r w:rsidRPr="005E141D">
        <w:t>пенсионного</w:t>
      </w:r>
      <w:r w:rsidRPr="005E141D">
        <w:rPr>
          <w:spacing w:val="1"/>
        </w:rPr>
        <w:t xml:space="preserve"> </w:t>
      </w:r>
      <w:r w:rsidRPr="005E141D">
        <w:t>страхования, для хранения в информационных ресурсах Пенсионного фонда Российской</w:t>
      </w:r>
      <w:r w:rsidRPr="005E141D">
        <w:rPr>
          <w:spacing w:val="1"/>
        </w:rPr>
        <w:t xml:space="preserve"> </w:t>
      </w:r>
      <w:r w:rsidRPr="005E141D">
        <w:t>Федерации.</w:t>
      </w:r>
    </w:p>
    <w:p w:rsidR="00C72331" w:rsidRPr="005E141D" w:rsidRDefault="00C72331" w:rsidP="00752C90">
      <w:pPr>
        <w:pStyle w:val="aff1"/>
        <w:widowControl w:val="0"/>
        <w:numPr>
          <w:ilvl w:val="2"/>
          <w:numId w:val="23"/>
        </w:numPr>
        <w:tabs>
          <w:tab w:val="left" w:pos="849"/>
        </w:tabs>
        <w:autoSpaceDE w:val="0"/>
        <w:autoSpaceDN w:val="0"/>
        <w:ind w:right="256" w:firstLine="0"/>
        <w:jc w:val="both"/>
      </w:pPr>
      <w:r w:rsidRPr="005E141D">
        <w:t>Трудовые книжки работников хранятся в дошкольном образовательном учреждении</w:t>
      </w:r>
      <w:r w:rsidRPr="005E141D">
        <w:rPr>
          <w:spacing w:val="1"/>
        </w:rPr>
        <w:t xml:space="preserve"> </w:t>
      </w:r>
      <w:r w:rsidRPr="005E141D">
        <w:t xml:space="preserve">как документы строгой отчетности. </w:t>
      </w:r>
    </w:p>
    <w:p w:rsidR="00C72331" w:rsidRPr="005E141D" w:rsidRDefault="00C72331" w:rsidP="00752C90">
      <w:pPr>
        <w:pStyle w:val="aff1"/>
        <w:widowControl w:val="0"/>
        <w:numPr>
          <w:ilvl w:val="2"/>
          <w:numId w:val="23"/>
        </w:numPr>
        <w:tabs>
          <w:tab w:val="left" w:pos="856"/>
        </w:tabs>
        <w:autoSpaceDE w:val="0"/>
        <w:autoSpaceDN w:val="0"/>
        <w:ind w:right="256" w:firstLine="0"/>
        <w:jc w:val="both"/>
      </w:pPr>
      <w:r w:rsidRPr="005E141D">
        <w:t>На каждого работника детского сада ведется личное дело, состоящее из заверенной</w:t>
      </w:r>
      <w:r w:rsidRPr="005E141D">
        <w:rPr>
          <w:spacing w:val="1"/>
        </w:rPr>
        <w:t xml:space="preserve"> </w:t>
      </w:r>
      <w:r w:rsidRPr="005E141D">
        <w:t>копии приказа о приеме на работу, копии документа об образовании и профессиональной</w:t>
      </w:r>
      <w:r w:rsidRPr="005E141D">
        <w:rPr>
          <w:spacing w:val="1"/>
        </w:rPr>
        <w:t xml:space="preserve"> </w:t>
      </w:r>
      <w:r w:rsidRPr="005E141D">
        <w:t>подготовке,</w:t>
      </w:r>
      <w:r w:rsidRPr="005E141D">
        <w:rPr>
          <w:spacing w:val="1"/>
        </w:rPr>
        <w:t xml:space="preserve"> </w:t>
      </w:r>
      <w:r w:rsidRPr="005E141D">
        <w:t>медицинского</w:t>
      </w:r>
      <w:r w:rsidRPr="005E141D">
        <w:rPr>
          <w:spacing w:val="1"/>
        </w:rPr>
        <w:t xml:space="preserve"> </w:t>
      </w:r>
      <w:r w:rsidRPr="005E141D">
        <w:t>заключения</w:t>
      </w:r>
      <w:r w:rsidRPr="005E141D">
        <w:rPr>
          <w:spacing w:val="1"/>
        </w:rPr>
        <w:t xml:space="preserve"> </w:t>
      </w:r>
      <w:r w:rsidRPr="005E141D">
        <w:t>об</w:t>
      </w:r>
      <w:r w:rsidRPr="005E141D">
        <w:rPr>
          <w:spacing w:val="1"/>
        </w:rPr>
        <w:t xml:space="preserve"> </w:t>
      </w:r>
      <w:r w:rsidRPr="005E141D">
        <w:t>отсутствии</w:t>
      </w:r>
      <w:r w:rsidRPr="005E141D">
        <w:rPr>
          <w:spacing w:val="1"/>
        </w:rPr>
        <w:t xml:space="preserve"> </w:t>
      </w:r>
      <w:r w:rsidRPr="005E141D">
        <w:t>противопоказаний</w:t>
      </w:r>
      <w:r w:rsidRPr="005E141D">
        <w:rPr>
          <w:spacing w:val="1"/>
        </w:rPr>
        <w:t xml:space="preserve"> </w:t>
      </w:r>
      <w:r w:rsidRPr="005E141D">
        <w:t>к</w:t>
      </w:r>
      <w:r w:rsidRPr="005E141D">
        <w:rPr>
          <w:spacing w:val="1"/>
        </w:rPr>
        <w:t xml:space="preserve"> </w:t>
      </w:r>
      <w:r w:rsidRPr="005E141D">
        <w:t>работе</w:t>
      </w:r>
      <w:r w:rsidRPr="005E141D">
        <w:rPr>
          <w:spacing w:val="1"/>
        </w:rPr>
        <w:t xml:space="preserve"> </w:t>
      </w:r>
      <w:r w:rsidRPr="005E141D">
        <w:t>в</w:t>
      </w:r>
      <w:r w:rsidRPr="005E141D">
        <w:rPr>
          <w:spacing w:val="1"/>
        </w:rPr>
        <w:t xml:space="preserve"> </w:t>
      </w:r>
      <w:r w:rsidRPr="005E141D">
        <w:t>организации, осуществляющей образовательную деятельность, документов, предъявляемых</w:t>
      </w:r>
      <w:r w:rsidRPr="005E141D">
        <w:rPr>
          <w:spacing w:val="-57"/>
        </w:rPr>
        <w:t xml:space="preserve"> </w:t>
      </w:r>
      <w:r w:rsidRPr="005E141D">
        <w:t>при приеме на работу вместо трудовой книжки, аттестационного листа (для педагогических</w:t>
      </w:r>
      <w:r w:rsidRPr="005E141D">
        <w:rPr>
          <w:spacing w:val="-57"/>
        </w:rPr>
        <w:t xml:space="preserve"> </w:t>
      </w:r>
      <w:r w:rsidRPr="005E141D">
        <w:t>работников).</w:t>
      </w:r>
      <w:r w:rsidRPr="005E141D">
        <w:rPr>
          <w:spacing w:val="-1"/>
        </w:rPr>
        <w:t xml:space="preserve"> </w:t>
      </w:r>
      <w:r w:rsidRPr="005E141D">
        <w:t>Здесь</w:t>
      </w:r>
      <w:r w:rsidRPr="005E141D">
        <w:rPr>
          <w:spacing w:val="-1"/>
        </w:rPr>
        <w:t xml:space="preserve"> </w:t>
      </w:r>
      <w:r w:rsidRPr="005E141D">
        <w:t>же</w:t>
      </w:r>
      <w:r w:rsidRPr="005E141D">
        <w:rPr>
          <w:spacing w:val="-3"/>
        </w:rPr>
        <w:t xml:space="preserve"> </w:t>
      </w:r>
      <w:r w:rsidRPr="005E141D">
        <w:t>хранится</w:t>
      </w:r>
      <w:r w:rsidRPr="005E141D">
        <w:rPr>
          <w:spacing w:val="-1"/>
        </w:rPr>
        <w:t xml:space="preserve"> </w:t>
      </w:r>
      <w:r w:rsidRPr="005E141D">
        <w:t>один</w:t>
      </w:r>
      <w:r w:rsidRPr="005E141D">
        <w:rPr>
          <w:spacing w:val="-1"/>
        </w:rPr>
        <w:t xml:space="preserve"> </w:t>
      </w:r>
      <w:r w:rsidRPr="005E141D">
        <w:t>экземпляр</w:t>
      </w:r>
      <w:r w:rsidRPr="005E141D">
        <w:rPr>
          <w:spacing w:val="-1"/>
        </w:rPr>
        <w:t xml:space="preserve"> </w:t>
      </w:r>
      <w:r w:rsidRPr="005E141D">
        <w:t>письменного</w:t>
      </w:r>
      <w:r w:rsidRPr="005E141D">
        <w:rPr>
          <w:spacing w:val="-4"/>
        </w:rPr>
        <w:t xml:space="preserve"> </w:t>
      </w:r>
      <w:r w:rsidRPr="005E141D">
        <w:t>трудового</w:t>
      </w:r>
      <w:r w:rsidRPr="005E141D">
        <w:rPr>
          <w:spacing w:val="-1"/>
        </w:rPr>
        <w:t xml:space="preserve"> </w:t>
      </w:r>
      <w:r w:rsidRPr="005E141D">
        <w:t>договора.</w:t>
      </w:r>
    </w:p>
    <w:p w:rsidR="00C72331" w:rsidRPr="005E141D" w:rsidRDefault="00C72331" w:rsidP="00752C90">
      <w:pPr>
        <w:pStyle w:val="aff1"/>
        <w:widowControl w:val="0"/>
        <w:numPr>
          <w:ilvl w:val="2"/>
          <w:numId w:val="23"/>
        </w:numPr>
        <w:tabs>
          <w:tab w:val="left" w:pos="966"/>
        </w:tabs>
        <w:autoSpaceDE w:val="0"/>
        <w:autoSpaceDN w:val="0"/>
        <w:ind w:right="251" w:firstLine="0"/>
        <w:jc w:val="both"/>
      </w:pPr>
      <w:r w:rsidRPr="005E141D">
        <w:t>Заведующий</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1"/>
        </w:rPr>
        <w:t xml:space="preserve"> </w:t>
      </w:r>
      <w:r w:rsidRPr="005E141D">
        <w:t>вправе</w:t>
      </w:r>
      <w:r w:rsidRPr="005E141D">
        <w:rPr>
          <w:spacing w:val="1"/>
        </w:rPr>
        <w:t xml:space="preserve"> </w:t>
      </w:r>
      <w:r w:rsidRPr="005E141D">
        <w:t>предложить</w:t>
      </w:r>
      <w:r w:rsidRPr="005E141D">
        <w:rPr>
          <w:spacing w:val="-57"/>
        </w:rPr>
        <w:t xml:space="preserve"> </w:t>
      </w:r>
      <w:r w:rsidRPr="005E141D">
        <w:t>работнику заполнить листок по учету кадров, автобиографию для приобщения к личному</w:t>
      </w:r>
      <w:r w:rsidRPr="005E141D">
        <w:rPr>
          <w:spacing w:val="1"/>
        </w:rPr>
        <w:t xml:space="preserve"> </w:t>
      </w:r>
      <w:r w:rsidRPr="005E141D">
        <w:t>делу,</w:t>
      </w:r>
      <w:r w:rsidRPr="005E141D">
        <w:rPr>
          <w:spacing w:val="-1"/>
        </w:rPr>
        <w:t xml:space="preserve"> </w:t>
      </w:r>
      <w:r w:rsidRPr="005E141D">
        <w:t>вклеить фотографию в</w:t>
      </w:r>
      <w:r w:rsidRPr="005E141D">
        <w:rPr>
          <w:spacing w:val="-1"/>
        </w:rPr>
        <w:t xml:space="preserve"> </w:t>
      </w:r>
      <w:r w:rsidRPr="005E141D">
        <w:t>личное</w:t>
      </w:r>
      <w:r w:rsidRPr="005E141D">
        <w:rPr>
          <w:spacing w:val="-1"/>
        </w:rPr>
        <w:t xml:space="preserve"> </w:t>
      </w:r>
      <w:r w:rsidRPr="005E141D">
        <w:t>дело.</w:t>
      </w:r>
    </w:p>
    <w:p w:rsidR="00C72331" w:rsidRPr="005E141D" w:rsidRDefault="00C72331" w:rsidP="00752C90">
      <w:pPr>
        <w:pStyle w:val="aff1"/>
        <w:widowControl w:val="0"/>
        <w:numPr>
          <w:ilvl w:val="2"/>
          <w:numId w:val="23"/>
        </w:numPr>
        <w:tabs>
          <w:tab w:val="left" w:pos="846"/>
        </w:tabs>
        <w:autoSpaceDE w:val="0"/>
        <w:autoSpaceDN w:val="0"/>
        <w:ind w:right="255" w:firstLine="0"/>
        <w:jc w:val="both"/>
      </w:pPr>
      <w:r w:rsidRPr="005E141D">
        <w:t>Личное дело работника хранится в дошкольном образовательном учреждении, в том</w:t>
      </w:r>
      <w:r w:rsidRPr="005E141D">
        <w:rPr>
          <w:spacing w:val="1"/>
        </w:rPr>
        <w:t xml:space="preserve"> </w:t>
      </w:r>
      <w:r w:rsidRPr="005E141D">
        <w:t>числе</w:t>
      </w:r>
      <w:r w:rsidRPr="005E141D">
        <w:rPr>
          <w:spacing w:val="-2"/>
        </w:rPr>
        <w:t xml:space="preserve"> </w:t>
      </w:r>
      <w:r w:rsidRPr="005E141D">
        <w:t>и после</w:t>
      </w:r>
      <w:r w:rsidRPr="005E141D">
        <w:rPr>
          <w:spacing w:val="1"/>
        </w:rPr>
        <w:t xml:space="preserve"> </w:t>
      </w:r>
      <w:r w:rsidRPr="005E141D">
        <w:t>увольнения, до 50</w:t>
      </w:r>
      <w:r w:rsidRPr="005E141D">
        <w:rPr>
          <w:spacing w:val="2"/>
        </w:rPr>
        <w:t xml:space="preserve"> </w:t>
      </w:r>
      <w:r w:rsidRPr="005E141D">
        <w:t>лет.</w:t>
      </w:r>
    </w:p>
    <w:p w:rsidR="00C72331" w:rsidRPr="00553C38" w:rsidRDefault="00C72331" w:rsidP="00752C90">
      <w:pPr>
        <w:pStyle w:val="2"/>
        <w:numPr>
          <w:ilvl w:val="1"/>
          <w:numId w:val="23"/>
        </w:numPr>
        <w:tabs>
          <w:tab w:val="left" w:pos="501"/>
          <w:tab w:val="num" w:pos="1440"/>
        </w:tabs>
        <w:spacing w:before="0"/>
        <w:ind w:left="500" w:hanging="383"/>
        <w:jc w:val="both"/>
        <w:rPr>
          <w:rFonts w:ascii="Times New Roman" w:hAnsi="Times New Roman"/>
          <w:color w:val="auto"/>
          <w:sz w:val="24"/>
          <w:szCs w:val="24"/>
        </w:rPr>
      </w:pPr>
      <w:r w:rsidRPr="00553C38">
        <w:rPr>
          <w:rFonts w:ascii="Times New Roman" w:hAnsi="Times New Roman"/>
          <w:color w:val="auto"/>
          <w:sz w:val="24"/>
          <w:szCs w:val="24"/>
        </w:rPr>
        <w:t>Отказ</w:t>
      </w:r>
      <w:r w:rsidRPr="00553C38">
        <w:rPr>
          <w:rFonts w:ascii="Times New Roman" w:hAnsi="Times New Roman"/>
          <w:color w:val="auto"/>
          <w:spacing w:val="-7"/>
          <w:sz w:val="24"/>
          <w:szCs w:val="24"/>
        </w:rPr>
        <w:t xml:space="preserve"> </w:t>
      </w:r>
      <w:r w:rsidRPr="00553C38">
        <w:rPr>
          <w:rFonts w:ascii="Times New Roman" w:hAnsi="Times New Roman"/>
          <w:color w:val="auto"/>
          <w:sz w:val="24"/>
          <w:szCs w:val="24"/>
        </w:rPr>
        <w:t>в</w:t>
      </w:r>
      <w:r w:rsidRPr="00553C38">
        <w:rPr>
          <w:rFonts w:ascii="Times New Roman" w:hAnsi="Times New Roman"/>
          <w:color w:val="auto"/>
          <w:spacing w:val="-5"/>
          <w:sz w:val="24"/>
          <w:szCs w:val="24"/>
        </w:rPr>
        <w:t xml:space="preserve"> </w:t>
      </w:r>
      <w:r w:rsidRPr="00553C38">
        <w:rPr>
          <w:rFonts w:ascii="Times New Roman" w:hAnsi="Times New Roman"/>
          <w:color w:val="auto"/>
          <w:sz w:val="24"/>
          <w:szCs w:val="24"/>
        </w:rPr>
        <w:t>приеме</w:t>
      </w:r>
      <w:r w:rsidRPr="00553C38">
        <w:rPr>
          <w:rFonts w:ascii="Times New Roman" w:hAnsi="Times New Roman"/>
          <w:color w:val="auto"/>
          <w:spacing w:val="-8"/>
          <w:sz w:val="24"/>
          <w:szCs w:val="24"/>
        </w:rPr>
        <w:t xml:space="preserve"> </w:t>
      </w:r>
      <w:r w:rsidRPr="00553C38">
        <w:rPr>
          <w:rFonts w:ascii="Times New Roman" w:hAnsi="Times New Roman"/>
          <w:color w:val="auto"/>
          <w:sz w:val="24"/>
          <w:szCs w:val="24"/>
        </w:rPr>
        <w:t>на</w:t>
      </w:r>
      <w:r w:rsidRPr="00553C38">
        <w:rPr>
          <w:rFonts w:ascii="Times New Roman" w:hAnsi="Times New Roman"/>
          <w:color w:val="auto"/>
          <w:spacing w:val="-8"/>
          <w:sz w:val="24"/>
          <w:szCs w:val="24"/>
        </w:rPr>
        <w:t xml:space="preserve"> </w:t>
      </w:r>
      <w:r w:rsidRPr="00553C38">
        <w:rPr>
          <w:rFonts w:ascii="Times New Roman" w:hAnsi="Times New Roman"/>
          <w:color w:val="auto"/>
          <w:sz w:val="24"/>
          <w:szCs w:val="24"/>
        </w:rPr>
        <w:t>работу</w:t>
      </w:r>
    </w:p>
    <w:p w:rsidR="00C72331" w:rsidRPr="005E141D" w:rsidRDefault="00C72331" w:rsidP="00752C90">
      <w:pPr>
        <w:pStyle w:val="aff1"/>
        <w:widowControl w:val="0"/>
        <w:numPr>
          <w:ilvl w:val="2"/>
          <w:numId w:val="23"/>
        </w:numPr>
        <w:tabs>
          <w:tab w:val="left" w:pos="722"/>
        </w:tabs>
        <w:autoSpaceDE w:val="0"/>
        <w:autoSpaceDN w:val="0"/>
        <w:ind w:right="252" w:firstLine="0"/>
        <w:jc w:val="both"/>
      </w:pPr>
      <w:r w:rsidRPr="005E141D">
        <w:t>Не допускается необоснованный отказ в заключении трудового договора. Какое бы то</w:t>
      </w:r>
      <w:r w:rsidRPr="005E141D">
        <w:rPr>
          <w:spacing w:val="-57"/>
        </w:rPr>
        <w:t xml:space="preserve"> </w:t>
      </w:r>
      <w:r w:rsidRPr="005E141D">
        <w:t xml:space="preserve">ни </w:t>
      </w:r>
      <w:r w:rsidRPr="005E141D">
        <w:lastRenderedPageBreak/>
        <w:t>было прямое или косвенное ограничение прав или установление прямых или косвенных</w:t>
      </w:r>
      <w:r w:rsidRPr="005E141D">
        <w:rPr>
          <w:spacing w:val="1"/>
        </w:rPr>
        <w:t xml:space="preserve"> </w:t>
      </w:r>
      <w:r w:rsidRPr="005E141D">
        <w:t>преимуществ при заключении трудового договора в зависимости от пола, расы, цвета кожи,</w:t>
      </w:r>
      <w:r w:rsidRPr="005E141D">
        <w:rPr>
          <w:spacing w:val="-57"/>
        </w:rPr>
        <w:t xml:space="preserve"> </w:t>
      </w:r>
      <w:r w:rsidRPr="005E141D">
        <w:t>национальности,</w:t>
      </w:r>
      <w:r w:rsidRPr="005E141D">
        <w:rPr>
          <w:spacing w:val="1"/>
        </w:rPr>
        <w:t xml:space="preserve"> </w:t>
      </w:r>
      <w:r w:rsidRPr="005E141D">
        <w:t>языка,</w:t>
      </w:r>
      <w:r w:rsidRPr="005E141D">
        <w:rPr>
          <w:spacing w:val="1"/>
        </w:rPr>
        <w:t xml:space="preserve"> </w:t>
      </w:r>
      <w:r w:rsidRPr="005E141D">
        <w:t>происхождения,</w:t>
      </w:r>
      <w:r w:rsidRPr="005E141D">
        <w:rPr>
          <w:spacing w:val="1"/>
        </w:rPr>
        <w:t xml:space="preserve"> </w:t>
      </w:r>
      <w:r w:rsidRPr="005E141D">
        <w:t>имущественного,</w:t>
      </w:r>
      <w:r w:rsidRPr="005E141D">
        <w:rPr>
          <w:spacing w:val="1"/>
        </w:rPr>
        <w:t xml:space="preserve"> </w:t>
      </w:r>
      <w:r w:rsidRPr="005E141D">
        <w:t>семейного,</w:t>
      </w:r>
      <w:r w:rsidRPr="005E141D">
        <w:rPr>
          <w:spacing w:val="1"/>
        </w:rPr>
        <w:t xml:space="preserve"> </w:t>
      </w:r>
      <w:r w:rsidRPr="005E141D">
        <w:t>социального</w:t>
      </w:r>
      <w:r w:rsidRPr="005E141D">
        <w:rPr>
          <w:spacing w:val="1"/>
        </w:rPr>
        <w:t xml:space="preserve"> </w:t>
      </w:r>
      <w:r w:rsidRPr="005E141D">
        <w:t>и</w:t>
      </w:r>
      <w:r w:rsidRPr="005E141D">
        <w:rPr>
          <w:spacing w:val="1"/>
        </w:rPr>
        <w:t xml:space="preserve"> </w:t>
      </w:r>
      <w:r w:rsidRPr="005E141D">
        <w:t>должностного положения, возраста, места жительства (в том числе наличия или отсутствия</w:t>
      </w:r>
      <w:r w:rsidRPr="005E141D">
        <w:rPr>
          <w:spacing w:val="1"/>
        </w:rPr>
        <w:t xml:space="preserve"> </w:t>
      </w:r>
      <w:r w:rsidRPr="005E141D">
        <w:t>регистрации</w:t>
      </w:r>
      <w:r w:rsidRPr="005E141D">
        <w:rPr>
          <w:spacing w:val="1"/>
        </w:rPr>
        <w:t xml:space="preserve"> </w:t>
      </w:r>
      <w:r w:rsidRPr="005E141D">
        <w:t>по</w:t>
      </w:r>
      <w:r w:rsidRPr="005E141D">
        <w:rPr>
          <w:spacing w:val="1"/>
        </w:rPr>
        <w:t xml:space="preserve"> </w:t>
      </w:r>
      <w:r w:rsidRPr="005E141D">
        <w:t>месту</w:t>
      </w:r>
      <w:r w:rsidRPr="005E141D">
        <w:rPr>
          <w:spacing w:val="1"/>
        </w:rPr>
        <w:t xml:space="preserve"> </w:t>
      </w:r>
      <w:r w:rsidRPr="005E141D">
        <w:t>жительства</w:t>
      </w:r>
      <w:r w:rsidRPr="005E141D">
        <w:rPr>
          <w:spacing w:val="1"/>
        </w:rPr>
        <w:t xml:space="preserve"> </w:t>
      </w:r>
      <w:r w:rsidRPr="005E141D">
        <w:t>или</w:t>
      </w:r>
      <w:r w:rsidRPr="005E141D">
        <w:rPr>
          <w:spacing w:val="1"/>
        </w:rPr>
        <w:t xml:space="preserve"> </w:t>
      </w:r>
      <w:r w:rsidRPr="005E141D">
        <w:t>пребывания),</w:t>
      </w:r>
      <w:r w:rsidRPr="005E141D">
        <w:rPr>
          <w:spacing w:val="1"/>
        </w:rPr>
        <w:t xml:space="preserve"> </w:t>
      </w:r>
      <w:r w:rsidRPr="005E141D">
        <w:t>отношения</w:t>
      </w:r>
      <w:r w:rsidRPr="005E141D">
        <w:rPr>
          <w:spacing w:val="1"/>
        </w:rPr>
        <w:t xml:space="preserve"> </w:t>
      </w:r>
      <w:r w:rsidRPr="005E141D">
        <w:t>к</w:t>
      </w:r>
      <w:r w:rsidRPr="005E141D">
        <w:rPr>
          <w:spacing w:val="1"/>
        </w:rPr>
        <w:t xml:space="preserve"> </w:t>
      </w:r>
      <w:r w:rsidRPr="005E141D">
        <w:t>религии,</w:t>
      </w:r>
      <w:r w:rsidRPr="005E141D">
        <w:rPr>
          <w:spacing w:val="1"/>
        </w:rPr>
        <w:t xml:space="preserve"> </w:t>
      </w:r>
      <w:r w:rsidRPr="005E141D">
        <w:t>убеждений,</w:t>
      </w:r>
      <w:r w:rsidRPr="005E141D">
        <w:rPr>
          <w:spacing w:val="1"/>
        </w:rPr>
        <w:t xml:space="preserve"> </w:t>
      </w:r>
      <w:r w:rsidRPr="005E141D">
        <w:t>принадлежности или непринадлежности к общественным объединениям или каким-либо</w:t>
      </w:r>
      <w:r w:rsidRPr="005E141D">
        <w:rPr>
          <w:spacing w:val="1"/>
        </w:rPr>
        <w:t xml:space="preserve"> </w:t>
      </w:r>
      <w:r w:rsidRPr="005E141D">
        <w:t>социальным</w:t>
      </w:r>
      <w:r w:rsidRPr="005E141D">
        <w:rPr>
          <w:spacing w:val="1"/>
        </w:rPr>
        <w:t xml:space="preserve"> </w:t>
      </w:r>
      <w:r w:rsidRPr="005E141D">
        <w:t>группам,</w:t>
      </w:r>
      <w:r w:rsidRPr="005E141D">
        <w:rPr>
          <w:spacing w:val="1"/>
        </w:rPr>
        <w:t xml:space="preserve"> </w:t>
      </w:r>
      <w:r w:rsidRPr="005E141D">
        <w:t>а</w:t>
      </w:r>
      <w:r w:rsidRPr="005E141D">
        <w:rPr>
          <w:spacing w:val="1"/>
        </w:rPr>
        <w:t xml:space="preserve"> </w:t>
      </w:r>
      <w:r w:rsidRPr="005E141D">
        <w:t>также</w:t>
      </w:r>
      <w:r w:rsidRPr="005E141D">
        <w:rPr>
          <w:spacing w:val="61"/>
        </w:rPr>
        <w:t xml:space="preserve"> </w:t>
      </w:r>
      <w:r w:rsidRPr="005E141D">
        <w:t>других</w:t>
      </w:r>
      <w:r w:rsidRPr="005E141D">
        <w:rPr>
          <w:spacing w:val="61"/>
        </w:rPr>
        <w:t xml:space="preserve"> </w:t>
      </w:r>
      <w:r w:rsidRPr="005E141D">
        <w:t>обстоятельств,</w:t>
      </w:r>
      <w:r w:rsidRPr="005E141D">
        <w:rPr>
          <w:spacing w:val="61"/>
        </w:rPr>
        <w:t xml:space="preserve"> </w:t>
      </w:r>
      <w:r w:rsidRPr="005E141D">
        <w:t>не</w:t>
      </w:r>
      <w:r w:rsidRPr="005E141D">
        <w:rPr>
          <w:spacing w:val="61"/>
        </w:rPr>
        <w:t xml:space="preserve"> </w:t>
      </w:r>
      <w:r w:rsidRPr="005E141D">
        <w:t>связанных</w:t>
      </w:r>
      <w:r w:rsidRPr="005E141D">
        <w:rPr>
          <w:spacing w:val="61"/>
        </w:rPr>
        <w:t xml:space="preserve"> </w:t>
      </w:r>
      <w:r w:rsidRPr="005E141D">
        <w:t>с деловыми</w:t>
      </w:r>
      <w:r w:rsidRPr="005E141D">
        <w:rPr>
          <w:spacing w:val="1"/>
        </w:rPr>
        <w:t xml:space="preserve"> </w:t>
      </w:r>
      <w:r w:rsidRPr="005E141D">
        <w:t>качествами работников,</w:t>
      </w:r>
      <w:r w:rsidRPr="005E141D">
        <w:rPr>
          <w:spacing w:val="1"/>
        </w:rPr>
        <w:t xml:space="preserve"> </w:t>
      </w:r>
      <w:r w:rsidRPr="005E141D">
        <w:t>не</w:t>
      </w:r>
      <w:r w:rsidRPr="005E141D">
        <w:rPr>
          <w:spacing w:val="1"/>
        </w:rPr>
        <w:t xml:space="preserve"> </w:t>
      </w:r>
      <w:r w:rsidRPr="005E141D">
        <w:t>допускается,</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в</w:t>
      </w:r>
      <w:r w:rsidRPr="005E141D">
        <w:rPr>
          <w:spacing w:val="1"/>
        </w:rPr>
        <w:t xml:space="preserve"> </w:t>
      </w:r>
      <w:r w:rsidRPr="005E141D">
        <w:t>которых</w:t>
      </w:r>
      <w:r w:rsidRPr="005E141D">
        <w:rPr>
          <w:spacing w:val="1"/>
        </w:rPr>
        <w:t xml:space="preserve"> </w:t>
      </w:r>
      <w:r w:rsidRPr="005E141D">
        <w:t>право</w:t>
      </w:r>
      <w:r w:rsidRPr="005E141D">
        <w:rPr>
          <w:spacing w:val="1"/>
        </w:rPr>
        <w:t xml:space="preserve"> </w:t>
      </w:r>
      <w:r w:rsidRPr="005E141D">
        <w:t>или</w:t>
      </w:r>
      <w:r w:rsidRPr="005E141D">
        <w:rPr>
          <w:spacing w:val="-57"/>
        </w:rPr>
        <w:t xml:space="preserve"> </w:t>
      </w:r>
      <w:r w:rsidRPr="005E141D">
        <w:t>обязанность</w:t>
      </w:r>
      <w:r w:rsidRPr="005E141D">
        <w:rPr>
          <w:spacing w:val="1"/>
        </w:rPr>
        <w:t xml:space="preserve"> </w:t>
      </w:r>
      <w:r w:rsidRPr="005E141D">
        <w:t>устанавливать</w:t>
      </w:r>
      <w:r w:rsidRPr="005E141D">
        <w:rPr>
          <w:spacing w:val="1"/>
        </w:rPr>
        <w:t xml:space="preserve"> </w:t>
      </w:r>
      <w:r w:rsidRPr="005E141D">
        <w:t>такие</w:t>
      </w:r>
      <w:r w:rsidRPr="005E141D">
        <w:rPr>
          <w:spacing w:val="1"/>
        </w:rPr>
        <w:t xml:space="preserve"> </w:t>
      </w:r>
      <w:r w:rsidRPr="005E141D">
        <w:t>ограничения</w:t>
      </w:r>
      <w:r w:rsidRPr="005E141D">
        <w:rPr>
          <w:spacing w:val="1"/>
        </w:rPr>
        <w:t xml:space="preserve"> </w:t>
      </w:r>
      <w:r w:rsidRPr="005E141D">
        <w:t>или</w:t>
      </w:r>
      <w:r w:rsidRPr="005E141D">
        <w:rPr>
          <w:spacing w:val="1"/>
        </w:rPr>
        <w:t xml:space="preserve"> </w:t>
      </w:r>
      <w:r w:rsidRPr="005E141D">
        <w:t>преимущества</w:t>
      </w:r>
      <w:r w:rsidRPr="005E141D">
        <w:rPr>
          <w:spacing w:val="1"/>
        </w:rPr>
        <w:t xml:space="preserve"> </w:t>
      </w:r>
      <w:r w:rsidRPr="005E141D">
        <w:t>предусмотрены</w:t>
      </w:r>
      <w:r w:rsidRPr="005E141D">
        <w:rPr>
          <w:spacing w:val="-57"/>
        </w:rPr>
        <w:t xml:space="preserve"> </w:t>
      </w:r>
      <w:r w:rsidRPr="005E141D">
        <w:t>федеральными законами.</w:t>
      </w:r>
    </w:p>
    <w:p w:rsidR="00C72331" w:rsidRPr="005E141D" w:rsidRDefault="00C72331" w:rsidP="00752C90">
      <w:pPr>
        <w:pStyle w:val="aff1"/>
        <w:widowControl w:val="0"/>
        <w:numPr>
          <w:ilvl w:val="2"/>
          <w:numId w:val="23"/>
        </w:numPr>
        <w:tabs>
          <w:tab w:val="left" w:pos="971"/>
        </w:tabs>
        <w:autoSpaceDE w:val="0"/>
        <w:autoSpaceDN w:val="0"/>
        <w:ind w:right="255" w:firstLine="0"/>
        <w:jc w:val="both"/>
      </w:pPr>
      <w:r w:rsidRPr="005E141D">
        <w:t>К</w:t>
      </w:r>
      <w:r w:rsidRPr="005E141D">
        <w:rPr>
          <w:spacing w:val="1"/>
        </w:rPr>
        <w:t xml:space="preserve"> </w:t>
      </w:r>
      <w:r w:rsidRPr="005E141D">
        <w:t>педагогической</w:t>
      </w:r>
      <w:r w:rsidRPr="005E141D">
        <w:rPr>
          <w:spacing w:val="1"/>
        </w:rPr>
        <w:t xml:space="preserve"> </w:t>
      </w:r>
      <w:r w:rsidRPr="005E141D">
        <w:t>деятельности</w:t>
      </w:r>
      <w:r w:rsidRPr="005E141D">
        <w:rPr>
          <w:spacing w:val="1"/>
        </w:rPr>
        <w:t xml:space="preserve"> </w:t>
      </w:r>
      <w:r w:rsidRPr="005E141D">
        <w:t>допускаются</w:t>
      </w:r>
      <w:r w:rsidRPr="005E141D">
        <w:rPr>
          <w:spacing w:val="1"/>
        </w:rPr>
        <w:t xml:space="preserve"> </w:t>
      </w:r>
      <w:r w:rsidRPr="005E141D">
        <w:t>лица,</w:t>
      </w:r>
      <w:r w:rsidRPr="005E141D">
        <w:rPr>
          <w:spacing w:val="1"/>
        </w:rPr>
        <w:t xml:space="preserve"> </w:t>
      </w:r>
      <w:r w:rsidRPr="005E141D">
        <w:t>имеющие</w:t>
      </w:r>
      <w:r w:rsidRPr="005E141D">
        <w:rPr>
          <w:spacing w:val="1"/>
        </w:rPr>
        <w:t xml:space="preserve"> </w:t>
      </w:r>
      <w:r w:rsidRPr="005E141D">
        <w:t>среднее</w:t>
      </w:r>
      <w:r w:rsidRPr="005E141D">
        <w:rPr>
          <w:spacing w:val="1"/>
        </w:rPr>
        <w:t xml:space="preserve"> </w:t>
      </w:r>
      <w:r w:rsidRPr="005E141D">
        <w:t>профессиональное</w:t>
      </w:r>
      <w:r w:rsidRPr="005E141D">
        <w:rPr>
          <w:spacing w:val="-14"/>
        </w:rPr>
        <w:t xml:space="preserve"> </w:t>
      </w:r>
      <w:r w:rsidRPr="005E141D">
        <w:t>или</w:t>
      </w:r>
      <w:r w:rsidRPr="005E141D">
        <w:rPr>
          <w:spacing w:val="-14"/>
        </w:rPr>
        <w:t xml:space="preserve"> </w:t>
      </w:r>
      <w:r w:rsidRPr="005E141D">
        <w:t>высшее</w:t>
      </w:r>
      <w:r w:rsidRPr="005E141D">
        <w:rPr>
          <w:spacing w:val="-13"/>
        </w:rPr>
        <w:t xml:space="preserve"> </w:t>
      </w:r>
      <w:r w:rsidRPr="005E141D">
        <w:t>образование</w:t>
      </w:r>
      <w:r w:rsidRPr="005E141D">
        <w:rPr>
          <w:spacing w:val="-14"/>
        </w:rPr>
        <w:t xml:space="preserve"> </w:t>
      </w:r>
      <w:r w:rsidRPr="005E141D">
        <w:t>и</w:t>
      </w:r>
      <w:r w:rsidRPr="005E141D">
        <w:rPr>
          <w:spacing w:val="-11"/>
        </w:rPr>
        <w:t xml:space="preserve"> </w:t>
      </w:r>
      <w:r w:rsidRPr="005E141D">
        <w:t>отвечающие</w:t>
      </w:r>
      <w:r w:rsidRPr="005E141D">
        <w:rPr>
          <w:spacing w:val="-14"/>
        </w:rPr>
        <w:t xml:space="preserve"> </w:t>
      </w:r>
      <w:r w:rsidRPr="005E141D">
        <w:t>квалификационным</w:t>
      </w:r>
      <w:r w:rsidRPr="005E141D">
        <w:rPr>
          <w:spacing w:val="-14"/>
        </w:rPr>
        <w:t xml:space="preserve"> </w:t>
      </w:r>
      <w:r w:rsidRPr="005E141D">
        <w:t>требованиям,</w:t>
      </w:r>
      <w:r w:rsidRPr="005E141D">
        <w:rPr>
          <w:spacing w:val="-57"/>
        </w:rPr>
        <w:t xml:space="preserve"> </w:t>
      </w:r>
      <w:r w:rsidRPr="005E141D">
        <w:t>указанным</w:t>
      </w:r>
      <w:r w:rsidRPr="005E141D">
        <w:rPr>
          <w:spacing w:val="-4"/>
        </w:rPr>
        <w:t xml:space="preserve"> </w:t>
      </w:r>
      <w:r w:rsidRPr="005E141D">
        <w:t>в</w:t>
      </w:r>
      <w:r w:rsidRPr="005E141D">
        <w:rPr>
          <w:spacing w:val="-2"/>
        </w:rPr>
        <w:t xml:space="preserve"> </w:t>
      </w:r>
      <w:r w:rsidRPr="005E141D">
        <w:t>квалификационных справочниках,</w:t>
      </w:r>
      <w:r w:rsidRPr="005E141D">
        <w:rPr>
          <w:spacing w:val="-4"/>
        </w:rPr>
        <w:t xml:space="preserve"> </w:t>
      </w:r>
      <w:r w:rsidRPr="005E141D">
        <w:t>и</w:t>
      </w:r>
      <w:r w:rsidRPr="005E141D">
        <w:rPr>
          <w:spacing w:val="-1"/>
        </w:rPr>
        <w:t xml:space="preserve"> </w:t>
      </w:r>
      <w:r w:rsidRPr="005E141D">
        <w:t>(или)</w:t>
      </w:r>
      <w:r w:rsidRPr="005E141D">
        <w:rPr>
          <w:spacing w:val="-2"/>
        </w:rPr>
        <w:t xml:space="preserve"> </w:t>
      </w:r>
      <w:r w:rsidRPr="005E141D">
        <w:t>профессиональных</w:t>
      </w:r>
      <w:r w:rsidRPr="005E141D">
        <w:rPr>
          <w:spacing w:val="1"/>
        </w:rPr>
        <w:t xml:space="preserve"> </w:t>
      </w:r>
      <w:r w:rsidRPr="005E141D">
        <w:t>стандартах.</w:t>
      </w:r>
    </w:p>
    <w:p w:rsidR="00C72331" w:rsidRPr="005E141D" w:rsidRDefault="00C72331" w:rsidP="00752C90">
      <w:pPr>
        <w:pStyle w:val="aff1"/>
        <w:widowControl w:val="0"/>
        <w:numPr>
          <w:ilvl w:val="2"/>
          <w:numId w:val="23"/>
        </w:numPr>
        <w:tabs>
          <w:tab w:val="left" w:pos="719"/>
        </w:tabs>
        <w:autoSpaceDE w:val="0"/>
        <w:autoSpaceDN w:val="0"/>
        <w:ind w:left="718" w:hanging="601"/>
      </w:pPr>
      <w:r w:rsidRPr="005E141D">
        <w:rPr>
          <w:u w:val="single"/>
        </w:rPr>
        <w:t>К</w:t>
      </w:r>
      <w:r w:rsidRPr="005E141D">
        <w:rPr>
          <w:spacing w:val="-3"/>
          <w:u w:val="single"/>
        </w:rPr>
        <w:t xml:space="preserve"> </w:t>
      </w:r>
      <w:r w:rsidRPr="005E141D">
        <w:rPr>
          <w:u w:val="single"/>
        </w:rPr>
        <w:t>педагогической</w:t>
      </w:r>
      <w:r w:rsidRPr="005E141D">
        <w:rPr>
          <w:spacing w:val="-3"/>
          <w:u w:val="single"/>
        </w:rPr>
        <w:t xml:space="preserve"> </w:t>
      </w:r>
      <w:r w:rsidRPr="005E141D">
        <w:rPr>
          <w:u w:val="single"/>
        </w:rPr>
        <w:t>деятельности</w:t>
      </w:r>
      <w:r w:rsidRPr="005E141D">
        <w:rPr>
          <w:spacing w:val="-3"/>
          <w:u w:val="single"/>
        </w:rPr>
        <w:t xml:space="preserve"> </w:t>
      </w:r>
      <w:r w:rsidRPr="005E141D">
        <w:rPr>
          <w:u w:val="single"/>
        </w:rPr>
        <w:t>не</w:t>
      </w:r>
      <w:r w:rsidRPr="005E141D">
        <w:rPr>
          <w:spacing w:val="-3"/>
          <w:u w:val="single"/>
        </w:rPr>
        <w:t xml:space="preserve"> </w:t>
      </w:r>
      <w:r w:rsidRPr="005E141D">
        <w:rPr>
          <w:u w:val="single"/>
        </w:rPr>
        <w:t>допускаются</w:t>
      </w:r>
      <w:r w:rsidRPr="005E141D">
        <w:rPr>
          <w:spacing w:val="-3"/>
          <w:u w:val="single"/>
        </w:rPr>
        <w:t xml:space="preserve"> </w:t>
      </w:r>
      <w:r w:rsidRPr="005E141D">
        <w:rPr>
          <w:u w:val="single"/>
        </w:rPr>
        <w:t>лица:</w:t>
      </w:r>
    </w:p>
    <w:p w:rsidR="00C72331" w:rsidRPr="005E141D" w:rsidRDefault="00C72331" w:rsidP="00C72331">
      <w:pPr>
        <w:pStyle w:val="af"/>
        <w:ind w:right="264"/>
      </w:pPr>
      <w:r w:rsidRPr="005E141D">
        <w:t>а)</w:t>
      </w:r>
      <w:r w:rsidRPr="005E141D">
        <w:rPr>
          <w:spacing w:val="-6"/>
        </w:rPr>
        <w:t xml:space="preserve"> </w:t>
      </w:r>
      <w:r w:rsidRPr="005E141D">
        <w:t>лишенные</w:t>
      </w:r>
      <w:r w:rsidRPr="005E141D">
        <w:rPr>
          <w:spacing w:val="-6"/>
        </w:rPr>
        <w:t xml:space="preserve"> </w:t>
      </w:r>
      <w:r w:rsidRPr="005E141D">
        <w:t>права</w:t>
      </w:r>
      <w:r w:rsidRPr="005E141D">
        <w:rPr>
          <w:spacing w:val="-6"/>
        </w:rPr>
        <w:t xml:space="preserve"> </w:t>
      </w:r>
      <w:r w:rsidRPr="005E141D">
        <w:t>заниматься</w:t>
      </w:r>
      <w:r w:rsidRPr="005E141D">
        <w:rPr>
          <w:spacing w:val="-5"/>
        </w:rPr>
        <w:t xml:space="preserve"> </w:t>
      </w:r>
      <w:r w:rsidRPr="005E141D">
        <w:t>педагогической</w:t>
      </w:r>
      <w:r w:rsidRPr="005E141D">
        <w:rPr>
          <w:spacing w:val="-4"/>
        </w:rPr>
        <w:t xml:space="preserve"> </w:t>
      </w:r>
      <w:r w:rsidRPr="005E141D">
        <w:t>деятельностью</w:t>
      </w:r>
      <w:r w:rsidRPr="005E141D">
        <w:rPr>
          <w:spacing w:val="-5"/>
        </w:rPr>
        <w:t xml:space="preserve"> </w:t>
      </w:r>
      <w:r w:rsidRPr="005E141D">
        <w:t>в</w:t>
      </w:r>
      <w:r w:rsidRPr="005E141D">
        <w:rPr>
          <w:spacing w:val="-5"/>
        </w:rPr>
        <w:t xml:space="preserve"> </w:t>
      </w:r>
      <w:r w:rsidRPr="005E141D">
        <w:t>соответствии</w:t>
      </w:r>
      <w:r w:rsidRPr="005E141D">
        <w:rPr>
          <w:spacing w:val="-4"/>
        </w:rPr>
        <w:t xml:space="preserve"> </w:t>
      </w:r>
      <w:r w:rsidRPr="005E141D">
        <w:t>с</w:t>
      </w:r>
      <w:r w:rsidRPr="005E141D">
        <w:rPr>
          <w:spacing w:val="-6"/>
        </w:rPr>
        <w:t xml:space="preserve"> </w:t>
      </w:r>
      <w:r w:rsidRPr="005E141D">
        <w:t>вступившим</w:t>
      </w:r>
      <w:r w:rsidRPr="005E141D">
        <w:rPr>
          <w:spacing w:val="-57"/>
        </w:rPr>
        <w:t xml:space="preserve"> </w:t>
      </w:r>
      <w:r w:rsidRPr="005E141D">
        <w:t>в</w:t>
      </w:r>
      <w:r w:rsidRPr="005E141D">
        <w:rPr>
          <w:spacing w:val="-2"/>
        </w:rPr>
        <w:t xml:space="preserve"> </w:t>
      </w:r>
      <w:r w:rsidRPr="005E141D">
        <w:t>законную силу</w:t>
      </w:r>
      <w:r w:rsidRPr="005E141D">
        <w:rPr>
          <w:spacing w:val="-5"/>
        </w:rPr>
        <w:t xml:space="preserve"> </w:t>
      </w:r>
      <w:r w:rsidRPr="005E141D">
        <w:t>приговором</w:t>
      </w:r>
      <w:r w:rsidRPr="005E141D">
        <w:rPr>
          <w:spacing w:val="-2"/>
        </w:rPr>
        <w:t xml:space="preserve"> </w:t>
      </w:r>
      <w:r w:rsidRPr="005E141D">
        <w:t>суда;</w:t>
      </w:r>
    </w:p>
    <w:p w:rsidR="00C72331" w:rsidRPr="005E141D" w:rsidRDefault="00C72331" w:rsidP="00C72331">
      <w:pPr>
        <w:pStyle w:val="af"/>
        <w:spacing w:after="0"/>
        <w:ind w:right="260"/>
      </w:pPr>
      <w:r w:rsidRPr="005E141D">
        <w:t>б)</w:t>
      </w:r>
      <w:r w:rsidRPr="005E141D">
        <w:rPr>
          <w:spacing w:val="1"/>
        </w:rPr>
        <w:t xml:space="preserve"> </w:t>
      </w:r>
      <w:r w:rsidRPr="005E141D">
        <w:t>имеющие</w:t>
      </w:r>
      <w:r w:rsidRPr="005E141D">
        <w:rPr>
          <w:spacing w:val="1"/>
        </w:rPr>
        <w:t xml:space="preserve"> </w:t>
      </w:r>
      <w:r w:rsidRPr="005E141D">
        <w:t>или</w:t>
      </w:r>
      <w:r w:rsidRPr="005E141D">
        <w:rPr>
          <w:spacing w:val="1"/>
        </w:rPr>
        <w:t xml:space="preserve"> </w:t>
      </w:r>
      <w:r w:rsidRPr="005E141D">
        <w:t>имевшие</w:t>
      </w:r>
      <w:r w:rsidRPr="005E141D">
        <w:rPr>
          <w:spacing w:val="1"/>
        </w:rPr>
        <w:t xml:space="preserve"> </w:t>
      </w:r>
      <w:r w:rsidRPr="005E141D">
        <w:t>судимость,</w:t>
      </w:r>
      <w:r w:rsidRPr="005E141D">
        <w:rPr>
          <w:spacing w:val="1"/>
        </w:rPr>
        <w:t xml:space="preserve"> </w:t>
      </w:r>
      <w:r w:rsidRPr="005E141D">
        <w:t>подвергавшиеся</w:t>
      </w:r>
      <w:r w:rsidRPr="005E141D">
        <w:rPr>
          <w:spacing w:val="1"/>
        </w:rPr>
        <w:t xml:space="preserve"> </w:t>
      </w:r>
      <w:r w:rsidRPr="005E141D">
        <w:t>уголовному</w:t>
      </w:r>
      <w:r w:rsidRPr="005E141D">
        <w:rPr>
          <w:spacing w:val="1"/>
        </w:rPr>
        <w:t xml:space="preserve"> </w:t>
      </w:r>
      <w:r w:rsidRPr="005E141D">
        <w:t>преследованию</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лиц,</w:t>
      </w:r>
      <w:r w:rsidRPr="005E141D">
        <w:rPr>
          <w:spacing w:val="1"/>
        </w:rPr>
        <w:t xml:space="preserve"> </w:t>
      </w:r>
      <w:r w:rsidRPr="005E141D">
        <w:t>уголовное</w:t>
      </w:r>
      <w:r w:rsidRPr="005E141D">
        <w:rPr>
          <w:spacing w:val="1"/>
        </w:rPr>
        <w:t xml:space="preserve"> </w:t>
      </w:r>
      <w:r w:rsidRPr="005E141D">
        <w:t>преследование</w:t>
      </w:r>
      <w:r w:rsidRPr="005E141D">
        <w:rPr>
          <w:spacing w:val="1"/>
        </w:rPr>
        <w:t xml:space="preserve"> </w:t>
      </w:r>
      <w:r w:rsidRPr="005E141D">
        <w:t>в</w:t>
      </w:r>
      <w:r w:rsidRPr="005E141D">
        <w:rPr>
          <w:spacing w:val="1"/>
        </w:rPr>
        <w:t xml:space="preserve"> </w:t>
      </w:r>
      <w:r w:rsidRPr="005E141D">
        <w:t>отношении</w:t>
      </w:r>
      <w:r w:rsidRPr="005E141D">
        <w:rPr>
          <w:spacing w:val="1"/>
        </w:rPr>
        <w:t xml:space="preserve"> </w:t>
      </w:r>
      <w:r w:rsidRPr="005E141D">
        <w:t>которых</w:t>
      </w:r>
      <w:r w:rsidRPr="005E141D">
        <w:rPr>
          <w:spacing w:val="1"/>
        </w:rPr>
        <w:t xml:space="preserve"> </w:t>
      </w:r>
      <w:r w:rsidRPr="005E141D">
        <w:t>прекращено</w:t>
      </w:r>
      <w:r w:rsidRPr="005E141D">
        <w:rPr>
          <w:spacing w:val="1"/>
        </w:rPr>
        <w:t xml:space="preserve"> </w:t>
      </w:r>
      <w:r w:rsidRPr="005E141D">
        <w:t>по</w:t>
      </w:r>
      <w:r w:rsidRPr="005E141D">
        <w:rPr>
          <w:spacing w:val="1"/>
        </w:rPr>
        <w:t xml:space="preserve"> </w:t>
      </w:r>
      <w:r w:rsidRPr="005E141D">
        <w:t>реабилитирующим</w:t>
      </w:r>
      <w:r w:rsidRPr="005E141D">
        <w:rPr>
          <w:spacing w:val="-8"/>
        </w:rPr>
        <w:t xml:space="preserve"> </w:t>
      </w:r>
      <w:r w:rsidRPr="005E141D">
        <w:t>основаниям)</w:t>
      </w:r>
      <w:r w:rsidRPr="005E141D">
        <w:rPr>
          <w:spacing w:val="-7"/>
        </w:rPr>
        <w:t xml:space="preserve"> </w:t>
      </w:r>
      <w:r w:rsidRPr="005E141D">
        <w:t>за</w:t>
      </w:r>
      <w:r w:rsidRPr="005E141D">
        <w:rPr>
          <w:spacing w:val="-8"/>
        </w:rPr>
        <w:t xml:space="preserve"> </w:t>
      </w:r>
      <w:r w:rsidRPr="005E141D">
        <w:t>преступления</w:t>
      </w:r>
      <w:r w:rsidRPr="005E141D">
        <w:rPr>
          <w:spacing w:val="-6"/>
        </w:rPr>
        <w:t xml:space="preserve"> </w:t>
      </w:r>
      <w:r w:rsidRPr="005E141D">
        <w:t>против</w:t>
      </w:r>
      <w:r w:rsidRPr="005E141D">
        <w:rPr>
          <w:spacing w:val="-7"/>
        </w:rPr>
        <w:t xml:space="preserve"> </w:t>
      </w:r>
      <w:r w:rsidRPr="005E141D">
        <w:t>жизни</w:t>
      </w:r>
      <w:r w:rsidRPr="005E141D">
        <w:rPr>
          <w:spacing w:val="-7"/>
        </w:rPr>
        <w:t xml:space="preserve"> </w:t>
      </w:r>
      <w:r w:rsidRPr="005E141D">
        <w:t>и</w:t>
      </w:r>
      <w:r w:rsidRPr="005E141D">
        <w:rPr>
          <w:spacing w:val="-8"/>
        </w:rPr>
        <w:t xml:space="preserve"> </w:t>
      </w:r>
      <w:r w:rsidRPr="005E141D">
        <w:t>здоровья,</w:t>
      </w:r>
      <w:r w:rsidRPr="005E141D">
        <w:rPr>
          <w:spacing w:val="-5"/>
        </w:rPr>
        <w:t xml:space="preserve"> </w:t>
      </w:r>
      <w:r w:rsidRPr="005E141D">
        <w:t>свободы,</w:t>
      </w:r>
      <w:r w:rsidRPr="005E141D">
        <w:rPr>
          <w:spacing w:val="-7"/>
        </w:rPr>
        <w:t xml:space="preserve"> </w:t>
      </w:r>
      <w:r w:rsidRPr="005E141D">
        <w:t>чести</w:t>
      </w:r>
      <w:r w:rsidRPr="005E141D">
        <w:rPr>
          <w:spacing w:val="-5"/>
        </w:rPr>
        <w:t xml:space="preserve"> </w:t>
      </w:r>
      <w:r w:rsidRPr="005E141D">
        <w:t>и</w:t>
      </w:r>
      <w:r w:rsidRPr="005E141D">
        <w:rPr>
          <w:spacing w:val="-58"/>
        </w:rPr>
        <w:t xml:space="preserve"> </w:t>
      </w:r>
      <w:r w:rsidRPr="005E141D">
        <w:t>достоинства</w:t>
      </w:r>
      <w:r w:rsidRPr="005E141D">
        <w:rPr>
          <w:spacing w:val="1"/>
        </w:rPr>
        <w:t xml:space="preserve"> </w:t>
      </w:r>
      <w:r w:rsidRPr="005E141D">
        <w:t>личности</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незаконной</w:t>
      </w:r>
      <w:r w:rsidRPr="005E141D">
        <w:rPr>
          <w:spacing w:val="1"/>
        </w:rPr>
        <w:t xml:space="preserve"> </w:t>
      </w:r>
      <w:r w:rsidRPr="005E141D">
        <w:t>госпитализации</w:t>
      </w:r>
      <w:r w:rsidRPr="005E141D">
        <w:rPr>
          <w:spacing w:val="1"/>
        </w:rPr>
        <w:t xml:space="preserve"> </w:t>
      </w:r>
      <w:r w:rsidRPr="005E141D">
        <w:t>в</w:t>
      </w:r>
      <w:r w:rsidRPr="005E141D">
        <w:rPr>
          <w:spacing w:val="1"/>
        </w:rPr>
        <w:t xml:space="preserve"> </w:t>
      </w:r>
      <w:r w:rsidRPr="005E141D">
        <w:t>медицинскую</w:t>
      </w:r>
      <w:r w:rsidRPr="005E141D">
        <w:rPr>
          <w:spacing w:val="1"/>
        </w:rPr>
        <w:t xml:space="preserve"> </w:t>
      </w:r>
      <w:r w:rsidRPr="005E141D">
        <w:t>организацию,</w:t>
      </w:r>
      <w:r w:rsidRPr="005E141D">
        <w:rPr>
          <w:spacing w:val="1"/>
        </w:rPr>
        <w:t xml:space="preserve"> </w:t>
      </w:r>
      <w:r w:rsidRPr="005E141D">
        <w:t>оказывающую</w:t>
      </w:r>
      <w:r w:rsidRPr="005E141D">
        <w:rPr>
          <w:spacing w:val="1"/>
        </w:rPr>
        <w:t xml:space="preserve"> </w:t>
      </w:r>
      <w:r w:rsidRPr="005E141D">
        <w:t>психиатрическую</w:t>
      </w:r>
      <w:r w:rsidRPr="005E141D">
        <w:rPr>
          <w:spacing w:val="1"/>
        </w:rPr>
        <w:t xml:space="preserve"> </w:t>
      </w:r>
      <w:r w:rsidRPr="005E141D">
        <w:t>помощь</w:t>
      </w:r>
      <w:r w:rsidRPr="005E141D">
        <w:rPr>
          <w:spacing w:val="1"/>
        </w:rPr>
        <w:t xml:space="preserve"> </w:t>
      </w:r>
      <w:r w:rsidRPr="005E141D">
        <w:t>в</w:t>
      </w:r>
      <w:r w:rsidRPr="005E141D">
        <w:rPr>
          <w:spacing w:val="1"/>
        </w:rPr>
        <w:t xml:space="preserve"> </w:t>
      </w:r>
      <w:r w:rsidRPr="005E141D">
        <w:t>стационарных</w:t>
      </w:r>
      <w:r w:rsidRPr="005E141D">
        <w:rPr>
          <w:spacing w:val="1"/>
        </w:rPr>
        <w:t xml:space="preserve"> </w:t>
      </w:r>
      <w:r w:rsidRPr="005E141D">
        <w:t>условиях,</w:t>
      </w:r>
      <w:r w:rsidRPr="005E141D">
        <w:rPr>
          <w:spacing w:val="1"/>
        </w:rPr>
        <w:t xml:space="preserve"> </w:t>
      </w:r>
      <w:r w:rsidRPr="005E141D">
        <w:t>и</w:t>
      </w:r>
      <w:r w:rsidRPr="005E141D">
        <w:rPr>
          <w:spacing w:val="-57"/>
        </w:rPr>
        <w:t xml:space="preserve"> </w:t>
      </w:r>
      <w:r w:rsidRPr="005E141D">
        <w:t>клеветы),</w:t>
      </w:r>
      <w:r w:rsidRPr="005E141D">
        <w:rPr>
          <w:spacing w:val="14"/>
        </w:rPr>
        <w:t xml:space="preserve"> </w:t>
      </w:r>
      <w:r w:rsidRPr="005E141D">
        <w:t>половой</w:t>
      </w:r>
      <w:r w:rsidRPr="005E141D">
        <w:rPr>
          <w:spacing w:val="15"/>
        </w:rPr>
        <w:t xml:space="preserve"> </w:t>
      </w:r>
      <w:r w:rsidRPr="005E141D">
        <w:t>неприкосновенности</w:t>
      </w:r>
      <w:r w:rsidRPr="005E141D">
        <w:rPr>
          <w:spacing w:val="15"/>
        </w:rPr>
        <w:t xml:space="preserve"> </w:t>
      </w:r>
      <w:r w:rsidRPr="005E141D">
        <w:t>и</w:t>
      </w:r>
      <w:r w:rsidRPr="005E141D">
        <w:rPr>
          <w:spacing w:val="13"/>
        </w:rPr>
        <w:t xml:space="preserve"> </w:t>
      </w:r>
      <w:r w:rsidRPr="005E141D">
        <w:t>половой</w:t>
      </w:r>
      <w:r w:rsidRPr="005E141D">
        <w:rPr>
          <w:spacing w:val="15"/>
        </w:rPr>
        <w:t xml:space="preserve"> </w:t>
      </w:r>
      <w:r w:rsidRPr="005E141D">
        <w:t>свободы</w:t>
      </w:r>
      <w:r w:rsidRPr="005E141D">
        <w:rPr>
          <w:spacing w:val="14"/>
        </w:rPr>
        <w:t xml:space="preserve"> </w:t>
      </w:r>
      <w:r w:rsidRPr="005E141D">
        <w:t>личности,</w:t>
      </w:r>
      <w:r w:rsidRPr="005E141D">
        <w:rPr>
          <w:spacing w:val="14"/>
        </w:rPr>
        <w:t xml:space="preserve"> </w:t>
      </w:r>
      <w:r w:rsidRPr="005E141D">
        <w:t>против</w:t>
      </w:r>
      <w:r w:rsidRPr="005E141D">
        <w:rPr>
          <w:spacing w:val="14"/>
        </w:rPr>
        <w:t xml:space="preserve"> </w:t>
      </w:r>
      <w:r w:rsidRPr="005E141D">
        <w:t>семьи</w:t>
      </w:r>
      <w:r w:rsidRPr="005E141D">
        <w:rPr>
          <w:spacing w:val="15"/>
        </w:rPr>
        <w:t xml:space="preserve"> </w:t>
      </w:r>
      <w:r w:rsidRPr="005E141D">
        <w:t>и несовершеннолетних,</w:t>
      </w:r>
      <w:r w:rsidRPr="005E141D">
        <w:rPr>
          <w:spacing w:val="1"/>
        </w:rPr>
        <w:t xml:space="preserve"> </w:t>
      </w:r>
      <w:r w:rsidRPr="005E141D">
        <w:t>здоровья</w:t>
      </w:r>
      <w:r w:rsidRPr="005E141D">
        <w:rPr>
          <w:spacing w:val="1"/>
        </w:rPr>
        <w:t xml:space="preserve"> </w:t>
      </w:r>
      <w:r w:rsidRPr="005E141D">
        <w:t>населения</w:t>
      </w:r>
      <w:r w:rsidRPr="005E141D">
        <w:rPr>
          <w:spacing w:val="1"/>
        </w:rPr>
        <w:t xml:space="preserve"> </w:t>
      </w:r>
      <w:r w:rsidRPr="005E141D">
        <w:t>и</w:t>
      </w:r>
      <w:r w:rsidRPr="005E141D">
        <w:rPr>
          <w:spacing w:val="1"/>
        </w:rPr>
        <w:t xml:space="preserve"> </w:t>
      </w:r>
      <w:r w:rsidRPr="005E141D">
        <w:t>общественной</w:t>
      </w:r>
      <w:r w:rsidRPr="005E141D">
        <w:rPr>
          <w:spacing w:val="1"/>
        </w:rPr>
        <w:t xml:space="preserve"> </w:t>
      </w:r>
      <w:r w:rsidRPr="005E141D">
        <w:t>нравственности,</w:t>
      </w:r>
      <w:r w:rsidRPr="005E141D">
        <w:rPr>
          <w:spacing w:val="1"/>
        </w:rPr>
        <w:t xml:space="preserve"> </w:t>
      </w:r>
      <w:r w:rsidRPr="005E141D">
        <w:t>основ</w:t>
      </w:r>
      <w:r w:rsidRPr="005E141D">
        <w:rPr>
          <w:spacing w:val="1"/>
        </w:rPr>
        <w:t xml:space="preserve"> </w:t>
      </w:r>
      <w:r w:rsidRPr="005E141D">
        <w:t>конституционного строя и безопасности государства, мира и безопасности человечества, а</w:t>
      </w:r>
      <w:r w:rsidRPr="005E141D">
        <w:rPr>
          <w:spacing w:val="1"/>
        </w:rPr>
        <w:t xml:space="preserve"> </w:t>
      </w:r>
      <w:r w:rsidRPr="005E141D">
        <w:t>также</w:t>
      </w:r>
      <w:r w:rsidRPr="005E141D">
        <w:rPr>
          <w:spacing w:val="61"/>
        </w:rPr>
        <w:t xml:space="preserve"> </w:t>
      </w:r>
      <w:r w:rsidRPr="005E141D">
        <w:t xml:space="preserve">против  </w:t>
      </w:r>
      <w:r w:rsidRPr="005E141D">
        <w:rPr>
          <w:spacing w:val="1"/>
        </w:rPr>
        <w:t xml:space="preserve"> </w:t>
      </w:r>
      <w:r w:rsidRPr="005E141D">
        <w:t xml:space="preserve">общественной  </w:t>
      </w:r>
      <w:r w:rsidRPr="005E141D">
        <w:rPr>
          <w:spacing w:val="1"/>
        </w:rPr>
        <w:t xml:space="preserve"> </w:t>
      </w:r>
      <w:r w:rsidRPr="005E141D">
        <w:t xml:space="preserve">безопасности,  </w:t>
      </w:r>
      <w:r w:rsidRPr="005E141D">
        <w:rPr>
          <w:spacing w:val="1"/>
        </w:rPr>
        <w:t xml:space="preserve"> </w:t>
      </w:r>
      <w:r w:rsidRPr="005E141D">
        <w:t xml:space="preserve">за  </w:t>
      </w:r>
      <w:r w:rsidRPr="005E141D">
        <w:rPr>
          <w:spacing w:val="1"/>
        </w:rPr>
        <w:t xml:space="preserve"> </w:t>
      </w:r>
      <w:r w:rsidRPr="005E141D">
        <w:t xml:space="preserve">исключением  </w:t>
      </w:r>
      <w:r w:rsidRPr="005E141D">
        <w:rPr>
          <w:spacing w:val="1"/>
        </w:rPr>
        <w:t xml:space="preserve"> </w:t>
      </w:r>
      <w:r w:rsidRPr="005E141D">
        <w:t>случаев,</w:t>
      </w:r>
      <w:r w:rsidRPr="005E141D">
        <w:rPr>
          <w:spacing w:val="1"/>
        </w:rPr>
        <w:t xml:space="preserve"> </w:t>
      </w:r>
      <w:r w:rsidRPr="005E141D">
        <w:t>предусмотренных</w:t>
      </w:r>
      <w:r w:rsidRPr="005E141D">
        <w:rPr>
          <w:spacing w:val="-1"/>
        </w:rPr>
        <w:t xml:space="preserve"> </w:t>
      </w:r>
      <w:r w:rsidRPr="005E141D">
        <w:t>пунктом</w:t>
      </w:r>
      <w:r w:rsidRPr="005E141D">
        <w:rPr>
          <w:spacing w:val="-1"/>
        </w:rPr>
        <w:t xml:space="preserve"> </w:t>
      </w:r>
      <w:r w:rsidRPr="005E141D">
        <w:t>2.2.4. настоящих</w:t>
      </w:r>
      <w:r w:rsidRPr="005E141D">
        <w:rPr>
          <w:spacing w:val="2"/>
        </w:rPr>
        <w:t xml:space="preserve"> </w:t>
      </w:r>
      <w:r w:rsidRPr="005E141D">
        <w:t>Правил;</w:t>
      </w:r>
    </w:p>
    <w:p w:rsidR="00C72331" w:rsidRPr="005E141D" w:rsidRDefault="00C72331" w:rsidP="00C72331">
      <w:pPr>
        <w:pStyle w:val="af"/>
        <w:spacing w:after="0"/>
        <w:ind w:right="256"/>
      </w:pPr>
      <w:r w:rsidRPr="005E141D">
        <w:t>в) имеющие неснятую или непогашенную судимость за иные умышленные тяжкие и особо</w:t>
      </w:r>
      <w:r w:rsidRPr="005E141D">
        <w:rPr>
          <w:spacing w:val="1"/>
        </w:rPr>
        <w:t xml:space="preserve"> </w:t>
      </w:r>
      <w:r w:rsidRPr="005E141D">
        <w:t>тяжкие</w:t>
      </w:r>
      <w:r w:rsidRPr="005E141D">
        <w:rPr>
          <w:spacing w:val="-2"/>
        </w:rPr>
        <w:t xml:space="preserve"> </w:t>
      </w:r>
      <w:r w:rsidRPr="005E141D">
        <w:t>преступления, не</w:t>
      </w:r>
      <w:r w:rsidRPr="005E141D">
        <w:rPr>
          <w:spacing w:val="1"/>
        </w:rPr>
        <w:t xml:space="preserve"> </w:t>
      </w:r>
      <w:r w:rsidRPr="005E141D">
        <w:t>указанные в</w:t>
      </w:r>
      <w:r w:rsidRPr="005E141D">
        <w:rPr>
          <w:spacing w:val="-1"/>
        </w:rPr>
        <w:t xml:space="preserve"> </w:t>
      </w:r>
      <w:r w:rsidRPr="005E141D">
        <w:t>пункте</w:t>
      </w:r>
      <w:r w:rsidRPr="005E141D">
        <w:rPr>
          <w:spacing w:val="-2"/>
        </w:rPr>
        <w:t xml:space="preserve"> </w:t>
      </w:r>
      <w:r w:rsidRPr="005E141D">
        <w:t>б);</w:t>
      </w:r>
    </w:p>
    <w:p w:rsidR="00C72331" w:rsidRPr="005E141D" w:rsidRDefault="00C72331" w:rsidP="00C72331">
      <w:pPr>
        <w:pStyle w:val="af"/>
        <w:spacing w:after="0"/>
      </w:pPr>
      <w:r w:rsidRPr="005E141D">
        <w:t>г)</w:t>
      </w:r>
      <w:r w:rsidRPr="005E141D">
        <w:rPr>
          <w:spacing w:val="-4"/>
        </w:rPr>
        <w:t xml:space="preserve"> </w:t>
      </w:r>
      <w:r w:rsidRPr="005E141D">
        <w:t>признанные</w:t>
      </w:r>
      <w:r w:rsidRPr="005E141D">
        <w:rPr>
          <w:spacing w:val="-5"/>
        </w:rPr>
        <w:t xml:space="preserve"> </w:t>
      </w:r>
      <w:r w:rsidRPr="005E141D">
        <w:t>недееспособными</w:t>
      </w:r>
      <w:r w:rsidRPr="005E141D">
        <w:rPr>
          <w:spacing w:val="-2"/>
        </w:rPr>
        <w:t xml:space="preserve"> </w:t>
      </w:r>
      <w:r w:rsidRPr="005E141D">
        <w:t>в</w:t>
      </w:r>
      <w:r w:rsidRPr="005E141D">
        <w:rPr>
          <w:spacing w:val="-2"/>
        </w:rPr>
        <w:t xml:space="preserve"> </w:t>
      </w:r>
      <w:r w:rsidRPr="005E141D">
        <w:t>установленном</w:t>
      </w:r>
      <w:r w:rsidRPr="005E141D">
        <w:rPr>
          <w:spacing w:val="-4"/>
        </w:rPr>
        <w:t xml:space="preserve"> </w:t>
      </w:r>
      <w:r w:rsidRPr="005E141D">
        <w:t>федеральным</w:t>
      </w:r>
      <w:r w:rsidRPr="005E141D">
        <w:rPr>
          <w:spacing w:val="1"/>
        </w:rPr>
        <w:t xml:space="preserve"> </w:t>
      </w:r>
      <w:r w:rsidRPr="005E141D">
        <w:t>законом</w:t>
      </w:r>
      <w:r w:rsidRPr="005E141D">
        <w:rPr>
          <w:spacing w:val="-3"/>
        </w:rPr>
        <w:t xml:space="preserve"> </w:t>
      </w:r>
      <w:r w:rsidRPr="005E141D">
        <w:t>порядке;</w:t>
      </w:r>
    </w:p>
    <w:p w:rsidR="00C72331" w:rsidRPr="005E141D" w:rsidRDefault="00C72331" w:rsidP="00C72331">
      <w:pPr>
        <w:pStyle w:val="af"/>
        <w:spacing w:after="0"/>
        <w:ind w:right="254"/>
      </w:pPr>
      <w:r w:rsidRPr="005E141D">
        <w:t>д)</w:t>
      </w:r>
      <w:r w:rsidRPr="005E141D">
        <w:rPr>
          <w:spacing w:val="-12"/>
        </w:rPr>
        <w:t xml:space="preserve"> </w:t>
      </w:r>
      <w:r w:rsidRPr="005E141D">
        <w:t>имеющие</w:t>
      </w:r>
      <w:r w:rsidRPr="005E141D">
        <w:rPr>
          <w:spacing w:val="-12"/>
        </w:rPr>
        <w:t xml:space="preserve"> </w:t>
      </w:r>
      <w:r w:rsidRPr="005E141D">
        <w:t>заболевания,</w:t>
      </w:r>
      <w:r w:rsidRPr="005E141D">
        <w:rPr>
          <w:spacing w:val="-11"/>
        </w:rPr>
        <w:t xml:space="preserve"> </w:t>
      </w:r>
      <w:r w:rsidRPr="005E141D">
        <w:t>предусмотренные</w:t>
      </w:r>
      <w:r w:rsidRPr="005E141D">
        <w:rPr>
          <w:spacing w:val="-13"/>
        </w:rPr>
        <w:t xml:space="preserve"> </w:t>
      </w:r>
      <w:r w:rsidRPr="005E141D">
        <w:t>перечнем,</w:t>
      </w:r>
      <w:r w:rsidRPr="005E141D">
        <w:rPr>
          <w:spacing w:val="-6"/>
        </w:rPr>
        <w:t xml:space="preserve"> </w:t>
      </w:r>
      <w:r w:rsidRPr="005E141D">
        <w:t>утверждаемым</w:t>
      </w:r>
      <w:r w:rsidRPr="005E141D">
        <w:rPr>
          <w:spacing w:val="-10"/>
        </w:rPr>
        <w:t xml:space="preserve"> </w:t>
      </w:r>
      <w:r w:rsidRPr="005E141D">
        <w:t>федеральным</w:t>
      </w:r>
      <w:r w:rsidRPr="005E141D">
        <w:rPr>
          <w:spacing w:val="-12"/>
        </w:rPr>
        <w:t xml:space="preserve"> </w:t>
      </w:r>
      <w:r w:rsidRPr="005E141D">
        <w:t>органом</w:t>
      </w:r>
      <w:r w:rsidRPr="005E141D">
        <w:rPr>
          <w:spacing w:val="-58"/>
        </w:rPr>
        <w:t xml:space="preserve"> </w:t>
      </w:r>
      <w:r w:rsidRPr="005E141D">
        <w:t>исполнительной</w:t>
      </w:r>
      <w:r w:rsidRPr="005E141D">
        <w:rPr>
          <w:spacing w:val="1"/>
        </w:rPr>
        <w:t xml:space="preserve"> </w:t>
      </w:r>
      <w:r w:rsidRPr="005E141D">
        <w:t>власти,</w:t>
      </w:r>
      <w:r w:rsidRPr="005E141D">
        <w:rPr>
          <w:spacing w:val="1"/>
        </w:rPr>
        <w:t xml:space="preserve"> </w:t>
      </w:r>
      <w:r w:rsidRPr="005E141D">
        <w:t>осуществляющим</w:t>
      </w:r>
      <w:r w:rsidRPr="005E141D">
        <w:rPr>
          <w:spacing w:val="1"/>
        </w:rPr>
        <w:t xml:space="preserve"> </w:t>
      </w:r>
      <w:r w:rsidRPr="005E141D">
        <w:t>функции</w:t>
      </w:r>
      <w:r w:rsidRPr="005E141D">
        <w:rPr>
          <w:spacing w:val="1"/>
        </w:rPr>
        <w:t xml:space="preserve"> </w:t>
      </w:r>
      <w:r w:rsidRPr="005E141D">
        <w:t>по</w:t>
      </w:r>
      <w:r w:rsidRPr="005E141D">
        <w:rPr>
          <w:spacing w:val="1"/>
        </w:rPr>
        <w:t xml:space="preserve"> </w:t>
      </w:r>
      <w:r w:rsidRPr="005E141D">
        <w:t>выработке</w:t>
      </w:r>
      <w:r w:rsidRPr="005E141D">
        <w:rPr>
          <w:spacing w:val="1"/>
        </w:rPr>
        <w:t xml:space="preserve"> </w:t>
      </w:r>
      <w:r w:rsidRPr="005E141D">
        <w:t>государственной</w:t>
      </w:r>
      <w:r w:rsidRPr="005E141D">
        <w:rPr>
          <w:spacing w:val="1"/>
        </w:rPr>
        <w:t xml:space="preserve"> </w:t>
      </w:r>
      <w:r w:rsidRPr="005E141D">
        <w:t>политики</w:t>
      </w:r>
      <w:r w:rsidRPr="005E141D">
        <w:rPr>
          <w:spacing w:val="-1"/>
        </w:rPr>
        <w:t xml:space="preserve"> </w:t>
      </w:r>
      <w:r w:rsidRPr="005E141D">
        <w:t>и</w:t>
      </w:r>
      <w:r w:rsidRPr="005E141D">
        <w:rPr>
          <w:spacing w:val="-3"/>
        </w:rPr>
        <w:t xml:space="preserve"> </w:t>
      </w:r>
      <w:r w:rsidRPr="005E141D">
        <w:t>нормативно-правовому</w:t>
      </w:r>
      <w:r w:rsidRPr="005E141D">
        <w:rPr>
          <w:spacing w:val="-6"/>
        </w:rPr>
        <w:t xml:space="preserve"> </w:t>
      </w:r>
      <w:r w:rsidRPr="005E141D">
        <w:t>регулированию в</w:t>
      </w:r>
      <w:r w:rsidRPr="005E141D">
        <w:rPr>
          <w:spacing w:val="-2"/>
        </w:rPr>
        <w:t xml:space="preserve"> </w:t>
      </w:r>
      <w:r w:rsidRPr="005E141D">
        <w:t>области</w:t>
      </w:r>
      <w:r w:rsidRPr="005E141D">
        <w:rPr>
          <w:spacing w:val="-3"/>
        </w:rPr>
        <w:t xml:space="preserve"> </w:t>
      </w:r>
      <w:r w:rsidRPr="005E141D">
        <w:t>здравоохранения.</w:t>
      </w:r>
    </w:p>
    <w:p w:rsidR="00C72331" w:rsidRPr="005E141D" w:rsidRDefault="00C72331" w:rsidP="00752C90">
      <w:pPr>
        <w:pStyle w:val="aff1"/>
        <w:widowControl w:val="0"/>
        <w:numPr>
          <w:ilvl w:val="2"/>
          <w:numId w:val="23"/>
        </w:numPr>
        <w:tabs>
          <w:tab w:val="left" w:pos="712"/>
        </w:tabs>
        <w:autoSpaceDE w:val="0"/>
        <w:autoSpaceDN w:val="0"/>
        <w:ind w:right="257" w:firstLine="0"/>
        <w:jc w:val="both"/>
      </w:pPr>
      <w:r w:rsidRPr="005E141D">
        <w:t>Лица</w:t>
      </w:r>
      <w:r w:rsidRPr="005E141D">
        <w:rPr>
          <w:spacing w:val="-14"/>
        </w:rPr>
        <w:t xml:space="preserve"> </w:t>
      </w:r>
      <w:r w:rsidRPr="005E141D">
        <w:t>из</w:t>
      </w:r>
      <w:r w:rsidRPr="005E141D">
        <w:rPr>
          <w:spacing w:val="-10"/>
        </w:rPr>
        <w:t xml:space="preserve"> </w:t>
      </w:r>
      <w:r w:rsidRPr="005E141D">
        <w:t>числа</w:t>
      </w:r>
      <w:r w:rsidRPr="005E141D">
        <w:rPr>
          <w:spacing w:val="-10"/>
        </w:rPr>
        <w:t xml:space="preserve"> </w:t>
      </w:r>
      <w:r w:rsidRPr="005E141D">
        <w:t>указанных</w:t>
      </w:r>
      <w:r w:rsidRPr="005E141D">
        <w:rPr>
          <w:spacing w:val="-5"/>
        </w:rPr>
        <w:t xml:space="preserve"> </w:t>
      </w:r>
      <w:r w:rsidRPr="005E141D">
        <w:t>в</w:t>
      </w:r>
      <w:r w:rsidRPr="005E141D">
        <w:rPr>
          <w:spacing w:val="-11"/>
        </w:rPr>
        <w:t xml:space="preserve"> </w:t>
      </w:r>
      <w:r w:rsidRPr="005E141D">
        <w:t>пункте</w:t>
      </w:r>
      <w:r w:rsidRPr="005E141D">
        <w:rPr>
          <w:spacing w:val="-12"/>
        </w:rPr>
        <w:t xml:space="preserve"> </w:t>
      </w:r>
      <w:r w:rsidRPr="005E141D">
        <w:t>б),</w:t>
      </w:r>
      <w:r w:rsidRPr="005E141D">
        <w:rPr>
          <w:spacing w:val="-11"/>
        </w:rPr>
        <w:t xml:space="preserve"> </w:t>
      </w:r>
      <w:r w:rsidRPr="005E141D">
        <w:t>имевшие</w:t>
      </w:r>
      <w:r w:rsidRPr="005E141D">
        <w:rPr>
          <w:spacing w:val="-12"/>
        </w:rPr>
        <w:t xml:space="preserve"> </w:t>
      </w:r>
      <w:r w:rsidRPr="005E141D">
        <w:t>судимость</w:t>
      </w:r>
      <w:r w:rsidRPr="005E141D">
        <w:rPr>
          <w:spacing w:val="-10"/>
        </w:rPr>
        <w:t xml:space="preserve"> </w:t>
      </w:r>
      <w:r w:rsidRPr="005E141D">
        <w:t>за</w:t>
      </w:r>
      <w:r w:rsidRPr="005E141D">
        <w:rPr>
          <w:spacing w:val="-12"/>
        </w:rPr>
        <w:t xml:space="preserve"> </w:t>
      </w:r>
      <w:r w:rsidRPr="005E141D">
        <w:t>совершение</w:t>
      </w:r>
      <w:r w:rsidRPr="005E141D">
        <w:rPr>
          <w:spacing w:val="-12"/>
        </w:rPr>
        <w:t xml:space="preserve"> </w:t>
      </w:r>
      <w:r w:rsidRPr="005E141D">
        <w:t>преступлений</w:t>
      </w:r>
      <w:r w:rsidRPr="005E141D">
        <w:rPr>
          <w:spacing w:val="-58"/>
        </w:rPr>
        <w:t xml:space="preserve"> </w:t>
      </w:r>
      <w:r w:rsidRPr="005E141D">
        <w:t>небольшой тяжести и преступлений средней тяжести против жизни и здоровья, свободы,</w:t>
      </w:r>
      <w:r w:rsidRPr="005E141D">
        <w:rPr>
          <w:spacing w:val="1"/>
        </w:rPr>
        <w:t xml:space="preserve"> </w:t>
      </w:r>
      <w:r w:rsidRPr="005E141D">
        <w:t>чести и достоинства личности (за исключением незаконной госпитализации в медицинскую</w:t>
      </w:r>
      <w:r w:rsidRPr="005E141D">
        <w:rPr>
          <w:spacing w:val="-57"/>
        </w:rPr>
        <w:t xml:space="preserve"> </w:t>
      </w:r>
      <w:r w:rsidRPr="005E141D">
        <w:t>организацию,</w:t>
      </w:r>
      <w:r w:rsidRPr="005E141D">
        <w:rPr>
          <w:spacing w:val="1"/>
        </w:rPr>
        <w:t xml:space="preserve"> </w:t>
      </w:r>
      <w:r w:rsidRPr="005E141D">
        <w:t>оказывающую</w:t>
      </w:r>
      <w:r w:rsidRPr="005E141D">
        <w:rPr>
          <w:spacing w:val="1"/>
        </w:rPr>
        <w:t xml:space="preserve"> </w:t>
      </w:r>
      <w:r w:rsidRPr="005E141D">
        <w:t>психиатрическую</w:t>
      </w:r>
      <w:r w:rsidRPr="005E141D">
        <w:rPr>
          <w:spacing w:val="1"/>
        </w:rPr>
        <w:t xml:space="preserve"> </w:t>
      </w:r>
      <w:r w:rsidRPr="005E141D">
        <w:t>помощь</w:t>
      </w:r>
      <w:r w:rsidRPr="005E141D">
        <w:rPr>
          <w:spacing w:val="1"/>
        </w:rPr>
        <w:t xml:space="preserve"> </w:t>
      </w:r>
      <w:r w:rsidRPr="005E141D">
        <w:t>в</w:t>
      </w:r>
      <w:r w:rsidRPr="005E141D">
        <w:rPr>
          <w:spacing w:val="1"/>
        </w:rPr>
        <w:t xml:space="preserve"> </w:t>
      </w:r>
      <w:r w:rsidRPr="005E141D">
        <w:t>стационарных</w:t>
      </w:r>
      <w:r w:rsidRPr="005E141D">
        <w:rPr>
          <w:spacing w:val="1"/>
        </w:rPr>
        <w:t xml:space="preserve"> </w:t>
      </w:r>
      <w:r w:rsidRPr="005E141D">
        <w:t>условиях,</w:t>
      </w:r>
      <w:r w:rsidRPr="005E141D">
        <w:rPr>
          <w:spacing w:val="1"/>
        </w:rPr>
        <w:t xml:space="preserve"> </w:t>
      </w:r>
      <w:r w:rsidRPr="005E141D">
        <w:t>и</w:t>
      </w:r>
      <w:r w:rsidRPr="005E141D">
        <w:rPr>
          <w:spacing w:val="-57"/>
        </w:rPr>
        <w:t xml:space="preserve"> </w:t>
      </w:r>
      <w:r w:rsidRPr="005E141D">
        <w:t>клеветы),</w:t>
      </w:r>
      <w:r w:rsidRPr="005E141D">
        <w:rPr>
          <w:spacing w:val="1"/>
        </w:rPr>
        <w:t xml:space="preserve"> </w:t>
      </w:r>
      <w:r w:rsidRPr="005E141D">
        <w:t>семьи</w:t>
      </w:r>
      <w:r w:rsidRPr="005E141D">
        <w:rPr>
          <w:spacing w:val="1"/>
        </w:rPr>
        <w:t xml:space="preserve"> </w:t>
      </w:r>
      <w:r w:rsidRPr="005E141D">
        <w:t>и</w:t>
      </w:r>
      <w:r w:rsidRPr="005E141D">
        <w:rPr>
          <w:spacing w:val="1"/>
        </w:rPr>
        <w:t xml:space="preserve"> </w:t>
      </w:r>
      <w:r w:rsidRPr="005E141D">
        <w:t>несовершеннолетних,</w:t>
      </w:r>
      <w:r w:rsidRPr="005E141D">
        <w:rPr>
          <w:spacing w:val="1"/>
        </w:rPr>
        <w:t xml:space="preserve"> </w:t>
      </w:r>
      <w:r w:rsidRPr="005E141D">
        <w:t>здоровья</w:t>
      </w:r>
      <w:r w:rsidRPr="005E141D">
        <w:rPr>
          <w:spacing w:val="1"/>
        </w:rPr>
        <w:t xml:space="preserve"> </w:t>
      </w:r>
      <w:r w:rsidRPr="005E141D">
        <w:t>населения</w:t>
      </w:r>
      <w:r w:rsidRPr="005E141D">
        <w:rPr>
          <w:spacing w:val="1"/>
        </w:rPr>
        <w:t xml:space="preserve"> </w:t>
      </w:r>
      <w:r w:rsidRPr="005E141D">
        <w:t>и</w:t>
      </w:r>
      <w:r w:rsidRPr="005E141D">
        <w:rPr>
          <w:spacing w:val="1"/>
        </w:rPr>
        <w:t xml:space="preserve"> </w:t>
      </w:r>
      <w:r w:rsidRPr="005E141D">
        <w:t>общественной</w:t>
      </w:r>
      <w:r w:rsidRPr="005E141D">
        <w:rPr>
          <w:spacing w:val="1"/>
        </w:rPr>
        <w:t xml:space="preserve"> </w:t>
      </w:r>
      <w:r w:rsidRPr="005E141D">
        <w:t>нравственности,</w:t>
      </w:r>
      <w:r w:rsidRPr="005E141D">
        <w:rPr>
          <w:spacing w:val="1"/>
        </w:rPr>
        <w:t xml:space="preserve"> </w:t>
      </w:r>
      <w:r w:rsidRPr="005E141D">
        <w:t>основ</w:t>
      </w:r>
      <w:r w:rsidRPr="005E141D">
        <w:rPr>
          <w:spacing w:val="1"/>
        </w:rPr>
        <w:t xml:space="preserve"> </w:t>
      </w:r>
      <w:r w:rsidRPr="005E141D">
        <w:t>конституционного</w:t>
      </w:r>
      <w:r w:rsidRPr="005E141D">
        <w:rPr>
          <w:spacing w:val="1"/>
        </w:rPr>
        <w:t xml:space="preserve"> </w:t>
      </w:r>
      <w:r w:rsidRPr="005E141D">
        <w:t>строя</w:t>
      </w:r>
      <w:r w:rsidRPr="005E141D">
        <w:rPr>
          <w:spacing w:val="1"/>
        </w:rPr>
        <w:t xml:space="preserve"> </w:t>
      </w:r>
      <w:r w:rsidRPr="005E141D">
        <w:t>и</w:t>
      </w:r>
      <w:r w:rsidRPr="005E141D">
        <w:rPr>
          <w:spacing w:val="1"/>
        </w:rPr>
        <w:t xml:space="preserve"> </w:t>
      </w:r>
      <w:r w:rsidRPr="005E141D">
        <w:t>безопасности</w:t>
      </w:r>
      <w:r w:rsidRPr="005E141D">
        <w:rPr>
          <w:spacing w:val="1"/>
        </w:rPr>
        <w:t xml:space="preserve"> </w:t>
      </w:r>
      <w:r w:rsidRPr="005E141D">
        <w:t>государства,</w:t>
      </w:r>
      <w:r w:rsidRPr="005E141D">
        <w:rPr>
          <w:spacing w:val="1"/>
        </w:rPr>
        <w:t xml:space="preserve"> </w:t>
      </w:r>
      <w:r w:rsidRPr="005E141D">
        <w:t>мира</w:t>
      </w:r>
      <w:r w:rsidRPr="005E141D">
        <w:rPr>
          <w:spacing w:val="1"/>
        </w:rPr>
        <w:t xml:space="preserve"> </w:t>
      </w:r>
      <w:r w:rsidRPr="005E141D">
        <w:t>и</w:t>
      </w:r>
      <w:r w:rsidRPr="005E141D">
        <w:rPr>
          <w:spacing w:val="1"/>
        </w:rPr>
        <w:t xml:space="preserve"> </w:t>
      </w:r>
      <w:r w:rsidRPr="005E141D">
        <w:t>безопасности человечества, а также против общественной безопасности, и лица, уголовное</w:t>
      </w:r>
      <w:r w:rsidRPr="005E141D">
        <w:rPr>
          <w:spacing w:val="1"/>
        </w:rPr>
        <w:t xml:space="preserve"> </w:t>
      </w:r>
      <w:r w:rsidRPr="005E141D">
        <w:t>преследование</w:t>
      </w:r>
      <w:r w:rsidRPr="005E141D">
        <w:rPr>
          <w:spacing w:val="1"/>
        </w:rPr>
        <w:t xml:space="preserve"> </w:t>
      </w:r>
      <w:r w:rsidRPr="005E141D">
        <w:t>в</w:t>
      </w:r>
      <w:r w:rsidRPr="005E141D">
        <w:rPr>
          <w:spacing w:val="1"/>
        </w:rPr>
        <w:t xml:space="preserve"> </w:t>
      </w:r>
      <w:r w:rsidRPr="005E141D">
        <w:t>отношении</w:t>
      </w:r>
      <w:r w:rsidRPr="005E141D">
        <w:rPr>
          <w:spacing w:val="1"/>
        </w:rPr>
        <w:t xml:space="preserve"> </w:t>
      </w:r>
      <w:r w:rsidRPr="005E141D">
        <w:t>которых</w:t>
      </w:r>
      <w:r w:rsidRPr="005E141D">
        <w:rPr>
          <w:spacing w:val="1"/>
        </w:rPr>
        <w:t xml:space="preserve"> </w:t>
      </w:r>
      <w:r w:rsidRPr="005E141D">
        <w:t>по</w:t>
      </w:r>
      <w:r w:rsidRPr="005E141D">
        <w:rPr>
          <w:spacing w:val="1"/>
        </w:rPr>
        <w:t xml:space="preserve"> </w:t>
      </w:r>
      <w:r w:rsidRPr="005E141D">
        <w:t>обвинению</w:t>
      </w:r>
      <w:r w:rsidRPr="005E141D">
        <w:rPr>
          <w:spacing w:val="1"/>
        </w:rPr>
        <w:t xml:space="preserve"> </w:t>
      </w:r>
      <w:r w:rsidRPr="005E141D">
        <w:t>в</w:t>
      </w:r>
      <w:r w:rsidRPr="005E141D">
        <w:rPr>
          <w:spacing w:val="1"/>
        </w:rPr>
        <w:t xml:space="preserve"> </w:t>
      </w:r>
      <w:r w:rsidRPr="005E141D">
        <w:t>совершении</w:t>
      </w:r>
      <w:r w:rsidRPr="005E141D">
        <w:rPr>
          <w:spacing w:val="1"/>
        </w:rPr>
        <w:t xml:space="preserve"> </w:t>
      </w:r>
      <w:r w:rsidRPr="005E141D">
        <w:t>этих</w:t>
      </w:r>
      <w:r w:rsidRPr="005E141D">
        <w:rPr>
          <w:spacing w:val="1"/>
        </w:rPr>
        <w:t xml:space="preserve"> </w:t>
      </w:r>
      <w:r w:rsidRPr="005E141D">
        <w:t>преступлений</w:t>
      </w:r>
      <w:r w:rsidRPr="005E141D">
        <w:rPr>
          <w:spacing w:val="1"/>
        </w:rPr>
        <w:t xml:space="preserve"> </w:t>
      </w:r>
      <w:r w:rsidRPr="005E141D">
        <w:t>прекращено по нереабилитирующим основаниям, могут быть допущены к педагогической</w:t>
      </w:r>
      <w:r w:rsidRPr="005E141D">
        <w:rPr>
          <w:spacing w:val="1"/>
        </w:rPr>
        <w:t xml:space="preserve"> </w:t>
      </w:r>
      <w:r w:rsidRPr="005E141D">
        <w:t>деятельности при наличии решения комиссии по делам несовершеннолетних и защите их</w:t>
      </w:r>
      <w:r w:rsidRPr="005E141D">
        <w:rPr>
          <w:spacing w:val="1"/>
        </w:rPr>
        <w:t xml:space="preserve"> </w:t>
      </w:r>
      <w:r w:rsidRPr="005E141D">
        <w:t>прав,</w:t>
      </w:r>
      <w:r w:rsidRPr="005E141D">
        <w:rPr>
          <w:spacing w:val="1"/>
        </w:rPr>
        <w:t xml:space="preserve"> </w:t>
      </w:r>
      <w:r w:rsidRPr="005E141D">
        <w:t>созданной</w:t>
      </w:r>
      <w:r w:rsidRPr="005E141D">
        <w:rPr>
          <w:spacing w:val="1"/>
        </w:rPr>
        <w:t xml:space="preserve"> </w:t>
      </w:r>
      <w:r w:rsidRPr="005E141D">
        <w:t>высшим</w:t>
      </w:r>
      <w:r w:rsidRPr="005E141D">
        <w:rPr>
          <w:spacing w:val="1"/>
        </w:rPr>
        <w:t xml:space="preserve"> </w:t>
      </w:r>
      <w:r w:rsidRPr="005E141D">
        <w:t>исполнительным</w:t>
      </w:r>
      <w:r w:rsidRPr="005E141D">
        <w:rPr>
          <w:spacing w:val="1"/>
        </w:rPr>
        <w:t xml:space="preserve"> </w:t>
      </w:r>
      <w:r w:rsidRPr="005E141D">
        <w:t>органом</w:t>
      </w:r>
      <w:r w:rsidRPr="005E141D">
        <w:rPr>
          <w:spacing w:val="1"/>
        </w:rPr>
        <w:t xml:space="preserve"> </w:t>
      </w:r>
      <w:r w:rsidRPr="005E141D">
        <w:t>государственной</w:t>
      </w:r>
      <w:r w:rsidRPr="005E141D">
        <w:rPr>
          <w:spacing w:val="1"/>
        </w:rPr>
        <w:t xml:space="preserve"> </w:t>
      </w:r>
      <w:r w:rsidRPr="005E141D">
        <w:t>власти</w:t>
      </w:r>
      <w:r w:rsidRPr="005E141D">
        <w:rPr>
          <w:spacing w:val="1"/>
        </w:rPr>
        <w:t xml:space="preserve"> </w:t>
      </w:r>
      <w:r w:rsidRPr="005E141D">
        <w:t>субъекта</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3"/>
        </w:rPr>
        <w:t xml:space="preserve"> </w:t>
      </w:r>
      <w:r w:rsidRPr="005E141D">
        <w:t>о допуске</w:t>
      </w:r>
      <w:r w:rsidRPr="005E141D">
        <w:rPr>
          <w:spacing w:val="-2"/>
        </w:rPr>
        <w:t xml:space="preserve"> </w:t>
      </w:r>
      <w:r w:rsidRPr="005E141D">
        <w:t>их</w:t>
      </w:r>
      <w:r w:rsidRPr="005E141D">
        <w:rPr>
          <w:spacing w:val="2"/>
        </w:rPr>
        <w:t xml:space="preserve"> </w:t>
      </w:r>
      <w:r w:rsidRPr="005E141D">
        <w:t>к</w:t>
      </w:r>
      <w:r w:rsidRPr="005E141D">
        <w:rPr>
          <w:spacing w:val="-2"/>
        </w:rPr>
        <w:t xml:space="preserve"> </w:t>
      </w:r>
      <w:r w:rsidRPr="005E141D">
        <w:t>педагогической</w:t>
      </w:r>
      <w:r w:rsidRPr="005E141D">
        <w:rPr>
          <w:spacing w:val="-1"/>
        </w:rPr>
        <w:t xml:space="preserve"> </w:t>
      </w:r>
      <w:r w:rsidRPr="005E141D">
        <w:t>деятельности.</w:t>
      </w:r>
    </w:p>
    <w:p w:rsidR="00C72331" w:rsidRPr="005E141D" w:rsidRDefault="00C72331" w:rsidP="00752C90">
      <w:pPr>
        <w:pStyle w:val="aff1"/>
        <w:widowControl w:val="0"/>
        <w:numPr>
          <w:ilvl w:val="2"/>
          <w:numId w:val="23"/>
        </w:numPr>
        <w:tabs>
          <w:tab w:val="left" w:pos="762"/>
        </w:tabs>
        <w:autoSpaceDE w:val="0"/>
        <w:autoSpaceDN w:val="0"/>
        <w:spacing w:before="1"/>
        <w:ind w:right="262" w:firstLine="0"/>
        <w:jc w:val="both"/>
      </w:pPr>
      <w:r w:rsidRPr="005E141D">
        <w:t>Запрещается отказывать в заключении трудового договора женщинам по мотивам,</w:t>
      </w:r>
      <w:r w:rsidRPr="005E141D">
        <w:rPr>
          <w:spacing w:val="1"/>
        </w:rPr>
        <w:t xml:space="preserve"> </w:t>
      </w:r>
      <w:r w:rsidRPr="005E141D">
        <w:t>связанным</w:t>
      </w:r>
      <w:r w:rsidRPr="005E141D">
        <w:rPr>
          <w:spacing w:val="-3"/>
        </w:rPr>
        <w:t xml:space="preserve"> </w:t>
      </w:r>
      <w:r w:rsidRPr="005E141D">
        <w:t>с</w:t>
      </w:r>
      <w:r w:rsidRPr="005E141D">
        <w:rPr>
          <w:spacing w:val="-1"/>
        </w:rPr>
        <w:t xml:space="preserve"> </w:t>
      </w:r>
      <w:r w:rsidRPr="005E141D">
        <w:t>беременностью или наличием</w:t>
      </w:r>
      <w:r w:rsidRPr="005E141D">
        <w:rPr>
          <w:spacing w:val="-1"/>
        </w:rPr>
        <w:t xml:space="preserve"> </w:t>
      </w:r>
      <w:r w:rsidRPr="005E141D">
        <w:t>детей.</w:t>
      </w:r>
    </w:p>
    <w:p w:rsidR="00C72331" w:rsidRPr="005E141D" w:rsidRDefault="00C72331" w:rsidP="00752C90">
      <w:pPr>
        <w:pStyle w:val="aff1"/>
        <w:widowControl w:val="0"/>
        <w:numPr>
          <w:ilvl w:val="2"/>
          <w:numId w:val="23"/>
        </w:numPr>
        <w:tabs>
          <w:tab w:val="left" w:pos="707"/>
        </w:tabs>
        <w:autoSpaceDE w:val="0"/>
        <w:autoSpaceDN w:val="0"/>
        <w:ind w:right="259" w:firstLine="0"/>
        <w:jc w:val="both"/>
      </w:pPr>
      <w:r w:rsidRPr="005E141D">
        <w:rPr>
          <w:spacing w:val="-1"/>
        </w:rPr>
        <w:t>Запрещается</w:t>
      </w:r>
      <w:r w:rsidRPr="005E141D">
        <w:rPr>
          <w:spacing w:val="-14"/>
        </w:rPr>
        <w:t xml:space="preserve"> </w:t>
      </w:r>
      <w:r w:rsidRPr="005E141D">
        <w:t>отказывать</w:t>
      </w:r>
      <w:r w:rsidRPr="005E141D">
        <w:rPr>
          <w:spacing w:val="-13"/>
        </w:rPr>
        <w:t xml:space="preserve"> </w:t>
      </w:r>
      <w:r w:rsidRPr="005E141D">
        <w:t>в</w:t>
      </w:r>
      <w:r w:rsidRPr="005E141D">
        <w:rPr>
          <w:spacing w:val="-14"/>
        </w:rPr>
        <w:t xml:space="preserve"> </w:t>
      </w:r>
      <w:r w:rsidRPr="005E141D">
        <w:t>заключении</w:t>
      </w:r>
      <w:r w:rsidRPr="005E141D">
        <w:rPr>
          <w:spacing w:val="-13"/>
        </w:rPr>
        <w:t xml:space="preserve"> </w:t>
      </w:r>
      <w:r w:rsidRPr="005E141D">
        <w:t>трудового</w:t>
      </w:r>
      <w:r w:rsidRPr="005E141D">
        <w:rPr>
          <w:spacing w:val="-12"/>
        </w:rPr>
        <w:t xml:space="preserve"> </w:t>
      </w:r>
      <w:r w:rsidRPr="005E141D">
        <w:t>договора</w:t>
      </w:r>
      <w:r w:rsidRPr="005E141D">
        <w:rPr>
          <w:spacing w:val="-13"/>
        </w:rPr>
        <w:t xml:space="preserve"> </w:t>
      </w:r>
      <w:r w:rsidRPr="005E141D">
        <w:t>работникам,</w:t>
      </w:r>
      <w:r w:rsidRPr="005E141D">
        <w:rPr>
          <w:spacing w:val="-13"/>
        </w:rPr>
        <w:t xml:space="preserve"> </w:t>
      </w:r>
      <w:r w:rsidRPr="005E141D">
        <w:t>приглашенным</w:t>
      </w:r>
      <w:r w:rsidRPr="005E141D">
        <w:rPr>
          <w:spacing w:val="-57"/>
        </w:rPr>
        <w:t xml:space="preserve"> </w:t>
      </w:r>
      <w:r w:rsidRPr="005E141D">
        <w:rPr>
          <w:spacing w:val="-1"/>
        </w:rPr>
        <w:t>в</w:t>
      </w:r>
      <w:r w:rsidRPr="005E141D">
        <w:rPr>
          <w:spacing w:val="-13"/>
        </w:rPr>
        <w:t xml:space="preserve"> </w:t>
      </w:r>
      <w:r w:rsidRPr="005E141D">
        <w:rPr>
          <w:spacing w:val="-1"/>
        </w:rPr>
        <w:t>письменной</w:t>
      </w:r>
      <w:r w:rsidRPr="005E141D">
        <w:rPr>
          <w:spacing w:val="-12"/>
        </w:rPr>
        <w:t xml:space="preserve"> </w:t>
      </w:r>
      <w:r w:rsidRPr="005E141D">
        <w:t>форме</w:t>
      </w:r>
      <w:r w:rsidRPr="005E141D">
        <w:rPr>
          <w:spacing w:val="-14"/>
        </w:rPr>
        <w:t xml:space="preserve"> </w:t>
      </w:r>
      <w:r w:rsidRPr="005E141D">
        <w:t>на</w:t>
      </w:r>
      <w:r w:rsidRPr="005E141D">
        <w:rPr>
          <w:spacing w:val="-11"/>
        </w:rPr>
        <w:t xml:space="preserve"> </w:t>
      </w:r>
      <w:r w:rsidRPr="005E141D">
        <w:t>работу</w:t>
      </w:r>
      <w:r w:rsidRPr="005E141D">
        <w:rPr>
          <w:spacing w:val="-15"/>
        </w:rPr>
        <w:t xml:space="preserve"> </w:t>
      </w:r>
      <w:r w:rsidRPr="005E141D">
        <w:t>в</w:t>
      </w:r>
      <w:r w:rsidRPr="005E141D">
        <w:rPr>
          <w:spacing w:val="-11"/>
        </w:rPr>
        <w:t xml:space="preserve"> </w:t>
      </w:r>
      <w:r w:rsidRPr="005E141D">
        <w:t>порядке</w:t>
      </w:r>
      <w:r w:rsidRPr="005E141D">
        <w:rPr>
          <w:spacing w:val="-12"/>
        </w:rPr>
        <w:t xml:space="preserve"> </w:t>
      </w:r>
      <w:r w:rsidRPr="005E141D">
        <w:t>перевода</w:t>
      </w:r>
      <w:r w:rsidRPr="005E141D">
        <w:rPr>
          <w:spacing w:val="-13"/>
        </w:rPr>
        <w:t xml:space="preserve"> </w:t>
      </w:r>
      <w:r w:rsidRPr="005E141D">
        <w:t>от</w:t>
      </w:r>
      <w:r w:rsidRPr="005E141D">
        <w:rPr>
          <w:spacing w:val="-12"/>
        </w:rPr>
        <w:t xml:space="preserve"> </w:t>
      </w:r>
      <w:r w:rsidRPr="005E141D">
        <w:t>другого</w:t>
      </w:r>
      <w:r w:rsidRPr="005E141D">
        <w:rPr>
          <w:spacing w:val="-13"/>
        </w:rPr>
        <w:t xml:space="preserve"> </w:t>
      </w:r>
      <w:r w:rsidRPr="005E141D">
        <w:t>работодателя,</w:t>
      </w:r>
      <w:r w:rsidRPr="005E141D">
        <w:rPr>
          <w:spacing w:val="-12"/>
        </w:rPr>
        <w:t xml:space="preserve"> </w:t>
      </w:r>
      <w:r w:rsidRPr="005E141D">
        <w:t>в</w:t>
      </w:r>
      <w:r w:rsidRPr="005E141D">
        <w:rPr>
          <w:spacing w:val="-13"/>
        </w:rPr>
        <w:t xml:space="preserve"> </w:t>
      </w:r>
      <w:r w:rsidRPr="005E141D">
        <w:t>течение</w:t>
      </w:r>
      <w:r w:rsidRPr="005E141D">
        <w:rPr>
          <w:spacing w:val="-13"/>
        </w:rPr>
        <w:t xml:space="preserve"> </w:t>
      </w:r>
      <w:r w:rsidRPr="005E141D">
        <w:t>одного</w:t>
      </w:r>
      <w:r w:rsidRPr="005E141D">
        <w:rPr>
          <w:spacing w:val="-57"/>
        </w:rPr>
        <w:t xml:space="preserve"> </w:t>
      </w:r>
      <w:r w:rsidRPr="005E141D">
        <w:t>месяца</w:t>
      </w:r>
      <w:r w:rsidRPr="005E141D">
        <w:rPr>
          <w:spacing w:val="-2"/>
        </w:rPr>
        <w:t xml:space="preserve"> </w:t>
      </w:r>
      <w:r w:rsidRPr="005E141D">
        <w:t>со дня</w:t>
      </w:r>
      <w:r w:rsidRPr="005E141D">
        <w:rPr>
          <w:spacing w:val="4"/>
        </w:rPr>
        <w:t xml:space="preserve"> </w:t>
      </w:r>
      <w:r w:rsidRPr="005E141D">
        <w:t>увольнения с</w:t>
      </w:r>
      <w:r w:rsidRPr="005E141D">
        <w:rPr>
          <w:spacing w:val="-2"/>
        </w:rPr>
        <w:t xml:space="preserve"> </w:t>
      </w:r>
      <w:r w:rsidRPr="005E141D">
        <w:t>прежнего</w:t>
      </w:r>
      <w:r w:rsidRPr="005E141D">
        <w:rPr>
          <w:spacing w:val="-1"/>
        </w:rPr>
        <w:t xml:space="preserve"> </w:t>
      </w:r>
      <w:r w:rsidRPr="005E141D">
        <w:t>места</w:t>
      </w:r>
      <w:r w:rsidRPr="005E141D">
        <w:rPr>
          <w:spacing w:val="-1"/>
        </w:rPr>
        <w:t xml:space="preserve"> </w:t>
      </w:r>
      <w:r w:rsidRPr="005E141D">
        <w:t>работы.</w:t>
      </w:r>
    </w:p>
    <w:p w:rsidR="00C72331" w:rsidRPr="005E141D" w:rsidRDefault="00C72331" w:rsidP="00752C90">
      <w:pPr>
        <w:pStyle w:val="aff1"/>
        <w:widowControl w:val="0"/>
        <w:numPr>
          <w:ilvl w:val="2"/>
          <w:numId w:val="23"/>
        </w:numPr>
        <w:tabs>
          <w:tab w:val="left" w:pos="798"/>
        </w:tabs>
        <w:autoSpaceDE w:val="0"/>
        <w:autoSpaceDN w:val="0"/>
        <w:ind w:right="252" w:firstLine="0"/>
        <w:jc w:val="both"/>
      </w:pPr>
      <w:r w:rsidRPr="005E141D">
        <w:t>По</w:t>
      </w:r>
      <w:r w:rsidRPr="005E141D">
        <w:rPr>
          <w:spacing w:val="1"/>
        </w:rPr>
        <w:t xml:space="preserve"> </w:t>
      </w:r>
      <w:r w:rsidRPr="005E141D">
        <w:t>письменному</w:t>
      </w:r>
      <w:r w:rsidRPr="005E141D">
        <w:rPr>
          <w:spacing w:val="1"/>
        </w:rPr>
        <w:t xml:space="preserve"> </w:t>
      </w:r>
      <w:r w:rsidRPr="005E141D">
        <w:t>требованию</w:t>
      </w:r>
      <w:r w:rsidRPr="005E141D">
        <w:rPr>
          <w:spacing w:val="1"/>
        </w:rPr>
        <w:t xml:space="preserve"> </w:t>
      </w:r>
      <w:r w:rsidRPr="005E141D">
        <w:t>лица,</w:t>
      </w:r>
      <w:r w:rsidRPr="005E141D">
        <w:rPr>
          <w:spacing w:val="1"/>
        </w:rPr>
        <w:t xml:space="preserve"> </w:t>
      </w:r>
      <w:r w:rsidRPr="005E141D">
        <w:t>которому</w:t>
      </w:r>
      <w:r w:rsidRPr="005E141D">
        <w:rPr>
          <w:spacing w:val="1"/>
        </w:rPr>
        <w:t xml:space="preserve"> </w:t>
      </w:r>
      <w:r w:rsidRPr="005E141D">
        <w:t>отказано</w:t>
      </w:r>
      <w:r w:rsidRPr="005E141D">
        <w:rPr>
          <w:spacing w:val="1"/>
        </w:rPr>
        <w:t xml:space="preserve"> </w:t>
      </w:r>
      <w:r w:rsidRPr="005E141D">
        <w:t>в</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1"/>
        </w:rPr>
        <w:t xml:space="preserve"> </w:t>
      </w:r>
      <w:r w:rsidRPr="005E141D">
        <w:t>договора, заведующий ДОУ обязан сообщить причину отказа в письменной форме в срок не</w:t>
      </w:r>
      <w:r w:rsidRPr="005E141D">
        <w:rPr>
          <w:spacing w:val="-58"/>
        </w:rPr>
        <w:t xml:space="preserve"> </w:t>
      </w:r>
      <w:r w:rsidRPr="005E141D">
        <w:t>позднее чем в течение семи рабочих дней со дня предъявления такого требования. Отказ в</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2"/>
        </w:rPr>
        <w:t xml:space="preserve"> </w:t>
      </w:r>
      <w:r w:rsidRPr="005E141D">
        <w:t>договора</w:t>
      </w:r>
      <w:r w:rsidRPr="005E141D">
        <w:rPr>
          <w:spacing w:val="-3"/>
        </w:rPr>
        <w:t xml:space="preserve"> </w:t>
      </w:r>
      <w:r w:rsidRPr="005E141D">
        <w:t>может быть обжалован</w:t>
      </w:r>
      <w:r w:rsidRPr="005E141D">
        <w:rPr>
          <w:spacing w:val="3"/>
        </w:rPr>
        <w:t xml:space="preserve"> </w:t>
      </w:r>
      <w:r w:rsidRPr="005E141D">
        <w:t>в</w:t>
      </w:r>
      <w:r w:rsidRPr="005E141D">
        <w:rPr>
          <w:spacing w:val="-2"/>
        </w:rPr>
        <w:t xml:space="preserve"> </w:t>
      </w:r>
      <w:r w:rsidRPr="005E141D">
        <w:t>судебном</w:t>
      </w:r>
      <w:r w:rsidRPr="005E141D">
        <w:rPr>
          <w:spacing w:val="-1"/>
        </w:rPr>
        <w:t xml:space="preserve"> </w:t>
      </w:r>
      <w:r w:rsidRPr="005E141D">
        <w:t>порядке.</w:t>
      </w:r>
    </w:p>
    <w:p w:rsidR="00C72331" w:rsidRPr="00553C38" w:rsidRDefault="00C72331" w:rsidP="00752C90">
      <w:pPr>
        <w:pStyle w:val="2"/>
        <w:numPr>
          <w:ilvl w:val="1"/>
          <w:numId w:val="23"/>
        </w:numPr>
        <w:tabs>
          <w:tab w:val="left" w:pos="539"/>
          <w:tab w:val="num" w:pos="1440"/>
        </w:tabs>
        <w:spacing w:before="0"/>
        <w:ind w:left="538" w:hanging="421"/>
        <w:jc w:val="both"/>
        <w:rPr>
          <w:rFonts w:ascii="Times New Roman" w:hAnsi="Times New Roman"/>
          <w:color w:val="auto"/>
          <w:sz w:val="24"/>
          <w:szCs w:val="24"/>
        </w:rPr>
      </w:pPr>
      <w:r w:rsidRPr="00553C38">
        <w:rPr>
          <w:rFonts w:ascii="Times New Roman" w:hAnsi="Times New Roman"/>
          <w:color w:val="auto"/>
          <w:sz w:val="24"/>
          <w:szCs w:val="24"/>
        </w:rPr>
        <w:lastRenderedPageBreak/>
        <w:t>Перевод</w:t>
      </w:r>
      <w:r w:rsidRPr="00553C38">
        <w:rPr>
          <w:rFonts w:ascii="Times New Roman" w:hAnsi="Times New Roman"/>
          <w:color w:val="auto"/>
          <w:spacing w:val="-2"/>
          <w:sz w:val="24"/>
          <w:szCs w:val="24"/>
        </w:rPr>
        <w:t xml:space="preserve"> </w:t>
      </w:r>
      <w:r w:rsidRPr="00553C38">
        <w:rPr>
          <w:rFonts w:ascii="Times New Roman" w:hAnsi="Times New Roman"/>
          <w:color w:val="auto"/>
          <w:sz w:val="24"/>
          <w:szCs w:val="24"/>
        </w:rPr>
        <w:t>работника</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на</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другую</w:t>
      </w:r>
      <w:r w:rsidRPr="00553C38">
        <w:rPr>
          <w:rFonts w:ascii="Times New Roman" w:hAnsi="Times New Roman"/>
          <w:color w:val="auto"/>
          <w:spacing w:val="-3"/>
          <w:sz w:val="24"/>
          <w:szCs w:val="24"/>
        </w:rPr>
        <w:t xml:space="preserve"> </w:t>
      </w:r>
      <w:r w:rsidRPr="00553C38">
        <w:rPr>
          <w:rFonts w:ascii="Times New Roman" w:hAnsi="Times New Roman"/>
          <w:color w:val="auto"/>
          <w:sz w:val="24"/>
          <w:szCs w:val="24"/>
        </w:rPr>
        <w:t>работу</w:t>
      </w:r>
    </w:p>
    <w:p w:rsidR="00C72331" w:rsidRPr="005E141D" w:rsidRDefault="00C72331" w:rsidP="00752C90">
      <w:pPr>
        <w:pStyle w:val="aff1"/>
        <w:widowControl w:val="0"/>
        <w:numPr>
          <w:ilvl w:val="2"/>
          <w:numId w:val="23"/>
        </w:numPr>
        <w:tabs>
          <w:tab w:val="left" w:pos="712"/>
        </w:tabs>
        <w:autoSpaceDE w:val="0"/>
        <w:autoSpaceDN w:val="0"/>
        <w:ind w:right="256" w:firstLine="0"/>
        <w:jc w:val="both"/>
      </w:pPr>
      <w:r w:rsidRPr="005E141D">
        <w:t>Изменение</w:t>
      </w:r>
      <w:r w:rsidRPr="005E141D">
        <w:rPr>
          <w:spacing w:val="-12"/>
        </w:rPr>
        <w:t xml:space="preserve"> </w:t>
      </w:r>
      <w:r w:rsidRPr="005E141D">
        <w:t>определенных</w:t>
      </w:r>
      <w:r w:rsidRPr="005E141D">
        <w:rPr>
          <w:spacing w:val="-8"/>
        </w:rPr>
        <w:t xml:space="preserve"> </w:t>
      </w:r>
      <w:r w:rsidRPr="005E141D">
        <w:t>сторонами</w:t>
      </w:r>
      <w:r w:rsidRPr="005E141D">
        <w:rPr>
          <w:spacing w:val="-7"/>
        </w:rPr>
        <w:t xml:space="preserve"> </w:t>
      </w:r>
      <w:r w:rsidRPr="005E141D">
        <w:t>условий</w:t>
      </w:r>
      <w:r w:rsidRPr="005E141D">
        <w:rPr>
          <w:spacing w:val="-10"/>
        </w:rPr>
        <w:t xml:space="preserve"> </w:t>
      </w:r>
      <w:r w:rsidRPr="005E141D">
        <w:t>трудового</w:t>
      </w:r>
      <w:r w:rsidRPr="005E141D">
        <w:rPr>
          <w:spacing w:val="-10"/>
        </w:rPr>
        <w:t xml:space="preserve"> </w:t>
      </w:r>
      <w:r w:rsidRPr="005E141D">
        <w:t>договора,</w:t>
      </w:r>
      <w:r w:rsidRPr="005E141D">
        <w:rPr>
          <w:spacing w:val="-10"/>
        </w:rPr>
        <w:t xml:space="preserve"> </w:t>
      </w:r>
      <w:r w:rsidRPr="005E141D">
        <w:t>в</w:t>
      </w:r>
      <w:r w:rsidRPr="005E141D">
        <w:rPr>
          <w:spacing w:val="-11"/>
        </w:rPr>
        <w:t xml:space="preserve"> </w:t>
      </w:r>
      <w:r w:rsidRPr="005E141D">
        <w:t>том</w:t>
      </w:r>
      <w:r w:rsidRPr="005E141D">
        <w:rPr>
          <w:spacing w:val="-8"/>
        </w:rPr>
        <w:t xml:space="preserve"> </w:t>
      </w:r>
      <w:r w:rsidRPr="005E141D">
        <w:t>числе</w:t>
      </w:r>
      <w:r w:rsidRPr="005E141D">
        <w:rPr>
          <w:spacing w:val="-9"/>
        </w:rPr>
        <w:t xml:space="preserve"> </w:t>
      </w:r>
      <w:r w:rsidRPr="005E141D">
        <w:t>перевод</w:t>
      </w:r>
      <w:r w:rsidRPr="005E141D">
        <w:rPr>
          <w:spacing w:val="-57"/>
        </w:rPr>
        <w:t xml:space="preserve"> </w:t>
      </w:r>
      <w:r w:rsidRPr="005E141D">
        <w:t>на</w:t>
      </w:r>
      <w:r w:rsidRPr="005E141D">
        <w:rPr>
          <w:spacing w:val="1"/>
        </w:rPr>
        <w:t xml:space="preserve"> </w:t>
      </w:r>
      <w:r w:rsidRPr="005E141D">
        <w:t>другую</w:t>
      </w:r>
      <w:r w:rsidRPr="005E141D">
        <w:rPr>
          <w:spacing w:val="1"/>
        </w:rPr>
        <w:t xml:space="preserve"> </w:t>
      </w:r>
      <w:r w:rsidRPr="005E141D">
        <w:t>работу,</w:t>
      </w:r>
      <w:r w:rsidRPr="005E141D">
        <w:rPr>
          <w:spacing w:val="1"/>
        </w:rPr>
        <w:t xml:space="preserve"> </w:t>
      </w:r>
      <w:r w:rsidRPr="005E141D">
        <w:t>допускается</w:t>
      </w:r>
      <w:r w:rsidRPr="005E141D">
        <w:rPr>
          <w:spacing w:val="1"/>
        </w:rPr>
        <w:t xml:space="preserve"> </w:t>
      </w:r>
      <w:r w:rsidRPr="005E141D">
        <w:t>только</w:t>
      </w:r>
      <w:r w:rsidRPr="005E141D">
        <w:rPr>
          <w:spacing w:val="1"/>
        </w:rPr>
        <w:t xml:space="preserve"> </w:t>
      </w:r>
      <w:r w:rsidRPr="005E141D">
        <w:t>по</w:t>
      </w:r>
      <w:r w:rsidRPr="005E141D">
        <w:rPr>
          <w:spacing w:val="1"/>
        </w:rPr>
        <w:t xml:space="preserve"> </w:t>
      </w:r>
      <w:r w:rsidRPr="005E141D">
        <w:t>соглашению</w:t>
      </w:r>
      <w:r w:rsidRPr="005E141D">
        <w:rPr>
          <w:spacing w:val="1"/>
        </w:rPr>
        <w:t xml:space="preserve"> </w:t>
      </w:r>
      <w:r w:rsidRPr="005E141D">
        <w:t>сторон</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РФ.</w:t>
      </w:r>
      <w:r w:rsidRPr="005E141D">
        <w:rPr>
          <w:spacing w:val="1"/>
        </w:rPr>
        <w:t xml:space="preserve"> </w:t>
      </w:r>
      <w:r w:rsidRPr="005E141D">
        <w:t>Соглашение</w:t>
      </w:r>
      <w:r w:rsidRPr="005E141D">
        <w:rPr>
          <w:spacing w:val="1"/>
        </w:rPr>
        <w:t xml:space="preserve"> </w:t>
      </w:r>
      <w:r w:rsidRPr="005E141D">
        <w:t>об</w:t>
      </w:r>
      <w:r w:rsidRPr="005E141D">
        <w:rPr>
          <w:spacing w:val="1"/>
        </w:rPr>
        <w:t xml:space="preserve"> </w:t>
      </w:r>
      <w:r w:rsidRPr="005E141D">
        <w:t>изменении</w:t>
      </w:r>
      <w:r w:rsidRPr="005E141D">
        <w:rPr>
          <w:spacing w:val="-10"/>
        </w:rPr>
        <w:t xml:space="preserve"> </w:t>
      </w:r>
      <w:r w:rsidRPr="005E141D">
        <w:t>определенных</w:t>
      </w:r>
      <w:r w:rsidRPr="005E141D">
        <w:rPr>
          <w:spacing w:val="-9"/>
        </w:rPr>
        <w:t xml:space="preserve"> </w:t>
      </w:r>
      <w:r w:rsidRPr="005E141D">
        <w:t>сторонами</w:t>
      </w:r>
      <w:r w:rsidRPr="005E141D">
        <w:rPr>
          <w:spacing w:val="-7"/>
        </w:rPr>
        <w:t xml:space="preserve"> </w:t>
      </w:r>
      <w:r w:rsidRPr="005E141D">
        <w:t>условий</w:t>
      </w:r>
      <w:r w:rsidRPr="005E141D">
        <w:rPr>
          <w:spacing w:val="-10"/>
        </w:rPr>
        <w:t xml:space="preserve"> </w:t>
      </w:r>
      <w:r w:rsidRPr="005E141D">
        <w:t>трудового</w:t>
      </w:r>
      <w:r w:rsidRPr="005E141D">
        <w:rPr>
          <w:spacing w:val="-11"/>
        </w:rPr>
        <w:t xml:space="preserve"> </w:t>
      </w:r>
      <w:r w:rsidRPr="005E141D">
        <w:t>договора</w:t>
      </w:r>
      <w:r w:rsidRPr="005E141D">
        <w:rPr>
          <w:spacing w:val="-12"/>
        </w:rPr>
        <w:t xml:space="preserve"> </w:t>
      </w:r>
      <w:r w:rsidRPr="005E141D">
        <w:t>заключается</w:t>
      </w:r>
      <w:r w:rsidRPr="005E141D">
        <w:rPr>
          <w:spacing w:val="-11"/>
        </w:rPr>
        <w:t xml:space="preserve"> </w:t>
      </w:r>
      <w:r w:rsidRPr="005E141D">
        <w:t>в</w:t>
      </w:r>
      <w:r w:rsidRPr="005E141D">
        <w:rPr>
          <w:spacing w:val="-9"/>
        </w:rPr>
        <w:t xml:space="preserve"> </w:t>
      </w:r>
      <w:r w:rsidRPr="005E141D">
        <w:t>письменной</w:t>
      </w:r>
      <w:r w:rsidRPr="005E141D">
        <w:rPr>
          <w:spacing w:val="-57"/>
        </w:rPr>
        <w:t xml:space="preserve"> </w:t>
      </w:r>
      <w:r w:rsidRPr="005E141D">
        <w:t>форме.</w:t>
      </w:r>
    </w:p>
    <w:p w:rsidR="00C72331" w:rsidRPr="005E141D" w:rsidRDefault="00C72331" w:rsidP="00752C90">
      <w:pPr>
        <w:pStyle w:val="aff1"/>
        <w:widowControl w:val="0"/>
        <w:numPr>
          <w:ilvl w:val="2"/>
          <w:numId w:val="23"/>
        </w:numPr>
        <w:tabs>
          <w:tab w:val="left" w:pos="729"/>
        </w:tabs>
        <w:autoSpaceDE w:val="0"/>
        <w:autoSpaceDN w:val="0"/>
        <w:ind w:right="258" w:firstLine="0"/>
        <w:jc w:val="both"/>
      </w:pPr>
      <w:r w:rsidRPr="005E141D">
        <w:t>Перевод на другую работу - постоянное или временное изменение трудовой функции</w:t>
      </w:r>
      <w:r w:rsidRPr="005E141D">
        <w:rPr>
          <w:spacing w:val="1"/>
        </w:rPr>
        <w:t xml:space="preserve"> </w:t>
      </w:r>
      <w:r w:rsidRPr="005E141D">
        <w:t>работника при продолжении работы у того же работодателя. Перевод на другую работу</w:t>
      </w:r>
      <w:r w:rsidRPr="005E141D">
        <w:rPr>
          <w:spacing w:val="1"/>
        </w:rPr>
        <w:t xml:space="preserve"> </w:t>
      </w:r>
      <w:r w:rsidRPr="005E141D">
        <w:t>допускается</w:t>
      </w:r>
      <w:r w:rsidRPr="005E141D">
        <w:rPr>
          <w:spacing w:val="1"/>
        </w:rPr>
        <w:t xml:space="preserve"> </w:t>
      </w:r>
      <w:r w:rsidRPr="005E141D">
        <w:t>только</w:t>
      </w:r>
      <w:r w:rsidRPr="005E141D">
        <w:rPr>
          <w:spacing w:val="1"/>
        </w:rPr>
        <w:t xml:space="preserve"> </w:t>
      </w:r>
      <w:r w:rsidRPr="005E141D">
        <w:t>с</w:t>
      </w:r>
      <w:r w:rsidRPr="005E141D">
        <w:rPr>
          <w:spacing w:val="1"/>
        </w:rPr>
        <w:t xml:space="preserve"> </w:t>
      </w:r>
      <w:r w:rsidRPr="005E141D">
        <w:t>письменного</w:t>
      </w:r>
      <w:r w:rsidRPr="005E141D">
        <w:rPr>
          <w:spacing w:val="1"/>
        </w:rPr>
        <w:t xml:space="preserve"> </w:t>
      </w:r>
      <w:r w:rsidRPr="005E141D">
        <w:t>согласия</w:t>
      </w:r>
      <w:r w:rsidRPr="005E141D">
        <w:rPr>
          <w:spacing w:val="1"/>
        </w:rPr>
        <w:t xml:space="preserve"> </w:t>
      </w:r>
      <w:r w:rsidRPr="005E141D">
        <w:t>работника,</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предусмотренных частями второй</w:t>
      </w:r>
      <w:r w:rsidRPr="005E141D">
        <w:rPr>
          <w:spacing w:val="1"/>
        </w:rPr>
        <w:t xml:space="preserve"> </w:t>
      </w:r>
      <w:r w:rsidRPr="005E141D">
        <w:t>и</w:t>
      </w:r>
      <w:r w:rsidRPr="005E141D">
        <w:rPr>
          <w:spacing w:val="-3"/>
        </w:rPr>
        <w:t xml:space="preserve"> </w:t>
      </w:r>
      <w:r w:rsidRPr="005E141D">
        <w:t>третьей статьи 72.2</w:t>
      </w:r>
      <w:r w:rsidRPr="005E141D">
        <w:rPr>
          <w:spacing w:val="4"/>
        </w:rPr>
        <w:t xml:space="preserve"> </w:t>
      </w:r>
      <w:r w:rsidRPr="005E141D">
        <w:t>ТК</w:t>
      </w:r>
      <w:r w:rsidRPr="005E141D">
        <w:rPr>
          <w:spacing w:val="-2"/>
        </w:rPr>
        <w:t xml:space="preserve"> </w:t>
      </w:r>
      <w:r w:rsidRPr="005E141D">
        <w:t>РФ.</w:t>
      </w:r>
    </w:p>
    <w:p w:rsidR="00C72331" w:rsidRPr="005E141D" w:rsidRDefault="00C72331" w:rsidP="00752C90">
      <w:pPr>
        <w:pStyle w:val="aff1"/>
        <w:widowControl w:val="0"/>
        <w:numPr>
          <w:ilvl w:val="2"/>
          <w:numId w:val="23"/>
        </w:numPr>
        <w:tabs>
          <w:tab w:val="left" w:pos="786"/>
        </w:tabs>
        <w:autoSpaceDE w:val="0"/>
        <w:autoSpaceDN w:val="0"/>
        <w:ind w:right="253" w:firstLine="0"/>
        <w:jc w:val="both"/>
      </w:pPr>
      <w:r w:rsidRPr="005E141D">
        <w:t>По</w:t>
      </w:r>
      <w:r w:rsidRPr="005E141D">
        <w:rPr>
          <w:spacing w:val="1"/>
        </w:rPr>
        <w:t xml:space="preserve"> </w:t>
      </w:r>
      <w:r w:rsidRPr="005E141D">
        <w:t>письменной</w:t>
      </w:r>
      <w:r w:rsidRPr="005E141D">
        <w:rPr>
          <w:spacing w:val="1"/>
        </w:rPr>
        <w:t xml:space="preserve"> </w:t>
      </w:r>
      <w:r w:rsidRPr="005E141D">
        <w:t>просьбе</w:t>
      </w:r>
      <w:r w:rsidRPr="005E141D">
        <w:rPr>
          <w:spacing w:val="1"/>
        </w:rPr>
        <w:t xml:space="preserve"> </w:t>
      </w:r>
      <w:r w:rsidRPr="005E141D">
        <w:t>работника</w:t>
      </w:r>
      <w:r w:rsidRPr="005E141D">
        <w:rPr>
          <w:spacing w:val="1"/>
        </w:rPr>
        <w:t xml:space="preserve"> </w:t>
      </w:r>
      <w:r w:rsidRPr="005E141D">
        <w:t>или</w:t>
      </w:r>
      <w:r w:rsidRPr="005E141D">
        <w:rPr>
          <w:spacing w:val="1"/>
        </w:rPr>
        <w:t xml:space="preserve"> </w:t>
      </w:r>
      <w:r w:rsidRPr="005E141D">
        <w:t>с</w:t>
      </w:r>
      <w:r w:rsidRPr="005E141D">
        <w:rPr>
          <w:spacing w:val="1"/>
        </w:rPr>
        <w:t xml:space="preserve"> </w:t>
      </w:r>
      <w:r w:rsidRPr="005E141D">
        <w:t>его</w:t>
      </w:r>
      <w:r w:rsidRPr="005E141D">
        <w:rPr>
          <w:spacing w:val="1"/>
        </w:rPr>
        <w:t xml:space="preserve"> </w:t>
      </w:r>
      <w:r w:rsidRPr="005E141D">
        <w:t>письменного</w:t>
      </w:r>
      <w:r w:rsidRPr="005E141D">
        <w:rPr>
          <w:spacing w:val="1"/>
        </w:rPr>
        <w:t xml:space="preserve"> </w:t>
      </w:r>
      <w:r w:rsidRPr="005E141D">
        <w:t>согласия</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осуществлен перевод работника на постоянную работу к другому работодателю. При этом</w:t>
      </w:r>
      <w:r w:rsidRPr="005E141D">
        <w:rPr>
          <w:spacing w:val="1"/>
        </w:rPr>
        <w:t xml:space="preserve"> </w:t>
      </w:r>
      <w:r w:rsidRPr="005E141D">
        <w:t>трудовой договор по прежнему месту работы прекращается (пункт 5 части 1 статьи 77 ТК</w:t>
      </w:r>
      <w:r w:rsidRPr="005E141D">
        <w:rPr>
          <w:spacing w:val="1"/>
        </w:rPr>
        <w:t xml:space="preserve"> </w:t>
      </w:r>
      <w:r w:rsidRPr="005E141D">
        <w:t>Российской Федерации).</w:t>
      </w:r>
    </w:p>
    <w:p w:rsidR="00C72331" w:rsidRPr="005E141D" w:rsidRDefault="00C72331" w:rsidP="00752C90">
      <w:pPr>
        <w:pStyle w:val="aff1"/>
        <w:widowControl w:val="0"/>
        <w:numPr>
          <w:ilvl w:val="2"/>
          <w:numId w:val="23"/>
        </w:numPr>
        <w:tabs>
          <w:tab w:val="left" w:pos="734"/>
        </w:tabs>
        <w:autoSpaceDE w:val="0"/>
        <w:autoSpaceDN w:val="0"/>
        <w:ind w:right="263" w:firstLine="0"/>
        <w:jc w:val="both"/>
      </w:pPr>
      <w:r w:rsidRPr="005E141D">
        <w:t>Запрещается переводить и перемещать работника на работу, противопоказанную ему</w:t>
      </w:r>
      <w:r w:rsidRPr="005E141D">
        <w:rPr>
          <w:spacing w:val="1"/>
        </w:rPr>
        <w:t xml:space="preserve"> </w:t>
      </w:r>
      <w:r w:rsidRPr="005E141D">
        <w:t>по</w:t>
      </w:r>
      <w:r w:rsidRPr="005E141D">
        <w:rPr>
          <w:spacing w:val="-1"/>
        </w:rPr>
        <w:t xml:space="preserve"> </w:t>
      </w:r>
      <w:r w:rsidRPr="005E141D">
        <w:t>состоянию</w:t>
      </w:r>
      <w:r w:rsidRPr="005E141D">
        <w:rPr>
          <w:spacing w:val="-2"/>
        </w:rPr>
        <w:t xml:space="preserve"> </w:t>
      </w:r>
      <w:r w:rsidRPr="005E141D">
        <w:t>здоровья.</w:t>
      </w:r>
    </w:p>
    <w:p w:rsidR="00C72331" w:rsidRPr="005E141D" w:rsidRDefault="00C72331" w:rsidP="00752C90">
      <w:pPr>
        <w:pStyle w:val="aff1"/>
        <w:widowControl w:val="0"/>
        <w:numPr>
          <w:ilvl w:val="2"/>
          <w:numId w:val="23"/>
        </w:numPr>
        <w:tabs>
          <w:tab w:val="left" w:pos="758"/>
        </w:tabs>
        <w:autoSpaceDE w:val="0"/>
        <w:autoSpaceDN w:val="0"/>
        <w:ind w:right="253" w:firstLine="0"/>
        <w:jc w:val="both"/>
      </w:pPr>
      <w:r w:rsidRPr="005E141D">
        <w:t>По соглашению сторон, заключаемому в письменной форме, работник может быть</w:t>
      </w:r>
      <w:r w:rsidRPr="005E141D">
        <w:rPr>
          <w:spacing w:val="1"/>
        </w:rPr>
        <w:t xml:space="preserve"> </w:t>
      </w:r>
      <w:r w:rsidRPr="005E141D">
        <w:t>временно</w:t>
      </w:r>
      <w:r w:rsidRPr="005E141D">
        <w:rPr>
          <w:spacing w:val="-12"/>
        </w:rPr>
        <w:t xml:space="preserve"> </w:t>
      </w:r>
      <w:r w:rsidRPr="005E141D">
        <w:t>переведен</w:t>
      </w:r>
      <w:r w:rsidRPr="005E141D">
        <w:rPr>
          <w:spacing w:val="-10"/>
        </w:rPr>
        <w:t xml:space="preserve"> </w:t>
      </w:r>
      <w:r w:rsidRPr="005E141D">
        <w:t>на</w:t>
      </w:r>
      <w:r w:rsidRPr="005E141D">
        <w:rPr>
          <w:spacing w:val="-10"/>
        </w:rPr>
        <w:t xml:space="preserve"> </w:t>
      </w:r>
      <w:r w:rsidRPr="005E141D">
        <w:t>другую</w:t>
      </w:r>
      <w:r w:rsidRPr="005E141D">
        <w:rPr>
          <w:spacing w:val="-12"/>
        </w:rPr>
        <w:t xml:space="preserve"> </w:t>
      </w:r>
      <w:r w:rsidRPr="005E141D">
        <w:t>работу</w:t>
      </w:r>
      <w:r w:rsidRPr="005E141D">
        <w:rPr>
          <w:spacing w:val="-11"/>
        </w:rPr>
        <w:t xml:space="preserve"> </w:t>
      </w:r>
      <w:r w:rsidRPr="005E141D">
        <w:t>в</w:t>
      </w:r>
      <w:r w:rsidRPr="005E141D">
        <w:rPr>
          <w:spacing w:val="-12"/>
        </w:rPr>
        <w:t xml:space="preserve"> </w:t>
      </w:r>
      <w:r w:rsidRPr="005E141D">
        <w:t>том</w:t>
      </w:r>
      <w:r w:rsidRPr="005E141D">
        <w:rPr>
          <w:spacing w:val="-13"/>
        </w:rPr>
        <w:t xml:space="preserve"> </w:t>
      </w:r>
      <w:r w:rsidRPr="005E141D">
        <w:t>же</w:t>
      </w:r>
      <w:r w:rsidRPr="005E141D">
        <w:rPr>
          <w:spacing w:val="-10"/>
        </w:rPr>
        <w:t xml:space="preserve"> </w:t>
      </w:r>
      <w:r w:rsidRPr="005E141D">
        <w:t>ДОУ</w:t>
      </w:r>
      <w:r w:rsidRPr="005E141D">
        <w:rPr>
          <w:spacing w:val="-10"/>
        </w:rPr>
        <w:t xml:space="preserve"> </w:t>
      </w:r>
      <w:r w:rsidRPr="005E141D">
        <w:t>на</w:t>
      </w:r>
      <w:r w:rsidRPr="005E141D">
        <w:rPr>
          <w:spacing w:val="-13"/>
        </w:rPr>
        <w:t xml:space="preserve"> </w:t>
      </w:r>
      <w:r w:rsidRPr="005E141D">
        <w:t>срок</w:t>
      </w:r>
      <w:r w:rsidRPr="005E141D">
        <w:rPr>
          <w:spacing w:val="-10"/>
        </w:rPr>
        <w:t xml:space="preserve"> </w:t>
      </w:r>
      <w:r w:rsidRPr="005E141D">
        <w:t>до</w:t>
      </w:r>
      <w:r w:rsidRPr="005E141D">
        <w:rPr>
          <w:spacing w:val="-11"/>
        </w:rPr>
        <w:t xml:space="preserve"> </w:t>
      </w:r>
      <w:r w:rsidRPr="005E141D">
        <w:t>одного</w:t>
      </w:r>
      <w:r w:rsidRPr="005E141D">
        <w:rPr>
          <w:spacing w:val="-13"/>
        </w:rPr>
        <w:t xml:space="preserve"> </w:t>
      </w:r>
      <w:r w:rsidRPr="005E141D">
        <w:t>года,</w:t>
      </w:r>
      <w:r w:rsidRPr="005E141D">
        <w:rPr>
          <w:spacing w:val="-13"/>
        </w:rPr>
        <w:t xml:space="preserve"> </w:t>
      </w:r>
      <w:r w:rsidRPr="005E141D">
        <w:t>а</w:t>
      </w:r>
      <w:r w:rsidRPr="005E141D">
        <w:rPr>
          <w:spacing w:val="-12"/>
        </w:rPr>
        <w:t xml:space="preserve"> </w:t>
      </w:r>
      <w:r w:rsidRPr="005E141D">
        <w:t>в</w:t>
      </w:r>
      <w:r w:rsidRPr="005E141D">
        <w:rPr>
          <w:spacing w:val="-12"/>
        </w:rPr>
        <w:t xml:space="preserve"> </w:t>
      </w:r>
      <w:r w:rsidRPr="005E141D">
        <w:t>случае,</w:t>
      </w:r>
      <w:r w:rsidRPr="005E141D">
        <w:rPr>
          <w:spacing w:val="-12"/>
        </w:rPr>
        <w:t xml:space="preserve"> </w:t>
      </w:r>
      <w:r w:rsidRPr="005E141D">
        <w:t>когда</w:t>
      </w:r>
      <w:r w:rsidRPr="005E141D">
        <w:rPr>
          <w:spacing w:val="-57"/>
        </w:rPr>
        <w:t xml:space="preserve"> </w:t>
      </w:r>
      <w:r w:rsidRPr="005E141D">
        <w:t>такой</w:t>
      </w:r>
      <w:r w:rsidRPr="005E141D">
        <w:rPr>
          <w:spacing w:val="1"/>
        </w:rPr>
        <w:t xml:space="preserve"> </w:t>
      </w:r>
      <w:r w:rsidRPr="005E141D">
        <w:t>перевод</w:t>
      </w:r>
      <w:r w:rsidRPr="005E141D">
        <w:rPr>
          <w:spacing w:val="1"/>
        </w:rPr>
        <w:t xml:space="preserve"> </w:t>
      </w:r>
      <w:r w:rsidRPr="005E141D">
        <w:t>осуществляется</w:t>
      </w:r>
      <w:r w:rsidRPr="005E141D">
        <w:rPr>
          <w:spacing w:val="1"/>
        </w:rPr>
        <w:t xml:space="preserve"> </w:t>
      </w:r>
      <w:r w:rsidRPr="005E141D">
        <w:t>для</w:t>
      </w:r>
      <w:r w:rsidRPr="005E141D">
        <w:rPr>
          <w:spacing w:val="1"/>
        </w:rPr>
        <w:t xml:space="preserve"> </w:t>
      </w:r>
      <w:r w:rsidRPr="005E141D">
        <w:t>замещения</w:t>
      </w:r>
      <w:r w:rsidRPr="005E141D">
        <w:rPr>
          <w:spacing w:val="1"/>
        </w:rPr>
        <w:t xml:space="preserve"> </w:t>
      </w:r>
      <w:r w:rsidRPr="005E141D">
        <w:t>временно</w:t>
      </w:r>
      <w:r w:rsidRPr="005E141D">
        <w:rPr>
          <w:spacing w:val="1"/>
        </w:rPr>
        <w:t xml:space="preserve"> </w:t>
      </w:r>
      <w:r w:rsidRPr="005E141D">
        <w:t>отсутствующего</w:t>
      </w:r>
      <w:r w:rsidRPr="005E141D">
        <w:rPr>
          <w:spacing w:val="1"/>
        </w:rPr>
        <w:t xml:space="preserve"> </w:t>
      </w:r>
      <w:r w:rsidRPr="005E141D">
        <w:t>работника,</w:t>
      </w:r>
      <w:r w:rsidRPr="005E141D">
        <w:rPr>
          <w:spacing w:val="1"/>
        </w:rPr>
        <w:t xml:space="preserve"> </w:t>
      </w:r>
      <w:r w:rsidRPr="005E141D">
        <w:t>за</w:t>
      </w:r>
      <w:r w:rsidRPr="005E141D">
        <w:rPr>
          <w:spacing w:val="1"/>
        </w:rPr>
        <w:t xml:space="preserve"> </w:t>
      </w:r>
      <w:r w:rsidRPr="005E141D">
        <w:t>которым</w:t>
      </w:r>
      <w:r w:rsidRPr="005E141D">
        <w:rPr>
          <w:spacing w:val="-13"/>
        </w:rPr>
        <w:t xml:space="preserve"> </w:t>
      </w:r>
      <w:r w:rsidRPr="005E141D">
        <w:t>в</w:t>
      </w:r>
      <w:r w:rsidRPr="005E141D">
        <w:rPr>
          <w:spacing w:val="-13"/>
        </w:rPr>
        <w:t xml:space="preserve"> </w:t>
      </w:r>
      <w:r w:rsidRPr="005E141D">
        <w:t>соответствии</w:t>
      </w:r>
      <w:r w:rsidRPr="005E141D">
        <w:rPr>
          <w:spacing w:val="-10"/>
        </w:rPr>
        <w:t xml:space="preserve"> </w:t>
      </w:r>
      <w:r w:rsidRPr="005E141D">
        <w:t>с</w:t>
      </w:r>
      <w:r w:rsidRPr="005E141D">
        <w:rPr>
          <w:spacing w:val="-1"/>
        </w:rPr>
        <w:t xml:space="preserve"> </w:t>
      </w:r>
      <w:r w:rsidRPr="005E141D">
        <w:t>законом</w:t>
      </w:r>
      <w:r w:rsidRPr="005E141D">
        <w:rPr>
          <w:spacing w:val="-2"/>
        </w:rPr>
        <w:t xml:space="preserve"> </w:t>
      </w:r>
      <w:r w:rsidRPr="005E141D">
        <w:t>сохраняется</w:t>
      </w:r>
      <w:r w:rsidRPr="005E141D">
        <w:rPr>
          <w:spacing w:val="-12"/>
        </w:rPr>
        <w:t xml:space="preserve"> </w:t>
      </w:r>
      <w:r w:rsidRPr="005E141D">
        <w:t>место</w:t>
      </w:r>
      <w:r w:rsidRPr="005E141D">
        <w:rPr>
          <w:spacing w:val="-11"/>
        </w:rPr>
        <w:t xml:space="preserve"> </w:t>
      </w:r>
      <w:r w:rsidRPr="005E141D">
        <w:t>работы,</w:t>
      </w:r>
      <w:r w:rsidRPr="005E141D">
        <w:rPr>
          <w:spacing w:val="-12"/>
        </w:rPr>
        <w:t xml:space="preserve"> </w:t>
      </w:r>
      <w:r w:rsidRPr="005E141D">
        <w:t>-</w:t>
      </w:r>
      <w:r w:rsidRPr="005E141D">
        <w:rPr>
          <w:spacing w:val="-12"/>
        </w:rPr>
        <w:t xml:space="preserve"> </w:t>
      </w:r>
      <w:r w:rsidRPr="005E141D">
        <w:t>до</w:t>
      </w:r>
      <w:r w:rsidRPr="005E141D">
        <w:rPr>
          <w:spacing w:val="-12"/>
        </w:rPr>
        <w:t xml:space="preserve"> </w:t>
      </w:r>
      <w:r w:rsidRPr="005E141D">
        <w:t>выхода</w:t>
      </w:r>
      <w:r w:rsidRPr="005E141D">
        <w:rPr>
          <w:spacing w:val="-12"/>
        </w:rPr>
        <w:t xml:space="preserve"> </w:t>
      </w:r>
      <w:r w:rsidRPr="005E141D">
        <w:t>этого</w:t>
      </w:r>
      <w:r w:rsidRPr="005E141D">
        <w:rPr>
          <w:spacing w:val="-14"/>
        </w:rPr>
        <w:t xml:space="preserve"> </w:t>
      </w:r>
      <w:r w:rsidRPr="005E141D">
        <w:t>работника</w:t>
      </w:r>
      <w:r w:rsidRPr="005E141D">
        <w:rPr>
          <w:spacing w:val="-13"/>
        </w:rPr>
        <w:t xml:space="preserve"> </w:t>
      </w:r>
      <w:r w:rsidRPr="005E141D">
        <w:t>на</w:t>
      </w:r>
      <w:r w:rsidRPr="005E141D">
        <w:rPr>
          <w:spacing w:val="-57"/>
        </w:rPr>
        <w:t xml:space="preserve"> </w:t>
      </w:r>
      <w:r w:rsidRPr="005E141D">
        <w:t>работу.</w:t>
      </w:r>
      <w:r w:rsidRPr="005E141D">
        <w:rPr>
          <w:spacing w:val="-8"/>
        </w:rPr>
        <w:t xml:space="preserve"> </w:t>
      </w:r>
      <w:r w:rsidRPr="005E141D">
        <w:t>Если</w:t>
      </w:r>
      <w:r w:rsidRPr="005E141D">
        <w:rPr>
          <w:spacing w:val="-6"/>
        </w:rPr>
        <w:t xml:space="preserve"> </w:t>
      </w:r>
      <w:r w:rsidRPr="005E141D">
        <w:t>по</w:t>
      </w:r>
      <w:r w:rsidRPr="005E141D">
        <w:rPr>
          <w:spacing w:val="-7"/>
        </w:rPr>
        <w:t xml:space="preserve"> </w:t>
      </w:r>
      <w:r w:rsidRPr="005E141D">
        <w:t>окончании</w:t>
      </w:r>
      <w:r w:rsidRPr="005E141D">
        <w:rPr>
          <w:spacing w:val="-9"/>
        </w:rPr>
        <w:t xml:space="preserve"> </w:t>
      </w:r>
      <w:r w:rsidRPr="005E141D">
        <w:t>срока</w:t>
      </w:r>
      <w:r w:rsidRPr="005E141D">
        <w:rPr>
          <w:spacing w:val="-8"/>
        </w:rPr>
        <w:t xml:space="preserve"> </w:t>
      </w:r>
      <w:r w:rsidRPr="005E141D">
        <w:t>перевода</w:t>
      </w:r>
      <w:r w:rsidRPr="005E141D">
        <w:rPr>
          <w:spacing w:val="-9"/>
        </w:rPr>
        <w:t xml:space="preserve"> </w:t>
      </w:r>
      <w:r w:rsidRPr="005E141D">
        <w:t>прежняя</w:t>
      </w:r>
      <w:r w:rsidRPr="005E141D">
        <w:rPr>
          <w:spacing w:val="-7"/>
        </w:rPr>
        <w:t xml:space="preserve"> </w:t>
      </w:r>
      <w:r w:rsidRPr="005E141D">
        <w:t>работа</w:t>
      </w:r>
      <w:r w:rsidRPr="005E141D">
        <w:rPr>
          <w:spacing w:val="-8"/>
        </w:rPr>
        <w:t xml:space="preserve"> </w:t>
      </w:r>
      <w:r w:rsidRPr="005E141D">
        <w:t>работнику</w:t>
      </w:r>
      <w:r w:rsidRPr="005E141D">
        <w:rPr>
          <w:spacing w:val="-14"/>
        </w:rPr>
        <w:t xml:space="preserve"> </w:t>
      </w:r>
      <w:r w:rsidRPr="005E141D">
        <w:t>не</w:t>
      </w:r>
      <w:r w:rsidRPr="005E141D">
        <w:rPr>
          <w:spacing w:val="-8"/>
        </w:rPr>
        <w:t xml:space="preserve"> </w:t>
      </w:r>
      <w:r w:rsidRPr="005E141D">
        <w:t>предоставлена,</w:t>
      </w:r>
      <w:r w:rsidRPr="005E141D">
        <w:rPr>
          <w:spacing w:val="-7"/>
        </w:rPr>
        <w:t xml:space="preserve"> </w:t>
      </w:r>
      <w:r w:rsidRPr="005E141D">
        <w:t>а</w:t>
      </w:r>
      <w:r w:rsidRPr="005E141D">
        <w:rPr>
          <w:spacing w:val="-8"/>
        </w:rPr>
        <w:t xml:space="preserve"> </w:t>
      </w:r>
      <w:r w:rsidRPr="005E141D">
        <w:t>он</w:t>
      </w:r>
      <w:r w:rsidRPr="005E141D">
        <w:rPr>
          <w:spacing w:val="-58"/>
        </w:rPr>
        <w:t xml:space="preserve"> </w:t>
      </w:r>
      <w:r w:rsidRPr="005E141D">
        <w:t>не</w:t>
      </w:r>
      <w:r w:rsidRPr="005E141D">
        <w:rPr>
          <w:spacing w:val="37"/>
        </w:rPr>
        <w:t xml:space="preserve"> </w:t>
      </w:r>
      <w:r w:rsidRPr="005E141D">
        <w:t>потребовал</w:t>
      </w:r>
      <w:r w:rsidRPr="005E141D">
        <w:rPr>
          <w:spacing w:val="38"/>
        </w:rPr>
        <w:t xml:space="preserve"> </w:t>
      </w:r>
      <w:r w:rsidRPr="005E141D">
        <w:t>ее</w:t>
      </w:r>
      <w:r w:rsidRPr="005E141D">
        <w:rPr>
          <w:spacing w:val="37"/>
        </w:rPr>
        <w:t xml:space="preserve"> </w:t>
      </w:r>
      <w:r w:rsidRPr="005E141D">
        <w:t>предоставления</w:t>
      </w:r>
      <w:r w:rsidRPr="005E141D">
        <w:rPr>
          <w:spacing w:val="38"/>
        </w:rPr>
        <w:t xml:space="preserve"> </w:t>
      </w:r>
      <w:r w:rsidRPr="005E141D">
        <w:t>и</w:t>
      </w:r>
      <w:r w:rsidRPr="005E141D">
        <w:rPr>
          <w:spacing w:val="39"/>
        </w:rPr>
        <w:t xml:space="preserve"> </w:t>
      </w:r>
      <w:r w:rsidRPr="005E141D">
        <w:t>продолжает</w:t>
      </w:r>
      <w:r w:rsidRPr="005E141D">
        <w:rPr>
          <w:spacing w:val="39"/>
        </w:rPr>
        <w:t xml:space="preserve"> </w:t>
      </w:r>
      <w:r w:rsidRPr="005E141D">
        <w:t>работать,</w:t>
      </w:r>
      <w:r w:rsidRPr="005E141D">
        <w:rPr>
          <w:spacing w:val="38"/>
        </w:rPr>
        <w:t xml:space="preserve"> </w:t>
      </w:r>
      <w:r w:rsidRPr="005E141D">
        <w:t>то</w:t>
      </w:r>
      <w:r w:rsidRPr="005E141D">
        <w:rPr>
          <w:spacing w:val="40"/>
        </w:rPr>
        <w:t xml:space="preserve"> </w:t>
      </w:r>
      <w:r w:rsidRPr="005E141D">
        <w:t>условие</w:t>
      </w:r>
      <w:r w:rsidRPr="005E141D">
        <w:rPr>
          <w:spacing w:val="37"/>
        </w:rPr>
        <w:t xml:space="preserve"> </w:t>
      </w:r>
      <w:r w:rsidRPr="005E141D">
        <w:t>соглашения</w:t>
      </w:r>
      <w:r w:rsidRPr="005E141D">
        <w:rPr>
          <w:spacing w:val="38"/>
        </w:rPr>
        <w:t xml:space="preserve"> </w:t>
      </w:r>
      <w:r w:rsidRPr="005E141D">
        <w:t>о временном</w:t>
      </w:r>
      <w:r w:rsidRPr="005E141D">
        <w:rPr>
          <w:spacing w:val="-4"/>
        </w:rPr>
        <w:t xml:space="preserve"> </w:t>
      </w:r>
      <w:r w:rsidRPr="005E141D">
        <w:t>характере</w:t>
      </w:r>
      <w:r w:rsidRPr="005E141D">
        <w:rPr>
          <w:spacing w:val="-4"/>
        </w:rPr>
        <w:t xml:space="preserve"> </w:t>
      </w:r>
      <w:r w:rsidRPr="005E141D">
        <w:t>перевода утрачивает</w:t>
      </w:r>
      <w:r w:rsidRPr="005E141D">
        <w:rPr>
          <w:spacing w:val="-3"/>
        </w:rPr>
        <w:t xml:space="preserve"> </w:t>
      </w:r>
      <w:r w:rsidRPr="005E141D">
        <w:t>силу</w:t>
      </w:r>
      <w:r w:rsidRPr="005E141D">
        <w:rPr>
          <w:spacing w:val="-6"/>
        </w:rPr>
        <w:t xml:space="preserve"> </w:t>
      </w:r>
      <w:r w:rsidRPr="005E141D">
        <w:t>и</w:t>
      </w:r>
      <w:r w:rsidRPr="005E141D">
        <w:rPr>
          <w:spacing w:val="-3"/>
        </w:rPr>
        <w:t xml:space="preserve"> </w:t>
      </w:r>
      <w:r w:rsidRPr="005E141D">
        <w:t>перевод</w:t>
      </w:r>
      <w:r w:rsidRPr="005E141D">
        <w:rPr>
          <w:spacing w:val="-4"/>
        </w:rPr>
        <w:t xml:space="preserve"> </w:t>
      </w:r>
      <w:r w:rsidRPr="005E141D">
        <w:t>считается</w:t>
      </w:r>
      <w:r w:rsidRPr="005E141D">
        <w:rPr>
          <w:spacing w:val="-3"/>
        </w:rPr>
        <w:t xml:space="preserve"> </w:t>
      </w:r>
      <w:r w:rsidRPr="005E141D">
        <w:t>постоянным.</w:t>
      </w:r>
    </w:p>
    <w:p w:rsidR="00C72331" w:rsidRPr="005E141D" w:rsidRDefault="00C72331" w:rsidP="00752C90">
      <w:pPr>
        <w:pStyle w:val="aff1"/>
        <w:widowControl w:val="0"/>
        <w:numPr>
          <w:ilvl w:val="2"/>
          <w:numId w:val="23"/>
        </w:numPr>
        <w:tabs>
          <w:tab w:val="left" w:pos="712"/>
        </w:tabs>
        <w:autoSpaceDE w:val="0"/>
        <w:autoSpaceDN w:val="0"/>
        <w:ind w:right="255" w:firstLine="0"/>
        <w:jc w:val="both"/>
      </w:pPr>
      <w:r w:rsidRPr="005E141D">
        <w:t>Работника,</w:t>
      </w:r>
      <w:r w:rsidRPr="005E141D">
        <w:rPr>
          <w:spacing w:val="-10"/>
        </w:rPr>
        <w:t xml:space="preserve"> </w:t>
      </w:r>
      <w:r w:rsidRPr="005E141D">
        <w:t>нуждающегося</w:t>
      </w:r>
      <w:r w:rsidRPr="005E141D">
        <w:rPr>
          <w:spacing w:val="-10"/>
        </w:rPr>
        <w:t xml:space="preserve"> </w:t>
      </w:r>
      <w:r w:rsidRPr="005E141D">
        <w:t>в</w:t>
      </w:r>
      <w:r w:rsidRPr="005E141D">
        <w:rPr>
          <w:spacing w:val="-10"/>
        </w:rPr>
        <w:t xml:space="preserve"> </w:t>
      </w:r>
      <w:r w:rsidRPr="005E141D">
        <w:t>переводе</w:t>
      </w:r>
      <w:r w:rsidRPr="005E141D">
        <w:rPr>
          <w:spacing w:val="-11"/>
        </w:rPr>
        <w:t xml:space="preserve"> </w:t>
      </w:r>
      <w:r w:rsidRPr="005E141D">
        <w:t>на</w:t>
      </w:r>
      <w:r w:rsidRPr="005E141D">
        <w:rPr>
          <w:spacing w:val="-8"/>
        </w:rPr>
        <w:t xml:space="preserve"> </w:t>
      </w:r>
      <w:r w:rsidRPr="005E141D">
        <w:t>другую</w:t>
      </w:r>
      <w:r w:rsidRPr="005E141D">
        <w:rPr>
          <w:spacing w:val="-9"/>
        </w:rPr>
        <w:t xml:space="preserve"> </w:t>
      </w:r>
      <w:r w:rsidRPr="005E141D">
        <w:t>работу</w:t>
      </w:r>
      <w:r w:rsidRPr="005E141D">
        <w:rPr>
          <w:spacing w:val="-13"/>
        </w:rPr>
        <w:t xml:space="preserve"> </w:t>
      </w:r>
      <w:r w:rsidRPr="005E141D">
        <w:t>в</w:t>
      </w:r>
      <w:r w:rsidRPr="005E141D">
        <w:rPr>
          <w:spacing w:val="-8"/>
        </w:rPr>
        <w:t xml:space="preserve"> </w:t>
      </w:r>
      <w:r w:rsidRPr="005E141D">
        <w:t>соответствии</w:t>
      </w:r>
      <w:r w:rsidRPr="005E141D">
        <w:rPr>
          <w:spacing w:val="-9"/>
        </w:rPr>
        <w:t xml:space="preserve"> </w:t>
      </w:r>
      <w:r w:rsidRPr="005E141D">
        <w:t>с</w:t>
      </w:r>
      <w:r w:rsidRPr="005E141D">
        <w:rPr>
          <w:spacing w:val="-11"/>
        </w:rPr>
        <w:t xml:space="preserve"> </w:t>
      </w:r>
      <w:r w:rsidRPr="005E141D">
        <w:t>медицинским</w:t>
      </w:r>
      <w:r w:rsidRPr="005E141D">
        <w:rPr>
          <w:spacing w:val="-58"/>
        </w:rPr>
        <w:t xml:space="preserve"> </w:t>
      </w:r>
      <w:r w:rsidRPr="005E141D">
        <w:t>заключением,</w:t>
      </w:r>
      <w:r w:rsidRPr="005E141D">
        <w:rPr>
          <w:spacing w:val="1"/>
        </w:rPr>
        <w:t xml:space="preserve"> </w:t>
      </w:r>
      <w:r w:rsidRPr="005E141D">
        <w:t>выданным</w:t>
      </w:r>
      <w:r w:rsidRPr="005E141D">
        <w:rPr>
          <w:spacing w:val="1"/>
        </w:rPr>
        <w:t xml:space="preserve"> </w:t>
      </w:r>
      <w:r w:rsidRPr="005E141D">
        <w:t>в порядке,</w:t>
      </w:r>
      <w:r w:rsidRPr="005E141D">
        <w:rPr>
          <w:spacing w:val="1"/>
        </w:rPr>
        <w:t xml:space="preserve"> </w:t>
      </w:r>
      <w:r w:rsidRPr="005E141D">
        <w:t>установленном</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с</w:t>
      </w:r>
      <w:r w:rsidRPr="005E141D">
        <w:rPr>
          <w:spacing w:val="1"/>
        </w:rPr>
        <w:t xml:space="preserve"> </w:t>
      </w:r>
      <w:r w:rsidRPr="005E141D">
        <w:t>его</w:t>
      </w:r>
      <w:r w:rsidRPr="005E141D">
        <w:rPr>
          <w:spacing w:val="1"/>
        </w:rPr>
        <w:t xml:space="preserve"> </w:t>
      </w:r>
      <w:r w:rsidRPr="005E141D">
        <w:t>письменного</w:t>
      </w:r>
      <w:r w:rsidRPr="005E141D">
        <w:rPr>
          <w:spacing w:val="1"/>
        </w:rPr>
        <w:t xml:space="preserve"> </w:t>
      </w:r>
      <w:r w:rsidRPr="005E141D">
        <w:t>согласия</w:t>
      </w:r>
      <w:r w:rsidRPr="005E141D">
        <w:rPr>
          <w:spacing w:val="1"/>
        </w:rPr>
        <w:t xml:space="preserve"> </w:t>
      </w:r>
      <w:r w:rsidRPr="005E141D">
        <w:t>работодатель</w:t>
      </w:r>
      <w:r w:rsidRPr="005E141D">
        <w:rPr>
          <w:spacing w:val="1"/>
        </w:rPr>
        <w:t xml:space="preserve"> </w:t>
      </w:r>
      <w:r w:rsidRPr="005E141D">
        <w:t>обязан</w:t>
      </w:r>
      <w:r w:rsidRPr="005E141D">
        <w:rPr>
          <w:spacing w:val="1"/>
        </w:rPr>
        <w:t xml:space="preserve"> </w:t>
      </w:r>
      <w:r w:rsidRPr="005E141D">
        <w:t>перевести</w:t>
      </w:r>
      <w:r w:rsidRPr="005E141D">
        <w:rPr>
          <w:spacing w:val="1"/>
        </w:rPr>
        <w:t xml:space="preserve"> </w:t>
      </w:r>
      <w:r w:rsidRPr="005E141D">
        <w:t>на</w:t>
      </w:r>
      <w:r w:rsidRPr="005E141D">
        <w:rPr>
          <w:spacing w:val="1"/>
        </w:rPr>
        <w:t xml:space="preserve"> </w:t>
      </w:r>
      <w:r w:rsidRPr="005E141D">
        <w:t>другую</w:t>
      </w:r>
      <w:r w:rsidRPr="005E141D">
        <w:rPr>
          <w:spacing w:val="1"/>
        </w:rPr>
        <w:t xml:space="preserve"> </w:t>
      </w:r>
      <w:r w:rsidRPr="005E141D">
        <w:t>имеющуюся</w:t>
      </w:r>
      <w:r w:rsidRPr="005E141D">
        <w:rPr>
          <w:spacing w:val="1"/>
        </w:rPr>
        <w:t xml:space="preserve"> </w:t>
      </w:r>
      <w:r w:rsidRPr="005E141D">
        <w:t>у</w:t>
      </w:r>
      <w:r w:rsidRPr="005E141D">
        <w:rPr>
          <w:spacing w:val="1"/>
        </w:rPr>
        <w:t xml:space="preserve"> </w:t>
      </w:r>
      <w:r w:rsidRPr="005E141D">
        <w:t>работодателя</w:t>
      </w:r>
      <w:r w:rsidRPr="005E141D">
        <w:rPr>
          <w:spacing w:val="1"/>
        </w:rPr>
        <w:t xml:space="preserve"> </w:t>
      </w:r>
      <w:r w:rsidRPr="005E141D">
        <w:t>работу,</w:t>
      </w:r>
      <w:r w:rsidRPr="005E141D">
        <w:rPr>
          <w:spacing w:val="1"/>
        </w:rPr>
        <w:t xml:space="preserve"> </w:t>
      </w:r>
      <w:r w:rsidRPr="005E141D">
        <w:t>не</w:t>
      </w:r>
      <w:r w:rsidRPr="005E141D">
        <w:rPr>
          <w:spacing w:val="1"/>
        </w:rPr>
        <w:t xml:space="preserve"> </w:t>
      </w:r>
      <w:r w:rsidRPr="005E141D">
        <w:t>противопоказанную</w:t>
      </w:r>
      <w:r w:rsidRPr="005E141D">
        <w:rPr>
          <w:spacing w:val="-1"/>
        </w:rPr>
        <w:t xml:space="preserve"> </w:t>
      </w:r>
      <w:r w:rsidRPr="005E141D">
        <w:t>работнику</w:t>
      </w:r>
      <w:r w:rsidRPr="005E141D">
        <w:rPr>
          <w:spacing w:val="-8"/>
        </w:rPr>
        <w:t xml:space="preserve"> </w:t>
      </w:r>
      <w:r w:rsidRPr="005E141D">
        <w:t>по состоянию</w:t>
      </w:r>
      <w:r w:rsidRPr="005E141D">
        <w:rPr>
          <w:spacing w:val="-2"/>
        </w:rPr>
        <w:t xml:space="preserve"> </w:t>
      </w:r>
      <w:r w:rsidRPr="005E141D">
        <w:t>здоровья.</w:t>
      </w:r>
    </w:p>
    <w:p w:rsidR="00C72331" w:rsidRPr="005E141D" w:rsidRDefault="00C72331" w:rsidP="00752C90">
      <w:pPr>
        <w:pStyle w:val="aff1"/>
        <w:widowControl w:val="0"/>
        <w:numPr>
          <w:ilvl w:val="2"/>
          <w:numId w:val="23"/>
        </w:numPr>
        <w:tabs>
          <w:tab w:val="left" w:pos="784"/>
        </w:tabs>
        <w:autoSpaceDE w:val="0"/>
        <w:autoSpaceDN w:val="0"/>
        <w:ind w:right="255" w:firstLine="0"/>
        <w:jc w:val="both"/>
      </w:pPr>
      <w:r w:rsidRPr="005E141D">
        <w:t>В</w:t>
      </w:r>
      <w:r w:rsidRPr="005E141D">
        <w:rPr>
          <w:spacing w:val="1"/>
        </w:rPr>
        <w:t xml:space="preserve"> </w:t>
      </w:r>
      <w:r w:rsidRPr="005E141D">
        <w:t>случае</w:t>
      </w:r>
      <w:r w:rsidRPr="005E141D">
        <w:rPr>
          <w:spacing w:val="1"/>
        </w:rPr>
        <w:t xml:space="preserve"> </w:t>
      </w:r>
      <w:r w:rsidRPr="005E141D">
        <w:t>катастрофы</w:t>
      </w:r>
      <w:r w:rsidRPr="005E141D">
        <w:rPr>
          <w:spacing w:val="1"/>
        </w:rPr>
        <w:t xml:space="preserve"> </w:t>
      </w:r>
      <w:r w:rsidRPr="005E141D">
        <w:t>природного</w:t>
      </w:r>
      <w:r w:rsidRPr="005E141D">
        <w:rPr>
          <w:spacing w:val="1"/>
        </w:rPr>
        <w:t xml:space="preserve"> </w:t>
      </w:r>
      <w:r w:rsidRPr="005E141D">
        <w:t>или</w:t>
      </w:r>
      <w:r w:rsidRPr="005E141D">
        <w:rPr>
          <w:spacing w:val="1"/>
        </w:rPr>
        <w:t xml:space="preserve"> </w:t>
      </w:r>
      <w:r w:rsidRPr="005E141D">
        <w:t>техногенного</w:t>
      </w:r>
      <w:r w:rsidRPr="005E141D">
        <w:rPr>
          <w:spacing w:val="1"/>
        </w:rPr>
        <w:t xml:space="preserve"> </w:t>
      </w:r>
      <w:r w:rsidRPr="005E141D">
        <w:t>характера,</w:t>
      </w:r>
      <w:r w:rsidRPr="005E141D">
        <w:rPr>
          <w:spacing w:val="1"/>
        </w:rPr>
        <w:t xml:space="preserve"> </w:t>
      </w:r>
      <w:r w:rsidRPr="005E141D">
        <w:t>производственной</w:t>
      </w:r>
      <w:r w:rsidRPr="005E141D">
        <w:rPr>
          <w:spacing w:val="-57"/>
        </w:rPr>
        <w:t xml:space="preserve"> </w:t>
      </w:r>
      <w:r w:rsidRPr="005E141D">
        <w:t>аварии, несчастного случая на производстве, пожара, наводнения, землетрясения, эпидемии</w:t>
      </w:r>
      <w:r w:rsidRPr="005E141D">
        <w:rPr>
          <w:spacing w:val="-57"/>
        </w:rPr>
        <w:t xml:space="preserve"> </w:t>
      </w:r>
      <w:r w:rsidRPr="005E141D">
        <w:t>или</w:t>
      </w:r>
      <w:r w:rsidRPr="005E141D">
        <w:rPr>
          <w:spacing w:val="1"/>
        </w:rPr>
        <w:t xml:space="preserve"> </w:t>
      </w:r>
      <w:r w:rsidRPr="005E141D">
        <w:t>эпизоотии</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любых</w:t>
      </w:r>
      <w:r w:rsidRPr="005E141D">
        <w:rPr>
          <w:spacing w:val="1"/>
        </w:rPr>
        <w:t xml:space="preserve"> </w:t>
      </w:r>
      <w:r w:rsidRPr="005E141D">
        <w:t>исключительных</w:t>
      </w:r>
      <w:r w:rsidRPr="005E141D">
        <w:rPr>
          <w:spacing w:val="1"/>
        </w:rPr>
        <w:t xml:space="preserve"> </w:t>
      </w:r>
      <w:r w:rsidRPr="005E141D">
        <w:t>случаях,</w:t>
      </w:r>
      <w:r w:rsidRPr="005E141D">
        <w:rPr>
          <w:spacing w:val="1"/>
        </w:rPr>
        <w:t xml:space="preserve"> </w:t>
      </w:r>
      <w:r w:rsidRPr="005E141D">
        <w:t>ставящих</w:t>
      </w:r>
      <w:r w:rsidRPr="005E141D">
        <w:rPr>
          <w:spacing w:val="1"/>
        </w:rPr>
        <w:t xml:space="preserve"> </w:t>
      </w:r>
      <w:r w:rsidRPr="005E141D">
        <w:t>под</w:t>
      </w:r>
      <w:r w:rsidRPr="005E141D">
        <w:rPr>
          <w:spacing w:val="1"/>
        </w:rPr>
        <w:t xml:space="preserve"> </w:t>
      </w:r>
      <w:r w:rsidRPr="005E141D">
        <w:t>угрозу</w:t>
      </w:r>
      <w:r w:rsidRPr="005E141D">
        <w:rPr>
          <w:spacing w:val="1"/>
        </w:rPr>
        <w:t xml:space="preserve"> </w:t>
      </w:r>
      <w:r w:rsidRPr="005E141D">
        <w:t>жизнь</w:t>
      </w:r>
      <w:r w:rsidRPr="005E141D">
        <w:rPr>
          <w:spacing w:val="1"/>
        </w:rPr>
        <w:t xml:space="preserve"> </w:t>
      </w:r>
      <w:r w:rsidRPr="005E141D">
        <w:t>или</w:t>
      </w:r>
      <w:r w:rsidRPr="005E141D">
        <w:rPr>
          <w:spacing w:val="1"/>
        </w:rPr>
        <w:t xml:space="preserve"> </w:t>
      </w:r>
      <w:r w:rsidRPr="005E141D">
        <w:t>нормальные</w:t>
      </w:r>
      <w:r w:rsidRPr="005E141D">
        <w:rPr>
          <w:spacing w:val="1"/>
        </w:rPr>
        <w:t xml:space="preserve"> </w:t>
      </w:r>
      <w:r w:rsidRPr="005E141D">
        <w:t>жизненные</w:t>
      </w:r>
      <w:r w:rsidRPr="005E141D">
        <w:rPr>
          <w:spacing w:val="1"/>
        </w:rPr>
        <w:t xml:space="preserve"> </w:t>
      </w:r>
      <w:r w:rsidRPr="005E141D">
        <w:t>условия</w:t>
      </w:r>
      <w:r w:rsidRPr="005E141D">
        <w:rPr>
          <w:spacing w:val="1"/>
        </w:rPr>
        <w:t xml:space="preserve"> </w:t>
      </w:r>
      <w:r w:rsidRPr="005E141D">
        <w:t>всего</w:t>
      </w:r>
      <w:r w:rsidRPr="005E141D">
        <w:rPr>
          <w:spacing w:val="1"/>
        </w:rPr>
        <w:t xml:space="preserve"> </w:t>
      </w:r>
      <w:r w:rsidRPr="005E141D">
        <w:t>населения</w:t>
      </w:r>
      <w:r w:rsidRPr="005E141D">
        <w:rPr>
          <w:spacing w:val="1"/>
        </w:rPr>
        <w:t xml:space="preserve"> </w:t>
      </w:r>
      <w:r w:rsidRPr="005E141D">
        <w:t>или</w:t>
      </w:r>
      <w:r w:rsidRPr="005E141D">
        <w:rPr>
          <w:spacing w:val="1"/>
        </w:rPr>
        <w:t xml:space="preserve"> </w:t>
      </w:r>
      <w:r w:rsidRPr="005E141D">
        <w:t>его</w:t>
      </w:r>
      <w:r w:rsidRPr="005E141D">
        <w:rPr>
          <w:spacing w:val="1"/>
        </w:rPr>
        <w:t xml:space="preserve"> </w:t>
      </w:r>
      <w:r w:rsidRPr="005E141D">
        <w:t>части,</w:t>
      </w:r>
      <w:r w:rsidRPr="005E141D">
        <w:rPr>
          <w:spacing w:val="1"/>
        </w:rPr>
        <w:t xml:space="preserve"> </w:t>
      </w:r>
      <w:r w:rsidRPr="005E141D">
        <w:t>работник</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временно переведен по инициативе заведующего ДОУ на дистанционную работу на период</w:t>
      </w:r>
      <w:r w:rsidRPr="005E141D">
        <w:rPr>
          <w:spacing w:val="1"/>
        </w:rPr>
        <w:t xml:space="preserve"> </w:t>
      </w:r>
      <w:r w:rsidRPr="005E141D">
        <w:t>наличия</w:t>
      </w:r>
      <w:r w:rsidRPr="005E141D">
        <w:rPr>
          <w:spacing w:val="1"/>
        </w:rPr>
        <w:t xml:space="preserve"> </w:t>
      </w:r>
      <w:r w:rsidRPr="005E141D">
        <w:t>указанных</w:t>
      </w:r>
      <w:r w:rsidRPr="005E141D">
        <w:rPr>
          <w:spacing w:val="1"/>
        </w:rPr>
        <w:t xml:space="preserve"> </w:t>
      </w:r>
      <w:r w:rsidRPr="005E141D">
        <w:t>обстоятельств</w:t>
      </w:r>
      <w:r w:rsidRPr="005E141D">
        <w:rPr>
          <w:spacing w:val="1"/>
        </w:rPr>
        <w:t xml:space="preserve"> </w:t>
      </w:r>
      <w:r w:rsidRPr="005E141D">
        <w:t>(случаев).</w:t>
      </w:r>
      <w:r w:rsidRPr="005E141D">
        <w:rPr>
          <w:spacing w:val="1"/>
        </w:rPr>
        <w:t xml:space="preserve"> </w:t>
      </w:r>
      <w:r w:rsidRPr="005E141D">
        <w:t>Временный</w:t>
      </w:r>
      <w:r w:rsidRPr="005E141D">
        <w:rPr>
          <w:spacing w:val="1"/>
        </w:rPr>
        <w:t xml:space="preserve"> </w:t>
      </w:r>
      <w:r w:rsidRPr="005E141D">
        <w:t>перевод</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по</w:t>
      </w:r>
      <w:r w:rsidRPr="005E141D">
        <w:rPr>
          <w:spacing w:val="1"/>
        </w:rPr>
        <w:t xml:space="preserve"> </w:t>
      </w:r>
      <w:r w:rsidRPr="005E141D">
        <w:t>инициативе</w:t>
      </w:r>
      <w:r w:rsidRPr="005E141D">
        <w:rPr>
          <w:spacing w:val="1"/>
        </w:rPr>
        <w:t xml:space="preserve"> </w:t>
      </w:r>
      <w:r w:rsidRPr="005E141D">
        <w:t>заведующего</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7"/>
        </w:rPr>
        <w:t xml:space="preserve"> </w:t>
      </w:r>
      <w:r w:rsidRPr="005E141D">
        <w:t>также</w:t>
      </w:r>
      <w:r w:rsidRPr="005E141D">
        <w:rPr>
          <w:spacing w:val="-7"/>
        </w:rPr>
        <w:t xml:space="preserve"> </w:t>
      </w:r>
      <w:r w:rsidRPr="005E141D">
        <w:t>может</w:t>
      </w:r>
      <w:r w:rsidRPr="005E141D">
        <w:rPr>
          <w:spacing w:val="-5"/>
        </w:rPr>
        <w:t xml:space="preserve"> </w:t>
      </w:r>
      <w:r w:rsidRPr="005E141D">
        <w:t>быть</w:t>
      </w:r>
      <w:r w:rsidRPr="005E141D">
        <w:rPr>
          <w:spacing w:val="-5"/>
        </w:rPr>
        <w:t xml:space="preserve"> </w:t>
      </w:r>
      <w:r w:rsidRPr="005E141D">
        <w:t>осуществлен</w:t>
      </w:r>
      <w:r w:rsidRPr="005E141D">
        <w:rPr>
          <w:spacing w:val="-3"/>
        </w:rPr>
        <w:t xml:space="preserve"> </w:t>
      </w:r>
      <w:r w:rsidRPr="005E141D">
        <w:t>в</w:t>
      </w:r>
      <w:r w:rsidRPr="005E141D">
        <w:rPr>
          <w:spacing w:val="-6"/>
        </w:rPr>
        <w:t xml:space="preserve"> </w:t>
      </w:r>
      <w:r w:rsidRPr="005E141D">
        <w:t>случае</w:t>
      </w:r>
      <w:r w:rsidRPr="005E141D">
        <w:rPr>
          <w:spacing w:val="-8"/>
        </w:rPr>
        <w:t xml:space="preserve"> </w:t>
      </w:r>
      <w:r w:rsidRPr="005E141D">
        <w:t>принятия</w:t>
      </w:r>
      <w:r w:rsidRPr="005E141D">
        <w:rPr>
          <w:spacing w:val="-6"/>
        </w:rPr>
        <w:t xml:space="preserve"> </w:t>
      </w:r>
      <w:r w:rsidRPr="005E141D">
        <w:t>соответствующего</w:t>
      </w:r>
      <w:r w:rsidRPr="005E141D">
        <w:rPr>
          <w:spacing w:val="-6"/>
        </w:rPr>
        <w:t xml:space="preserve"> </w:t>
      </w:r>
      <w:r w:rsidRPr="005E141D">
        <w:t>решения</w:t>
      </w:r>
      <w:r w:rsidRPr="005E141D">
        <w:rPr>
          <w:spacing w:val="-57"/>
        </w:rPr>
        <w:t xml:space="preserve"> </w:t>
      </w:r>
      <w:r w:rsidRPr="005E141D">
        <w:t>органом</w:t>
      </w:r>
      <w:r w:rsidRPr="005E141D">
        <w:rPr>
          <w:spacing w:val="-2"/>
        </w:rPr>
        <w:t xml:space="preserve"> </w:t>
      </w:r>
      <w:r w:rsidRPr="005E141D">
        <w:t>государственной</w:t>
      </w:r>
      <w:r w:rsidRPr="005E141D">
        <w:rPr>
          <w:spacing w:val="-1"/>
        </w:rPr>
        <w:t xml:space="preserve"> </w:t>
      </w:r>
      <w:r w:rsidRPr="005E141D">
        <w:t>власти и</w:t>
      </w:r>
      <w:r w:rsidRPr="005E141D">
        <w:rPr>
          <w:spacing w:val="3"/>
        </w:rPr>
        <w:t xml:space="preserve"> </w:t>
      </w:r>
      <w:r w:rsidRPr="005E141D">
        <w:t>(или)</w:t>
      </w:r>
      <w:r w:rsidRPr="005E141D">
        <w:rPr>
          <w:spacing w:val="-1"/>
        </w:rPr>
        <w:t xml:space="preserve"> </w:t>
      </w:r>
      <w:r w:rsidRPr="005E141D">
        <w:t>органом</w:t>
      </w:r>
      <w:r w:rsidRPr="005E141D">
        <w:rPr>
          <w:spacing w:val="-1"/>
        </w:rPr>
        <w:t xml:space="preserve"> </w:t>
      </w:r>
      <w:r w:rsidRPr="005E141D">
        <w:t>местного</w:t>
      </w:r>
      <w:r w:rsidRPr="005E141D">
        <w:rPr>
          <w:spacing w:val="-1"/>
        </w:rPr>
        <w:t xml:space="preserve"> </w:t>
      </w:r>
      <w:r w:rsidRPr="005E141D">
        <w:t>самоуправления.</w:t>
      </w:r>
    </w:p>
    <w:p w:rsidR="00C72331" w:rsidRPr="005E141D" w:rsidRDefault="00C72331" w:rsidP="00752C90">
      <w:pPr>
        <w:pStyle w:val="aff1"/>
        <w:widowControl w:val="0"/>
        <w:numPr>
          <w:ilvl w:val="2"/>
          <w:numId w:val="23"/>
        </w:numPr>
        <w:tabs>
          <w:tab w:val="left" w:pos="782"/>
        </w:tabs>
        <w:autoSpaceDE w:val="0"/>
        <w:autoSpaceDN w:val="0"/>
        <w:spacing w:before="1"/>
        <w:ind w:right="252" w:firstLine="0"/>
        <w:jc w:val="both"/>
      </w:pPr>
      <w:r w:rsidRPr="005E141D">
        <w:t>Согласие</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такой</w:t>
      </w:r>
      <w:r w:rsidRPr="005E141D">
        <w:rPr>
          <w:spacing w:val="1"/>
        </w:rPr>
        <w:t xml:space="preserve"> </w:t>
      </w:r>
      <w:r w:rsidRPr="005E141D">
        <w:t>перевод</w:t>
      </w:r>
      <w:r w:rsidRPr="005E141D">
        <w:rPr>
          <w:spacing w:val="1"/>
        </w:rPr>
        <w:t xml:space="preserve"> </w:t>
      </w:r>
      <w:r w:rsidRPr="005E141D">
        <w:t>не</w:t>
      </w:r>
      <w:r w:rsidRPr="005E141D">
        <w:rPr>
          <w:spacing w:val="1"/>
        </w:rPr>
        <w:t xml:space="preserve"> </w:t>
      </w:r>
      <w:r w:rsidRPr="005E141D">
        <w:t>требуется.</w:t>
      </w:r>
      <w:r w:rsidRPr="005E141D">
        <w:rPr>
          <w:spacing w:val="1"/>
        </w:rPr>
        <w:t xml:space="preserve"> </w:t>
      </w:r>
      <w:r w:rsidRPr="005E141D">
        <w:t>При</w:t>
      </w:r>
      <w:r w:rsidRPr="005E141D">
        <w:rPr>
          <w:spacing w:val="1"/>
        </w:rPr>
        <w:t xml:space="preserve"> </w:t>
      </w:r>
      <w:r w:rsidRPr="005E141D">
        <w:t>этом</w:t>
      </w:r>
      <w:r w:rsidRPr="005E141D">
        <w:rPr>
          <w:spacing w:val="1"/>
        </w:rPr>
        <w:t xml:space="preserve"> </w:t>
      </w:r>
      <w:r w:rsidRPr="005E141D">
        <w:t>заведующий</w:t>
      </w:r>
      <w:r w:rsidRPr="005E141D">
        <w:rPr>
          <w:spacing w:val="1"/>
        </w:rPr>
        <w:t xml:space="preserve"> </w:t>
      </w:r>
      <w:r w:rsidRPr="005E141D">
        <w:t>ДОУ</w:t>
      </w:r>
      <w:r w:rsidRPr="005E141D">
        <w:rPr>
          <w:spacing w:val="-57"/>
        </w:rPr>
        <w:t xml:space="preserve"> </w:t>
      </w:r>
      <w:r w:rsidRPr="005E141D">
        <w:t>обеспечивает работника, временно переведенного на дистанционную работу по инициативе</w:t>
      </w:r>
      <w:r w:rsidRPr="005E141D">
        <w:rPr>
          <w:spacing w:val="-57"/>
        </w:rPr>
        <w:t xml:space="preserve"> </w:t>
      </w:r>
      <w:r w:rsidRPr="005E141D">
        <w:t>работодателя,</w:t>
      </w:r>
      <w:r w:rsidRPr="005E141D">
        <w:rPr>
          <w:spacing w:val="1"/>
        </w:rPr>
        <w:t xml:space="preserve"> </w:t>
      </w:r>
      <w:r w:rsidRPr="005E141D">
        <w:t>необходимыми</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этим</w:t>
      </w:r>
      <w:r w:rsidRPr="005E141D">
        <w:rPr>
          <w:spacing w:val="1"/>
        </w:rPr>
        <w:t xml:space="preserve"> </w:t>
      </w:r>
      <w:r w:rsidRPr="005E141D">
        <w:t>работником</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 оборудованием, программно-техническими средствами, средствами 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w:t>
      </w:r>
      <w:r w:rsidRPr="005E141D">
        <w:rPr>
          <w:spacing w:val="1"/>
        </w:rPr>
        <w:t xml:space="preserve"> </w:t>
      </w:r>
      <w:r w:rsidRPr="005E141D">
        <w:t>либо</w:t>
      </w:r>
      <w:r w:rsidRPr="005E141D">
        <w:rPr>
          <w:spacing w:val="1"/>
        </w:rPr>
        <w:t xml:space="preserve"> </w:t>
      </w:r>
      <w:r w:rsidRPr="005E141D">
        <w:t>выплачивает</w:t>
      </w:r>
      <w:r w:rsidRPr="005E141D">
        <w:rPr>
          <w:spacing w:val="1"/>
        </w:rPr>
        <w:t xml:space="preserve"> </w:t>
      </w:r>
      <w:r w:rsidRPr="005E141D">
        <w:t>дистанционному</w:t>
      </w:r>
      <w:r w:rsidRPr="005E141D">
        <w:rPr>
          <w:spacing w:val="1"/>
        </w:rPr>
        <w:t xml:space="preserve"> </w:t>
      </w:r>
      <w:r w:rsidRPr="005E141D">
        <w:t>работнику</w:t>
      </w:r>
      <w:r w:rsidRPr="005E141D">
        <w:rPr>
          <w:spacing w:val="1"/>
        </w:rPr>
        <w:t xml:space="preserve"> </w:t>
      </w:r>
      <w:r w:rsidRPr="005E141D">
        <w:t>компенсацию за использование принадлежащих ему или арендованных им оборудования,</w:t>
      </w:r>
      <w:r w:rsidRPr="005E141D">
        <w:rPr>
          <w:spacing w:val="1"/>
        </w:rPr>
        <w:t xml:space="preserve"> </w:t>
      </w:r>
      <w:r w:rsidRPr="005E141D">
        <w:t>программно-технических средств, средств защиты информации и иных средств, возмещает</w:t>
      </w:r>
      <w:r w:rsidRPr="005E141D">
        <w:rPr>
          <w:spacing w:val="1"/>
        </w:rPr>
        <w:t xml:space="preserve"> </w:t>
      </w:r>
      <w:r w:rsidRPr="005E141D">
        <w:t>расходы, связанные с их использованием, а также возмещает дистанционному работнику</w:t>
      </w:r>
      <w:r w:rsidRPr="005E141D">
        <w:rPr>
          <w:spacing w:val="1"/>
        </w:rPr>
        <w:t xml:space="preserve"> </w:t>
      </w:r>
      <w:r w:rsidRPr="005E141D">
        <w:t>другие</w:t>
      </w:r>
      <w:r w:rsidRPr="005E141D">
        <w:rPr>
          <w:spacing w:val="1"/>
        </w:rPr>
        <w:t xml:space="preserve"> </w:t>
      </w:r>
      <w:r w:rsidRPr="005E141D">
        <w:t>расходы,</w:t>
      </w:r>
      <w:r w:rsidRPr="005E141D">
        <w:rPr>
          <w:spacing w:val="1"/>
        </w:rPr>
        <w:t xml:space="preserve"> </w:t>
      </w:r>
      <w:r w:rsidRPr="005E141D">
        <w:t>связанные</w:t>
      </w:r>
      <w:r w:rsidRPr="005E141D">
        <w:rPr>
          <w:spacing w:val="1"/>
        </w:rPr>
        <w:t xml:space="preserve"> </w:t>
      </w:r>
      <w:r w:rsidRPr="005E141D">
        <w:t>с</w:t>
      </w:r>
      <w:r w:rsidRPr="005E141D">
        <w:rPr>
          <w:spacing w:val="1"/>
        </w:rPr>
        <w:t xml:space="preserve"> </w:t>
      </w:r>
      <w:r w:rsidRPr="005E141D">
        <w:t>выполнением</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w:t>
      </w:r>
      <w:r w:rsidRPr="005E141D">
        <w:rPr>
          <w:spacing w:val="1"/>
        </w:rPr>
        <w:t xml:space="preserve"> </w:t>
      </w:r>
      <w:r w:rsidRPr="005E141D">
        <w:t>При</w:t>
      </w:r>
      <w:r w:rsidRPr="005E141D">
        <w:rPr>
          <w:spacing w:val="1"/>
        </w:rPr>
        <w:t xml:space="preserve"> </w:t>
      </w:r>
      <w:r w:rsidRPr="005E141D">
        <w:t>необходимости</w:t>
      </w:r>
      <w:r w:rsidRPr="005E141D">
        <w:rPr>
          <w:spacing w:val="1"/>
        </w:rPr>
        <w:t xml:space="preserve"> </w:t>
      </w:r>
      <w:r w:rsidRPr="005E141D">
        <w:t>работодатель</w:t>
      </w:r>
      <w:r w:rsidRPr="005E141D">
        <w:rPr>
          <w:spacing w:val="1"/>
        </w:rPr>
        <w:t xml:space="preserve"> </w:t>
      </w:r>
      <w:r w:rsidRPr="005E141D">
        <w:t>проводит</w:t>
      </w:r>
      <w:r w:rsidRPr="005E141D">
        <w:rPr>
          <w:spacing w:val="1"/>
        </w:rPr>
        <w:t xml:space="preserve"> </w:t>
      </w:r>
      <w:r w:rsidRPr="005E141D">
        <w:t>обучение</w:t>
      </w:r>
      <w:r w:rsidRPr="005E141D">
        <w:rPr>
          <w:spacing w:val="1"/>
        </w:rPr>
        <w:t xml:space="preserve"> </w:t>
      </w:r>
      <w:r w:rsidRPr="005E141D">
        <w:t>работника</w:t>
      </w:r>
      <w:r w:rsidRPr="005E141D">
        <w:rPr>
          <w:spacing w:val="1"/>
        </w:rPr>
        <w:t xml:space="preserve"> </w:t>
      </w:r>
      <w:r w:rsidRPr="005E141D">
        <w:t>применению</w:t>
      </w:r>
      <w:r w:rsidRPr="005E141D">
        <w:rPr>
          <w:spacing w:val="1"/>
        </w:rPr>
        <w:t xml:space="preserve"> </w:t>
      </w:r>
      <w:r w:rsidRPr="005E141D">
        <w:t>оборудования,</w:t>
      </w:r>
      <w:r w:rsidRPr="005E141D">
        <w:rPr>
          <w:spacing w:val="1"/>
        </w:rPr>
        <w:t xml:space="preserve"> </w:t>
      </w:r>
      <w:r w:rsidRPr="005E141D">
        <w:t>программно-технических</w:t>
      </w:r>
      <w:r w:rsidRPr="005E141D">
        <w:rPr>
          <w:spacing w:val="1"/>
        </w:rPr>
        <w:t xml:space="preserve"> </w:t>
      </w:r>
      <w:r w:rsidRPr="005E141D">
        <w:t>средств,</w:t>
      </w:r>
      <w:r w:rsidRPr="005E141D">
        <w:rPr>
          <w:spacing w:val="1"/>
        </w:rPr>
        <w:t xml:space="preserve"> </w:t>
      </w:r>
      <w:r w:rsidRPr="005E141D">
        <w:t>средств</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средств,</w:t>
      </w:r>
      <w:r w:rsidRPr="005E141D">
        <w:rPr>
          <w:spacing w:val="1"/>
        </w:rPr>
        <w:t xml:space="preserve"> </w:t>
      </w:r>
      <w:r w:rsidRPr="005E141D">
        <w:t>рекомендованных</w:t>
      </w:r>
      <w:r w:rsidRPr="005E141D">
        <w:rPr>
          <w:spacing w:val="-2"/>
        </w:rPr>
        <w:t xml:space="preserve"> </w:t>
      </w:r>
      <w:r w:rsidRPr="005E141D">
        <w:t>или</w:t>
      </w:r>
      <w:r w:rsidRPr="005E141D">
        <w:rPr>
          <w:spacing w:val="-2"/>
        </w:rPr>
        <w:t xml:space="preserve"> </w:t>
      </w:r>
      <w:r w:rsidRPr="005E141D">
        <w:t>предоставленных</w:t>
      </w:r>
      <w:r w:rsidRPr="005E141D">
        <w:rPr>
          <w:spacing w:val="1"/>
        </w:rPr>
        <w:t xml:space="preserve"> </w:t>
      </w:r>
      <w:r w:rsidRPr="005E141D">
        <w:t>работодателем.</w:t>
      </w:r>
    </w:p>
    <w:p w:rsidR="00C72331" w:rsidRPr="005E141D" w:rsidRDefault="00C72331" w:rsidP="00752C90">
      <w:pPr>
        <w:pStyle w:val="aff1"/>
        <w:widowControl w:val="0"/>
        <w:numPr>
          <w:ilvl w:val="2"/>
          <w:numId w:val="23"/>
        </w:numPr>
        <w:tabs>
          <w:tab w:val="left" w:pos="808"/>
        </w:tabs>
        <w:autoSpaceDE w:val="0"/>
        <w:autoSpaceDN w:val="0"/>
        <w:spacing w:before="1"/>
        <w:ind w:right="263" w:firstLine="0"/>
        <w:jc w:val="both"/>
      </w:pPr>
      <w:r w:rsidRPr="005E141D">
        <w:t>Работодатель</w:t>
      </w:r>
      <w:r w:rsidRPr="005E141D">
        <w:rPr>
          <w:spacing w:val="1"/>
        </w:rPr>
        <w:t xml:space="preserve"> </w:t>
      </w:r>
      <w:r w:rsidRPr="005E141D">
        <w:t>принимает</w:t>
      </w:r>
      <w:r w:rsidRPr="005E141D">
        <w:rPr>
          <w:spacing w:val="1"/>
        </w:rPr>
        <w:t xml:space="preserve"> </w:t>
      </w:r>
      <w:r w:rsidRPr="005E141D">
        <w:t>локальный</w:t>
      </w:r>
      <w:r w:rsidRPr="005E141D">
        <w:rPr>
          <w:spacing w:val="1"/>
        </w:rPr>
        <w:t xml:space="preserve"> </w:t>
      </w:r>
      <w:r w:rsidRPr="005E141D">
        <w:t>нормативный</w:t>
      </w:r>
      <w:r w:rsidRPr="005E141D">
        <w:rPr>
          <w:spacing w:val="1"/>
        </w:rPr>
        <w:t xml:space="preserve"> </w:t>
      </w:r>
      <w:r w:rsidRPr="005E141D">
        <w:t>акт</w:t>
      </w:r>
      <w:r w:rsidRPr="005E141D">
        <w:rPr>
          <w:spacing w:val="1"/>
        </w:rPr>
        <w:t xml:space="preserve"> </w:t>
      </w:r>
      <w:r w:rsidRPr="005E141D">
        <w:t>о</w:t>
      </w:r>
      <w:r w:rsidRPr="005E141D">
        <w:rPr>
          <w:spacing w:val="1"/>
        </w:rPr>
        <w:t xml:space="preserve"> </w:t>
      </w:r>
      <w:r w:rsidRPr="005E141D">
        <w:t>временном</w:t>
      </w:r>
      <w:r w:rsidRPr="005E141D">
        <w:rPr>
          <w:spacing w:val="1"/>
        </w:rPr>
        <w:t xml:space="preserve"> </w:t>
      </w:r>
      <w:r w:rsidRPr="005E141D">
        <w:t>переводе</w:t>
      </w:r>
      <w:r w:rsidRPr="005E141D">
        <w:rPr>
          <w:spacing w:val="1"/>
        </w:rPr>
        <w:t xml:space="preserve"> </w:t>
      </w:r>
      <w:r w:rsidRPr="005E141D">
        <w:t>работников</w:t>
      </w:r>
      <w:r w:rsidRPr="005E141D">
        <w:rPr>
          <w:spacing w:val="-4"/>
        </w:rPr>
        <w:t xml:space="preserve"> </w:t>
      </w:r>
      <w:r w:rsidRPr="005E141D">
        <w:t>на</w:t>
      </w:r>
      <w:r w:rsidRPr="005E141D">
        <w:rPr>
          <w:spacing w:val="-1"/>
        </w:rPr>
        <w:t xml:space="preserve"> </w:t>
      </w:r>
      <w:r w:rsidRPr="005E141D">
        <w:t>дистанционную работу,</w:t>
      </w:r>
      <w:r w:rsidRPr="005E141D">
        <w:rPr>
          <w:spacing w:val="2"/>
        </w:rPr>
        <w:t xml:space="preserve"> </w:t>
      </w:r>
      <w:r w:rsidRPr="005E141D">
        <w:t>содержащий:</w:t>
      </w:r>
    </w:p>
    <w:p w:rsidR="00C72331" w:rsidRPr="005E141D" w:rsidRDefault="00C72331" w:rsidP="00752C90">
      <w:pPr>
        <w:pStyle w:val="aff1"/>
        <w:widowControl w:val="0"/>
        <w:numPr>
          <w:ilvl w:val="3"/>
          <w:numId w:val="23"/>
        </w:numPr>
        <w:tabs>
          <w:tab w:val="left" w:pos="827"/>
        </w:tabs>
        <w:autoSpaceDE w:val="0"/>
        <w:autoSpaceDN w:val="0"/>
        <w:ind w:left="838" w:right="257" w:hanging="360"/>
        <w:jc w:val="both"/>
      </w:pPr>
      <w:r w:rsidRPr="005E141D">
        <w:t>указание на обстоятельство (случай) из числа указанных в части первой настоящей</w:t>
      </w:r>
      <w:r w:rsidRPr="005E141D">
        <w:rPr>
          <w:spacing w:val="1"/>
        </w:rPr>
        <w:t xml:space="preserve"> </w:t>
      </w:r>
      <w:r w:rsidRPr="005E141D">
        <w:t>статьи, послужившее основанием для принятия работодателем решения о временном</w:t>
      </w:r>
      <w:r w:rsidRPr="005E141D">
        <w:rPr>
          <w:spacing w:val="-57"/>
        </w:rPr>
        <w:t xml:space="preserve"> </w:t>
      </w:r>
      <w:r w:rsidRPr="005E141D">
        <w:t>переводе</w:t>
      </w:r>
      <w:r w:rsidRPr="005E141D">
        <w:rPr>
          <w:spacing w:val="-3"/>
        </w:rPr>
        <w:t xml:space="preserve"> </w:t>
      </w:r>
      <w:r w:rsidRPr="005E141D">
        <w:t>работников на</w:t>
      </w:r>
      <w:r w:rsidRPr="005E141D">
        <w:rPr>
          <w:spacing w:val="-1"/>
        </w:rPr>
        <w:t xml:space="preserve"> </w:t>
      </w:r>
      <w:r w:rsidRPr="005E141D">
        <w:t>дистанционную</w:t>
      </w:r>
      <w:r w:rsidRPr="005E141D">
        <w:rPr>
          <w:spacing w:val="-1"/>
        </w:rPr>
        <w:t xml:space="preserve"> </w:t>
      </w:r>
      <w:r w:rsidRPr="005E141D">
        <w:t>работу;</w:t>
      </w:r>
    </w:p>
    <w:p w:rsidR="00C72331" w:rsidRPr="005E141D" w:rsidRDefault="00C72331" w:rsidP="00752C90">
      <w:pPr>
        <w:pStyle w:val="aff1"/>
        <w:widowControl w:val="0"/>
        <w:numPr>
          <w:ilvl w:val="3"/>
          <w:numId w:val="23"/>
        </w:numPr>
        <w:tabs>
          <w:tab w:val="left" w:pos="827"/>
        </w:tabs>
        <w:autoSpaceDE w:val="0"/>
        <w:autoSpaceDN w:val="0"/>
        <w:ind w:hanging="349"/>
        <w:jc w:val="both"/>
      </w:pPr>
      <w:r w:rsidRPr="005E141D">
        <w:lastRenderedPageBreak/>
        <w:t>список</w:t>
      </w:r>
      <w:r w:rsidRPr="005E141D">
        <w:rPr>
          <w:spacing w:val="-4"/>
        </w:rPr>
        <w:t xml:space="preserve"> </w:t>
      </w:r>
      <w:r w:rsidRPr="005E141D">
        <w:t>работников,</w:t>
      </w:r>
      <w:r w:rsidRPr="005E141D">
        <w:rPr>
          <w:spacing w:val="-4"/>
        </w:rPr>
        <w:t xml:space="preserve"> </w:t>
      </w:r>
      <w:r w:rsidRPr="005E141D">
        <w:t>временно</w:t>
      </w:r>
      <w:r w:rsidRPr="005E141D">
        <w:rPr>
          <w:spacing w:val="-3"/>
        </w:rPr>
        <w:t xml:space="preserve"> </w:t>
      </w:r>
      <w:r w:rsidRPr="005E141D">
        <w:t>переводимых</w:t>
      </w:r>
      <w:r w:rsidRPr="005E141D">
        <w:rPr>
          <w:spacing w:val="-3"/>
        </w:rPr>
        <w:t xml:space="preserve"> </w:t>
      </w:r>
      <w:r w:rsidRPr="005E141D">
        <w:t>на</w:t>
      </w:r>
      <w:r w:rsidRPr="005E141D">
        <w:rPr>
          <w:spacing w:val="-7"/>
        </w:rPr>
        <w:t xml:space="preserve"> </w:t>
      </w:r>
      <w:r w:rsidRPr="005E141D">
        <w:t>дистанционную</w:t>
      </w:r>
      <w:r w:rsidRPr="005E141D">
        <w:rPr>
          <w:spacing w:val="-4"/>
        </w:rPr>
        <w:t xml:space="preserve"> </w:t>
      </w:r>
      <w:r w:rsidRPr="005E141D">
        <w:t>работу;</w:t>
      </w:r>
    </w:p>
    <w:p w:rsidR="00C72331" w:rsidRPr="005E141D" w:rsidRDefault="00C72331" w:rsidP="00752C90">
      <w:pPr>
        <w:pStyle w:val="aff1"/>
        <w:widowControl w:val="0"/>
        <w:numPr>
          <w:ilvl w:val="3"/>
          <w:numId w:val="23"/>
        </w:numPr>
        <w:tabs>
          <w:tab w:val="left" w:pos="827"/>
        </w:tabs>
        <w:autoSpaceDE w:val="0"/>
        <w:autoSpaceDN w:val="0"/>
        <w:ind w:left="838" w:right="257" w:hanging="360"/>
        <w:jc w:val="both"/>
      </w:pPr>
      <w:r w:rsidRPr="005E141D">
        <w:t>срок, на который работники временно переводятся на дистанционную работу (но не</w:t>
      </w:r>
      <w:r w:rsidRPr="005E141D">
        <w:rPr>
          <w:spacing w:val="1"/>
        </w:rPr>
        <w:t xml:space="preserve"> </w:t>
      </w:r>
      <w:r w:rsidRPr="005E141D">
        <w:t>более</w:t>
      </w:r>
      <w:r w:rsidRPr="005E141D">
        <w:rPr>
          <w:spacing w:val="-10"/>
        </w:rPr>
        <w:t xml:space="preserve"> </w:t>
      </w:r>
      <w:r w:rsidRPr="005E141D">
        <w:t>чем</w:t>
      </w:r>
      <w:r w:rsidRPr="005E141D">
        <w:rPr>
          <w:spacing w:val="-8"/>
        </w:rPr>
        <w:t xml:space="preserve"> </w:t>
      </w:r>
      <w:r w:rsidRPr="005E141D">
        <w:t>на</w:t>
      </w:r>
      <w:r w:rsidRPr="005E141D">
        <w:rPr>
          <w:spacing w:val="-9"/>
        </w:rPr>
        <w:t xml:space="preserve"> </w:t>
      </w:r>
      <w:r w:rsidRPr="005E141D">
        <w:t>период</w:t>
      </w:r>
      <w:r w:rsidRPr="005E141D">
        <w:rPr>
          <w:spacing w:val="-7"/>
        </w:rPr>
        <w:t xml:space="preserve"> </w:t>
      </w:r>
      <w:r w:rsidRPr="005E141D">
        <w:t>наличия</w:t>
      </w:r>
      <w:r w:rsidRPr="005E141D">
        <w:rPr>
          <w:spacing w:val="-8"/>
        </w:rPr>
        <w:t xml:space="preserve"> </w:t>
      </w:r>
      <w:r w:rsidRPr="005E141D">
        <w:t>обстоятельства</w:t>
      </w:r>
      <w:r w:rsidRPr="005E141D">
        <w:rPr>
          <w:spacing w:val="-9"/>
        </w:rPr>
        <w:t xml:space="preserve"> </w:t>
      </w:r>
      <w:r w:rsidRPr="005E141D">
        <w:t>(случая),</w:t>
      </w:r>
      <w:r w:rsidRPr="005E141D">
        <w:rPr>
          <w:spacing w:val="-8"/>
        </w:rPr>
        <w:t xml:space="preserve"> </w:t>
      </w:r>
      <w:r w:rsidRPr="005E141D">
        <w:t>послужившего</w:t>
      </w:r>
      <w:r w:rsidRPr="005E141D">
        <w:rPr>
          <w:spacing w:val="-6"/>
        </w:rPr>
        <w:t xml:space="preserve"> </w:t>
      </w:r>
      <w:r w:rsidRPr="005E141D">
        <w:t>основанием</w:t>
      </w:r>
      <w:r w:rsidRPr="005E141D">
        <w:rPr>
          <w:spacing w:val="-8"/>
        </w:rPr>
        <w:t xml:space="preserve"> </w:t>
      </w:r>
      <w:r w:rsidRPr="005E141D">
        <w:t>для</w:t>
      </w:r>
      <w:r w:rsidRPr="005E141D">
        <w:rPr>
          <w:spacing w:val="-58"/>
        </w:rPr>
        <w:t xml:space="preserve"> </w:t>
      </w:r>
      <w:r w:rsidRPr="005E141D">
        <w:t>принятия</w:t>
      </w:r>
      <w:r w:rsidRPr="005E141D">
        <w:rPr>
          <w:spacing w:val="1"/>
        </w:rPr>
        <w:t xml:space="preserve"> </w:t>
      </w:r>
      <w:r w:rsidRPr="005E141D">
        <w:t>работодателем</w:t>
      </w:r>
      <w:r w:rsidRPr="005E141D">
        <w:rPr>
          <w:spacing w:val="1"/>
        </w:rPr>
        <w:t xml:space="preserve"> </w:t>
      </w:r>
      <w:r w:rsidRPr="005E141D">
        <w:t>решения</w:t>
      </w:r>
      <w:r w:rsidRPr="005E141D">
        <w:rPr>
          <w:spacing w:val="1"/>
        </w:rPr>
        <w:t xml:space="preserve"> </w:t>
      </w:r>
      <w:r w:rsidRPr="005E141D">
        <w:t>о</w:t>
      </w:r>
      <w:r w:rsidRPr="005E141D">
        <w:rPr>
          <w:spacing w:val="1"/>
        </w:rPr>
        <w:t xml:space="preserve"> </w:t>
      </w:r>
      <w:r w:rsidRPr="005E141D">
        <w:t>временном</w:t>
      </w:r>
      <w:r w:rsidRPr="005E141D">
        <w:rPr>
          <w:spacing w:val="1"/>
        </w:rPr>
        <w:t xml:space="preserve"> </w:t>
      </w:r>
      <w:r w:rsidRPr="005E141D">
        <w:t>переводе</w:t>
      </w:r>
      <w:r w:rsidRPr="005E141D">
        <w:rPr>
          <w:spacing w:val="1"/>
        </w:rPr>
        <w:t xml:space="preserve"> </w:t>
      </w:r>
      <w:r w:rsidRPr="005E141D">
        <w:t>работников</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p>
    <w:p w:rsidR="00C72331" w:rsidRPr="005E141D" w:rsidRDefault="00C72331" w:rsidP="00752C90">
      <w:pPr>
        <w:pStyle w:val="aff1"/>
        <w:widowControl w:val="0"/>
        <w:numPr>
          <w:ilvl w:val="3"/>
          <w:numId w:val="23"/>
        </w:numPr>
        <w:tabs>
          <w:tab w:val="left" w:pos="827"/>
        </w:tabs>
        <w:autoSpaceDE w:val="0"/>
        <w:autoSpaceDN w:val="0"/>
        <w:spacing w:before="1"/>
        <w:ind w:left="838" w:right="257" w:hanging="360"/>
        <w:jc w:val="both"/>
      </w:pPr>
      <w:r w:rsidRPr="005E141D">
        <w:t>порядок обеспечения работников, временно переводимых на дистанционную работу,</w:t>
      </w:r>
      <w:r w:rsidRPr="005E141D">
        <w:rPr>
          <w:spacing w:val="-57"/>
        </w:rPr>
        <w:t xml:space="preserve"> </w:t>
      </w:r>
      <w:r w:rsidRPr="005E141D">
        <w:t>за счет средств работодателя необходимыми для выполнения ими трудовой функции</w:t>
      </w:r>
      <w:r w:rsidRPr="005E141D">
        <w:rPr>
          <w:spacing w:val="-57"/>
        </w:rPr>
        <w:t xml:space="preserve"> </w:t>
      </w:r>
      <w:r w:rsidRPr="005E141D">
        <w:t>дистанционно</w:t>
      </w:r>
      <w:r w:rsidRPr="005E141D">
        <w:rPr>
          <w:spacing w:val="1"/>
        </w:rPr>
        <w:t xml:space="preserve"> </w:t>
      </w:r>
      <w:r w:rsidRPr="005E141D">
        <w:t>оборудованием,</w:t>
      </w:r>
      <w:r w:rsidRPr="005E141D">
        <w:rPr>
          <w:spacing w:val="1"/>
        </w:rPr>
        <w:t xml:space="preserve"> </w:t>
      </w:r>
      <w:r w:rsidRPr="005E141D">
        <w:t>программно-техническими</w:t>
      </w:r>
      <w:r w:rsidRPr="005E141D">
        <w:rPr>
          <w:spacing w:val="1"/>
        </w:rPr>
        <w:t xml:space="preserve"> </w:t>
      </w:r>
      <w:r w:rsidRPr="005E141D">
        <w:t>средствами,</w:t>
      </w:r>
      <w:r w:rsidRPr="005E141D">
        <w:rPr>
          <w:spacing w:val="1"/>
        </w:rPr>
        <w:t xml:space="preserve"> </w:t>
      </w:r>
      <w:r w:rsidRPr="005E141D">
        <w:t>средствами</w:t>
      </w:r>
      <w:r w:rsidRPr="005E141D">
        <w:rPr>
          <w:spacing w:val="-57"/>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w:t>
      </w:r>
      <w:r w:rsidRPr="005E141D">
        <w:rPr>
          <w:spacing w:val="1"/>
        </w:rPr>
        <w:t xml:space="preserve"> </w:t>
      </w:r>
      <w:r w:rsidRPr="005E141D">
        <w:t>порядок</w:t>
      </w:r>
      <w:r w:rsidRPr="005E141D">
        <w:rPr>
          <w:spacing w:val="1"/>
        </w:rPr>
        <w:t xml:space="preserve"> </w:t>
      </w:r>
      <w:r w:rsidRPr="005E141D">
        <w:t>выплаты</w:t>
      </w:r>
      <w:r w:rsidRPr="005E141D">
        <w:rPr>
          <w:spacing w:val="1"/>
        </w:rPr>
        <w:t xml:space="preserve"> </w:t>
      </w:r>
      <w:r w:rsidRPr="005E141D">
        <w:t>дистанционным</w:t>
      </w:r>
      <w:r w:rsidRPr="005E141D">
        <w:rPr>
          <w:spacing w:val="1"/>
        </w:rPr>
        <w:t xml:space="preserve"> </w:t>
      </w:r>
      <w:r w:rsidRPr="005E141D">
        <w:t>работникам компенсации за использование принадлежащего им или арендованного</w:t>
      </w:r>
      <w:r w:rsidRPr="005E141D">
        <w:rPr>
          <w:spacing w:val="1"/>
        </w:rPr>
        <w:t xml:space="preserve"> </w:t>
      </w:r>
      <w:r w:rsidRPr="005E141D">
        <w:t>ими оборудования, программно-технических средств, средств защиты информации и</w:t>
      </w:r>
      <w:r w:rsidRPr="005E141D">
        <w:rPr>
          <w:spacing w:val="-57"/>
        </w:rPr>
        <w:t xml:space="preserve"> </w:t>
      </w:r>
      <w:r w:rsidRPr="005E141D">
        <w:t>иных</w:t>
      </w:r>
      <w:r w:rsidRPr="005E141D">
        <w:rPr>
          <w:spacing w:val="1"/>
        </w:rPr>
        <w:t xml:space="preserve"> </w:t>
      </w:r>
      <w:r w:rsidRPr="005E141D">
        <w:t>средствами,</w:t>
      </w:r>
      <w:r w:rsidRPr="005E141D">
        <w:rPr>
          <w:spacing w:val="1"/>
        </w:rPr>
        <w:t xml:space="preserve"> </w:t>
      </w:r>
      <w:r w:rsidRPr="005E141D">
        <w:t>порядок</w:t>
      </w:r>
      <w:r w:rsidRPr="005E141D">
        <w:rPr>
          <w:spacing w:val="1"/>
        </w:rPr>
        <w:t xml:space="preserve"> </w:t>
      </w:r>
      <w:r w:rsidRPr="005E141D">
        <w:t>выплаты</w:t>
      </w:r>
      <w:r w:rsidRPr="005E141D">
        <w:rPr>
          <w:spacing w:val="1"/>
        </w:rPr>
        <w:t xml:space="preserve"> </w:t>
      </w:r>
      <w:r w:rsidRPr="005E141D">
        <w:t>дистанционным</w:t>
      </w:r>
      <w:r w:rsidRPr="005E141D">
        <w:rPr>
          <w:spacing w:val="1"/>
        </w:rPr>
        <w:t xml:space="preserve"> </w:t>
      </w:r>
      <w:r w:rsidRPr="005E141D">
        <w:t>работникам</w:t>
      </w:r>
      <w:r w:rsidRPr="005E141D">
        <w:rPr>
          <w:spacing w:val="1"/>
        </w:rPr>
        <w:t xml:space="preserve"> </w:t>
      </w:r>
      <w:r w:rsidRPr="005E141D">
        <w:t>компенсации</w:t>
      </w:r>
      <w:r w:rsidRPr="005E141D">
        <w:rPr>
          <w:spacing w:val="1"/>
        </w:rPr>
        <w:t xml:space="preserve"> </w:t>
      </w:r>
      <w:r w:rsidRPr="005E141D">
        <w:t>за</w:t>
      </w:r>
      <w:r w:rsidRPr="005E141D">
        <w:rPr>
          <w:spacing w:val="-57"/>
        </w:rPr>
        <w:t xml:space="preserve"> </w:t>
      </w:r>
      <w:r w:rsidRPr="005E141D">
        <w:t>использование</w:t>
      </w:r>
      <w:r w:rsidRPr="005E141D">
        <w:rPr>
          <w:spacing w:val="1"/>
        </w:rPr>
        <w:t xml:space="preserve"> </w:t>
      </w:r>
      <w:r w:rsidRPr="005E141D">
        <w:t>принадлежащего</w:t>
      </w:r>
      <w:r w:rsidRPr="005E141D">
        <w:rPr>
          <w:spacing w:val="1"/>
        </w:rPr>
        <w:t xml:space="preserve"> </w:t>
      </w:r>
      <w:r w:rsidRPr="005E141D">
        <w:t>им</w:t>
      </w:r>
      <w:r w:rsidRPr="005E141D">
        <w:rPr>
          <w:spacing w:val="1"/>
        </w:rPr>
        <w:t xml:space="preserve"> </w:t>
      </w:r>
      <w:r w:rsidRPr="005E141D">
        <w:t>или</w:t>
      </w:r>
      <w:r w:rsidRPr="005E141D">
        <w:rPr>
          <w:spacing w:val="1"/>
        </w:rPr>
        <w:t xml:space="preserve"> </w:t>
      </w:r>
      <w:r w:rsidRPr="005E141D">
        <w:t>арендованного</w:t>
      </w:r>
      <w:r w:rsidRPr="005E141D">
        <w:rPr>
          <w:spacing w:val="1"/>
        </w:rPr>
        <w:t xml:space="preserve"> </w:t>
      </w:r>
      <w:r w:rsidRPr="005E141D">
        <w:t>ими</w:t>
      </w:r>
      <w:r w:rsidRPr="005E141D">
        <w:rPr>
          <w:spacing w:val="1"/>
        </w:rPr>
        <w:t xml:space="preserve"> </w:t>
      </w:r>
      <w:r w:rsidRPr="005E141D">
        <w:t>оборудования,</w:t>
      </w:r>
      <w:r w:rsidRPr="005E141D">
        <w:rPr>
          <w:spacing w:val="1"/>
        </w:rPr>
        <w:t xml:space="preserve"> </w:t>
      </w:r>
      <w:r w:rsidRPr="005E141D">
        <w:t>программно-технических средств, средств защиты информации и иных средств и</w:t>
      </w:r>
      <w:r w:rsidRPr="005E141D">
        <w:rPr>
          <w:spacing w:val="1"/>
        </w:rPr>
        <w:t xml:space="preserve"> </w:t>
      </w:r>
      <w:r w:rsidRPr="005E141D">
        <w:t>возмещения расходов, связанных с их использованием, а также порядок возмещения</w:t>
      </w:r>
      <w:r w:rsidRPr="005E141D">
        <w:rPr>
          <w:spacing w:val="1"/>
        </w:rPr>
        <w:t xml:space="preserve"> </w:t>
      </w:r>
      <w:r w:rsidRPr="005E141D">
        <w:t>дистанционным работникам других расходов, связанных с выполнением трудовой</w:t>
      </w:r>
      <w:r w:rsidRPr="005E141D">
        <w:rPr>
          <w:spacing w:val="1"/>
        </w:rPr>
        <w:t xml:space="preserve"> </w:t>
      </w:r>
      <w:r w:rsidRPr="005E141D">
        <w:t>функции</w:t>
      </w:r>
      <w:r w:rsidRPr="005E141D">
        <w:rPr>
          <w:spacing w:val="-1"/>
        </w:rPr>
        <w:t xml:space="preserve"> </w:t>
      </w:r>
      <w:r w:rsidRPr="005E141D">
        <w:t>дистанционно;</w:t>
      </w:r>
    </w:p>
    <w:p w:rsidR="00C72331" w:rsidRPr="005E141D" w:rsidRDefault="00C72331" w:rsidP="00752C90">
      <w:pPr>
        <w:pStyle w:val="aff1"/>
        <w:widowControl w:val="0"/>
        <w:numPr>
          <w:ilvl w:val="3"/>
          <w:numId w:val="23"/>
        </w:numPr>
        <w:tabs>
          <w:tab w:val="left" w:pos="827"/>
        </w:tabs>
        <w:autoSpaceDE w:val="0"/>
        <w:autoSpaceDN w:val="0"/>
        <w:ind w:left="838" w:right="260" w:hanging="360"/>
        <w:jc w:val="both"/>
      </w:pPr>
      <w:r w:rsidRPr="005E141D">
        <w:t>порядок организации труда работников, временно переводимых на дистанционную</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режим</w:t>
      </w:r>
      <w:r w:rsidRPr="005E141D">
        <w:rPr>
          <w:spacing w:val="1"/>
        </w:rPr>
        <w:t xml:space="preserve"> </w:t>
      </w:r>
      <w:r w:rsidRPr="005E141D">
        <w:t>рабочего</w:t>
      </w:r>
      <w:r w:rsidRPr="005E141D">
        <w:rPr>
          <w:spacing w:val="1"/>
        </w:rPr>
        <w:t xml:space="preserve"> </w:t>
      </w:r>
      <w:r w:rsidRPr="005E141D">
        <w:t>времени,</w:t>
      </w:r>
      <w:r w:rsidRPr="005E141D">
        <w:rPr>
          <w:spacing w:val="1"/>
        </w:rPr>
        <w:t xml:space="preserve"> </w:t>
      </w:r>
      <w:r w:rsidRPr="005E141D">
        <w:t>включая</w:t>
      </w:r>
      <w:r w:rsidRPr="005E141D">
        <w:rPr>
          <w:spacing w:val="1"/>
        </w:rPr>
        <w:t xml:space="preserve"> </w:t>
      </w:r>
      <w:r w:rsidRPr="005E141D">
        <w:t>определение</w:t>
      </w:r>
      <w:r w:rsidRPr="005E141D">
        <w:rPr>
          <w:spacing w:val="1"/>
        </w:rPr>
        <w:t xml:space="preserve"> </w:t>
      </w:r>
      <w:r w:rsidRPr="005E141D">
        <w:t>периодов</w:t>
      </w:r>
      <w:r w:rsidRPr="005E141D">
        <w:rPr>
          <w:spacing w:val="1"/>
        </w:rPr>
        <w:t xml:space="preserve"> </w:t>
      </w:r>
      <w:r w:rsidRPr="005E141D">
        <w:t>времени,</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которых</w:t>
      </w:r>
      <w:r w:rsidRPr="005E141D">
        <w:rPr>
          <w:spacing w:val="1"/>
        </w:rPr>
        <w:t xml:space="preserve"> </w:t>
      </w:r>
      <w:r w:rsidRPr="005E141D">
        <w:t>осуществляется</w:t>
      </w:r>
      <w:r w:rsidRPr="005E141D">
        <w:rPr>
          <w:spacing w:val="1"/>
        </w:rPr>
        <w:t xml:space="preserve"> </w:t>
      </w:r>
      <w:r w:rsidRPr="005E141D">
        <w:t>взаимодействие</w:t>
      </w:r>
      <w:r w:rsidRPr="005E141D">
        <w:rPr>
          <w:spacing w:val="1"/>
        </w:rPr>
        <w:t xml:space="preserve"> </w:t>
      </w:r>
      <w:r w:rsidRPr="005E141D">
        <w:t>работника</w:t>
      </w:r>
      <w:r w:rsidRPr="005E141D">
        <w:rPr>
          <w:spacing w:val="1"/>
        </w:rPr>
        <w:t xml:space="preserve"> </w:t>
      </w:r>
      <w:r w:rsidRPr="005E141D">
        <w:t>и</w:t>
      </w:r>
      <w:r w:rsidRPr="005E141D">
        <w:rPr>
          <w:spacing w:val="1"/>
        </w:rPr>
        <w:t xml:space="preserve"> </w:t>
      </w:r>
      <w:r w:rsidRPr="005E141D">
        <w:t>работодателя (в пределах рабочего времени, установленного правилами внутреннего</w:t>
      </w:r>
      <w:r w:rsidRPr="005E141D">
        <w:rPr>
          <w:spacing w:val="-57"/>
        </w:rPr>
        <w:t xml:space="preserve"> </w:t>
      </w:r>
      <w:r w:rsidRPr="005E141D">
        <w:t>трудового</w:t>
      </w:r>
      <w:r w:rsidRPr="005E141D">
        <w:rPr>
          <w:spacing w:val="20"/>
        </w:rPr>
        <w:t xml:space="preserve"> </w:t>
      </w:r>
      <w:r w:rsidRPr="005E141D">
        <w:t>распорядка</w:t>
      </w:r>
      <w:r w:rsidRPr="005E141D">
        <w:rPr>
          <w:spacing w:val="20"/>
        </w:rPr>
        <w:t xml:space="preserve"> </w:t>
      </w:r>
      <w:r w:rsidRPr="005E141D">
        <w:t>или</w:t>
      </w:r>
      <w:r w:rsidRPr="005E141D">
        <w:rPr>
          <w:spacing w:val="20"/>
        </w:rPr>
        <w:t xml:space="preserve"> </w:t>
      </w:r>
      <w:r w:rsidRPr="005E141D">
        <w:t>трудовым</w:t>
      </w:r>
      <w:r w:rsidRPr="005E141D">
        <w:rPr>
          <w:spacing w:val="19"/>
        </w:rPr>
        <w:t xml:space="preserve"> </w:t>
      </w:r>
      <w:r w:rsidRPr="005E141D">
        <w:t>договором),</w:t>
      </w:r>
      <w:r w:rsidRPr="005E141D">
        <w:rPr>
          <w:spacing w:val="21"/>
        </w:rPr>
        <w:t xml:space="preserve"> </w:t>
      </w:r>
      <w:r w:rsidRPr="005E141D">
        <w:t>порядок</w:t>
      </w:r>
      <w:r w:rsidRPr="005E141D">
        <w:rPr>
          <w:spacing w:val="20"/>
        </w:rPr>
        <w:t xml:space="preserve"> </w:t>
      </w:r>
      <w:r w:rsidRPr="005E141D">
        <w:t>и</w:t>
      </w:r>
      <w:r w:rsidRPr="005E141D">
        <w:rPr>
          <w:spacing w:val="21"/>
        </w:rPr>
        <w:t xml:space="preserve"> </w:t>
      </w:r>
      <w:r w:rsidRPr="005E141D">
        <w:t>способ</w:t>
      </w:r>
      <w:r w:rsidRPr="005E141D">
        <w:rPr>
          <w:spacing w:val="19"/>
        </w:rPr>
        <w:t xml:space="preserve"> </w:t>
      </w:r>
      <w:r w:rsidRPr="005E141D">
        <w:t>взаимодействия</w:t>
      </w:r>
    </w:p>
    <w:p w:rsidR="00C72331" w:rsidRPr="005E141D" w:rsidRDefault="00C72331" w:rsidP="00C72331">
      <w:pPr>
        <w:pStyle w:val="af"/>
        <w:spacing w:before="79"/>
        <w:ind w:left="838" w:right="259"/>
      </w:pPr>
      <w:r w:rsidRPr="005E141D">
        <w:t>работника</w:t>
      </w:r>
      <w:r w:rsidRPr="005E141D">
        <w:rPr>
          <w:spacing w:val="-9"/>
        </w:rPr>
        <w:t xml:space="preserve"> </w:t>
      </w:r>
      <w:r w:rsidRPr="005E141D">
        <w:t>с</w:t>
      </w:r>
      <w:r w:rsidRPr="005E141D">
        <w:rPr>
          <w:spacing w:val="-8"/>
        </w:rPr>
        <w:t xml:space="preserve"> </w:t>
      </w:r>
      <w:r w:rsidRPr="005E141D">
        <w:t>работодателем</w:t>
      </w:r>
      <w:r w:rsidRPr="005E141D">
        <w:rPr>
          <w:spacing w:val="-9"/>
        </w:rPr>
        <w:t xml:space="preserve"> </w:t>
      </w:r>
      <w:r w:rsidRPr="005E141D">
        <w:t>(при</w:t>
      </w:r>
      <w:r w:rsidRPr="005E141D">
        <w:rPr>
          <w:spacing w:val="-4"/>
        </w:rPr>
        <w:t xml:space="preserve"> </w:t>
      </w:r>
      <w:r w:rsidRPr="005E141D">
        <w:t>условии,</w:t>
      </w:r>
      <w:r w:rsidRPr="005E141D">
        <w:rPr>
          <w:spacing w:val="-7"/>
        </w:rPr>
        <w:t xml:space="preserve"> </w:t>
      </w:r>
      <w:r w:rsidRPr="005E141D">
        <w:t>что</w:t>
      </w:r>
      <w:r w:rsidRPr="005E141D">
        <w:rPr>
          <w:spacing w:val="-8"/>
        </w:rPr>
        <w:t xml:space="preserve"> </w:t>
      </w:r>
      <w:r w:rsidRPr="005E141D">
        <w:t>такие</w:t>
      </w:r>
      <w:r w:rsidRPr="005E141D">
        <w:rPr>
          <w:spacing w:val="-8"/>
        </w:rPr>
        <w:t xml:space="preserve"> </w:t>
      </w:r>
      <w:r w:rsidRPr="005E141D">
        <w:t>порядок</w:t>
      </w:r>
      <w:r w:rsidRPr="005E141D">
        <w:rPr>
          <w:spacing w:val="-9"/>
        </w:rPr>
        <w:t xml:space="preserve"> </w:t>
      </w:r>
      <w:r w:rsidRPr="005E141D">
        <w:t>и</w:t>
      </w:r>
      <w:r w:rsidRPr="005E141D">
        <w:rPr>
          <w:spacing w:val="-9"/>
        </w:rPr>
        <w:t xml:space="preserve"> </w:t>
      </w:r>
      <w:r w:rsidRPr="005E141D">
        <w:t>способ</w:t>
      </w:r>
      <w:r w:rsidRPr="005E141D">
        <w:rPr>
          <w:spacing w:val="-9"/>
        </w:rPr>
        <w:t xml:space="preserve"> </w:t>
      </w:r>
      <w:r w:rsidRPr="005E141D">
        <w:t>взаимодействия</w:t>
      </w:r>
      <w:r w:rsidRPr="005E141D">
        <w:rPr>
          <w:spacing w:val="-58"/>
        </w:rPr>
        <w:t xml:space="preserve"> </w:t>
      </w:r>
      <w:r w:rsidRPr="005E141D">
        <w:t>позволяют достоверно определить лицо, отправившее сообщение, данные и другую</w:t>
      </w:r>
      <w:r w:rsidRPr="005E141D">
        <w:rPr>
          <w:spacing w:val="1"/>
        </w:rPr>
        <w:t xml:space="preserve"> </w:t>
      </w:r>
      <w:r w:rsidRPr="005E141D">
        <w:t>информацию), порядок и сроки представления работниками работодателю отчетов о</w:t>
      </w:r>
      <w:r w:rsidRPr="005E141D">
        <w:rPr>
          <w:spacing w:val="1"/>
        </w:rPr>
        <w:t xml:space="preserve"> </w:t>
      </w:r>
      <w:r w:rsidRPr="005E141D">
        <w:t>выполненной</w:t>
      </w:r>
      <w:r w:rsidRPr="005E141D">
        <w:rPr>
          <w:spacing w:val="-1"/>
        </w:rPr>
        <w:t xml:space="preserve"> </w:t>
      </w:r>
      <w:r w:rsidRPr="005E141D">
        <w:t>работе);</w:t>
      </w:r>
    </w:p>
    <w:p w:rsidR="00C72331" w:rsidRPr="005E141D" w:rsidRDefault="00C72331" w:rsidP="00752C90">
      <w:pPr>
        <w:pStyle w:val="aff1"/>
        <w:widowControl w:val="0"/>
        <w:numPr>
          <w:ilvl w:val="3"/>
          <w:numId w:val="23"/>
        </w:numPr>
        <w:tabs>
          <w:tab w:val="left" w:pos="827"/>
        </w:tabs>
        <w:autoSpaceDE w:val="0"/>
        <w:autoSpaceDN w:val="0"/>
        <w:ind w:left="838" w:right="263" w:hanging="360"/>
        <w:jc w:val="both"/>
      </w:pPr>
      <w:r w:rsidRPr="005E141D">
        <w:t>иные</w:t>
      </w:r>
      <w:r w:rsidRPr="005E141D">
        <w:rPr>
          <w:spacing w:val="1"/>
        </w:rPr>
        <w:t xml:space="preserve"> </w:t>
      </w:r>
      <w:r w:rsidRPr="005E141D">
        <w:t>положения,</w:t>
      </w:r>
      <w:r w:rsidRPr="005E141D">
        <w:rPr>
          <w:spacing w:val="1"/>
        </w:rPr>
        <w:t xml:space="preserve"> </w:t>
      </w:r>
      <w:r w:rsidRPr="005E141D">
        <w:t>связанные</w:t>
      </w:r>
      <w:r w:rsidRPr="005E141D">
        <w:rPr>
          <w:spacing w:val="1"/>
        </w:rPr>
        <w:t xml:space="preserve"> </w:t>
      </w:r>
      <w:r w:rsidRPr="005E141D">
        <w:t>с</w:t>
      </w:r>
      <w:r w:rsidRPr="005E141D">
        <w:rPr>
          <w:spacing w:val="1"/>
        </w:rPr>
        <w:t xml:space="preserve"> </w:t>
      </w:r>
      <w:r w:rsidRPr="005E141D">
        <w:t>организацией</w:t>
      </w:r>
      <w:r w:rsidRPr="005E141D">
        <w:rPr>
          <w:spacing w:val="1"/>
        </w:rPr>
        <w:t xml:space="preserve"> </w:t>
      </w:r>
      <w:r w:rsidRPr="005E141D">
        <w:t>труда</w:t>
      </w:r>
      <w:r w:rsidRPr="005E141D">
        <w:rPr>
          <w:spacing w:val="1"/>
        </w:rPr>
        <w:t xml:space="preserve"> </w:t>
      </w:r>
      <w:r w:rsidRPr="005E141D">
        <w:t>работников,</w:t>
      </w:r>
      <w:r w:rsidRPr="005E141D">
        <w:rPr>
          <w:spacing w:val="1"/>
        </w:rPr>
        <w:t xml:space="preserve"> </w:t>
      </w:r>
      <w:r w:rsidRPr="005E141D">
        <w:t>временно</w:t>
      </w:r>
      <w:r w:rsidRPr="005E141D">
        <w:rPr>
          <w:spacing w:val="-57"/>
        </w:rPr>
        <w:t xml:space="preserve"> </w:t>
      </w:r>
      <w:r w:rsidRPr="005E141D">
        <w:t>переводимых на</w:t>
      </w:r>
      <w:r w:rsidRPr="005E141D">
        <w:rPr>
          <w:spacing w:val="-1"/>
        </w:rPr>
        <w:t xml:space="preserve"> </w:t>
      </w:r>
      <w:r w:rsidRPr="005E141D">
        <w:t>дистанционную работу.</w:t>
      </w:r>
    </w:p>
    <w:p w:rsidR="00C72331" w:rsidRPr="005E141D" w:rsidRDefault="00C72331" w:rsidP="00752C90">
      <w:pPr>
        <w:pStyle w:val="aff1"/>
        <w:widowControl w:val="0"/>
        <w:numPr>
          <w:ilvl w:val="2"/>
          <w:numId w:val="23"/>
        </w:numPr>
        <w:tabs>
          <w:tab w:val="left" w:pos="976"/>
        </w:tabs>
        <w:autoSpaceDE w:val="0"/>
        <w:autoSpaceDN w:val="0"/>
        <w:ind w:right="260" w:firstLine="0"/>
        <w:jc w:val="both"/>
      </w:pPr>
      <w:r w:rsidRPr="005E141D">
        <w:t>Работник,</w:t>
      </w:r>
      <w:r w:rsidRPr="005E141D">
        <w:rPr>
          <w:spacing w:val="1"/>
        </w:rPr>
        <w:t xml:space="preserve"> </w:t>
      </w:r>
      <w:r w:rsidRPr="005E141D">
        <w:t>временно</w:t>
      </w:r>
      <w:r w:rsidRPr="005E141D">
        <w:rPr>
          <w:spacing w:val="1"/>
        </w:rPr>
        <w:t xml:space="preserve"> </w:t>
      </w:r>
      <w:r w:rsidRPr="005E141D">
        <w:t>переводимый</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должен</w:t>
      </w:r>
      <w:r w:rsidRPr="005E141D">
        <w:rPr>
          <w:spacing w:val="1"/>
        </w:rPr>
        <w:t xml:space="preserve"> </w:t>
      </w:r>
      <w:r w:rsidRPr="005E141D">
        <w:t>быть</w:t>
      </w:r>
      <w:r w:rsidRPr="005E141D">
        <w:rPr>
          <w:spacing w:val="1"/>
        </w:rPr>
        <w:t xml:space="preserve"> </w:t>
      </w:r>
      <w:r w:rsidRPr="005E141D">
        <w:t>ознакомлен</w:t>
      </w:r>
      <w:r w:rsidRPr="005E141D">
        <w:rPr>
          <w:spacing w:val="1"/>
        </w:rPr>
        <w:t xml:space="preserve"> </w:t>
      </w:r>
      <w:r w:rsidRPr="005E141D">
        <w:t>с</w:t>
      </w:r>
      <w:r w:rsidRPr="005E141D">
        <w:rPr>
          <w:spacing w:val="1"/>
        </w:rPr>
        <w:t xml:space="preserve"> </w:t>
      </w:r>
      <w:r w:rsidRPr="005E141D">
        <w:t>локальным</w:t>
      </w:r>
      <w:r w:rsidRPr="005E141D">
        <w:rPr>
          <w:spacing w:val="1"/>
        </w:rPr>
        <w:t xml:space="preserve"> </w:t>
      </w:r>
      <w:r w:rsidRPr="005E141D">
        <w:t>нормативным</w:t>
      </w:r>
      <w:r w:rsidRPr="005E141D">
        <w:rPr>
          <w:spacing w:val="1"/>
        </w:rPr>
        <w:t xml:space="preserve"> </w:t>
      </w:r>
      <w:r w:rsidRPr="005E141D">
        <w:t>актом</w:t>
      </w:r>
      <w:r w:rsidRPr="005E141D">
        <w:rPr>
          <w:spacing w:val="1"/>
        </w:rPr>
        <w:t xml:space="preserve"> </w:t>
      </w:r>
      <w:r w:rsidRPr="005E141D">
        <w:t>способом,</w:t>
      </w:r>
      <w:r w:rsidRPr="005E141D">
        <w:rPr>
          <w:spacing w:val="1"/>
        </w:rPr>
        <w:t xml:space="preserve"> </w:t>
      </w:r>
      <w:r w:rsidRPr="005E141D">
        <w:t>позволяющим</w:t>
      </w:r>
      <w:r w:rsidRPr="005E141D">
        <w:rPr>
          <w:spacing w:val="1"/>
        </w:rPr>
        <w:t xml:space="preserve"> </w:t>
      </w:r>
      <w:r w:rsidRPr="005E141D">
        <w:t>достоверно</w:t>
      </w:r>
      <w:r w:rsidRPr="005E141D">
        <w:rPr>
          <w:spacing w:val="1"/>
        </w:rPr>
        <w:t xml:space="preserve"> </w:t>
      </w:r>
      <w:r w:rsidRPr="005E141D">
        <w:t>подтвердить</w:t>
      </w:r>
      <w:r w:rsidRPr="005E141D">
        <w:rPr>
          <w:spacing w:val="-1"/>
        </w:rPr>
        <w:t xml:space="preserve"> </w:t>
      </w:r>
      <w:r w:rsidRPr="005E141D">
        <w:t>получение</w:t>
      </w:r>
      <w:r w:rsidRPr="005E141D">
        <w:rPr>
          <w:spacing w:val="-2"/>
        </w:rPr>
        <w:t xml:space="preserve"> </w:t>
      </w:r>
      <w:r w:rsidRPr="005E141D">
        <w:t>работником</w:t>
      </w:r>
      <w:r w:rsidRPr="005E141D">
        <w:rPr>
          <w:spacing w:val="-1"/>
        </w:rPr>
        <w:t xml:space="preserve"> </w:t>
      </w:r>
      <w:r w:rsidRPr="005E141D">
        <w:t>такого</w:t>
      </w:r>
      <w:r w:rsidRPr="005E141D">
        <w:rPr>
          <w:spacing w:val="-1"/>
        </w:rPr>
        <w:t xml:space="preserve"> </w:t>
      </w:r>
      <w:r w:rsidRPr="005E141D">
        <w:t>локального нормативного</w:t>
      </w:r>
      <w:r w:rsidRPr="005E141D">
        <w:rPr>
          <w:spacing w:val="-4"/>
        </w:rPr>
        <w:t xml:space="preserve"> </w:t>
      </w:r>
      <w:r w:rsidRPr="005E141D">
        <w:t>акта.</w:t>
      </w:r>
    </w:p>
    <w:p w:rsidR="00C72331" w:rsidRPr="005E141D" w:rsidRDefault="00C72331" w:rsidP="00752C90">
      <w:pPr>
        <w:pStyle w:val="aff1"/>
        <w:widowControl w:val="0"/>
        <w:numPr>
          <w:ilvl w:val="2"/>
          <w:numId w:val="23"/>
        </w:numPr>
        <w:tabs>
          <w:tab w:val="left" w:pos="890"/>
        </w:tabs>
        <w:autoSpaceDE w:val="0"/>
        <w:autoSpaceDN w:val="0"/>
        <w:ind w:right="262" w:firstLine="0"/>
        <w:jc w:val="both"/>
      </w:pPr>
      <w:r w:rsidRPr="005E141D">
        <w:t>При временном переводе на дистанционную работу по инициативе работодателя</w:t>
      </w:r>
      <w:r w:rsidRPr="005E141D">
        <w:rPr>
          <w:spacing w:val="1"/>
        </w:rPr>
        <w:t xml:space="preserve"> </w:t>
      </w:r>
      <w:r w:rsidRPr="005E141D">
        <w:t>внесение</w:t>
      </w:r>
      <w:r w:rsidRPr="005E141D">
        <w:rPr>
          <w:spacing w:val="-2"/>
        </w:rPr>
        <w:t xml:space="preserve"> </w:t>
      </w:r>
      <w:r w:rsidRPr="005E141D">
        <w:t>изменений в</w:t>
      </w:r>
      <w:r w:rsidRPr="005E141D">
        <w:rPr>
          <w:spacing w:val="-4"/>
        </w:rPr>
        <w:t xml:space="preserve"> </w:t>
      </w:r>
      <w:r w:rsidRPr="005E141D">
        <w:t>трудовой договор</w:t>
      </w:r>
      <w:r w:rsidRPr="005E141D">
        <w:rPr>
          <w:spacing w:val="-1"/>
        </w:rPr>
        <w:t xml:space="preserve"> </w:t>
      </w:r>
      <w:r w:rsidRPr="005E141D">
        <w:t>с</w:t>
      </w:r>
      <w:r w:rsidRPr="005E141D">
        <w:rPr>
          <w:spacing w:val="-3"/>
        </w:rPr>
        <w:t xml:space="preserve"> </w:t>
      </w:r>
      <w:r w:rsidRPr="005E141D">
        <w:t>работником</w:t>
      </w:r>
      <w:r w:rsidRPr="005E141D">
        <w:rPr>
          <w:spacing w:val="-1"/>
        </w:rPr>
        <w:t xml:space="preserve"> </w:t>
      </w:r>
      <w:r w:rsidRPr="005E141D">
        <w:t>не</w:t>
      </w:r>
      <w:r w:rsidRPr="005E141D">
        <w:rPr>
          <w:spacing w:val="-2"/>
        </w:rPr>
        <w:t xml:space="preserve"> </w:t>
      </w:r>
      <w:r w:rsidRPr="005E141D">
        <w:t>требуется.</w:t>
      </w:r>
    </w:p>
    <w:p w:rsidR="00C72331" w:rsidRPr="005E141D" w:rsidRDefault="00C72331" w:rsidP="00752C90">
      <w:pPr>
        <w:pStyle w:val="aff1"/>
        <w:widowControl w:val="0"/>
        <w:numPr>
          <w:ilvl w:val="2"/>
          <w:numId w:val="23"/>
        </w:numPr>
        <w:tabs>
          <w:tab w:val="left" w:pos="885"/>
        </w:tabs>
        <w:autoSpaceDE w:val="0"/>
        <w:autoSpaceDN w:val="0"/>
        <w:ind w:right="256" w:firstLine="0"/>
        <w:jc w:val="both"/>
      </w:pPr>
      <w:r w:rsidRPr="005E141D">
        <w:t>По окончании срока такого перевода (но не позднее окончания периода наличия</w:t>
      </w:r>
      <w:r w:rsidRPr="005E141D">
        <w:rPr>
          <w:spacing w:val="1"/>
        </w:rPr>
        <w:t xml:space="preserve"> </w:t>
      </w:r>
      <w:r w:rsidRPr="005E141D">
        <w:t>обстоятельства (случая), послужившего основанием для принятия работодателем решения о</w:t>
      </w:r>
      <w:r w:rsidRPr="005E141D">
        <w:rPr>
          <w:spacing w:val="-57"/>
        </w:rPr>
        <w:t xml:space="preserve"> </w:t>
      </w:r>
      <w:r w:rsidRPr="005E141D">
        <w:t>временном</w:t>
      </w:r>
      <w:r w:rsidRPr="005E141D">
        <w:rPr>
          <w:spacing w:val="1"/>
        </w:rPr>
        <w:t xml:space="preserve"> </w:t>
      </w:r>
      <w:r w:rsidRPr="005E141D">
        <w:t>переводе</w:t>
      </w:r>
      <w:r w:rsidRPr="005E141D">
        <w:rPr>
          <w:spacing w:val="1"/>
        </w:rPr>
        <w:t xml:space="preserve"> </w:t>
      </w:r>
      <w:r w:rsidRPr="005E141D">
        <w:t>работников</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работодатель</w:t>
      </w:r>
      <w:r w:rsidRPr="005E141D">
        <w:rPr>
          <w:spacing w:val="1"/>
        </w:rPr>
        <w:t xml:space="preserve"> </w:t>
      </w:r>
      <w:r w:rsidRPr="005E141D">
        <w:t>обязан</w:t>
      </w:r>
      <w:r w:rsidRPr="005E141D">
        <w:rPr>
          <w:spacing w:val="1"/>
        </w:rPr>
        <w:t xml:space="preserve"> </w:t>
      </w:r>
      <w:r w:rsidRPr="005E141D">
        <w:t>предоставить</w:t>
      </w:r>
      <w:r w:rsidRPr="005E141D">
        <w:rPr>
          <w:spacing w:val="1"/>
        </w:rPr>
        <w:t xml:space="preserve"> </w:t>
      </w:r>
      <w:r w:rsidRPr="005E141D">
        <w:t>работнику</w:t>
      </w:r>
      <w:r w:rsidRPr="005E141D">
        <w:rPr>
          <w:spacing w:val="1"/>
        </w:rPr>
        <w:t xml:space="preserve"> </w:t>
      </w:r>
      <w:r w:rsidRPr="005E141D">
        <w:t>прежнюю</w:t>
      </w:r>
      <w:r w:rsidRPr="005E141D">
        <w:rPr>
          <w:spacing w:val="1"/>
        </w:rPr>
        <w:t xml:space="preserve"> </w:t>
      </w:r>
      <w:r w:rsidRPr="005E141D">
        <w:t>работу,</w:t>
      </w:r>
      <w:r w:rsidRPr="005E141D">
        <w:rPr>
          <w:spacing w:val="1"/>
        </w:rPr>
        <w:t xml:space="preserve"> </w:t>
      </w:r>
      <w:r w:rsidRPr="005E141D">
        <w:t>предусмотренную</w:t>
      </w:r>
      <w:r w:rsidRPr="005E141D">
        <w:rPr>
          <w:spacing w:val="1"/>
        </w:rPr>
        <w:t xml:space="preserve"> </w:t>
      </w:r>
      <w:r w:rsidRPr="005E141D">
        <w:t>трудовым</w:t>
      </w:r>
      <w:r w:rsidRPr="005E141D">
        <w:rPr>
          <w:spacing w:val="1"/>
        </w:rPr>
        <w:t xml:space="preserve"> </w:t>
      </w:r>
      <w:r w:rsidRPr="005E141D">
        <w:t>договором,</w:t>
      </w:r>
      <w:r w:rsidRPr="005E141D">
        <w:rPr>
          <w:spacing w:val="1"/>
        </w:rPr>
        <w:t xml:space="preserve"> </w:t>
      </w:r>
      <w:r w:rsidRPr="005E141D">
        <w:t>а</w:t>
      </w:r>
      <w:r w:rsidRPr="005E141D">
        <w:rPr>
          <w:spacing w:val="1"/>
        </w:rPr>
        <w:t xml:space="preserve"> </w:t>
      </w:r>
      <w:r w:rsidRPr="005E141D">
        <w:t>работник</w:t>
      </w:r>
      <w:r w:rsidRPr="005E141D">
        <w:rPr>
          <w:spacing w:val="-1"/>
        </w:rPr>
        <w:t xml:space="preserve"> </w:t>
      </w:r>
      <w:r w:rsidRPr="005E141D">
        <w:t>обязан</w:t>
      </w:r>
      <w:r w:rsidRPr="005E141D">
        <w:rPr>
          <w:spacing w:val="-2"/>
        </w:rPr>
        <w:t xml:space="preserve"> </w:t>
      </w:r>
      <w:r w:rsidRPr="005E141D">
        <w:t>приступить к ее</w:t>
      </w:r>
      <w:r w:rsidRPr="005E141D">
        <w:rPr>
          <w:spacing w:val="-1"/>
        </w:rPr>
        <w:t xml:space="preserve"> </w:t>
      </w:r>
      <w:r w:rsidRPr="005E141D">
        <w:t>выполнению.</w:t>
      </w:r>
    </w:p>
    <w:p w:rsidR="00C72331" w:rsidRPr="005E141D" w:rsidRDefault="00C72331" w:rsidP="00752C90">
      <w:pPr>
        <w:pStyle w:val="aff1"/>
        <w:widowControl w:val="0"/>
        <w:numPr>
          <w:ilvl w:val="2"/>
          <w:numId w:val="23"/>
        </w:numPr>
        <w:tabs>
          <w:tab w:val="left" w:pos="969"/>
        </w:tabs>
        <w:autoSpaceDE w:val="0"/>
        <w:autoSpaceDN w:val="0"/>
        <w:spacing w:before="1"/>
        <w:ind w:right="254" w:firstLine="0"/>
        <w:jc w:val="both"/>
      </w:pPr>
      <w:r w:rsidRPr="005E141D">
        <w:t>На</w:t>
      </w:r>
      <w:r w:rsidRPr="005E141D">
        <w:rPr>
          <w:spacing w:val="1"/>
        </w:rPr>
        <w:t xml:space="preserve"> </w:t>
      </w:r>
      <w:r w:rsidRPr="005E141D">
        <w:t>период</w:t>
      </w:r>
      <w:r w:rsidRPr="005E141D">
        <w:rPr>
          <w:spacing w:val="1"/>
        </w:rPr>
        <w:t xml:space="preserve"> </w:t>
      </w:r>
      <w:r w:rsidRPr="005E141D">
        <w:t>временного</w:t>
      </w:r>
      <w:r w:rsidRPr="005E141D">
        <w:rPr>
          <w:spacing w:val="1"/>
        </w:rPr>
        <w:t xml:space="preserve"> </w:t>
      </w:r>
      <w:r w:rsidRPr="005E141D">
        <w:t>перевода</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по</w:t>
      </w:r>
      <w:r w:rsidRPr="005E141D">
        <w:rPr>
          <w:spacing w:val="1"/>
        </w:rPr>
        <w:t xml:space="preserve"> </w:t>
      </w:r>
      <w:r w:rsidRPr="005E141D">
        <w:t>инициативе</w:t>
      </w:r>
      <w:r w:rsidRPr="005E141D">
        <w:rPr>
          <w:spacing w:val="1"/>
        </w:rPr>
        <w:t xml:space="preserve"> </w:t>
      </w:r>
      <w:r w:rsidRPr="005E141D">
        <w:t>работодателя</w:t>
      </w:r>
      <w:r w:rsidRPr="005E141D">
        <w:rPr>
          <w:spacing w:val="1"/>
        </w:rPr>
        <w:t xml:space="preserve"> </w:t>
      </w:r>
      <w:r w:rsidRPr="005E141D">
        <w:t>на</w:t>
      </w:r>
      <w:r w:rsidRPr="005E141D">
        <w:rPr>
          <w:spacing w:val="1"/>
        </w:rPr>
        <w:t xml:space="preserve"> </w:t>
      </w:r>
      <w:r w:rsidRPr="005E141D">
        <w:t>работника</w:t>
      </w:r>
      <w:r w:rsidRPr="005E141D">
        <w:rPr>
          <w:spacing w:val="1"/>
        </w:rPr>
        <w:t xml:space="preserve"> </w:t>
      </w:r>
      <w:r w:rsidRPr="005E141D">
        <w:t>распространяются</w:t>
      </w:r>
      <w:r w:rsidRPr="005E141D">
        <w:rPr>
          <w:spacing w:val="1"/>
        </w:rPr>
        <w:t xml:space="preserve"> </w:t>
      </w:r>
      <w:r w:rsidRPr="005E141D">
        <w:t>гарантии,</w:t>
      </w:r>
      <w:r w:rsidRPr="005E141D">
        <w:rPr>
          <w:spacing w:val="1"/>
        </w:rPr>
        <w:t xml:space="preserve"> </w:t>
      </w:r>
      <w:r w:rsidRPr="005E141D">
        <w:t>предусмотренные</w:t>
      </w:r>
      <w:r w:rsidRPr="005E141D">
        <w:rPr>
          <w:spacing w:val="1"/>
        </w:rPr>
        <w:t xml:space="preserve"> </w:t>
      </w:r>
      <w:r w:rsidRPr="005E141D">
        <w:t>Федеральным</w:t>
      </w:r>
      <w:r w:rsidRPr="005E141D">
        <w:rPr>
          <w:spacing w:val="-57"/>
        </w:rPr>
        <w:t xml:space="preserve"> </w:t>
      </w:r>
      <w:r w:rsidRPr="005E141D">
        <w:t>законом</w:t>
      </w:r>
      <w:r w:rsidRPr="005E141D">
        <w:rPr>
          <w:spacing w:val="1"/>
        </w:rPr>
        <w:t xml:space="preserve"> </w:t>
      </w:r>
      <w:r w:rsidRPr="005E141D">
        <w:t>от 08.12.2020 г.</w:t>
      </w:r>
      <w:r w:rsidRPr="005E141D">
        <w:rPr>
          <w:spacing w:val="1"/>
        </w:rPr>
        <w:t xml:space="preserve"> </w:t>
      </w:r>
      <w:r w:rsidRPr="005E141D">
        <w:t>№ 407-ФЗ</w:t>
      </w:r>
      <w:r w:rsidRPr="005E141D">
        <w:rPr>
          <w:spacing w:val="1"/>
        </w:rPr>
        <w:t xml:space="preserve"> </w:t>
      </w:r>
      <w:r w:rsidRPr="005E141D">
        <w:t>для</w:t>
      </w:r>
      <w:r w:rsidRPr="005E141D">
        <w:rPr>
          <w:spacing w:val="1"/>
        </w:rPr>
        <w:t xml:space="preserve"> </w:t>
      </w:r>
      <w:r w:rsidRPr="005E141D">
        <w:t>дистанционного</w:t>
      </w:r>
      <w:r w:rsidRPr="005E141D">
        <w:rPr>
          <w:spacing w:val="1"/>
        </w:rPr>
        <w:t xml:space="preserve"> </w:t>
      </w:r>
      <w:r w:rsidRPr="005E141D">
        <w:t>работника,</w:t>
      </w:r>
      <w:r w:rsidRPr="005E141D">
        <w:rPr>
          <w:spacing w:val="1"/>
        </w:rPr>
        <w:t xml:space="preserve"> </w:t>
      </w:r>
      <w:r w:rsidRPr="005E141D">
        <w:t>включая</w:t>
      </w:r>
      <w:r w:rsidRPr="005E141D">
        <w:rPr>
          <w:spacing w:val="1"/>
        </w:rPr>
        <w:t xml:space="preserve"> </w:t>
      </w:r>
      <w:r w:rsidRPr="005E141D">
        <w:t>гарантии,</w:t>
      </w:r>
      <w:r w:rsidRPr="005E141D">
        <w:rPr>
          <w:spacing w:val="1"/>
        </w:rPr>
        <w:t xml:space="preserve"> </w:t>
      </w:r>
      <w:r w:rsidRPr="005E141D">
        <w:t>связанные</w:t>
      </w:r>
      <w:r w:rsidRPr="005E141D">
        <w:rPr>
          <w:spacing w:val="1"/>
        </w:rPr>
        <w:t xml:space="preserve"> </w:t>
      </w:r>
      <w:r w:rsidRPr="005E141D">
        <w:t>с</w:t>
      </w:r>
      <w:r w:rsidRPr="005E141D">
        <w:rPr>
          <w:spacing w:val="1"/>
        </w:rPr>
        <w:t xml:space="preserve"> </w:t>
      </w:r>
      <w:r w:rsidRPr="005E141D">
        <w:t>охраной</w:t>
      </w:r>
      <w:r w:rsidRPr="005E141D">
        <w:rPr>
          <w:spacing w:val="1"/>
        </w:rPr>
        <w:t xml:space="preserve"> </w:t>
      </w:r>
      <w:r w:rsidRPr="005E141D">
        <w:t>труда,</w:t>
      </w:r>
      <w:r w:rsidRPr="005E141D">
        <w:rPr>
          <w:spacing w:val="1"/>
        </w:rPr>
        <w:t xml:space="preserve"> </w:t>
      </w:r>
      <w:r w:rsidRPr="005E141D">
        <w:t>обеспечением</w:t>
      </w:r>
      <w:r w:rsidRPr="005E141D">
        <w:rPr>
          <w:spacing w:val="1"/>
        </w:rPr>
        <w:t xml:space="preserve"> </w:t>
      </w:r>
      <w:r w:rsidRPr="005E141D">
        <w:t>работника</w:t>
      </w:r>
      <w:r w:rsidRPr="005E141D">
        <w:rPr>
          <w:spacing w:val="1"/>
        </w:rPr>
        <w:t xml:space="preserve"> </w:t>
      </w:r>
      <w:r w:rsidRPr="005E141D">
        <w:t>за</w:t>
      </w:r>
      <w:r w:rsidRPr="005E141D">
        <w:rPr>
          <w:spacing w:val="1"/>
        </w:rPr>
        <w:t xml:space="preserve"> </w:t>
      </w:r>
      <w:r w:rsidRPr="005E141D">
        <w:t>счет</w:t>
      </w:r>
      <w:r w:rsidRPr="005E141D">
        <w:rPr>
          <w:spacing w:val="1"/>
        </w:rPr>
        <w:t xml:space="preserve"> </w:t>
      </w:r>
      <w:r w:rsidRPr="005E141D">
        <w:t>средств</w:t>
      </w:r>
      <w:r w:rsidRPr="005E141D">
        <w:rPr>
          <w:spacing w:val="1"/>
        </w:rPr>
        <w:t xml:space="preserve"> </w:t>
      </w:r>
      <w:r w:rsidRPr="005E141D">
        <w:t>работодателя</w:t>
      </w:r>
      <w:r w:rsidRPr="005E141D">
        <w:rPr>
          <w:spacing w:val="1"/>
        </w:rPr>
        <w:t xml:space="preserve"> </w:t>
      </w:r>
      <w:r w:rsidRPr="005E141D">
        <w:t>необходимыми</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w:t>
      </w:r>
      <w:r w:rsidRPr="005E141D">
        <w:rPr>
          <w:spacing w:val="1"/>
        </w:rPr>
        <w:t xml:space="preserve"> </w:t>
      </w:r>
      <w:r w:rsidRPr="005E141D">
        <w:t>оборудованием,</w:t>
      </w:r>
      <w:r w:rsidRPr="005E141D">
        <w:rPr>
          <w:spacing w:val="1"/>
        </w:rPr>
        <w:t xml:space="preserve"> </w:t>
      </w:r>
      <w:r w:rsidRPr="005E141D">
        <w:t>программно-техническими</w:t>
      </w:r>
      <w:r w:rsidRPr="005E141D">
        <w:rPr>
          <w:spacing w:val="1"/>
        </w:rPr>
        <w:t xml:space="preserve"> </w:t>
      </w:r>
      <w:r w:rsidRPr="005E141D">
        <w:t>средствами,</w:t>
      </w:r>
      <w:r w:rsidRPr="005E141D">
        <w:rPr>
          <w:spacing w:val="1"/>
        </w:rPr>
        <w:t xml:space="preserve"> </w:t>
      </w:r>
      <w:r w:rsidRPr="005E141D">
        <w:t>средствами</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w:t>
      </w:r>
      <w:r w:rsidRPr="005E141D">
        <w:rPr>
          <w:spacing w:val="1"/>
        </w:rPr>
        <w:t xml:space="preserve"> </w:t>
      </w:r>
      <w:r w:rsidRPr="005E141D">
        <w:t>выплатой</w:t>
      </w:r>
      <w:r w:rsidRPr="005E141D">
        <w:rPr>
          <w:spacing w:val="1"/>
        </w:rPr>
        <w:t xml:space="preserve"> </w:t>
      </w:r>
      <w:r w:rsidRPr="005E141D">
        <w:t>работнику</w:t>
      </w:r>
      <w:r w:rsidRPr="005E141D">
        <w:rPr>
          <w:spacing w:val="1"/>
        </w:rPr>
        <w:t xml:space="preserve"> </w:t>
      </w:r>
      <w:r w:rsidRPr="005E141D">
        <w:t>компенсации</w:t>
      </w:r>
      <w:r w:rsidRPr="005E141D">
        <w:rPr>
          <w:spacing w:val="1"/>
        </w:rPr>
        <w:t xml:space="preserve"> </w:t>
      </w:r>
      <w:r w:rsidRPr="005E141D">
        <w:t>в</w:t>
      </w:r>
      <w:r w:rsidRPr="005E141D">
        <w:rPr>
          <w:spacing w:val="1"/>
        </w:rPr>
        <w:t xml:space="preserve"> </w:t>
      </w:r>
      <w:r w:rsidRPr="005E141D">
        <w:t>связи</w:t>
      </w:r>
      <w:r w:rsidRPr="005E141D">
        <w:rPr>
          <w:spacing w:val="1"/>
        </w:rPr>
        <w:t xml:space="preserve"> </w:t>
      </w:r>
      <w:r w:rsidRPr="005E141D">
        <w:t>с</w:t>
      </w:r>
      <w:r w:rsidRPr="005E141D">
        <w:rPr>
          <w:spacing w:val="1"/>
        </w:rPr>
        <w:t xml:space="preserve"> </w:t>
      </w:r>
      <w:r w:rsidRPr="005E141D">
        <w:t>использованием</w:t>
      </w:r>
      <w:r w:rsidRPr="005E141D">
        <w:rPr>
          <w:spacing w:val="1"/>
        </w:rPr>
        <w:t xml:space="preserve"> </w:t>
      </w:r>
      <w:r w:rsidRPr="005E141D">
        <w:t>работником</w:t>
      </w:r>
      <w:r w:rsidRPr="005E141D">
        <w:rPr>
          <w:spacing w:val="1"/>
        </w:rPr>
        <w:t xml:space="preserve"> </w:t>
      </w:r>
      <w:r w:rsidRPr="005E141D">
        <w:t>принадлежащих</w:t>
      </w:r>
      <w:r w:rsidRPr="005E141D">
        <w:rPr>
          <w:spacing w:val="-5"/>
        </w:rPr>
        <w:t xml:space="preserve"> </w:t>
      </w:r>
      <w:r w:rsidRPr="005E141D">
        <w:t>ему</w:t>
      </w:r>
      <w:r w:rsidRPr="005E141D">
        <w:rPr>
          <w:spacing w:val="-13"/>
        </w:rPr>
        <w:t xml:space="preserve"> </w:t>
      </w:r>
      <w:r w:rsidRPr="005E141D">
        <w:t>или</w:t>
      </w:r>
      <w:r w:rsidRPr="005E141D">
        <w:rPr>
          <w:spacing w:val="-6"/>
        </w:rPr>
        <w:t xml:space="preserve"> </w:t>
      </w:r>
      <w:r w:rsidRPr="005E141D">
        <w:t>арендованных</w:t>
      </w:r>
      <w:r w:rsidRPr="005E141D">
        <w:rPr>
          <w:spacing w:val="-7"/>
        </w:rPr>
        <w:t xml:space="preserve"> </w:t>
      </w:r>
      <w:r w:rsidRPr="005E141D">
        <w:t>им</w:t>
      </w:r>
      <w:r w:rsidRPr="005E141D">
        <w:rPr>
          <w:spacing w:val="-7"/>
        </w:rPr>
        <w:t xml:space="preserve"> </w:t>
      </w:r>
      <w:r w:rsidRPr="005E141D">
        <w:t>оборудования,</w:t>
      </w:r>
      <w:r w:rsidRPr="005E141D">
        <w:rPr>
          <w:spacing w:val="-7"/>
        </w:rPr>
        <w:t xml:space="preserve"> </w:t>
      </w:r>
      <w:r w:rsidRPr="005E141D">
        <w:t>программно-технических</w:t>
      </w:r>
      <w:r w:rsidRPr="005E141D">
        <w:rPr>
          <w:spacing w:val="-6"/>
        </w:rPr>
        <w:t xml:space="preserve"> </w:t>
      </w:r>
      <w:r w:rsidRPr="005E141D">
        <w:t>средств,</w:t>
      </w:r>
      <w:r w:rsidRPr="005E141D">
        <w:rPr>
          <w:spacing w:val="-58"/>
        </w:rPr>
        <w:t xml:space="preserve"> </w:t>
      </w:r>
      <w:r w:rsidRPr="005E141D">
        <w:t>средств</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средств,</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возмещением</w:t>
      </w:r>
      <w:r w:rsidRPr="005E141D">
        <w:rPr>
          <w:spacing w:val="1"/>
        </w:rPr>
        <w:t xml:space="preserve"> </w:t>
      </w:r>
      <w:r w:rsidRPr="005E141D">
        <w:t>работнику</w:t>
      </w:r>
      <w:r w:rsidRPr="005E141D">
        <w:rPr>
          <w:spacing w:val="1"/>
        </w:rPr>
        <w:t xml:space="preserve"> </w:t>
      </w:r>
      <w:r w:rsidRPr="005E141D">
        <w:t>других</w:t>
      </w:r>
      <w:r w:rsidRPr="005E141D">
        <w:rPr>
          <w:spacing w:val="1"/>
        </w:rPr>
        <w:t xml:space="preserve"> </w:t>
      </w:r>
      <w:r w:rsidRPr="005E141D">
        <w:t>расходов,</w:t>
      </w:r>
      <w:r w:rsidRPr="005E141D">
        <w:rPr>
          <w:spacing w:val="-1"/>
        </w:rPr>
        <w:t xml:space="preserve"> </w:t>
      </w:r>
      <w:r w:rsidRPr="005E141D">
        <w:t>связанных</w:t>
      </w:r>
      <w:r w:rsidRPr="005E141D">
        <w:rPr>
          <w:spacing w:val="1"/>
        </w:rPr>
        <w:t xml:space="preserve"> </w:t>
      </w:r>
      <w:r w:rsidRPr="005E141D">
        <w:t>с</w:t>
      </w:r>
      <w:r w:rsidRPr="005E141D">
        <w:rPr>
          <w:spacing w:val="-4"/>
        </w:rPr>
        <w:t xml:space="preserve"> </w:t>
      </w:r>
      <w:r w:rsidRPr="005E141D">
        <w:t>выполнением</w:t>
      </w:r>
      <w:r w:rsidRPr="005E141D">
        <w:rPr>
          <w:spacing w:val="-1"/>
        </w:rPr>
        <w:t xml:space="preserve"> </w:t>
      </w:r>
      <w:r w:rsidRPr="005E141D">
        <w:t>дистанционной</w:t>
      </w:r>
      <w:r w:rsidRPr="005E141D">
        <w:rPr>
          <w:spacing w:val="-1"/>
        </w:rPr>
        <w:t xml:space="preserve"> </w:t>
      </w:r>
      <w:r w:rsidRPr="005E141D">
        <w:t>работы.</w:t>
      </w:r>
    </w:p>
    <w:p w:rsidR="00C72331" w:rsidRDefault="00C72331" w:rsidP="00752C90">
      <w:pPr>
        <w:pStyle w:val="aff1"/>
        <w:widowControl w:val="0"/>
        <w:numPr>
          <w:ilvl w:val="2"/>
          <w:numId w:val="23"/>
        </w:numPr>
        <w:tabs>
          <w:tab w:val="left" w:pos="854"/>
        </w:tabs>
        <w:autoSpaceDE w:val="0"/>
        <w:autoSpaceDN w:val="0"/>
        <w:ind w:right="254" w:firstLine="0"/>
        <w:jc w:val="both"/>
      </w:pPr>
      <w:r w:rsidRPr="005E141D">
        <w:t>Если специфика работы, выполняемой работником на стационарном рабочем месте,</w:t>
      </w:r>
      <w:r w:rsidRPr="005E141D">
        <w:rPr>
          <w:spacing w:val="1"/>
        </w:rPr>
        <w:t xml:space="preserve"> </w:t>
      </w:r>
      <w:r w:rsidRPr="005E141D">
        <w:t>не позволяет осуществить его временный перевод на дистанционную работу по инициативе</w:t>
      </w:r>
      <w:r w:rsidRPr="005E141D">
        <w:rPr>
          <w:spacing w:val="-57"/>
        </w:rPr>
        <w:t xml:space="preserve"> </w:t>
      </w:r>
      <w:r w:rsidRPr="005E141D">
        <w:t>работодателя</w:t>
      </w:r>
      <w:r w:rsidRPr="005E141D">
        <w:rPr>
          <w:spacing w:val="1"/>
        </w:rPr>
        <w:t xml:space="preserve"> </w:t>
      </w:r>
      <w:r w:rsidRPr="005E141D">
        <w:t>либо</w:t>
      </w:r>
      <w:r w:rsidRPr="005E141D">
        <w:rPr>
          <w:spacing w:val="1"/>
        </w:rPr>
        <w:t xml:space="preserve"> </w:t>
      </w:r>
      <w:r w:rsidRPr="005E141D">
        <w:t>работодатель</w:t>
      </w:r>
      <w:r w:rsidRPr="005E141D">
        <w:rPr>
          <w:spacing w:val="1"/>
        </w:rPr>
        <w:t xml:space="preserve"> </w:t>
      </w:r>
      <w:r w:rsidRPr="005E141D">
        <w:t>не</w:t>
      </w:r>
      <w:r w:rsidRPr="005E141D">
        <w:rPr>
          <w:spacing w:val="1"/>
        </w:rPr>
        <w:t xml:space="preserve"> </w:t>
      </w:r>
      <w:r w:rsidRPr="005E141D">
        <w:t>может</w:t>
      </w:r>
      <w:r w:rsidRPr="005E141D">
        <w:rPr>
          <w:spacing w:val="1"/>
        </w:rPr>
        <w:t xml:space="preserve"> </w:t>
      </w:r>
      <w:r w:rsidRPr="005E141D">
        <w:t>обеспечить</w:t>
      </w:r>
      <w:r w:rsidRPr="005E141D">
        <w:rPr>
          <w:spacing w:val="1"/>
        </w:rPr>
        <w:t xml:space="preserve"> </w:t>
      </w:r>
      <w:r w:rsidRPr="005E141D">
        <w:t>работника</w:t>
      </w:r>
      <w:r w:rsidRPr="005E141D">
        <w:rPr>
          <w:spacing w:val="1"/>
        </w:rPr>
        <w:t xml:space="preserve"> </w:t>
      </w:r>
      <w:r w:rsidRPr="005E141D">
        <w:t>необходимыми</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им</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w:t>
      </w:r>
      <w:r w:rsidRPr="005E141D">
        <w:rPr>
          <w:spacing w:val="1"/>
        </w:rPr>
        <w:t xml:space="preserve"> </w:t>
      </w:r>
      <w:r w:rsidRPr="005E141D">
        <w:t>оборудованием,</w:t>
      </w:r>
      <w:r w:rsidRPr="005E141D">
        <w:rPr>
          <w:spacing w:val="-57"/>
        </w:rPr>
        <w:t xml:space="preserve"> </w:t>
      </w:r>
      <w:r w:rsidRPr="005E141D">
        <w:t>программно-техническими</w:t>
      </w:r>
      <w:r w:rsidRPr="005E141D">
        <w:rPr>
          <w:spacing w:val="1"/>
        </w:rPr>
        <w:t xml:space="preserve"> </w:t>
      </w:r>
      <w:r w:rsidRPr="005E141D">
        <w:lastRenderedPageBreak/>
        <w:t>средствами,</w:t>
      </w:r>
      <w:r w:rsidRPr="005E141D">
        <w:rPr>
          <w:spacing w:val="1"/>
        </w:rPr>
        <w:t xml:space="preserve"> </w:t>
      </w:r>
      <w:r w:rsidRPr="005E141D">
        <w:t>средствами</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 время, в течение которого указанный работник не выполняет свою трудовую</w:t>
      </w:r>
      <w:r w:rsidRPr="005E141D">
        <w:rPr>
          <w:spacing w:val="1"/>
        </w:rPr>
        <w:t xml:space="preserve"> </w:t>
      </w:r>
      <w:r w:rsidRPr="005E141D">
        <w:t>функцию,</w:t>
      </w:r>
      <w:r w:rsidRPr="005E141D">
        <w:rPr>
          <w:spacing w:val="1"/>
        </w:rPr>
        <w:t xml:space="preserve"> </w:t>
      </w:r>
      <w:r w:rsidRPr="005E141D">
        <w:t>считается</w:t>
      </w:r>
      <w:r w:rsidRPr="005E141D">
        <w:rPr>
          <w:spacing w:val="1"/>
        </w:rPr>
        <w:t xml:space="preserve"> </w:t>
      </w:r>
      <w:r w:rsidRPr="005E141D">
        <w:t>временем</w:t>
      </w:r>
      <w:r w:rsidRPr="005E141D">
        <w:rPr>
          <w:spacing w:val="1"/>
        </w:rPr>
        <w:t xml:space="preserve"> </w:t>
      </w:r>
      <w:r w:rsidRPr="005E141D">
        <w:t>простоя</w:t>
      </w:r>
      <w:r w:rsidRPr="005E141D">
        <w:rPr>
          <w:spacing w:val="1"/>
        </w:rPr>
        <w:t xml:space="preserve"> </w:t>
      </w:r>
      <w:r w:rsidRPr="005E141D">
        <w:t>по</w:t>
      </w:r>
      <w:r w:rsidRPr="005E141D">
        <w:rPr>
          <w:spacing w:val="1"/>
        </w:rPr>
        <w:t xml:space="preserve"> </w:t>
      </w:r>
      <w:r w:rsidRPr="005E141D">
        <w:t>причинам,</w:t>
      </w:r>
      <w:r w:rsidRPr="005E141D">
        <w:rPr>
          <w:spacing w:val="1"/>
        </w:rPr>
        <w:t xml:space="preserve"> </w:t>
      </w:r>
      <w:r w:rsidRPr="005E141D">
        <w:t>не</w:t>
      </w:r>
      <w:r w:rsidRPr="005E141D">
        <w:rPr>
          <w:spacing w:val="1"/>
        </w:rPr>
        <w:t xml:space="preserve"> </w:t>
      </w:r>
      <w:r w:rsidRPr="005E141D">
        <w:t>зависящим</w:t>
      </w:r>
      <w:r w:rsidRPr="005E141D">
        <w:rPr>
          <w:spacing w:val="1"/>
        </w:rPr>
        <w:t xml:space="preserve"> </w:t>
      </w:r>
      <w:r w:rsidRPr="005E141D">
        <w:t>от</w:t>
      </w:r>
      <w:r w:rsidRPr="005E141D">
        <w:rPr>
          <w:spacing w:val="1"/>
        </w:rPr>
        <w:t xml:space="preserve"> </w:t>
      </w:r>
      <w:r w:rsidRPr="005E141D">
        <w:t>работодателя</w:t>
      </w:r>
      <w:r w:rsidRPr="005E141D">
        <w:rPr>
          <w:spacing w:val="1"/>
        </w:rPr>
        <w:t xml:space="preserve"> </w:t>
      </w:r>
      <w:r w:rsidRPr="005E141D">
        <w:t>и</w:t>
      </w:r>
      <w:r w:rsidRPr="005E141D">
        <w:rPr>
          <w:spacing w:val="1"/>
        </w:rPr>
        <w:t xml:space="preserve"> </w:t>
      </w:r>
      <w:r w:rsidRPr="005E141D">
        <w:t>работника, с оплатой этого времени простоя согласно части второй статьи 157 Трудового</w:t>
      </w:r>
      <w:r w:rsidRPr="005E141D">
        <w:rPr>
          <w:spacing w:val="1"/>
        </w:rPr>
        <w:t xml:space="preserve"> </w:t>
      </w:r>
      <w:r w:rsidRPr="005E141D">
        <w:t>Кодекса,</w:t>
      </w:r>
      <w:r w:rsidRPr="005E141D">
        <w:rPr>
          <w:spacing w:val="1"/>
        </w:rPr>
        <w:t xml:space="preserve"> </w:t>
      </w:r>
      <w:r w:rsidRPr="005E141D">
        <w:t>если</w:t>
      </w:r>
      <w:r w:rsidRPr="005E141D">
        <w:rPr>
          <w:spacing w:val="1"/>
        </w:rPr>
        <w:t xml:space="preserve"> </w:t>
      </w:r>
      <w:r w:rsidRPr="005E141D">
        <w:t>больший</w:t>
      </w:r>
      <w:r w:rsidRPr="005E141D">
        <w:rPr>
          <w:spacing w:val="1"/>
        </w:rPr>
        <w:t xml:space="preserve"> </w:t>
      </w:r>
      <w:r w:rsidRPr="005E141D">
        <w:t>размер</w:t>
      </w:r>
      <w:r w:rsidRPr="005E141D">
        <w:rPr>
          <w:spacing w:val="1"/>
        </w:rPr>
        <w:t xml:space="preserve"> </w:t>
      </w:r>
      <w:r w:rsidRPr="005E141D">
        <w:t>оплаты</w:t>
      </w:r>
      <w:r w:rsidRPr="005E141D">
        <w:rPr>
          <w:spacing w:val="1"/>
        </w:rPr>
        <w:t xml:space="preserve"> </w:t>
      </w:r>
      <w:r w:rsidRPr="005E141D">
        <w:t>не</w:t>
      </w:r>
      <w:r w:rsidRPr="005E141D">
        <w:rPr>
          <w:spacing w:val="1"/>
        </w:rPr>
        <w:t xml:space="preserve"> </w:t>
      </w:r>
      <w:r w:rsidRPr="005E141D">
        <w:t>предусмотрен</w:t>
      </w:r>
      <w:r w:rsidRPr="005E141D">
        <w:rPr>
          <w:spacing w:val="1"/>
        </w:rPr>
        <w:t xml:space="preserve"> </w:t>
      </w:r>
      <w:r w:rsidRPr="005E141D">
        <w:t>коллективными</w:t>
      </w:r>
      <w:r w:rsidRPr="005E141D">
        <w:rPr>
          <w:spacing w:val="1"/>
        </w:rPr>
        <w:t xml:space="preserve"> </w:t>
      </w:r>
      <w:r w:rsidRPr="005E141D">
        <w:t>договорами,</w:t>
      </w:r>
      <w:r w:rsidRPr="005E141D">
        <w:rPr>
          <w:spacing w:val="1"/>
        </w:rPr>
        <w:t xml:space="preserve"> </w:t>
      </w:r>
      <w:r w:rsidRPr="005E141D">
        <w:t>соглашениями,</w:t>
      </w:r>
      <w:r w:rsidRPr="005E141D">
        <w:rPr>
          <w:spacing w:val="-1"/>
        </w:rPr>
        <w:t xml:space="preserve"> </w:t>
      </w:r>
      <w:r w:rsidRPr="005E141D">
        <w:t>локальными нормативными актами.</w:t>
      </w:r>
    </w:p>
    <w:p w:rsidR="00C72331" w:rsidRPr="005E141D" w:rsidRDefault="00C72331" w:rsidP="00C72331">
      <w:pPr>
        <w:pStyle w:val="aff1"/>
        <w:widowControl w:val="0"/>
        <w:tabs>
          <w:tab w:val="left" w:pos="854"/>
        </w:tabs>
        <w:autoSpaceDE w:val="0"/>
        <w:autoSpaceDN w:val="0"/>
        <w:ind w:left="118" w:right="254"/>
      </w:pPr>
    </w:p>
    <w:p w:rsidR="00C72331" w:rsidRPr="00553C38" w:rsidRDefault="00C72331" w:rsidP="00752C90">
      <w:pPr>
        <w:pStyle w:val="2"/>
        <w:numPr>
          <w:ilvl w:val="1"/>
          <w:numId w:val="23"/>
        </w:numPr>
        <w:tabs>
          <w:tab w:val="left" w:pos="539"/>
          <w:tab w:val="num" w:pos="1440"/>
        </w:tabs>
        <w:spacing w:before="0"/>
        <w:ind w:left="538" w:hanging="421"/>
        <w:jc w:val="both"/>
        <w:rPr>
          <w:rFonts w:ascii="Times New Roman" w:hAnsi="Times New Roman"/>
          <w:color w:val="auto"/>
          <w:sz w:val="24"/>
          <w:szCs w:val="24"/>
        </w:rPr>
      </w:pPr>
      <w:r w:rsidRPr="00553C38">
        <w:rPr>
          <w:rFonts w:ascii="Times New Roman" w:hAnsi="Times New Roman"/>
          <w:color w:val="auto"/>
          <w:sz w:val="24"/>
          <w:szCs w:val="24"/>
        </w:rPr>
        <w:t>Порядок</w:t>
      </w:r>
      <w:r w:rsidRPr="00553C38">
        <w:rPr>
          <w:rFonts w:ascii="Times New Roman" w:hAnsi="Times New Roman"/>
          <w:color w:val="auto"/>
          <w:spacing w:val="-3"/>
          <w:sz w:val="24"/>
          <w:szCs w:val="24"/>
        </w:rPr>
        <w:t xml:space="preserve"> </w:t>
      </w:r>
      <w:r w:rsidRPr="00553C38">
        <w:rPr>
          <w:rFonts w:ascii="Times New Roman" w:hAnsi="Times New Roman"/>
          <w:color w:val="auto"/>
          <w:sz w:val="24"/>
          <w:szCs w:val="24"/>
        </w:rPr>
        <w:t>отстранения</w:t>
      </w:r>
      <w:r w:rsidRPr="00553C38">
        <w:rPr>
          <w:rFonts w:ascii="Times New Roman" w:hAnsi="Times New Roman"/>
          <w:color w:val="auto"/>
          <w:spacing w:val="-3"/>
          <w:sz w:val="24"/>
          <w:szCs w:val="24"/>
        </w:rPr>
        <w:t xml:space="preserve"> </w:t>
      </w:r>
      <w:r w:rsidRPr="00553C38">
        <w:rPr>
          <w:rFonts w:ascii="Times New Roman" w:hAnsi="Times New Roman"/>
          <w:color w:val="auto"/>
          <w:sz w:val="24"/>
          <w:szCs w:val="24"/>
        </w:rPr>
        <w:t>от</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работы</w:t>
      </w:r>
    </w:p>
    <w:p w:rsidR="00C72331" w:rsidRPr="005E141D" w:rsidRDefault="00C72331" w:rsidP="00752C90">
      <w:pPr>
        <w:pStyle w:val="aff1"/>
        <w:widowControl w:val="0"/>
        <w:numPr>
          <w:ilvl w:val="2"/>
          <w:numId w:val="23"/>
        </w:numPr>
        <w:tabs>
          <w:tab w:val="left" w:pos="719"/>
        </w:tabs>
        <w:autoSpaceDE w:val="0"/>
        <w:autoSpaceDN w:val="0"/>
        <w:ind w:left="718" w:hanging="601"/>
        <w:jc w:val="both"/>
      </w:pPr>
      <w:r w:rsidRPr="005E141D">
        <w:rPr>
          <w:u w:val="single"/>
        </w:rPr>
        <w:t>Работник</w:t>
      </w:r>
      <w:r w:rsidRPr="005E141D">
        <w:rPr>
          <w:spacing w:val="-1"/>
          <w:u w:val="single"/>
        </w:rPr>
        <w:t xml:space="preserve"> </w:t>
      </w:r>
      <w:r w:rsidRPr="005E141D">
        <w:rPr>
          <w:u w:val="single"/>
        </w:rPr>
        <w:t>отстраняется</w:t>
      </w:r>
      <w:r w:rsidRPr="005E141D">
        <w:rPr>
          <w:spacing w:val="-1"/>
          <w:u w:val="single"/>
        </w:rPr>
        <w:t xml:space="preserve"> </w:t>
      </w:r>
      <w:r w:rsidRPr="005E141D">
        <w:rPr>
          <w:u w:val="single"/>
        </w:rPr>
        <w:t>от</w:t>
      </w:r>
      <w:r w:rsidRPr="005E141D">
        <w:rPr>
          <w:spacing w:val="-1"/>
          <w:u w:val="single"/>
        </w:rPr>
        <w:t xml:space="preserve"> </w:t>
      </w:r>
      <w:r w:rsidRPr="005E141D">
        <w:rPr>
          <w:u w:val="single"/>
        </w:rPr>
        <w:t>работы</w:t>
      </w:r>
      <w:r w:rsidRPr="005E141D">
        <w:rPr>
          <w:spacing w:val="-1"/>
          <w:u w:val="single"/>
        </w:rPr>
        <w:t xml:space="preserve"> </w:t>
      </w:r>
      <w:r w:rsidRPr="005E141D">
        <w:rPr>
          <w:u w:val="single"/>
        </w:rPr>
        <w:t>(не</w:t>
      </w:r>
      <w:r w:rsidRPr="005E141D">
        <w:rPr>
          <w:spacing w:val="-2"/>
          <w:u w:val="single"/>
        </w:rPr>
        <w:t xml:space="preserve"> </w:t>
      </w:r>
      <w:r w:rsidRPr="005E141D">
        <w:rPr>
          <w:u w:val="single"/>
        </w:rPr>
        <w:t>допускается</w:t>
      </w:r>
      <w:r w:rsidRPr="005E141D">
        <w:rPr>
          <w:spacing w:val="-1"/>
          <w:u w:val="single"/>
        </w:rPr>
        <w:t xml:space="preserve"> </w:t>
      </w:r>
      <w:r w:rsidRPr="005E141D">
        <w:rPr>
          <w:u w:val="single"/>
        </w:rPr>
        <w:t>к</w:t>
      </w:r>
      <w:r w:rsidRPr="005E141D">
        <w:rPr>
          <w:spacing w:val="-2"/>
          <w:u w:val="single"/>
        </w:rPr>
        <w:t xml:space="preserve"> </w:t>
      </w:r>
      <w:r w:rsidRPr="005E141D">
        <w:rPr>
          <w:u w:val="single"/>
        </w:rPr>
        <w:t>работе)</w:t>
      </w:r>
      <w:r w:rsidRPr="005E141D">
        <w:rPr>
          <w:spacing w:val="-2"/>
          <w:u w:val="single"/>
        </w:rPr>
        <w:t xml:space="preserve"> </w:t>
      </w:r>
      <w:r w:rsidRPr="005E141D">
        <w:rPr>
          <w:u w:val="single"/>
        </w:rPr>
        <w:t>в случаях:</w:t>
      </w:r>
    </w:p>
    <w:p w:rsidR="00C72331" w:rsidRPr="005E141D" w:rsidRDefault="00C72331" w:rsidP="00752C90">
      <w:pPr>
        <w:pStyle w:val="aff1"/>
        <w:widowControl w:val="0"/>
        <w:numPr>
          <w:ilvl w:val="3"/>
          <w:numId w:val="23"/>
        </w:numPr>
        <w:tabs>
          <w:tab w:val="left" w:pos="839"/>
        </w:tabs>
        <w:autoSpaceDE w:val="0"/>
        <w:autoSpaceDN w:val="0"/>
        <w:ind w:left="838" w:right="258" w:hanging="360"/>
        <w:jc w:val="both"/>
      </w:pPr>
      <w:r w:rsidRPr="005E141D">
        <w:t>появления</w:t>
      </w:r>
      <w:r w:rsidRPr="005E141D">
        <w:rPr>
          <w:spacing w:val="1"/>
        </w:rPr>
        <w:t xml:space="preserve"> </w:t>
      </w:r>
      <w:r w:rsidRPr="005E141D">
        <w:t>на</w:t>
      </w:r>
      <w:r w:rsidRPr="005E141D">
        <w:rPr>
          <w:spacing w:val="1"/>
        </w:rPr>
        <w:t xml:space="preserve"> </w:t>
      </w:r>
      <w:r w:rsidRPr="005E141D">
        <w:t>работе</w:t>
      </w:r>
      <w:r w:rsidRPr="005E141D">
        <w:rPr>
          <w:spacing w:val="1"/>
        </w:rPr>
        <w:t xml:space="preserve"> </w:t>
      </w:r>
      <w:r w:rsidRPr="005E141D">
        <w:t>в</w:t>
      </w:r>
      <w:r w:rsidRPr="005E141D">
        <w:rPr>
          <w:spacing w:val="1"/>
        </w:rPr>
        <w:t xml:space="preserve"> </w:t>
      </w:r>
      <w:r w:rsidRPr="005E141D">
        <w:t>состоянии</w:t>
      </w:r>
      <w:r w:rsidRPr="005E141D">
        <w:rPr>
          <w:spacing w:val="1"/>
        </w:rPr>
        <w:t xml:space="preserve"> </w:t>
      </w:r>
      <w:r w:rsidRPr="005E141D">
        <w:t>алкогольного,</w:t>
      </w:r>
      <w:r w:rsidRPr="005E141D">
        <w:rPr>
          <w:spacing w:val="1"/>
        </w:rPr>
        <w:t xml:space="preserve"> </w:t>
      </w:r>
      <w:r w:rsidRPr="005E141D">
        <w:t>наркотического</w:t>
      </w:r>
      <w:r w:rsidRPr="005E141D">
        <w:rPr>
          <w:spacing w:val="1"/>
        </w:rPr>
        <w:t xml:space="preserve"> </w:t>
      </w:r>
      <w:r w:rsidRPr="005E141D">
        <w:t>или</w:t>
      </w:r>
      <w:r w:rsidRPr="005E141D">
        <w:rPr>
          <w:spacing w:val="1"/>
        </w:rPr>
        <w:t xml:space="preserve"> </w:t>
      </w:r>
      <w:r w:rsidRPr="005E141D">
        <w:t>иного</w:t>
      </w:r>
      <w:r w:rsidRPr="005E141D">
        <w:rPr>
          <w:spacing w:val="1"/>
        </w:rPr>
        <w:t xml:space="preserve"> </w:t>
      </w:r>
      <w:r w:rsidRPr="005E141D">
        <w:t>токсического</w:t>
      </w:r>
      <w:r w:rsidRPr="005E141D">
        <w:rPr>
          <w:spacing w:val="-1"/>
        </w:rPr>
        <w:t xml:space="preserve"> </w:t>
      </w:r>
      <w:r w:rsidRPr="005E141D">
        <w:t>опьянения;</w:t>
      </w:r>
    </w:p>
    <w:p w:rsidR="00C72331" w:rsidRPr="005E141D" w:rsidRDefault="00C72331" w:rsidP="00752C90">
      <w:pPr>
        <w:pStyle w:val="aff1"/>
        <w:widowControl w:val="0"/>
        <w:numPr>
          <w:ilvl w:val="3"/>
          <w:numId w:val="23"/>
        </w:numPr>
        <w:tabs>
          <w:tab w:val="left" w:pos="839"/>
        </w:tabs>
        <w:autoSpaceDE w:val="0"/>
        <w:autoSpaceDN w:val="0"/>
        <w:ind w:left="838" w:right="254" w:hanging="360"/>
        <w:jc w:val="both"/>
      </w:pPr>
      <w:r w:rsidRPr="005E141D">
        <w:t>не прохождения в установленном порядке обучения и проверки знаний и навыков в</w:t>
      </w:r>
      <w:r w:rsidRPr="005E141D">
        <w:rPr>
          <w:spacing w:val="1"/>
        </w:rPr>
        <w:t xml:space="preserve"> </w:t>
      </w:r>
      <w:r w:rsidRPr="005E141D">
        <w:t>области</w:t>
      </w:r>
      <w:r w:rsidRPr="005E141D">
        <w:rPr>
          <w:spacing w:val="-1"/>
        </w:rPr>
        <w:t xml:space="preserve"> </w:t>
      </w:r>
      <w:r w:rsidRPr="005E141D">
        <w:t>охраны труда;</w:t>
      </w:r>
    </w:p>
    <w:p w:rsidR="00C72331" w:rsidRPr="005E141D" w:rsidRDefault="00C72331" w:rsidP="00752C90">
      <w:pPr>
        <w:pStyle w:val="aff1"/>
        <w:widowControl w:val="0"/>
        <w:numPr>
          <w:ilvl w:val="3"/>
          <w:numId w:val="23"/>
        </w:numPr>
        <w:tabs>
          <w:tab w:val="left" w:pos="839"/>
        </w:tabs>
        <w:autoSpaceDE w:val="0"/>
        <w:autoSpaceDN w:val="0"/>
        <w:ind w:left="838" w:right="253" w:hanging="360"/>
        <w:jc w:val="both"/>
      </w:pPr>
      <w:r w:rsidRPr="005E141D">
        <w:t>не прохождения в установленном порядке обязательного медицинского осмотра, а</w:t>
      </w:r>
      <w:r w:rsidRPr="005E141D">
        <w:rPr>
          <w:spacing w:val="1"/>
        </w:rPr>
        <w:t xml:space="preserve"> </w:t>
      </w:r>
      <w:r w:rsidRPr="005E141D">
        <w:t>также</w:t>
      </w:r>
      <w:r w:rsidRPr="005E141D">
        <w:rPr>
          <w:spacing w:val="1"/>
        </w:rPr>
        <w:t xml:space="preserve"> </w:t>
      </w:r>
      <w:r w:rsidRPr="005E141D">
        <w:t>обязательного</w:t>
      </w:r>
      <w:r w:rsidRPr="005E141D">
        <w:rPr>
          <w:spacing w:val="1"/>
        </w:rPr>
        <w:t xml:space="preserve"> </w:t>
      </w:r>
      <w:r w:rsidRPr="005E141D">
        <w:t>психиатрического</w:t>
      </w:r>
      <w:r w:rsidRPr="005E141D">
        <w:rPr>
          <w:spacing w:val="1"/>
        </w:rPr>
        <w:t xml:space="preserve"> </w:t>
      </w:r>
      <w:r w:rsidRPr="005E141D">
        <w:t>освидетельствования</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другими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57"/>
        </w:rPr>
        <w:t xml:space="preserve"> </w:t>
      </w:r>
      <w:r w:rsidRPr="005E141D">
        <w:t>Федерации;</w:t>
      </w:r>
    </w:p>
    <w:p w:rsidR="00C72331" w:rsidRPr="005E141D" w:rsidRDefault="00C72331" w:rsidP="00752C90">
      <w:pPr>
        <w:pStyle w:val="aff1"/>
        <w:widowControl w:val="0"/>
        <w:numPr>
          <w:ilvl w:val="3"/>
          <w:numId w:val="23"/>
        </w:numPr>
        <w:tabs>
          <w:tab w:val="left" w:pos="839"/>
        </w:tabs>
        <w:autoSpaceDE w:val="0"/>
        <w:autoSpaceDN w:val="0"/>
        <w:spacing w:before="79"/>
        <w:ind w:left="838" w:right="260" w:hanging="360"/>
        <w:jc w:val="both"/>
      </w:pPr>
      <w:r w:rsidRPr="005E141D">
        <w:t>при выявлении в соответствии с медицинским заключением, выданным в порядке,</w:t>
      </w:r>
      <w:r w:rsidRPr="005E141D">
        <w:rPr>
          <w:spacing w:val="1"/>
        </w:rPr>
        <w:t xml:space="preserve"> </w:t>
      </w:r>
      <w:r w:rsidRPr="005E141D">
        <w:t>установленном</w:t>
      </w:r>
      <w:r w:rsidRPr="005E141D">
        <w:rPr>
          <w:spacing w:val="10"/>
        </w:rPr>
        <w:t xml:space="preserve"> </w:t>
      </w:r>
      <w:r w:rsidRPr="005E141D">
        <w:t>федеральными</w:t>
      </w:r>
      <w:r w:rsidRPr="005E141D">
        <w:rPr>
          <w:spacing w:val="10"/>
        </w:rPr>
        <w:t xml:space="preserve"> </w:t>
      </w:r>
      <w:r w:rsidRPr="005E141D">
        <w:t>законами</w:t>
      </w:r>
      <w:r w:rsidRPr="005E141D">
        <w:rPr>
          <w:spacing w:val="10"/>
        </w:rPr>
        <w:t xml:space="preserve"> </w:t>
      </w:r>
      <w:r w:rsidRPr="005E141D">
        <w:t>и</w:t>
      </w:r>
      <w:r w:rsidRPr="005E141D">
        <w:rPr>
          <w:spacing w:val="10"/>
        </w:rPr>
        <w:t xml:space="preserve"> </w:t>
      </w:r>
      <w:r w:rsidRPr="005E141D">
        <w:t>иными</w:t>
      </w:r>
      <w:r w:rsidRPr="005E141D">
        <w:rPr>
          <w:spacing w:val="13"/>
        </w:rPr>
        <w:t xml:space="preserve"> </w:t>
      </w:r>
      <w:r w:rsidRPr="005E141D">
        <w:t>нормативными</w:t>
      </w:r>
      <w:r w:rsidRPr="005E141D">
        <w:rPr>
          <w:spacing w:val="10"/>
        </w:rPr>
        <w:t xml:space="preserve"> </w:t>
      </w:r>
      <w:r w:rsidRPr="005E141D">
        <w:t>правовыми</w:t>
      </w:r>
      <w:r w:rsidRPr="005E141D">
        <w:rPr>
          <w:spacing w:val="12"/>
        </w:rPr>
        <w:t xml:space="preserve"> </w:t>
      </w:r>
      <w:r w:rsidRPr="005E141D">
        <w:t>актами Российской</w:t>
      </w:r>
      <w:r w:rsidRPr="005E141D">
        <w:rPr>
          <w:spacing w:val="1"/>
        </w:rPr>
        <w:t xml:space="preserve"> </w:t>
      </w:r>
      <w:r w:rsidRPr="005E141D">
        <w:t>Федерации,</w:t>
      </w:r>
      <w:r w:rsidRPr="005E141D">
        <w:rPr>
          <w:spacing w:val="1"/>
        </w:rPr>
        <w:t xml:space="preserve"> </w:t>
      </w:r>
      <w:r w:rsidRPr="005E141D">
        <w:t>противопоказаний</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работником</w:t>
      </w:r>
      <w:r w:rsidRPr="005E141D">
        <w:rPr>
          <w:spacing w:val="1"/>
        </w:rPr>
        <w:t xml:space="preserve"> </w:t>
      </w:r>
      <w:r w:rsidRPr="005E141D">
        <w:t>работы,</w:t>
      </w:r>
      <w:r w:rsidRPr="005E141D">
        <w:rPr>
          <w:spacing w:val="1"/>
        </w:rPr>
        <w:t xml:space="preserve"> </w:t>
      </w:r>
      <w:r w:rsidRPr="005E141D">
        <w:t>обусловленной</w:t>
      </w:r>
      <w:r w:rsidRPr="005E141D">
        <w:rPr>
          <w:spacing w:val="-1"/>
        </w:rPr>
        <w:t xml:space="preserve"> </w:t>
      </w:r>
      <w:r w:rsidRPr="005E141D">
        <w:t>трудовым</w:t>
      </w:r>
      <w:r w:rsidRPr="005E141D">
        <w:rPr>
          <w:spacing w:val="-2"/>
        </w:rPr>
        <w:t xml:space="preserve"> </w:t>
      </w:r>
      <w:r w:rsidRPr="005E141D">
        <w:t>договором;</w:t>
      </w:r>
    </w:p>
    <w:p w:rsidR="00C72331" w:rsidRPr="005E141D" w:rsidRDefault="00C72331" w:rsidP="00752C90">
      <w:pPr>
        <w:pStyle w:val="aff1"/>
        <w:widowControl w:val="0"/>
        <w:numPr>
          <w:ilvl w:val="3"/>
          <w:numId w:val="23"/>
        </w:numPr>
        <w:tabs>
          <w:tab w:val="left" w:pos="839"/>
        </w:tabs>
        <w:autoSpaceDE w:val="0"/>
        <w:autoSpaceDN w:val="0"/>
        <w:ind w:left="838" w:right="259" w:hanging="360"/>
        <w:jc w:val="both"/>
      </w:pPr>
      <w:r w:rsidRPr="005E141D">
        <w:t>по</w:t>
      </w:r>
      <w:r w:rsidRPr="005E141D">
        <w:rPr>
          <w:spacing w:val="1"/>
        </w:rPr>
        <w:t xml:space="preserve"> </w:t>
      </w:r>
      <w:r w:rsidRPr="005E141D">
        <w:t>требованию</w:t>
      </w:r>
      <w:r w:rsidRPr="005E141D">
        <w:rPr>
          <w:spacing w:val="1"/>
        </w:rPr>
        <w:t xml:space="preserve"> </w:t>
      </w:r>
      <w:r w:rsidRPr="005E141D">
        <w:t>органов</w:t>
      </w:r>
      <w:r w:rsidRPr="005E141D">
        <w:rPr>
          <w:spacing w:val="1"/>
        </w:rPr>
        <w:t xml:space="preserve"> </w:t>
      </w:r>
      <w:r w:rsidRPr="005E141D">
        <w:t>или</w:t>
      </w:r>
      <w:r w:rsidRPr="005E141D">
        <w:rPr>
          <w:spacing w:val="1"/>
        </w:rPr>
        <w:t xml:space="preserve"> </w:t>
      </w:r>
      <w:r w:rsidRPr="005E141D">
        <w:t>должностных</w:t>
      </w:r>
      <w:r w:rsidRPr="005E141D">
        <w:rPr>
          <w:spacing w:val="1"/>
        </w:rPr>
        <w:t xml:space="preserve"> </w:t>
      </w:r>
      <w:r w:rsidRPr="005E141D">
        <w:t>лиц,</w:t>
      </w:r>
      <w:r w:rsidRPr="005E141D">
        <w:rPr>
          <w:spacing w:val="1"/>
        </w:rPr>
        <w:t xml:space="preserve"> </w:t>
      </w:r>
      <w:r w:rsidRPr="005E141D">
        <w:t>уполномоченных</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2"/>
        </w:rPr>
        <w:t xml:space="preserve"> </w:t>
      </w:r>
      <w:r w:rsidRPr="005E141D">
        <w:t>и</w:t>
      </w:r>
      <w:r w:rsidRPr="005E141D">
        <w:rPr>
          <w:spacing w:val="-3"/>
        </w:rPr>
        <w:t xml:space="preserve"> </w:t>
      </w:r>
      <w:r w:rsidRPr="005E141D">
        <w:t>иными</w:t>
      </w:r>
      <w:r w:rsidRPr="005E141D">
        <w:rPr>
          <w:spacing w:val="-4"/>
        </w:rPr>
        <w:t xml:space="preserve"> </w:t>
      </w:r>
      <w:r w:rsidRPr="005E141D">
        <w:t>нормативными</w:t>
      </w:r>
      <w:r w:rsidRPr="005E141D">
        <w:rPr>
          <w:spacing w:val="-1"/>
        </w:rPr>
        <w:t xml:space="preserve"> </w:t>
      </w:r>
      <w:r w:rsidRPr="005E141D">
        <w:t>правовыми</w:t>
      </w:r>
      <w:r w:rsidRPr="005E141D">
        <w:rPr>
          <w:spacing w:val="-2"/>
        </w:rPr>
        <w:t xml:space="preserve"> </w:t>
      </w:r>
      <w:r w:rsidRPr="005E141D">
        <w:t>актами</w:t>
      </w:r>
      <w:r w:rsidRPr="005E141D">
        <w:rPr>
          <w:spacing w:val="-1"/>
        </w:rPr>
        <w:t xml:space="preserve"> </w:t>
      </w:r>
      <w:r w:rsidRPr="005E141D">
        <w:t>Российской</w:t>
      </w:r>
      <w:r w:rsidRPr="005E141D">
        <w:rPr>
          <w:spacing w:val="-2"/>
        </w:rPr>
        <w:t xml:space="preserve"> </w:t>
      </w:r>
      <w:r w:rsidRPr="005E141D">
        <w:t>Федерации;</w:t>
      </w:r>
    </w:p>
    <w:p w:rsidR="00C72331" w:rsidRPr="005E141D" w:rsidRDefault="00C72331" w:rsidP="00752C90">
      <w:pPr>
        <w:pStyle w:val="aff1"/>
        <w:widowControl w:val="0"/>
        <w:numPr>
          <w:ilvl w:val="3"/>
          <w:numId w:val="23"/>
        </w:numPr>
        <w:tabs>
          <w:tab w:val="left" w:pos="839"/>
        </w:tabs>
        <w:autoSpaceDE w:val="0"/>
        <w:autoSpaceDN w:val="0"/>
        <w:ind w:left="838" w:right="261" w:hanging="360"/>
        <w:jc w:val="both"/>
      </w:pPr>
      <w:r w:rsidRPr="005E141D">
        <w:t>в других случаях, предусмотренных Трудовым Кодексом Российской Федерации,</w:t>
      </w:r>
      <w:r w:rsidRPr="005E141D">
        <w:rPr>
          <w:spacing w:val="1"/>
        </w:rPr>
        <w:t xml:space="preserve"> </w:t>
      </w:r>
      <w:r w:rsidRPr="005E141D">
        <w:t>другими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1"/>
        </w:rPr>
        <w:t xml:space="preserve"> </w:t>
      </w:r>
      <w:r w:rsidRPr="005E141D">
        <w:t>Федерации;</w:t>
      </w:r>
    </w:p>
    <w:p w:rsidR="00C72331" w:rsidRPr="005E141D" w:rsidRDefault="00C72331" w:rsidP="00752C90">
      <w:pPr>
        <w:pStyle w:val="aff1"/>
        <w:widowControl w:val="0"/>
        <w:numPr>
          <w:ilvl w:val="3"/>
          <w:numId w:val="23"/>
        </w:numPr>
        <w:tabs>
          <w:tab w:val="left" w:pos="839"/>
        </w:tabs>
        <w:autoSpaceDE w:val="0"/>
        <w:autoSpaceDN w:val="0"/>
        <w:ind w:left="838" w:right="252" w:hanging="360"/>
        <w:jc w:val="both"/>
      </w:pPr>
      <w:r w:rsidRPr="005E141D">
        <w:t>наряду</w:t>
      </w:r>
      <w:r w:rsidRPr="005E141D">
        <w:rPr>
          <w:spacing w:val="1"/>
        </w:rPr>
        <w:t xml:space="preserve"> </w:t>
      </w:r>
      <w:r w:rsidRPr="005E141D">
        <w:t>с</w:t>
      </w:r>
      <w:r w:rsidRPr="005E141D">
        <w:rPr>
          <w:spacing w:val="1"/>
        </w:rPr>
        <w:t xml:space="preserve"> </w:t>
      </w:r>
      <w:r w:rsidRPr="005E141D">
        <w:t>указанными</w:t>
      </w:r>
      <w:r w:rsidRPr="005E141D">
        <w:rPr>
          <w:spacing w:val="1"/>
        </w:rPr>
        <w:t xml:space="preserve"> </w:t>
      </w:r>
      <w:r w:rsidRPr="005E141D">
        <w:t>выше</w:t>
      </w:r>
      <w:r w:rsidRPr="005E141D">
        <w:rPr>
          <w:spacing w:val="1"/>
        </w:rPr>
        <w:t xml:space="preserve"> </w:t>
      </w:r>
      <w:r w:rsidRPr="005E141D">
        <w:t>случаями</w:t>
      </w:r>
      <w:r w:rsidRPr="005E141D">
        <w:rPr>
          <w:spacing w:val="1"/>
        </w:rPr>
        <w:t xml:space="preserve"> </w:t>
      </w:r>
      <w:r w:rsidRPr="005E141D">
        <w:t>педагогический</w:t>
      </w:r>
      <w:r w:rsidRPr="005E141D">
        <w:rPr>
          <w:spacing w:val="1"/>
        </w:rPr>
        <w:t xml:space="preserve"> </w:t>
      </w:r>
      <w:r w:rsidRPr="005E141D">
        <w:t>работник</w:t>
      </w:r>
      <w:r w:rsidRPr="005E141D">
        <w:rPr>
          <w:spacing w:val="1"/>
        </w:rPr>
        <w:t xml:space="preserve"> </w:t>
      </w:r>
      <w:r w:rsidRPr="005E141D">
        <w:t>отстраняется</w:t>
      </w:r>
      <w:r w:rsidRPr="005E141D">
        <w:rPr>
          <w:spacing w:val="1"/>
        </w:rPr>
        <w:t xml:space="preserve"> </w:t>
      </w:r>
      <w:r w:rsidRPr="005E141D">
        <w:t>от</w:t>
      </w:r>
      <w:r w:rsidRPr="005E141D">
        <w:rPr>
          <w:spacing w:val="1"/>
        </w:rPr>
        <w:t xml:space="preserve"> </w:t>
      </w:r>
      <w:r w:rsidRPr="005E141D">
        <w:t>работы (не допускается к работе) при получении от правоохранительных органов</w:t>
      </w:r>
      <w:r w:rsidRPr="005E141D">
        <w:rPr>
          <w:spacing w:val="1"/>
        </w:rPr>
        <w:t xml:space="preserve"> </w:t>
      </w:r>
      <w:r w:rsidRPr="005E141D">
        <w:t>сведений о том, что данный работник подвергается уголовному преследованию за</w:t>
      </w:r>
      <w:r w:rsidRPr="005E141D">
        <w:rPr>
          <w:spacing w:val="1"/>
        </w:rPr>
        <w:t xml:space="preserve"> </w:t>
      </w:r>
      <w:r w:rsidRPr="005E141D">
        <w:t>преступления,</w:t>
      </w:r>
      <w:r w:rsidRPr="005E141D">
        <w:rPr>
          <w:spacing w:val="1"/>
        </w:rPr>
        <w:t xml:space="preserve"> </w:t>
      </w:r>
      <w:r w:rsidRPr="005E141D">
        <w:t>указанные</w:t>
      </w:r>
      <w:r w:rsidRPr="005E141D">
        <w:rPr>
          <w:spacing w:val="1"/>
        </w:rPr>
        <w:t xml:space="preserve"> </w:t>
      </w:r>
      <w:r w:rsidRPr="005E141D">
        <w:t>в</w:t>
      </w:r>
      <w:r w:rsidRPr="005E141D">
        <w:rPr>
          <w:spacing w:val="1"/>
        </w:rPr>
        <w:t xml:space="preserve"> </w:t>
      </w:r>
      <w:r w:rsidRPr="005E141D">
        <w:t>подпунктах</w:t>
      </w:r>
      <w:r w:rsidRPr="005E141D">
        <w:rPr>
          <w:spacing w:val="1"/>
        </w:rPr>
        <w:t xml:space="preserve"> </w:t>
      </w:r>
      <w:r w:rsidRPr="005E141D">
        <w:t>б)</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пункта</w:t>
      </w:r>
      <w:r w:rsidRPr="005E141D">
        <w:rPr>
          <w:spacing w:val="1"/>
        </w:rPr>
        <w:t xml:space="preserve"> </w:t>
      </w:r>
      <w:r w:rsidRPr="005E141D">
        <w:t>2.2.3.</w:t>
      </w:r>
      <w:r w:rsidRPr="005E141D">
        <w:rPr>
          <w:spacing w:val="1"/>
        </w:rPr>
        <w:t xml:space="preserve"> </w:t>
      </w:r>
      <w:r w:rsidRPr="005E141D">
        <w:t>настоящих</w:t>
      </w:r>
      <w:r w:rsidRPr="005E141D">
        <w:rPr>
          <w:spacing w:val="1"/>
        </w:rPr>
        <w:t xml:space="preserve"> </w:t>
      </w:r>
      <w:r w:rsidRPr="005E141D">
        <w:t>Правил.</w:t>
      </w:r>
      <w:r w:rsidRPr="005E141D">
        <w:rPr>
          <w:spacing w:val="-57"/>
        </w:rPr>
        <w:t xml:space="preserve"> </w:t>
      </w:r>
      <w:r w:rsidRPr="005E141D">
        <w:t>Педагогический работник отстраняется от работы (не допускается к работе) на весь</w:t>
      </w:r>
      <w:r w:rsidRPr="005E141D">
        <w:rPr>
          <w:spacing w:val="1"/>
        </w:rPr>
        <w:t xml:space="preserve"> </w:t>
      </w:r>
      <w:r w:rsidRPr="005E141D">
        <w:t>период производства по уголовному делу до его прекращения либо до вступления в</w:t>
      </w:r>
      <w:r w:rsidRPr="005E141D">
        <w:rPr>
          <w:spacing w:val="1"/>
        </w:rPr>
        <w:t xml:space="preserve"> </w:t>
      </w:r>
      <w:r w:rsidRPr="005E141D">
        <w:t>силу</w:t>
      </w:r>
      <w:r w:rsidRPr="005E141D">
        <w:rPr>
          <w:spacing w:val="-6"/>
        </w:rPr>
        <w:t xml:space="preserve"> </w:t>
      </w:r>
      <w:r w:rsidRPr="005E141D">
        <w:t>приговора</w:t>
      </w:r>
      <w:r w:rsidRPr="005E141D">
        <w:rPr>
          <w:spacing w:val="-2"/>
        </w:rPr>
        <w:t xml:space="preserve"> </w:t>
      </w:r>
      <w:r w:rsidRPr="005E141D">
        <w:t>суда.</w:t>
      </w:r>
    </w:p>
    <w:p w:rsidR="00C72331" w:rsidRPr="005E141D" w:rsidRDefault="00C72331" w:rsidP="00752C90">
      <w:pPr>
        <w:pStyle w:val="aff1"/>
        <w:widowControl w:val="0"/>
        <w:numPr>
          <w:ilvl w:val="2"/>
          <w:numId w:val="23"/>
        </w:numPr>
        <w:tabs>
          <w:tab w:val="left" w:pos="719"/>
        </w:tabs>
        <w:autoSpaceDE w:val="0"/>
        <w:autoSpaceDN w:val="0"/>
        <w:spacing w:before="1"/>
        <w:ind w:right="254" w:firstLine="0"/>
        <w:jc w:val="both"/>
      </w:pPr>
      <w:r w:rsidRPr="005E141D">
        <w:t>Работник отстраняется от работы (не допускается к работе) на весь период времени до</w:t>
      </w:r>
      <w:r w:rsidRPr="005E141D">
        <w:rPr>
          <w:spacing w:val="-57"/>
        </w:rPr>
        <w:t xml:space="preserve"> </w:t>
      </w:r>
      <w:r w:rsidRPr="005E141D">
        <w:t>устранения</w:t>
      </w:r>
      <w:r w:rsidRPr="005E141D">
        <w:rPr>
          <w:spacing w:val="1"/>
        </w:rPr>
        <w:t xml:space="preserve"> </w:t>
      </w:r>
      <w:r w:rsidRPr="005E141D">
        <w:t>обстоятельств,</w:t>
      </w:r>
      <w:r w:rsidRPr="005E141D">
        <w:rPr>
          <w:spacing w:val="1"/>
        </w:rPr>
        <w:t xml:space="preserve"> </w:t>
      </w:r>
      <w:r w:rsidRPr="005E141D">
        <w:t>явившихся</w:t>
      </w:r>
      <w:r w:rsidRPr="005E141D">
        <w:rPr>
          <w:spacing w:val="1"/>
        </w:rPr>
        <w:t xml:space="preserve"> </w:t>
      </w:r>
      <w:r w:rsidRPr="005E141D">
        <w:t>основанием</w:t>
      </w:r>
      <w:r w:rsidRPr="005E141D">
        <w:rPr>
          <w:spacing w:val="1"/>
        </w:rPr>
        <w:t xml:space="preserve"> </w:t>
      </w:r>
      <w:r w:rsidRPr="005E141D">
        <w:t>для</w:t>
      </w:r>
      <w:r w:rsidRPr="005E141D">
        <w:rPr>
          <w:spacing w:val="1"/>
        </w:rPr>
        <w:t xml:space="preserve"> </w:t>
      </w:r>
      <w:r w:rsidRPr="005E141D">
        <w:t>отстранения</w:t>
      </w:r>
      <w:r w:rsidRPr="005E141D">
        <w:rPr>
          <w:spacing w:val="1"/>
        </w:rPr>
        <w:t xml:space="preserve"> </w:t>
      </w:r>
      <w:r w:rsidRPr="005E141D">
        <w:t>от</w:t>
      </w:r>
      <w:r w:rsidRPr="005E141D">
        <w:rPr>
          <w:spacing w:val="1"/>
        </w:rPr>
        <w:t xml:space="preserve"> </w:t>
      </w:r>
      <w:r w:rsidRPr="005E141D">
        <w:t>работы</w:t>
      </w:r>
      <w:r w:rsidRPr="005E141D">
        <w:rPr>
          <w:spacing w:val="1"/>
        </w:rPr>
        <w:t xml:space="preserve"> </w:t>
      </w:r>
      <w:r w:rsidRPr="005E141D">
        <w:t>или</w:t>
      </w:r>
      <w:r w:rsidRPr="005E141D">
        <w:rPr>
          <w:spacing w:val="1"/>
        </w:rPr>
        <w:t xml:space="preserve"> </w:t>
      </w:r>
      <w:r w:rsidRPr="005E141D">
        <w:t>недопущения</w:t>
      </w:r>
      <w:r w:rsidRPr="005E141D">
        <w:rPr>
          <w:spacing w:val="1"/>
        </w:rPr>
        <w:t xml:space="preserve"> </w:t>
      </w:r>
      <w:r w:rsidRPr="005E141D">
        <w:t>к</w:t>
      </w:r>
      <w:r w:rsidRPr="005E141D">
        <w:rPr>
          <w:spacing w:val="1"/>
        </w:rPr>
        <w:t xml:space="preserve"> </w:t>
      </w:r>
      <w:r w:rsidRPr="005E141D">
        <w:t>работе,</w:t>
      </w:r>
      <w:r w:rsidRPr="005E141D">
        <w:rPr>
          <w:spacing w:val="1"/>
        </w:rPr>
        <w:t xml:space="preserve"> </w:t>
      </w:r>
      <w:r w:rsidRPr="005E141D">
        <w:t>если</w:t>
      </w:r>
      <w:r w:rsidRPr="005E141D">
        <w:rPr>
          <w:spacing w:val="1"/>
        </w:rPr>
        <w:t xml:space="preserve"> </w:t>
      </w:r>
      <w:r w:rsidRPr="005E141D">
        <w:t>иное</w:t>
      </w:r>
      <w:r w:rsidRPr="005E141D">
        <w:rPr>
          <w:spacing w:val="1"/>
        </w:rPr>
        <w:t xml:space="preserve"> </w:t>
      </w:r>
      <w:r w:rsidRPr="005E141D">
        <w:t>не</w:t>
      </w:r>
      <w:r w:rsidRPr="005E141D">
        <w:rPr>
          <w:spacing w:val="1"/>
        </w:rPr>
        <w:t xml:space="preserve"> </w:t>
      </w:r>
      <w:r w:rsidRPr="005E141D">
        <w:t>предусмотрено</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другими федеральными законами.</w:t>
      </w:r>
    </w:p>
    <w:p w:rsidR="00C72331" w:rsidRPr="005E141D" w:rsidRDefault="00C72331" w:rsidP="00752C90">
      <w:pPr>
        <w:pStyle w:val="aff1"/>
        <w:widowControl w:val="0"/>
        <w:numPr>
          <w:ilvl w:val="2"/>
          <w:numId w:val="23"/>
        </w:numPr>
        <w:tabs>
          <w:tab w:val="left" w:pos="729"/>
        </w:tabs>
        <w:autoSpaceDE w:val="0"/>
        <w:autoSpaceDN w:val="0"/>
        <w:ind w:right="253" w:firstLine="0"/>
        <w:jc w:val="both"/>
      </w:pPr>
      <w:r w:rsidRPr="005E141D">
        <w:t>В период отстранения от работы (недопущения к работе) заработная плата работнику</w:t>
      </w:r>
      <w:r w:rsidRPr="005E141D">
        <w:rPr>
          <w:spacing w:val="1"/>
        </w:rPr>
        <w:t xml:space="preserve"> </w:t>
      </w:r>
      <w:r w:rsidRPr="005E141D">
        <w:t>не</w:t>
      </w:r>
      <w:r w:rsidRPr="005E141D">
        <w:rPr>
          <w:spacing w:val="-14"/>
        </w:rPr>
        <w:t xml:space="preserve"> </w:t>
      </w:r>
      <w:r w:rsidRPr="005E141D">
        <w:t>начисляется,</w:t>
      </w:r>
      <w:r w:rsidRPr="005E141D">
        <w:rPr>
          <w:spacing w:val="-13"/>
        </w:rPr>
        <w:t xml:space="preserve"> </w:t>
      </w:r>
      <w:r w:rsidRPr="005E141D">
        <w:t>за</w:t>
      </w:r>
      <w:r w:rsidRPr="005E141D">
        <w:rPr>
          <w:spacing w:val="-12"/>
        </w:rPr>
        <w:t xml:space="preserve"> </w:t>
      </w:r>
      <w:r w:rsidRPr="005E141D">
        <w:t>исключением</w:t>
      </w:r>
      <w:r w:rsidRPr="005E141D">
        <w:rPr>
          <w:spacing w:val="-14"/>
        </w:rPr>
        <w:t xml:space="preserve"> </w:t>
      </w:r>
      <w:r w:rsidRPr="005E141D">
        <w:t>случаев,</w:t>
      </w:r>
      <w:r w:rsidRPr="005E141D">
        <w:rPr>
          <w:spacing w:val="-11"/>
        </w:rPr>
        <w:t xml:space="preserve"> </w:t>
      </w:r>
      <w:r w:rsidRPr="005E141D">
        <w:t>предусмотренных</w:t>
      </w:r>
      <w:r w:rsidRPr="005E141D">
        <w:rPr>
          <w:spacing w:val="-6"/>
        </w:rPr>
        <w:t xml:space="preserve"> </w:t>
      </w:r>
      <w:r w:rsidRPr="005E141D">
        <w:t>Трудовым</w:t>
      </w:r>
      <w:r w:rsidRPr="005E141D">
        <w:rPr>
          <w:spacing w:val="-13"/>
        </w:rPr>
        <w:t xml:space="preserve"> </w:t>
      </w:r>
      <w:r w:rsidRPr="005E141D">
        <w:t>Кодексом</w:t>
      </w:r>
      <w:r w:rsidRPr="005E141D">
        <w:rPr>
          <w:spacing w:val="-14"/>
        </w:rPr>
        <w:t xml:space="preserve"> </w:t>
      </w:r>
      <w:r w:rsidRPr="005E141D">
        <w:t>Российской</w:t>
      </w:r>
      <w:r w:rsidRPr="005E141D">
        <w:rPr>
          <w:spacing w:val="-58"/>
        </w:rPr>
        <w:t xml:space="preserve"> </w:t>
      </w:r>
      <w:r w:rsidRPr="005E141D">
        <w:t>Федерации</w:t>
      </w:r>
      <w:r w:rsidRPr="005E141D">
        <w:rPr>
          <w:spacing w:val="1"/>
        </w:rPr>
        <w:t xml:space="preserve"> </w:t>
      </w:r>
      <w:r w:rsidRPr="005E141D">
        <w:t>или</w:t>
      </w:r>
      <w:r w:rsidRPr="005E141D">
        <w:rPr>
          <w:spacing w:val="1"/>
        </w:rPr>
        <w:t xml:space="preserve"> </w:t>
      </w:r>
      <w:r w:rsidRPr="005E141D">
        <w:t>иными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отстранения</w:t>
      </w:r>
      <w:r w:rsidRPr="005E141D">
        <w:rPr>
          <w:spacing w:val="1"/>
        </w:rPr>
        <w:t xml:space="preserve"> </w:t>
      </w:r>
      <w:r w:rsidRPr="005E141D">
        <w:t>от</w:t>
      </w:r>
      <w:r w:rsidRPr="005E141D">
        <w:rPr>
          <w:spacing w:val="1"/>
        </w:rPr>
        <w:t xml:space="preserve"> </w:t>
      </w:r>
      <w:r w:rsidRPr="005E141D">
        <w:t>работы</w:t>
      </w:r>
      <w:r w:rsidRPr="005E141D">
        <w:rPr>
          <w:spacing w:val="1"/>
        </w:rPr>
        <w:t xml:space="preserve"> </w:t>
      </w:r>
      <w:r w:rsidRPr="005E141D">
        <w:t>работника, который не прошел обучение и проверку знаний и навыков в области охраны</w:t>
      </w:r>
      <w:r w:rsidRPr="005E141D">
        <w:rPr>
          <w:spacing w:val="1"/>
        </w:rPr>
        <w:t xml:space="preserve"> </w:t>
      </w:r>
      <w:r w:rsidRPr="005E141D">
        <w:t>труда</w:t>
      </w:r>
      <w:r w:rsidRPr="005E141D">
        <w:rPr>
          <w:spacing w:val="-8"/>
        </w:rPr>
        <w:t xml:space="preserve"> </w:t>
      </w:r>
      <w:r w:rsidRPr="005E141D">
        <w:t>либо</w:t>
      </w:r>
      <w:r w:rsidRPr="005E141D">
        <w:rPr>
          <w:spacing w:val="-7"/>
        </w:rPr>
        <w:t xml:space="preserve"> </w:t>
      </w:r>
      <w:r w:rsidRPr="005E141D">
        <w:t>обязательный</w:t>
      </w:r>
      <w:r w:rsidRPr="005E141D">
        <w:rPr>
          <w:spacing w:val="-6"/>
        </w:rPr>
        <w:t xml:space="preserve"> </w:t>
      </w:r>
      <w:r w:rsidRPr="005E141D">
        <w:t>медицинский</w:t>
      </w:r>
      <w:r w:rsidRPr="005E141D">
        <w:rPr>
          <w:spacing w:val="-6"/>
        </w:rPr>
        <w:t xml:space="preserve"> </w:t>
      </w:r>
      <w:r w:rsidRPr="005E141D">
        <w:t>осмотр</w:t>
      </w:r>
      <w:r w:rsidRPr="005E141D">
        <w:rPr>
          <w:spacing w:val="-7"/>
        </w:rPr>
        <w:t xml:space="preserve"> </w:t>
      </w:r>
      <w:r w:rsidRPr="005E141D">
        <w:t>не</w:t>
      </w:r>
      <w:r w:rsidRPr="005E141D">
        <w:rPr>
          <w:spacing w:val="-7"/>
        </w:rPr>
        <w:t xml:space="preserve"> </w:t>
      </w:r>
      <w:r w:rsidRPr="005E141D">
        <w:t>по</w:t>
      </w:r>
      <w:r w:rsidRPr="005E141D">
        <w:rPr>
          <w:spacing w:val="-7"/>
        </w:rPr>
        <w:t xml:space="preserve"> </w:t>
      </w:r>
      <w:r w:rsidRPr="005E141D">
        <w:t>своей</w:t>
      </w:r>
      <w:r w:rsidRPr="005E141D">
        <w:rPr>
          <w:spacing w:val="-6"/>
        </w:rPr>
        <w:t xml:space="preserve"> </w:t>
      </w:r>
      <w:r w:rsidRPr="005E141D">
        <w:t>вине,</w:t>
      </w:r>
      <w:r w:rsidRPr="005E141D">
        <w:rPr>
          <w:spacing w:val="-6"/>
        </w:rPr>
        <w:t xml:space="preserve"> </w:t>
      </w:r>
      <w:r w:rsidRPr="005E141D">
        <w:t>ему</w:t>
      </w:r>
      <w:r w:rsidRPr="005E141D">
        <w:rPr>
          <w:spacing w:val="-10"/>
        </w:rPr>
        <w:t xml:space="preserve"> </w:t>
      </w:r>
      <w:r w:rsidRPr="005E141D">
        <w:t>производится</w:t>
      </w:r>
      <w:r w:rsidRPr="005E141D">
        <w:rPr>
          <w:spacing w:val="-7"/>
        </w:rPr>
        <w:t xml:space="preserve"> </w:t>
      </w:r>
      <w:r w:rsidRPr="005E141D">
        <w:t>оплата</w:t>
      </w:r>
      <w:r w:rsidRPr="005E141D">
        <w:rPr>
          <w:spacing w:val="-7"/>
        </w:rPr>
        <w:t xml:space="preserve"> </w:t>
      </w:r>
      <w:r w:rsidRPr="005E141D">
        <w:t>за</w:t>
      </w:r>
      <w:r w:rsidRPr="005E141D">
        <w:rPr>
          <w:spacing w:val="-58"/>
        </w:rPr>
        <w:t xml:space="preserve"> </w:t>
      </w:r>
      <w:r w:rsidRPr="005E141D">
        <w:t>все</w:t>
      </w:r>
      <w:r w:rsidRPr="005E141D">
        <w:rPr>
          <w:spacing w:val="-2"/>
        </w:rPr>
        <w:t xml:space="preserve"> </w:t>
      </w:r>
      <w:r w:rsidRPr="005E141D">
        <w:t>время отстранения от работы как за</w:t>
      </w:r>
      <w:r w:rsidRPr="005E141D">
        <w:rPr>
          <w:spacing w:val="-2"/>
        </w:rPr>
        <w:t xml:space="preserve"> </w:t>
      </w:r>
      <w:r w:rsidRPr="005E141D">
        <w:t>простой.</w:t>
      </w:r>
    </w:p>
    <w:p w:rsidR="00C72331" w:rsidRPr="00553C38" w:rsidRDefault="00C72331" w:rsidP="00752C90">
      <w:pPr>
        <w:pStyle w:val="2"/>
        <w:numPr>
          <w:ilvl w:val="1"/>
          <w:numId w:val="23"/>
        </w:numPr>
        <w:tabs>
          <w:tab w:val="left" w:pos="539"/>
          <w:tab w:val="num" w:pos="1440"/>
        </w:tabs>
        <w:spacing w:before="1"/>
        <w:ind w:left="538" w:hanging="421"/>
        <w:rPr>
          <w:rFonts w:ascii="Times New Roman" w:hAnsi="Times New Roman"/>
          <w:color w:val="auto"/>
          <w:sz w:val="24"/>
          <w:szCs w:val="24"/>
        </w:rPr>
      </w:pPr>
      <w:r w:rsidRPr="00553C38">
        <w:rPr>
          <w:rFonts w:ascii="Times New Roman" w:hAnsi="Times New Roman"/>
          <w:color w:val="auto"/>
          <w:sz w:val="24"/>
          <w:szCs w:val="24"/>
        </w:rPr>
        <w:t>Порядок</w:t>
      </w:r>
      <w:r w:rsidRPr="00553C38">
        <w:rPr>
          <w:rFonts w:ascii="Times New Roman" w:hAnsi="Times New Roman"/>
          <w:color w:val="auto"/>
          <w:spacing w:val="-4"/>
          <w:sz w:val="24"/>
          <w:szCs w:val="24"/>
        </w:rPr>
        <w:t xml:space="preserve"> </w:t>
      </w:r>
      <w:r w:rsidRPr="00553C38">
        <w:rPr>
          <w:rFonts w:ascii="Times New Roman" w:hAnsi="Times New Roman"/>
          <w:color w:val="auto"/>
          <w:sz w:val="24"/>
          <w:szCs w:val="24"/>
        </w:rPr>
        <w:t>прекращения</w:t>
      </w:r>
      <w:r w:rsidRPr="00553C38">
        <w:rPr>
          <w:rFonts w:ascii="Times New Roman" w:hAnsi="Times New Roman"/>
          <w:color w:val="auto"/>
          <w:spacing w:val="-3"/>
          <w:sz w:val="24"/>
          <w:szCs w:val="24"/>
        </w:rPr>
        <w:t xml:space="preserve"> </w:t>
      </w:r>
      <w:r w:rsidRPr="00553C38">
        <w:rPr>
          <w:rFonts w:ascii="Times New Roman" w:hAnsi="Times New Roman"/>
          <w:color w:val="auto"/>
          <w:sz w:val="24"/>
          <w:szCs w:val="24"/>
        </w:rPr>
        <w:t>трудового</w:t>
      </w:r>
      <w:r w:rsidRPr="00553C38">
        <w:rPr>
          <w:rFonts w:ascii="Times New Roman" w:hAnsi="Times New Roman"/>
          <w:color w:val="auto"/>
          <w:spacing w:val="-2"/>
          <w:sz w:val="24"/>
          <w:szCs w:val="24"/>
        </w:rPr>
        <w:t xml:space="preserve"> </w:t>
      </w:r>
      <w:r w:rsidRPr="00553C38">
        <w:rPr>
          <w:rFonts w:ascii="Times New Roman" w:hAnsi="Times New Roman"/>
          <w:color w:val="auto"/>
          <w:sz w:val="24"/>
          <w:szCs w:val="24"/>
        </w:rPr>
        <w:t>договора</w:t>
      </w:r>
    </w:p>
    <w:p w:rsidR="00C72331" w:rsidRPr="005E141D" w:rsidRDefault="00C72331" w:rsidP="00C72331">
      <w:pPr>
        <w:pStyle w:val="af"/>
      </w:pPr>
      <w:r w:rsidRPr="005E141D">
        <w:rPr>
          <w:u w:val="single"/>
        </w:rPr>
        <w:t>Прекращение</w:t>
      </w:r>
      <w:r w:rsidRPr="005E141D">
        <w:rPr>
          <w:spacing w:val="49"/>
          <w:u w:val="single"/>
        </w:rPr>
        <w:t xml:space="preserve"> </w:t>
      </w:r>
      <w:r w:rsidRPr="005E141D">
        <w:rPr>
          <w:u w:val="single"/>
        </w:rPr>
        <w:t>трудового</w:t>
      </w:r>
      <w:r w:rsidRPr="005E141D">
        <w:rPr>
          <w:spacing w:val="50"/>
          <w:u w:val="single"/>
        </w:rPr>
        <w:t xml:space="preserve"> </w:t>
      </w:r>
      <w:r w:rsidRPr="005E141D">
        <w:rPr>
          <w:u w:val="single"/>
        </w:rPr>
        <w:t>договора</w:t>
      </w:r>
      <w:r w:rsidRPr="005E141D">
        <w:rPr>
          <w:spacing w:val="49"/>
          <w:u w:val="single"/>
        </w:rPr>
        <w:t xml:space="preserve"> </w:t>
      </w:r>
      <w:r w:rsidRPr="005E141D">
        <w:rPr>
          <w:u w:val="single"/>
        </w:rPr>
        <w:t>может</w:t>
      </w:r>
      <w:r w:rsidRPr="005E141D">
        <w:rPr>
          <w:spacing w:val="52"/>
          <w:u w:val="single"/>
        </w:rPr>
        <w:t xml:space="preserve"> </w:t>
      </w:r>
      <w:r w:rsidRPr="005E141D">
        <w:rPr>
          <w:u w:val="single"/>
        </w:rPr>
        <w:t>иметь</w:t>
      </w:r>
      <w:r w:rsidRPr="005E141D">
        <w:rPr>
          <w:spacing w:val="51"/>
          <w:u w:val="single"/>
        </w:rPr>
        <w:t xml:space="preserve"> </w:t>
      </w:r>
      <w:r w:rsidRPr="005E141D">
        <w:rPr>
          <w:u w:val="single"/>
        </w:rPr>
        <w:t>место</w:t>
      </w:r>
      <w:r w:rsidRPr="005E141D">
        <w:rPr>
          <w:spacing w:val="50"/>
          <w:u w:val="single"/>
        </w:rPr>
        <w:t xml:space="preserve"> </w:t>
      </w:r>
      <w:r w:rsidRPr="005E141D">
        <w:rPr>
          <w:u w:val="single"/>
        </w:rPr>
        <w:t>по</w:t>
      </w:r>
      <w:r w:rsidRPr="005E141D">
        <w:rPr>
          <w:spacing w:val="51"/>
          <w:u w:val="single"/>
        </w:rPr>
        <w:t xml:space="preserve"> </w:t>
      </w:r>
      <w:r w:rsidRPr="005E141D">
        <w:rPr>
          <w:u w:val="single"/>
        </w:rPr>
        <w:t>основаниям,</w:t>
      </w:r>
      <w:r w:rsidRPr="005E141D">
        <w:rPr>
          <w:spacing w:val="50"/>
          <w:u w:val="single"/>
        </w:rPr>
        <w:t xml:space="preserve"> </w:t>
      </w:r>
      <w:r w:rsidRPr="005E141D">
        <w:rPr>
          <w:u w:val="single"/>
        </w:rPr>
        <w:t>предусмотренным</w:t>
      </w:r>
      <w:r w:rsidRPr="005E141D">
        <w:rPr>
          <w:spacing w:val="-57"/>
        </w:rPr>
        <w:t xml:space="preserve"> </w:t>
      </w:r>
      <w:r w:rsidRPr="005E141D">
        <w:rPr>
          <w:u w:val="single"/>
        </w:rPr>
        <w:t>главой</w:t>
      </w:r>
      <w:r w:rsidRPr="005E141D">
        <w:rPr>
          <w:spacing w:val="-1"/>
          <w:u w:val="single"/>
        </w:rPr>
        <w:t xml:space="preserve"> </w:t>
      </w:r>
      <w:r w:rsidRPr="005E141D">
        <w:rPr>
          <w:u w:val="single"/>
        </w:rPr>
        <w:t>13 Трудового</w:t>
      </w:r>
      <w:r w:rsidRPr="005E141D">
        <w:rPr>
          <w:spacing w:val="-1"/>
          <w:u w:val="single"/>
        </w:rPr>
        <w:t xml:space="preserve"> </w:t>
      </w:r>
      <w:r w:rsidRPr="005E141D">
        <w:rPr>
          <w:u w:val="single"/>
        </w:rPr>
        <w:t>Кодекса</w:t>
      </w:r>
      <w:r w:rsidRPr="005E141D">
        <w:rPr>
          <w:spacing w:val="-1"/>
          <w:u w:val="single"/>
        </w:rPr>
        <w:t xml:space="preserve"> </w:t>
      </w:r>
      <w:r w:rsidRPr="005E141D">
        <w:rPr>
          <w:u w:val="single"/>
        </w:rPr>
        <w:t>Российской</w:t>
      </w:r>
      <w:r w:rsidRPr="005E141D">
        <w:rPr>
          <w:spacing w:val="1"/>
          <w:u w:val="single"/>
        </w:rPr>
        <w:t xml:space="preserve"> </w:t>
      </w:r>
      <w:r w:rsidRPr="005E141D">
        <w:rPr>
          <w:u w:val="single"/>
        </w:rPr>
        <w:t>Федерации:</w:t>
      </w:r>
    </w:p>
    <w:p w:rsidR="00C72331" w:rsidRPr="005E141D" w:rsidRDefault="00C72331" w:rsidP="00752C90">
      <w:pPr>
        <w:pStyle w:val="aff1"/>
        <w:widowControl w:val="0"/>
        <w:numPr>
          <w:ilvl w:val="2"/>
          <w:numId w:val="23"/>
        </w:numPr>
        <w:tabs>
          <w:tab w:val="left" w:pos="719"/>
        </w:tabs>
        <w:autoSpaceDE w:val="0"/>
        <w:autoSpaceDN w:val="0"/>
        <w:ind w:left="718" w:hanging="601"/>
        <w:jc w:val="both"/>
      </w:pPr>
      <w:r w:rsidRPr="005E141D">
        <w:t>Соглашение</w:t>
      </w:r>
      <w:r w:rsidRPr="005E141D">
        <w:rPr>
          <w:spacing w:val="-2"/>
        </w:rPr>
        <w:t xml:space="preserve"> </w:t>
      </w:r>
      <w:r w:rsidRPr="005E141D">
        <w:t>сторон</w:t>
      </w:r>
      <w:r w:rsidRPr="005E141D">
        <w:rPr>
          <w:spacing w:val="-1"/>
        </w:rPr>
        <w:t xml:space="preserve"> </w:t>
      </w:r>
      <w:r w:rsidRPr="005E141D">
        <w:t>(статья</w:t>
      </w:r>
      <w:r w:rsidRPr="005E141D">
        <w:rPr>
          <w:spacing w:val="-1"/>
        </w:rPr>
        <w:t xml:space="preserve"> </w:t>
      </w:r>
      <w:r w:rsidRPr="005E141D">
        <w:t>78</w:t>
      </w:r>
      <w:r w:rsidRPr="005E141D">
        <w:rPr>
          <w:spacing w:val="-1"/>
        </w:rPr>
        <w:t xml:space="preserve"> </w:t>
      </w:r>
      <w:r w:rsidRPr="005E141D">
        <w:t>ТК РФ).</w:t>
      </w:r>
    </w:p>
    <w:p w:rsidR="00C72331" w:rsidRPr="005E141D" w:rsidRDefault="00C72331" w:rsidP="00752C90">
      <w:pPr>
        <w:pStyle w:val="aff1"/>
        <w:widowControl w:val="0"/>
        <w:numPr>
          <w:ilvl w:val="2"/>
          <w:numId w:val="23"/>
        </w:numPr>
        <w:tabs>
          <w:tab w:val="left" w:pos="710"/>
        </w:tabs>
        <w:autoSpaceDE w:val="0"/>
        <w:autoSpaceDN w:val="0"/>
        <w:ind w:right="255" w:firstLine="0"/>
        <w:jc w:val="both"/>
      </w:pPr>
      <w:r w:rsidRPr="005E141D">
        <w:t>Истечение</w:t>
      </w:r>
      <w:r w:rsidRPr="005E141D">
        <w:rPr>
          <w:spacing w:val="-13"/>
        </w:rPr>
        <w:t xml:space="preserve"> </w:t>
      </w:r>
      <w:r w:rsidRPr="005E141D">
        <w:t>срока</w:t>
      </w:r>
      <w:r w:rsidRPr="005E141D">
        <w:rPr>
          <w:spacing w:val="-12"/>
        </w:rPr>
        <w:t xml:space="preserve"> </w:t>
      </w:r>
      <w:r w:rsidRPr="005E141D">
        <w:t>трудового</w:t>
      </w:r>
      <w:r w:rsidRPr="005E141D">
        <w:rPr>
          <w:spacing w:val="-11"/>
        </w:rPr>
        <w:t xml:space="preserve"> </w:t>
      </w:r>
      <w:r w:rsidRPr="005E141D">
        <w:t>договора</w:t>
      </w:r>
      <w:r w:rsidRPr="005E141D">
        <w:rPr>
          <w:spacing w:val="-12"/>
        </w:rPr>
        <w:t xml:space="preserve"> </w:t>
      </w:r>
      <w:r w:rsidRPr="005E141D">
        <w:t>(статья</w:t>
      </w:r>
      <w:r w:rsidRPr="005E141D">
        <w:rPr>
          <w:spacing w:val="-11"/>
        </w:rPr>
        <w:t xml:space="preserve"> </w:t>
      </w:r>
      <w:r w:rsidRPr="005E141D">
        <w:t>79</w:t>
      </w:r>
      <w:r w:rsidRPr="005E141D">
        <w:rPr>
          <w:spacing w:val="-11"/>
        </w:rPr>
        <w:t xml:space="preserve"> </w:t>
      </w:r>
      <w:r w:rsidRPr="005E141D">
        <w:t>ТК</w:t>
      </w:r>
      <w:r w:rsidRPr="005E141D">
        <w:rPr>
          <w:spacing w:val="-11"/>
        </w:rPr>
        <w:t xml:space="preserve"> </w:t>
      </w:r>
      <w:r w:rsidRPr="005E141D">
        <w:t>РФ),</w:t>
      </w:r>
      <w:r w:rsidRPr="005E141D">
        <w:rPr>
          <w:spacing w:val="-11"/>
        </w:rPr>
        <w:t xml:space="preserve"> </w:t>
      </w:r>
      <w:r w:rsidRPr="005E141D">
        <w:t>за</w:t>
      </w:r>
      <w:r w:rsidRPr="005E141D">
        <w:rPr>
          <w:spacing w:val="-12"/>
        </w:rPr>
        <w:t xml:space="preserve"> </w:t>
      </w:r>
      <w:r w:rsidRPr="005E141D">
        <w:t>исключением</w:t>
      </w:r>
      <w:r w:rsidRPr="005E141D">
        <w:rPr>
          <w:spacing w:val="-12"/>
        </w:rPr>
        <w:t xml:space="preserve"> </w:t>
      </w:r>
      <w:r w:rsidRPr="005E141D">
        <w:t>случаев,</w:t>
      </w:r>
      <w:r w:rsidRPr="005E141D">
        <w:rPr>
          <w:spacing w:val="-12"/>
        </w:rPr>
        <w:t xml:space="preserve"> </w:t>
      </w:r>
      <w:r w:rsidRPr="005E141D">
        <w:t>когда</w:t>
      </w:r>
      <w:r w:rsidRPr="005E141D">
        <w:rPr>
          <w:spacing w:val="-57"/>
        </w:rPr>
        <w:t xml:space="preserve"> </w:t>
      </w:r>
      <w:r w:rsidRPr="005E141D">
        <w:t>трудовые отношения фактически продолжаются и ни одна из сторон не потребовала их</w:t>
      </w:r>
      <w:r w:rsidRPr="005E141D">
        <w:rPr>
          <w:spacing w:val="1"/>
        </w:rPr>
        <w:t xml:space="preserve"> </w:t>
      </w:r>
      <w:r w:rsidRPr="005E141D">
        <w:t>прекращения.</w:t>
      </w:r>
    </w:p>
    <w:p w:rsidR="00C72331" w:rsidRPr="005E141D" w:rsidRDefault="00C72331" w:rsidP="00752C90">
      <w:pPr>
        <w:pStyle w:val="aff1"/>
        <w:widowControl w:val="0"/>
        <w:numPr>
          <w:ilvl w:val="2"/>
          <w:numId w:val="23"/>
        </w:numPr>
        <w:tabs>
          <w:tab w:val="left" w:pos="707"/>
        </w:tabs>
        <w:autoSpaceDE w:val="0"/>
        <w:autoSpaceDN w:val="0"/>
        <w:ind w:right="253" w:firstLine="0"/>
        <w:jc w:val="both"/>
      </w:pPr>
      <w:r w:rsidRPr="005E141D">
        <w:t>Расторжение</w:t>
      </w:r>
      <w:r w:rsidRPr="005E141D">
        <w:rPr>
          <w:spacing w:val="-14"/>
        </w:rPr>
        <w:t xml:space="preserve"> </w:t>
      </w:r>
      <w:r w:rsidRPr="005E141D">
        <w:t>трудового</w:t>
      </w:r>
      <w:r w:rsidRPr="005E141D">
        <w:rPr>
          <w:spacing w:val="-14"/>
        </w:rPr>
        <w:t xml:space="preserve"> </w:t>
      </w:r>
      <w:r w:rsidRPr="005E141D">
        <w:t>договора</w:t>
      </w:r>
      <w:r w:rsidRPr="005E141D">
        <w:rPr>
          <w:spacing w:val="-15"/>
        </w:rPr>
        <w:t xml:space="preserve"> </w:t>
      </w:r>
      <w:r w:rsidRPr="005E141D">
        <w:t>по</w:t>
      </w:r>
      <w:r w:rsidRPr="005E141D">
        <w:rPr>
          <w:spacing w:val="-13"/>
        </w:rPr>
        <w:t xml:space="preserve"> </w:t>
      </w:r>
      <w:r w:rsidRPr="005E141D">
        <w:t>инициативе</w:t>
      </w:r>
      <w:r w:rsidRPr="005E141D">
        <w:rPr>
          <w:spacing w:val="-15"/>
        </w:rPr>
        <w:t xml:space="preserve"> </w:t>
      </w:r>
      <w:r w:rsidRPr="005E141D">
        <w:t>работника</w:t>
      </w:r>
      <w:r w:rsidRPr="005E141D">
        <w:rPr>
          <w:spacing w:val="-14"/>
        </w:rPr>
        <w:t xml:space="preserve"> </w:t>
      </w:r>
      <w:r w:rsidRPr="005E141D">
        <w:t>(статья</w:t>
      </w:r>
      <w:r w:rsidRPr="005E141D">
        <w:rPr>
          <w:spacing w:val="-13"/>
        </w:rPr>
        <w:t xml:space="preserve"> </w:t>
      </w:r>
      <w:r w:rsidRPr="005E141D">
        <w:t>80</w:t>
      </w:r>
      <w:r w:rsidRPr="005E141D">
        <w:rPr>
          <w:spacing w:val="-13"/>
        </w:rPr>
        <w:t xml:space="preserve"> </w:t>
      </w:r>
      <w:r w:rsidRPr="005E141D">
        <w:t>ТК</w:t>
      </w:r>
      <w:r w:rsidRPr="005E141D">
        <w:rPr>
          <w:spacing w:val="-13"/>
        </w:rPr>
        <w:t xml:space="preserve"> </w:t>
      </w:r>
      <w:r w:rsidRPr="005E141D">
        <w:t>РФ),</w:t>
      </w:r>
      <w:r w:rsidRPr="005E141D">
        <w:rPr>
          <w:spacing w:val="-14"/>
        </w:rPr>
        <w:t xml:space="preserve"> </w:t>
      </w:r>
      <w:r w:rsidRPr="005E141D">
        <w:t>при</w:t>
      </w:r>
      <w:r w:rsidRPr="005E141D">
        <w:rPr>
          <w:spacing w:val="-13"/>
        </w:rPr>
        <w:t xml:space="preserve"> </w:t>
      </w:r>
      <w:r w:rsidRPr="005E141D">
        <w:t>этом</w:t>
      </w:r>
      <w:r w:rsidRPr="005E141D">
        <w:rPr>
          <w:spacing w:val="-57"/>
        </w:rPr>
        <w:t xml:space="preserve"> </w:t>
      </w:r>
      <w:r w:rsidRPr="005E141D">
        <w:t>работник</w:t>
      </w:r>
      <w:r w:rsidRPr="005E141D">
        <w:rPr>
          <w:spacing w:val="-14"/>
        </w:rPr>
        <w:t xml:space="preserve"> </w:t>
      </w:r>
      <w:r w:rsidRPr="005E141D">
        <w:t>должен</w:t>
      </w:r>
      <w:r w:rsidRPr="005E141D">
        <w:rPr>
          <w:spacing w:val="-11"/>
        </w:rPr>
        <w:t xml:space="preserve"> </w:t>
      </w:r>
      <w:r w:rsidRPr="005E141D">
        <w:t>предупредить</w:t>
      </w:r>
      <w:r w:rsidRPr="005E141D">
        <w:rPr>
          <w:spacing w:val="-11"/>
        </w:rPr>
        <w:t xml:space="preserve"> </w:t>
      </w:r>
      <w:r w:rsidRPr="005E141D">
        <w:t>об</w:t>
      </w:r>
      <w:r w:rsidRPr="005E141D">
        <w:rPr>
          <w:spacing w:val="-12"/>
        </w:rPr>
        <w:t xml:space="preserve"> </w:t>
      </w:r>
      <w:r w:rsidRPr="005E141D">
        <w:t>этом</w:t>
      </w:r>
      <w:r w:rsidRPr="005E141D">
        <w:rPr>
          <w:spacing w:val="-13"/>
        </w:rPr>
        <w:t xml:space="preserve"> </w:t>
      </w:r>
      <w:r w:rsidRPr="005E141D">
        <w:t>работодателя</w:t>
      </w:r>
      <w:r w:rsidRPr="005E141D">
        <w:rPr>
          <w:spacing w:val="-12"/>
        </w:rPr>
        <w:t xml:space="preserve"> </w:t>
      </w:r>
      <w:r w:rsidRPr="005E141D">
        <w:t>в</w:t>
      </w:r>
      <w:r w:rsidRPr="005E141D">
        <w:rPr>
          <w:spacing w:val="-9"/>
        </w:rPr>
        <w:t xml:space="preserve"> </w:t>
      </w:r>
      <w:r w:rsidRPr="005E141D">
        <w:t>письменной</w:t>
      </w:r>
      <w:r w:rsidRPr="005E141D">
        <w:rPr>
          <w:spacing w:val="-14"/>
        </w:rPr>
        <w:t xml:space="preserve"> </w:t>
      </w:r>
      <w:r w:rsidRPr="005E141D">
        <w:t>форме</w:t>
      </w:r>
      <w:r w:rsidRPr="005E141D">
        <w:rPr>
          <w:spacing w:val="-12"/>
        </w:rPr>
        <w:t xml:space="preserve"> </w:t>
      </w:r>
      <w:r w:rsidRPr="005E141D">
        <w:t>не</w:t>
      </w:r>
      <w:r w:rsidRPr="005E141D">
        <w:rPr>
          <w:spacing w:val="-13"/>
        </w:rPr>
        <w:t xml:space="preserve"> </w:t>
      </w:r>
      <w:r w:rsidRPr="005E141D">
        <w:t>позднее,</w:t>
      </w:r>
      <w:r w:rsidRPr="005E141D">
        <w:rPr>
          <w:spacing w:val="-12"/>
        </w:rPr>
        <w:t xml:space="preserve"> </w:t>
      </w:r>
      <w:r w:rsidRPr="005E141D">
        <w:t>чем</w:t>
      </w:r>
      <w:r w:rsidRPr="005E141D">
        <w:rPr>
          <w:spacing w:val="-13"/>
        </w:rPr>
        <w:t xml:space="preserve"> </w:t>
      </w:r>
      <w:r w:rsidRPr="005E141D">
        <w:t>за</w:t>
      </w:r>
      <w:r w:rsidRPr="005E141D">
        <w:rPr>
          <w:spacing w:val="-58"/>
        </w:rPr>
        <w:t xml:space="preserve"> </w:t>
      </w:r>
      <w:r w:rsidRPr="005E141D">
        <w:t>две недели. По соглашению между работником и работодателем трудовой договор может</w:t>
      </w:r>
      <w:r w:rsidRPr="005E141D">
        <w:rPr>
          <w:spacing w:val="1"/>
        </w:rPr>
        <w:t xml:space="preserve"> </w:t>
      </w:r>
      <w:r w:rsidRPr="005E141D">
        <w:t>быть расторгнут и до истечения срока предупреждения об увольнении. В случаях, когда</w:t>
      </w:r>
      <w:r w:rsidRPr="005E141D">
        <w:rPr>
          <w:spacing w:val="1"/>
        </w:rPr>
        <w:t xml:space="preserve"> </w:t>
      </w:r>
      <w:r w:rsidRPr="005E141D">
        <w:t>заявление</w:t>
      </w:r>
      <w:r w:rsidRPr="005E141D">
        <w:rPr>
          <w:spacing w:val="1"/>
        </w:rPr>
        <w:t xml:space="preserve"> </w:t>
      </w:r>
      <w:r w:rsidRPr="005E141D">
        <w:lastRenderedPageBreak/>
        <w:t>работника</w:t>
      </w:r>
      <w:r w:rsidRPr="005E141D">
        <w:rPr>
          <w:spacing w:val="1"/>
        </w:rPr>
        <w:t xml:space="preserve"> </w:t>
      </w:r>
      <w:r w:rsidRPr="005E141D">
        <w:t>об</w:t>
      </w:r>
      <w:r w:rsidRPr="005E141D">
        <w:rPr>
          <w:spacing w:val="1"/>
        </w:rPr>
        <w:t xml:space="preserve"> </w:t>
      </w:r>
      <w:r w:rsidRPr="005E141D">
        <w:t>увольнении</w:t>
      </w:r>
      <w:r w:rsidRPr="005E141D">
        <w:rPr>
          <w:spacing w:val="1"/>
        </w:rPr>
        <w:t xml:space="preserve"> </w:t>
      </w:r>
      <w:r w:rsidRPr="005E141D">
        <w:t>по</w:t>
      </w:r>
      <w:r w:rsidRPr="005E141D">
        <w:rPr>
          <w:spacing w:val="1"/>
        </w:rPr>
        <w:t xml:space="preserve"> </w:t>
      </w:r>
      <w:r w:rsidRPr="005E141D">
        <w:t>собственному</w:t>
      </w:r>
      <w:r w:rsidRPr="005E141D">
        <w:rPr>
          <w:spacing w:val="1"/>
        </w:rPr>
        <w:t xml:space="preserve"> </w:t>
      </w:r>
      <w:r w:rsidRPr="005E141D">
        <w:t>желанию</w:t>
      </w:r>
      <w:r w:rsidRPr="005E141D">
        <w:rPr>
          <w:spacing w:val="1"/>
        </w:rPr>
        <w:t xml:space="preserve"> </w:t>
      </w:r>
      <w:r w:rsidRPr="005E141D">
        <w:t>обусловлено</w:t>
      </w:r>
      <w:r w:rsidRPr="005E141D">
        <w:rPr>
          <w:spacing w:val="1"/>
        </w:rPr>
        <w:t xml:space="preserve"> </w:t>
      </w:r>
      <w:r w:rsidRPr="005E141D">
        <w:t>невозможностью</w:t>
      </w:r>
      <w:r w:rsidRPr="005E141D">
        <w:rPr>
          <w:spacing w:val="1"/>
        </w:rPr>
        <w:t xml:space="preserve"> </w:t>
      </w:r>
      <w:r w:rsidRPr="005E141D">
        <w:t>продолжения</w:t>
      </w:r>
      <w:r w:rsidRPr="005E141D">
        <w:rPr>
          <w:spacing w:val="1"/>
        </w:rPr>
        <w:t xml:space="preserve"> </w:t>
      </w:r>
      <w:r w:rsidRPr="005E141D">
        <w:t>им</w:t>
      </w:r>
      <w:r w:rsidRPr="005E141D">
        <w:rPr>
          <w:spacing w:val="1"/>
        </w:rPr>
        <w:t xml:space="preserve"> </w:t>
      </w:r>
      <w:r w:rsidRPr="005E141D">
        <w:t>работы</w:t>
      </w:r>
      <w:r w:rsidRPr="005E141D">
        <w:rPr>
          <w:spacing w:val="1"/>
        </w:rPr>
        <w:t xml:space="preserve"> </w:t>
      </w:r>
      <w:r w:rsidRPr="005E141D">
        <w:t>(зачисление</w:t>
      </w:r>
      <w:r w:rsidRPr="005E141D">
        <w:rPr>
          <w:spacing w:val="1"/>
        </w:rPr>
        <w:t xml:space="preserve"> </w:t>
      </w:r>
      <w:r w:rsidRPr="005E141D">
        <w:t>в</w:t>
      </w:r>
      <w:r w:rsidRPr="005E141D">
        <w:rPr>
          <w:spacing w:val="1"/>
        </w:rPr>
        <w:t xml:space="preserve"> </w:t>
      </w:r>
      <w:r w:rsidRPr="005E141D">
        <w:t>образовательную</w:t>
      </w:r>
      <w:r w:rsidRPr="005E141D">
        <w:rPr>
          <w:spacing w:val="1"/>
        </w:rPr>
        <w:t xml:space="preserve"> </w:t>
      </w:r>
      <w:r w:rsidRPr="005E141D">
        <w:t>организацию,</w:t>
      </w:r>
      <w:r w:rsidRPr="005E141D">
        <w:rPr>
          <w:spacing w:val="-57"/>
        </w:rPr>
        <w:t xml:space="preserve"> </w:t>
      </w:r>
      <w:r w:rsidRPr="005E141D">
        <w:t>выход</w:t>
      </w:r>
      <w:r w:rsidRPr="005E141D">
        <w:rPr>
          <w:spacing w:val="1"/>
        </w:rPr>
        <w:t xml:space="preserve"> </w:t>
      </w:r>
      <w:r w:rsidRPr="005E141D">
        <w:t>на</w:t>
      </w:r>
      <w:r w:rsidRPr="005E141D">
        <w:rPr>
          <w:spacing w:val="1"/>
        </w:rPr>
        <w:t xml:space="preserve"> </w:t>
      </w:r>
      <w:r w:rsidRPr="005E141D">
        <w:t>пенсию</w:t>
      </w:r>
      <w:r w:rsidRPr="005E141D">
        <w:rPr>
          <w:spacing w:val="1"/>
        </w:rPr>
        <w:t xml:space="preserve"> </w:t>
      </w:r>
      <w:r w:rsidRPr="005E141D">
        <w:t>и</w:t>
      </w:r>
      <w:r w:rsidRPr="005E141D">
        <w:rPr>
          <w:spacing w:val="1"/>
        </w:rPr>
        <w:t xml:space="preserve"> </w:t>
      </w:r>
      <w:r w:rsidRPr="005E141D">
        <w:t>другие</w:t>
      </w:r>
      <w:r w:rsidRPr="005E141D">
        <w:rPr>
          <w:spacing w:val="1"/>
        </w:rPr>
        <w:t xml:space="preserve"> </w:t>
      </w:r>
      <w:r w:rsidRPr="005E141D">
        <w:t>случаи),</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установленного</w:t>
      </w:r>
      <w:r w:rsidRPr="005E141D">
        <w:rPr>
          <w:spacing w:val="1"/>
        </w:rPr>
        <w:t xml:space="preserve"> </w:t>
      </w:r>
      <w:r w:rsidRPr="005E141D">
        <w:t>нарушения</w:t>
      </w:r>
      <w:r w:rsidRPr="005E141D">
        <w:rPr>
          <w:spacing w:val="1"/>
        </w:rPr>
        <w:t xml:space="preserve"> </w:t>
      </w:r>
      <w:r w:rsidRPr="005E141D">
        <w:t>работодателем</w:t>
      </w:r>
      <w:r w:rsidRPr="005E141D">
        <w:rPr>
          <w:spacing w:val="1"/>
        </w:rPr>
        <w:t xml:space="preserve"> </w:t>
      </w:r>
      <w:r w:rsidRPr="005E141D">
        <w:t>трудового</w:t>
      </w:r>
      <w:r w:rsidRPr="005E141D">
        <w:rPr>
          <w:spacing w:val="1"/>
        </w:rPr>
        <w:t xml:space="preserve"> </w:t>
      </w:r>
      <w:r w:rsidRPr="005E141D">
        <w:t>законодательства</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нормативных</w:t>
      </w:r>
      <w:r w:rsidRPr="005E141D">
        <w:rPr>
          <w:spacing w:val="1"/>
        </w:rPr>
        <w:t xml:space="preserve"> </w:t>
      </w:r>
      <w:r w:rsidRPr="005E141D">
        <w:t>правовых</w:t>
      </w:r>
      <w:r w:rsidRPr="005E141D">
        <w:rPr>
          <w:spacing w:val="1"/>
        </w:rPr>
        <w:t xml:space="preserve"> </w:t>
      </w:r>
      <w:r w:rsidRPr="005E141D">
        <w:t>актов,</w:t>
      </w:r>
      <w:r w:rsidRPr="005E141D">
        <w:rPr>
          <w:spacing w:val="1"/>
        </w:rPr>
        <w:t xml:space="preserve"> </w:t>
      </w:r>
      <w:r w:rsidRPr="005E141D">
        <w:t>содержащих</w:t>
      </w:r>
      <w:r w:rsidRPr="005E141D">
        <w:rPr>
          <w:spacing w:val="-12"/>
        </w:rPr>
        <w:t xml:space="preserve"> </w:t>
      </w:r>
      <w:r w:rsidRPr="005E141D">
        <w:t>нормы</w:t>
      </w:r>
      <w:r w:rsidRPr="005E141D">
        <w:rPr>
          <w:spacing w:val="-13"/>
        </w:rPr>
        <w:t xml:space="preserve"> </w:t>
      </w:r>
      <w:r w:rsidRPr="005E141D">
        <w:t>трудового</w:t>
      </w:r>
      <w:r w:rsidRPr="005E141D">
        <w:rPr>
          <w:spacing w:val="-13"/>
        </w:rPr>
        <w:t xml:space="preserve"> </w:t>
      </w:r>
      <w:r w:rsidRPr="005E141D">
        <w:t>права,</w:t>
      </w:r>
      <w:r w:rsidRPr="005E141D">
        <w:rPr>
          <w:spacing w:val="-13"/>
        </w:rPr>
        <w:t xml:space="preserve"> </w:t>
      </w:r>
      <w:r w:rsidRPr="005E141D">
        <w:t>локальных</w:t>
      </w:r>
      <w:r w:rsidRPr="005E141D">
        <w:rPr>
          <w:spacing w:val="-11"/>
        </w:rPr>
        <w:t xml:space="preserve"> </w:t>
      </w:r>
      <w:r w:rsidRPr="005E141D">
        <w:t>нормативных</w:t>
      </w:r>
      <w:r w:rsidRPr="005E141D">
        <w:rPr>
          <w:spacing w:val="-11"/>
        </w:rPr>
        <w:t xml:space="preserve"> </w:t>
      </w:r>
      <w:r w:rsidRPr="005E141D">
        <w:t>актов,</w:t>
      </w:r>
      <w:r w:rsidRPr="005E141D">
        <w:rPr>
          <w:spacing w:val="-11"/>
        </w:rPr>
        <w:t xml:space="preserve"> </w:t>
      </w:r>
      <w:r w:rsidRPr="005E141D">
        <w:t>условий</w:t>
      </w:r>
      <w:r w:rsidRPr="005E141D">
        <w:rPr>
          <w:spacing w:val="-12"/>
        </w:rPr>
        <w:t xml:space="preserve"> </w:t>
      </w:r>
      <w:r w:rsidRPr="005E141D">
        <w:t>коллективного</w:t>
      </w:r>
      <w:r w:rsidRPr="005E141D">
        <w:rPr>
          <w:spacing w:val="-58"/>
        </w:rPr>
        <w:t xml:space="preserve"> </w:t>
      </w:r>
      <w:r w:rsidRPr="005E141D">
        <w:t>договора, соглашения или трудового договора работодатель обязан расторгнуть трудовой</w:t>
      </w:r>
      <w:r w:rsidRPr="005E141D">
        <w:rPr>
          <w:spacing w:val="1"/>
        </w:rPr>
        <w:t xml:space="preserve"> </w:t>
      </w:r>
      <w:r w:rsidRPr="005E141D">
        <w:t>договор в срок, указанный в заявлении работника. До истечения срока предупреждения об</w:t>
      </w:r>
      <w:r w:rsidRPr="005E141D">
        <w:rPr>
          <w:spacing w:val="1"/>
        </w:rPr>
        <w:t xml:space="preserve"> </w:t>
      </w:r>
      <w:r w:rsidRPr="005E141D">
        <w:rPr>
          <w:spacing w:val="-1"/>
        </w:rPr>
        <w:t>увольнении</w:t>
      </w:r>
      <w:r w:rsidRPr="005E141D">
        <w:rPr>
          <w:spacing w:val="-13"/>
        </w:rPr>
        <w:t xml:space="preserve"> </w:t>
      </w:r>
      <w:r w:rsidRPr="005E141D">
        <w:rPr>
          <w:spacing w:val="-1"/>
        </w:rPr>
        <w:t>работник</w:t>
      </w:r>
      <w:r w:rsidRPr="005E141D">
        <w:rPr>
          <w:spacing w:val="-12"/>
        </w:rPr>
        <w:t xml:space="preserve"> </w:t>
      </w:r>
      <w:r w:rsidRPr="005E141D">
        <w:t>имеет</w:t>
      </w:r>
      <w:r w:rsidRPr="005E141D">
        <w:rPr>
          <w:spacing w:val="-13"/>
        </w:rPr>
        <w:t xml:space="preserve"> </w:t>
      </w:r>
      <w:r w:rsidRPr="005E141D">
        <w:t>право</w:t>
      </w:r>
      <w:r w:rsidRPr="005E141D">
        <w:rPr>
          <w:spacing w:val="-11"/>
        </w:rPr>
        <w:t xml:space="preserve"> </w:t>
      </w:r>
      <w:r w:rsidRPr="005E141D">
        <w:t>в</w:t>
      </w:r>
      <w:r w:rsidRPr="005E141D">
        <w:rPr>
          <w:spacing w:val="-14"/>
        </w:rPr>
        <w:t xml:space="preserve"> </w:t>
      </w:r>
      <w:r w:rsidRPr="005E141D">
        <w:t>любое</w:t>
      </w:r>
      <w:r w:rsidRPr="005E141D">
        <w:rPr>
          <w:spacing w:val="-13"/>
        </w:rPr>
        <w:t xml:space="preserve"> </w:t>
      </w:r>
      <w:r w:rsidRPr="005E141D">
        <w:t>время</w:t>
      </w:r>
      <w:r w:rsidRPr="005E141D">
        <w:rPr>
          <w:spacing w:val="-13"/>
        </w:rPr>
        <w:t xml:space="preserve"> </w:t>
      </w:r>
      <w:r w:rsidRPr="005E141D">
        <w:t>отозвать</w:t>
      </w:r>
      <w:r w:rsidRPr="005E141D">
        <w:rPr>
          <w:spacing w:val="-12"/>
        </w:rPr>
        <w:t xml:space="preserve"> </w:t>
      </w:r>
      <w:r w:rsidRPr="005E141D">
        <w:t>свое</w:t>
      </w:r>
      <w:r w:rsidRPr="005E141D">
        <w:rPr>
          <w:spacing w:val="-15"/>
        </w:rPr>
        <w:t xml:space="preserve"> </w:t>
      </w:r>
      <w:r w:rsidRPr="005E141D">
        <w:t>заявление.</w:t>
      </w:r>
      <w:r w:rsidRPr="005E141D">
        <w:rPr>
          <w:spacing w:val="-12"/>
        </w:rPr>
        <w:t xml:space="preserve"> </w:t>
      </w:r>
      <w:r w:rsidRPr="005E141D">
        <w:t>Увольнение</w:t>
      </w:r>
      <w:r w:rsidRPr="005E141D">
        <w:rPr>
          <w:spacing w:val="-14"/>
        </w:rPr>
        <w:t xml:space="preserve"> </w:t>
      </w:r>
      <w:r w:rsidRPr="005E141D">
        <w:t>в</w:t>
      </w:r>
      <w:r w:rsidRPr="005E141D">
        <w:rPr>
          <w:spacing w:val="-13"/>
        </w:rPr>
        <w:t xml:space="preserve"> </w:t>
      </w:r>
      <w:r w:rsidRPr="005E141D">
        <w:t>этом</w:t>
      </w:r>
      <w:r w:rsidRPr="005E141D">
        <w:rPr>
          <w:spacing w:val="-58"/>
        </w:rPr>
        <w:t xml:space="preserve"> </w:t>
      </w:r>
      <w:r w:rsidRPr="005E141D">
        <w:t>случае</w:t>
      </w:r>
      <w:r w:rsidRPr="005E141D">
        <w:rPr>
          <w:spacing w:val="1"/>
        </w:rPr>
        <w:t xml:space="preserve"> </w:t>
      </w:r>
      <w:r w:rsidRPr="005E141D">
        <w:t>не производится,</w:t>
      </w:r>
      <w:r w:rsidRPr="005E141D">
        <w:rPr>
          <w:spacing w:val="1"/>
        </w:rPr>
        <w:t xml:space="preserve"> </w:t>
      </w:r>
      <w:r w:rsidRPr="005E141D">
        <w:t>если</w:t>
      </w:r>
      <w:r w:rsidRPr="005E141D">
        <w:rPr>
          <w:spacing w:val="1"/>
        </w:rPr>
        <w:t xml:space="preserve"> </w:t>
      </w:r>
      <w:r w:rsidRPr="005E141D">
        <w:t>на</w:t>
      </w:r>
      <w:r w:rsidRPr="005E141D">
        <w:rPr>
          <w:spacing w:val="1"/>
        </w:rPr>
        <w:t xml:space="preserve"> </w:t>
      </w:r>
      <w:r w:rsidRPr="005E141D">
        <w:t>его</w:t>
      </w:r>
      <w:r w:rsidRPr="005E141D">
        <w:rPr>
          <w:spacing w:val="1"/>
        </w:rPr>
        <w:t xml:space="preserve"> </w:t>
      </w:r>
      <w:r w:rsidRPr="005E141D">
        <w:t>место</w:t>
      </w:r>
      <w:r w:rsidRPr="005E141D">
        <w:rPr>
          <w:spacing w:val="1"/>
        </w:rPr>
        <w:t xml:space="preserve"> </w:t>
      </w:r>
      <w:r w:rsidRPr="005E141D">
        <w:t>не приглашен</w:t>
      </w:r>
      <w:r w:rsidRPr="005E141D">
        <w:rPr>
          <w:spacing w:val="1"/>
        </w:rPr>
        <w:t xml:space="preserve"> </w:t>
      </w:r>
      <w:r w:rsidRPr="005E141D">
        <w:t>в</w:t>
      </w:r>
      <w:r w:rsidRPr="005E141D">
        <w:rPr>
          <w:spacing w:val="1"/>
        </w:rPr>
        <w:t xml:space="preserve"> </w:t>
      </w:r>
      <w:r w:rsidRPr="005E141D">
        <w:t>письменной</w:t>
      </w:r>
      <w:r w:rsidRPr="005E141D">
        <w:rPr>
          <w:spacing w:val="1"/>
        </w:rPr>
        <w:t xml:space="preserve"> </w:t>
      </w:r>
      <w:r w:rsidRPr="005E141D">
        <w:t>форме другой</w:t>
      </w:r>
      <w:r w:rsidRPr="005E141D">
        <w:rPr>
          <w:spacing w:val="1"/>
        </w:rPr>
        <w:t xml:space="preserve"> </w:t>
      </w:r>
      <w:r w:rsidRPr="005E141D">
        <w:t>работник, которому в соответствии с ТК РФ и иными федеральными законами не может</w:t>
      </w:r>
      <w:r w:rsidRPr="005E141D">
        <w:rPr>
          <w:spacing w:val="1"/>
        </w:rPr>
        <w:t xml:space="preserve"> </w:t>
      </w:r>
      <w:r w:rsidRPr="005E141D">
        <w:t>быть отказано в заключении трудового договора. Если по истечении срока предупреждения</w:t>
      </w:r>
      <w:r w:rsidRPr="005E141D">
        <w:rPr>
          <w:spacing w:val="-57"/>
        </w:rPr>
        <w:t xml:space="preserve"> </w:t>
      </w:r>
      <w:r w:rsidRPr="005E141D">
        <w:t>об</w:t>
      </w:r>
      <w:r w:rsidRPr="005E141D">
        <w:rPr>
          <w:spacing w:val="-10"/>
        </w:rPr>
        <w:t xml:space="preserve"> </w:t>
      </w:r>
      <w:r w:rsidRPr="005E141D">
        <w:t>увольнении</w:t>
      </w:r>
      <w:r w:rsidRPr="005E141D">
        <w:rPr>
          <w:spacing w:val="-12"/>
        </w:rPr>
        <w:t xml:space="preserve"> </w:t>
      </w:r>
      <w:r w:rsidRPr="005E141D">
        <w:t>трудовой</w:t>
      </w:r>
      <w:r w:rsidRPr="005E141D">
        <w:rPr>
          <w:spacing w:val="-12"/>
        </w:rPr>
        <w:t xml:space="preserve"> </w:t>
      </w:r>
      <w:r w:rsidRPr="005E141D">
        <w:t>договор</w:t>
      </w:r>
      <w:r w:rsidRPr="005E141D">
        <w:rPr>
          <w:spacing w:val="-13"/>
        </w:rPr>
        <w:t xml:space="preserve"> </w:t>
      </w:r>
      <w:r w:rsidRPr="005E141D">
        <w:t>не</w:t>
      </w:r>
      <w:r w:rsidRPr="005E141D">
        <w:rPr>
          <w:spacing w:val="-14"/>
        </w:rPr>
        <w:t xml:space="preserve"> </w:t>
      </w:r>
      <w:r w:rsidRPr="005E141D">
        <w:t>был</w:t>
      </w:r>
      <w:r w:rsidRPr="005E141D">
        <w:rPr>
          <w:spacing w:val="-12"/>
        </w:rPr>
        <w:t xml:space="preserve"> </w:t>
      </w:r>
      <w:r w:rsidRPr="005E141D">
        <w:t>расторгнут</w:t>
      </w:r>
      <w:r w:rsidRPr="005E141D">
        <w:rPr>
          <w:spacing w:val="-13"/>
        </w:rPr>
        <w:t xml:space="preserve"> </w:t>
      </w:r>
      <w:r w:rsidRPr="005E141D">
        <w:t>и</w:t>
      </w:r>
      <w:r w:rsidRPr="005E141D">
        <w:rPr>
          <w:spacing w:val="-12"/>
        </w:rPr>
        <w:t xml:space="preserve"> </w:t>
      </w:r>
      <w:r w:rsidRPr="005E141D">
        <w:t>работник</w:t>
      </w:r>
      <w:r w:rsidRPr="005E141D">
        <w:rPr>
          <w:spacing w:val="-12"/>
        </w:rPr>
        <w:t xml:space="preserve"> </w:t>
      </w:r>
      <w:r w:rsidRPr="005E141D">
        <w:t>не</w:t>
      </w:r>
      <w:r w:rsidRPr="005E141D">
        <w:rPr>
          <w:spacing w:val="-14"/>
        </w:rPr>
        <w:t xml:space="preserve"> </w:t>
      </w:r>
      <w:r w:rsidRPr="005E141D">
        <w:t>настаивает</w:t>
      </w:r>
      <w:r w:rsidRPr="005E141D">
        <w:rPr>
          <w:spacing w:val="-12"/>
        </w:rPr>
        <w:t xml:space="preserve"> </w:t>
      </w:r>
      <w:r w:rsidRPr="005E141D">
        <w:t>на</w:t>
      </w:r>
      <w:r w:rsidRPr="005E141D">
        <w:rPr>
          <w:spacing w:val="-12"/>
        </w:rPr>
        <w:t xml:space="preserve"> </w:t>
      </w:r>
      <w:r w:rsidRPr="005E141D">
        <w:t>увольнении,</w:t>
      </w:r>
      <w:r w:rsidRPr="005E141D">
        <w:rPr>
          <w:spacing w:val="-58"/>
        </w:rPr>
        <w:t xml:space="preserve"> </w:t>
      </w:r>
      <w:r w:rsidRPr="005E141D">
        <w:t>то</w:t>
      </w:r>
      <w:r w:rsidRPr="005E141D">
        <w:rPr>
          <w:spacing w:val="-1"/>
        </w:rPr>
        <w:t xml:space="preserve"> </w:t>
      </w:r>
      <w:r w:rsidRPr="005E141D">
        <w:t>действие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2"/>
        </w:rPr>
        <w:t xml:space="preserve"> </w:t>
      </w:r>
      <w:r w:rsidRPr="005E141D">
        <w:t>продолжается.</w:t>
      </w:r>
    </w:p>
    <w:p w:rsidR="00C72331" w:rsidRPr="005E141D" w:rsidRDefault="00C72331" w:rsidP="00752C90">
      <w:pPr>
        <w:pStyle w:val="aff1"/>
        <w:widowControl w:val="0"/>
        <w:numPr>
          <w:ilvl w:val="2"/>
          <w:numId w:val="23"/>
        </w:numPr>
        <w:tabs>
          <w:tab w:val="left" w:pos="726"/>
        </w:tabs>
        <w:autoSpaceDE w:val="0"/>
        <w:autoSpaceDN w:val="0"/>
        <w:ind w:right="252" w:firstLine="0"/>
        <w:jc w:val="both"/>
      </w:pPr>
      <w:r w:rsidRPr="005E141D">
        <w:rPr>
          <w:u w:val="single"/>
        </w:rPr>
        <w:t>Расторжение трудового договора по инициативе работодателя (статьи 71 и 81 ТК РФ)</w:t>
      </w:r>
      <w:r w:rsidRPr="005E141D">
        <w:rPr>
          <w:spacing w:val="1"/>
        </w:rPr>
        <w:t xml:space="preserve"> </w:t>
      </w:r>
      <w:r w:rsidRPr="005E141D">
        <w:rPr>
          <w:u w:val="single"/>
        </w:rPr>
        <w:t>производится</w:t>
      </w:r>
      <w:r w:rsidRPr="005E141D">
        <w:rPr>
          <w:spacing w:val="-1"/>
          <w:u w:val="single"/>
        </w:rPr>
        <w:t xml:space="preserve"> </w:t>
      </w:r>
      <w:r w:rsidRPr="005E141D">
        <w:rPr>
          <w:u w:val="single"/>
        </w:rPr>
        <w:t>в</w:t>
      </w:r>
      <w:r w:rsidRPr="005E141D">
        <w:rPr>
          <w:spacing w:val="-1"/>
          <w:u w:val="single"/>
        </w:rPr>
        <w:t xml:space="preserve"> </w:t>
      </w:r>
      <w:r w:rsidRPr="005E141D">
        <w:rPr>
          <w:u w:val="single"/>
        </w:rPr>
        <w:t>случаях:</w:t>
      </w:r>
    </w:p>
    <w:p w:rsidR="00C72331" w:rsidRPr="005E141D" w:rsidRDefault="00C72331" w:rsidP="00752C90">
      <w:pPr>
        <w:pStyle w:val="aff1"/>
        <w:widowControl w:val="0"/>
        <w:numPr>
          <w:ilvl w:val="0"/>
          <w:numId w:val="42"/>
        </w:numPr>
        <w:tabs>
          <w:tab w:val="left" w:pos="280"/>
        </w:tabs>
        <w:autoSpaceDE w:val="0"/>
        <w:autoSpaceDN w:val="0"/>
        <w:ind w:right="257" w:firstLine="0"/>
        <w:jc w:val="both"/>
      </w:pPr>
      <w:r w:rsidRPr="005E141D">
        <w:t>при неудовлетворительном результате испытания, при этом работодатель предупреждает</w:t>
      </w:r>
      <w:r w:rsidRPr="005E141D">
        <w:rPr>
          <w:spacing w:val="1"/>
        </w:rPr>
        <w:t xml:space="preserve"> </w:t>
      </w:r>
      <w:r w:rsidRPr="005E141D">
        <w:t>работника об этом в письменной форме не позднее, чем за три дня с указанием причин,</w:t>
      </w:r>
      <w:r w:rsidRPr="005E141D">
        <w:rPr>
          <w:spacing w:val="1"/>
        </w:rPr>
        <w:t xml:space="preserve"> </w:t>
      </w:r>
      <w:r w:rsidRPr="005E141D">
        <w:t>послуживших основанием для</w:t>
      </w:r>
      <w:r w:rsidRPr="005E141D">
        <w:rPr>
          <w:spacing w:val="-1"/>
        </w:rPr>
        <w:t xml:space="preserve"> </w:t>
      </w:r>
      <w:r w:rsidRPr="005E141D">
        <w:t>признания</w:t>
      </w:r>
      <w:r w:rsidRPr="005E141D">
        <w:rPr>
          <w:spacing w:val="-2"/>
        </w:rPr>
        <w:t xml:space="preserve"> </w:t>
      </w:r>
      <w:r w:rsidRPr="005E141D">
        <w:t>этого</w:t>
      </w:r>
      <w:r w:rsidRPr="005E141D">
        <w:rPr>
          <w:spacing w:val="-4"/>
        </w:rPr>
        <w:t xml:space="preserve"> </w:t>
      </w:r>
      <w:r w:rsidRPr="005E141D">
        <w:t>работника</w:t>
      </w:r>
      <w:r w:rsidRPr="005E141D">
        <w:rPr>
          <w:spacing w:val="-2"/>
        </w:rPr>
        <w:t xml:space="preserve"> </w:t>
      </w:r>
      <w:r w:rsidRPr="005E141D">
        <w:t>не</w:t>
      </w:r>
      <w:r w:rsidRPr="005E141D">
        <w:rPr>
          <w:spacing w:val="-3"/>
        </w:rPr>
        <w:t xml:space="preserve"> </w:t>
      </w:r>
      <w:r w:rsidRPr="005E141D">
        <w:t>выдержавшим</w:t>
      </w:r>
      <w:r w:rsidRPr="005E141D">
        <w:rPr>
          <w:spacing w:val="-2"/>
        </w:rPr>
        <w:t xml:space="preserve"> </w:t>
      </w:r>
      <w:r w:rsidRPr="005E141D">
        <w:t>испытание;</w:t>
      </w:r>
    </w:p>
    <w:p w:rsidR="00C72331" w:rsidRPr="005E141D" w:rsidRDefault="00C72331" w:rsidP="00752C90">
      <w:pPr>
        <w:pStyle w:val="aff1"/>
        <w:widowControl w:val="0"/>
        <w:numPr>
          <w:ilvl w:val="0"/>
          <w:numId w:val="42"/>
        </w:numPr>
        <w:tabs>
          <w:tab w:val="left" w:pos="259"/>
        </w:tabs>
        <w:autoSpaceDE w:val="0"/>
        <w:autoSpaceDN w:val="0"/>
        <w:spacing w:before="79"/>
        <w:ind w:left="258" w:hanging="141"/>
        <w:jc w:val="both"/>
      </w:pPr>
      <w:r w:rsidRPr="005E141D">
        <w:t>ликвидации</w:t>
      </w:r>
      <w:r w:rsidRPr="005E141D">
        <w:rPr>
          <w:spacing w:val="-5"/>
        </w:rPr>
        <w:t xml:space="preserve"> </w:t>
      </w:r>
      <w:r w:rsidRPr="005E141D">
        <w:t>дошкольного</w:t>
      </w:r>
      <w:r w:rsidRPr="005E141D">
        <w:rPr>
          <w:spacing w:val="-4"/>
        </w:rPr>
        <w:t xml:space="preserve"> </w:t>
      </w:r>
      <w:r w:rsidRPr="005E141D">
        <w:t>образовательного</w:t>
      </w:r>
      <w:r w:rsidRPr="005E141D">
        <w:rPr>
          <w:spacing w:val="-2"/>
        </w:rPr>
        <w:t xml:space="preserve"> </w:t>
      </w:r>
      <w:r w:rsidRPr="005E141D">
        <w:t>учреждения;</w:t>
      </w:r>
    </w:p>
    <w:p w:rsidR="00C72331" w:rsidRPr="005E141D" w:rsidRDefault="00C72331" w:rsidP="00752C90">
      <w:pPr>
        <w:pStyle w:val="aff1"/>
        <w:widowControl w:val="0"/>
        <w:numPr>
          <w:ilvl w:val="0"/>
          <w:numId w:val="42"/>
        </w:numPr>
        <w:tabs>
          <w:tab w:val="left" w:pos="422"/>
        </w:tabs>
        <w:autoSpaceDE w:val="0"/>
        <w:autoSpaceDN w:val="0"/>
        <w:ind w:right="253" w:firstLine="0"/>
        <w:jc w:val="both"/>
      </w:pPr>
      <w:r w:rsidRPr="005E141D">
        <w:t>сокращения</w:t>
      </w:r>
      <w:r w:rsidRPr="005E141D">
        <w:rPr>
          <w:spacing w:val="1"/>
        </w:rPr>
        <w:t xml:space="preserve"> </w:t>
      </w:r>
      <w:r w:rsidRPr="005E141D">
        <w:t>численности</w:t>
      </w:r>
      <w:r w:rsidRPr="005E141D">
        <w:rPr>
          <w:spacing w:val="1"/>
        </w:rPr>
        <w:t xml:space="preserve"> </w:t>
      </w:r>
      <w:r w:rsidRPr="005E141D">
        <w:t>или</w:t>
      </w:r>
      <w:r w:rsidRPr="005E141D">
        <w:rPr>
          <w:spacing w:val="1"/>
        </w:rPr>
        <w:t xml:space="preserve"> </w:t>
      </w:r>
      <w:r w:rsidRPr="005E141D">
        <w:t>штата</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 или несоответствия работника занимаемой должности или выполняемой работе</w:t>
      </w:r>
      <w:r w:rsidRPr="005E141D">
        <w:rPr>
          <w:spacing w:val="-57"/>
        </w:rPr>
        <w:t xml:space="preserve"> </w:t>
      </w:r>
      <w:r w:rsidRPr="005E141D">
        <w:t>вследствие недостаточной квалификации, подтвержденной результатами аттестации; при</w:t>
      </w:r>
      <w:r w:rsidRPr="005E141D">
        <w:rPr>
          <w:spacing w:val="1"/>
        </w:rPr>
        <w:t xml:space="preserve"> </w:t>
      </w:r>
      <w:r w:rsidRPr="005E141D">
        <w:t>этом увольнение допускается, если невозможно перевести работника с его письменного</w:t>
      </w:r>
      <w:r w:rsidRPr="005E141D">
        <w:rPr>
          <w:spacing w:val="1"/>
        </w:rPr>
        <w:t xml:space="preserve"> </w:t>
      </w:r>
      <w:r w:rsidRPr="005E141D">
        <w:t>согласия на другую имеющуюся</w:t>
      </w:r>
      <w:r w:rsidRPr="005E141D">
        <w:rPr>
          <w:spacing w:val="1"/>
        </w:rPr>
        <w:t xml:space="preserve"> </w:t>
      </w:r>
      <w:r w:rsidRPr="005E141D">
        <w:t>у работодателя работу (как вакантную должность</w:t>
      </w:r>
      <w:r w:rsidRPr="005E141D">
        <w:rPr>
          <w:spacing w:val="1"/>
        </w:rPr>
        <w:t xml:space="preserve"> </w:t>
      </w:r>
      <w:r w:rsidRPr="005E141D">
        <w:t>или</w:t>
      </w:r>
      <w:r w:rsidRPr="005E141D">
        <w:rPr>
          <w:spacing w:val="1"/>
        </w:rPr>
        <w:t xml:space="preserve"> </w:t>
      </w:r>
      <w:r w:rsidRPr="005E141D">
        <w:t>работу,</w:t>
      </w:r>
      <w:r w:rsidRPr="005E141D">
        <w:rPr>
          <w:spacing w:val="1"/>
        </w:rPr>
        <w:t xml:space="preserve"> </w:t>
      </w:r>
      <w:r w:rsidRPr="005E141D">
        <w:t>соответствующую</w:t>
      </w:r>
      <w:r w:rsidRPr="005E141D">
        <w:rPr>
          <w:spacing w:val="1"/>
        </w:rPr>
        <w:t xml:space="preserve"> </w:t>
      </w:r>
      <w:r w:rsidRPr="005E141D">
        <w:t>квалификации</w:t>
      </w:r>
      <w:r w:rsidRPr="005E141D">
        <w:rPr>
          <w:spacing w:val="1"/>
        </w:rPr>
        <w:t xml:space="preserve"> </w:t>
      </w:r>
      <w:r w:rsidRPr="005E141D">
        <w:t>работника,</w:t>
      </w:r>
      <w:r w:rsidRPr="005E141D">
        <w:rPr>
          <w:spacing w:val="1"/>
        </w:rPr>
        <w:t xml:space="preserve"> </w:t>
      </w:r>
      <w:r w:rsidRPr="005E141D">
        <w:t>так</w:t>
      </w:r>
      <w:r w:rsidRPr="005E141D">
        <w:rPr>
          <w:spacing w:val="1"/>
        </w:rPr>
        <w:t xml:space="preserve"> </w:t>
      </w:r>
      <w:r w:rsidRPr="005E141D">
        <w:t>и</w:t>
      </w:r>
      <w:r w:rsidRPr="005E141D">
        <w:rPr>
          <w:spacing w:val="1"/>
        </w:rPr>
        <w:t xml:space="preserve"> </w:t>
      </w:r>
      <w:r w:rsidRPr="005E141D">
        <w:t>вакантную</w:t>
      </w:r>
      <w:r w:rsidRPr="005E141D">
        <w:rPr>
          <w:spacing w:val="1"/>
        </w:rPr>
        <w:t xml:space="preserve"> </w:t>
      </w:r>
      <w:r w:rsidRPr="005E141D">
        <w:t>нижестоящую</w:t>
      </w:r>
      <w:r w:rsidRPr="005E141D">
        <w:rPr>
          <w:spacing w:val="1"/>
        </w:rPr>
        <w:t xml:space="preserve"> </w:t>
      </w:r>
      <w:r w:rsidRPr="005E141D">
        <w:t>должность или нижеоплачиваемую работу), которую работник может выполнять с учетом</w:t>
      </w:r>
      <w:r w:rsidRPr="005E141D">
        <w:rPr>
          <w:spacing w:val="1"/>
        </w:rPr>
        <w:t xml:space="preserve"> </w:t>
      </w:r>
      <w:r w:rsidRPr="005E141D">
        <w:t>его</w:t>
      </w:r>
      <w:r w:rsidRPr="005E141D">
        <w:rPr>
          <w:spacing w:val="-2"/>
        </w:rPr>
        <w:t xml:space="preserve"> </w:t>
      </w:r>
      <w:r w:rsidRPr="005E141D">
        <w:t>состояния здоровья;</w:t>
      </w:r>
    </w:p>
    <w:p w:rsidR="00C72331" w:rsidRPr="005E141D" w:rsidRDefault="00C72331" w:rsidP="00752C90">
      <w:pPr>
        <w:pStyle w:val="aff1"/>
        <w:widowControl w:val="0"/>
        <w:numPr>
          <w:ilvl w:val="0"/>
          <w:numId w:val="42"/>
        </w:numPr>
        <w:tabs>
          <w:tab w:val="left" w:pos="263"/>
        </w:tabs>
        <w:autoSpaceDE w:val="0"/>
        <w:autoSpaceDN w:val="0"/>
        <w:ind w:right="254" w:firstLine="0"/>
        <w:jc w:val="both"/>
      </w:pPr>
      <w:r w:rsidRPr="005E141D">
        <w:t>смены собственника имущества дошкольного образовательного учреждения (в отношении</w:t>
      </w:r>
      <w:r w:rsidRPr="005E141D">
        <w:rPr>
          <w:spacing w:val="-57"/>
        </w:rPr>
        <w:t xml:space="preserve"> </w:t>
      </w:r>
      <w:r w:rsidRPr="005E141D">
        <w:t>заместителей заведующего</w:t>
      </w:r>
      <w:r w:rsidRPr="005E141D">
        <w:rPr>
          <w:spacing w:val="1"/>
        </w:rPr>
        <w:t xml:space="preserve"> </w:t>
      </w:r>
      <w:r w:rsidRPr="005E141D">
        <w:t>и главного</w:t>
      </w:r>
      <w:r w:rsidRPr="005E141D">
        <w:rPr>
          <w:spacing w:val="-1"/>
        </w:rPr>
        <w:t xml:space="preserve"> </w:t>
      </w:r>
      <w:r w:rsidRPr="005E141D">
        <w:t>бухгалтера);</w:t>
      </w:r>
    </w:p>
    <w:p w:rsidR="00C72331" w:rsidRPr="005E141D" w:rsidRDefault="00C72331" w:rsidP="00752C90">
      <w:pPr>
        <w:pStyle w:val="aff1"/>
        <w:widowControl w:val="0"/>
        <w:numPr>
          <w:ilvl w:val="0"/>
          <w:numId w:val="42"/>
        </w:numPr>
        <w:tabs>
          <w:tab w:val="left" w:pos="424"/>
        </w:tabs>
        <w:autoSpaceDE w:val="0"/>
        <w:autoSpaceDN w:val="0"/>
        <w:ind w:right="260" w:firstLine="0"/>
        <w:jc w:val="both"/>
      </w:pPr>
      <w:r w:rsidRPr="005E141D">
        <w:t>неоднократного</w:t>
      </w:r>
      <w:r w:rsidRPr="005E141D">
        <w:rPr>
          <w:spacing w:val="1"/>
        </w:rPr>
        <w:t xml:space="preserve"> </w:t>
      </w:r>
      <w:r w:rsidRPr="005E141D">
        <w:t>неисполнения</w:t>
      </w:r>
      <w:r w:rsidRPr="005E141D">
        <w:rPr>
          <w:spacing w:val="1"/>
        </w:rPr>
        <w:t xml:space="preserve"> </w:t>
      </w:r>
      <w:r w:rsidRPr="005E141D">
        <w:t>работником</w:t>
      </w:r>
      <w:r w:rsidRPr="005E141D">
        <w:rPr>
          <w:spacing w:val="1"/>
        </w:rPr>
        <w:t xml:space="preserve"> </w:t>
      </w:r>
      <w:r w:rsidRPr="005E141D">
        <w:t>без</w:t>
      </w:r>
      <w:r w:rsidRPr="005E141D">
        <w:rPr>
          <w:spacing w:val="1"/>
        </w:rPr>
        <w:t xml:space="preserve"> </w:t>
      </w:r>
      <w:r w:rsidRPr="005E141D">
        <w:t>уважительных</w:t>
      </w:r>
      <w:r w:rsidRPr="005E141D">
        <w:rPr>
          <w:spacing w:val="1"/>
        </w:rPr>
        <w:t xml:space="preserve"> </w:t>
      </w:r>
      <w:r w:rsidRPr="005E141D">
        <w:t>причин</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если</w:t>
      </w:r>
      <w:r w:rsidRPr="005E141D">
        <w:rPr>
          <w:spacing w:val="1"/>
        </w:rPr>
        <w:t xml:space="preserve"> </w:t>
      </w:r>
      <w:r w:rsidRPr="005E141D">
        <w:t>он</w:t>
      </w:r>
      <w:r w:rsidRPr="005E141D">
        <w:rPr>
          <w:spacing w:val="-2"/>
        </w:rPr>
        <w:t xml:space="preserve"> </w:t>
      </w:r>
      <w:r w:rsidRPr="005E141D">
        <w:t>имеет</w:t>
      </w:r>
      <w:r w:rsidRPr="005E141D">
        <w:rPr>
          <w:spacing w:val="2"/>
        </w:rPr>
        <w:t xml:space="preserve"> </w:t>
      </w:r>
      <w:r w:rsidRPr="005E141D">
        <w:t>дисциплинарное</w:t>
      </w:r>
      <w:r w:rsidRPr="005E141D">
        <w:rPr>
          <w:spacing w:val="-2"/>
        </w:rPr>
        <w:t xml:space="preserve"> </w:t>
      </w:r>
      <w:r w:rsidRPr="005E141D">
        <w:t>взыскание;</w:t>
      </w:r>
    </w:p>
    <w:p w:rsidR="00C72331" w:rsidRPr="005E141D" w:rsidRDefault="00C72331" w:rsidP="00752C90">
      <w:pPr>
        <w:pStyle w:val="aff1"/>
        <w:widowControl w:val="0"/>
        <w:numPr>
          <w:ilvl w:val="0"/>
          <w:numId w:val="42"/>
        </w:numPr>
        <w:tabs>
          <w:tab w:val="left" w:pos="259"/>
        </w:tabs>
        <w:autoSpaceDE w:val="0"/>
        <w:autoSpaceDN w:val="0"/>
        <w:spacing w:before="1"/>
        <w:ind w:left="258" w:hanging="141"/>
        <w:jc w:val="both"/>
      </w:pPr>
      <w:r w:rsidRPr="005E141D">
        <w:rPr>
          <w:u w:val="single"/>
        </w:rPr>
        <w:t>однократного</w:t>
      </w:r>
      <w:r w:rsidRPr="005E141D">
        <w:rPr>
          <w:spacing w:val="-4"/>
          <w:u w:val="single"/>
        </w:rPr>
        <w:t xml:space="preserve"> </w:t>
      </w:r>
      <w:r w:rsidRPr="005E141D">
        <w:rPr>
          <w:u w:val="single"/>
        </w:rPr>
        <w:t>грубого</w:t>
      </w:r>
      <w:r w:rsidRPr="005E141D">
        <w:rPr>
          <w:spacing w:val="-1"/>
          <w:u w:val="single"/>
        </w:rPr>
        <w:t xml:space="preserve"> </w:t>
      </w:r>
      <w:r w:rsidRPr="005E141D">
        <w:rPr>
          <w:u w:val="single"/>
        </w:rPr>
        <w:t>нарушения</w:t>
      </w:r>
      <w:r w:rsidRPr="005E141D">
        <w:rPr>
          <w:spacing w:val="-2"/>
          <w:u w:val="single"/>
        </w:rPr>
        <w:t xml:space="preserve"> </w:t>
      </w:r>
      <w:r w:rsidRPr="005E141D">
        <w:rPr>
          <w:u w:val="single"/>
        </w:rPr>
        <w:t>работником</w:t>
      </w:r>
      <w:r w:rsidRPr="005E141D">
        <w:rPr>
          <w:spacing w:val="-4"/>
          <w:u w:val="single"/>
        </w:rPr>
        <w:t xml:space="preserve"> </w:t>
      </w:r>
      <w:r w:rsidRPr="005E141D">
        <w:rPr>
          <w:u w:val="single"/>
        </w:rPr>
        <w:t>трудовых</w:t>
      </w:r>
      <w:r w:rsidRPr="005E141D">
        <w:rPr>
          <w:spacing w:val="-1"/>
          <w:u w:val="single"/>
        </w:rPr>
        <w:t xml:space="preserve"> </w:t>
      </w:r>
      <w:r w:rsidRPr="005E141D">
        <w:rPr>
          <w:u w:val="single"/>
        </w:rPr>
        <w:t>обязанностей:</w:t>
      </w:r>
    </w:p>
    <w:p w:rsidR="00C72331" w:rsidRPr="005E141D" w:rsidRDefault="00C72331" w:rsidP="00752C90">
      <w:pPr>
        <w:pStyle w:val="aff1"/>
        <w:widowControl w:val="0"/>
        <w:numPr>
          <w:ilvl w:val="1"/>
          <w:numId w:val="42"/>
        </w:numPr>
        <w:tabs>
          <w:tab w:val="left" w:pos="1079"/>
        </w:tabs>
        <w:autoSpaceDE w:val="0"/>
        <w:autoSpaceDN w:val="0"/>
        <w:ind w:right="260"/>
        <w:jc w:val="both"/>
      </w:pPr>
      <w:r w:rsidRPr="005E141D">
        <w:t>прогула, то есть отсутствия на рабочем месте без уважительных причин в течение</w:t>
      </w:r>
      <w:r w:rsidRPr="005E141D">
        <w:rPr>
          <w:spacing w:val="1"/>
        </w:rPr>
        <w:t xml:space="preserve"> </w:t>
      </w:r>
      <w:r w:rsidRPr="005E141D">
        <w:t>всего рабочего дня (смены), независимо от его (ее) продолжительности, а также в</w:t>
      </w:r>
      <w:r w:rsidRPr="005E141D">
        <w:rPr>
          <w:spacing w:val="1"/>
        </w:rPr>
        <w:t xml:space="preserve"> </w:t>
      </w:r>
      <w:r w:rsidRPr="005E141D">
        <w:t>случае</w:t>
      </w:r>
      <w:r w:rsidRPr="005E141D">
        <w:rPr>
          <w:spacing w:val="-9"/>
        </w:rPr>
        <w:t xml:space="preserve"> </w:t>
      </w:r>
      <w:r w:rsidRPr="005E141D">
        <w:t>отсутствия</w:t>
      </w:r>
      <w:r w:rsidRPr="005E141D">
        <w:rPr>
          <w:spacing w:val="-11"/>
        </w:rPr>
        <w:t xml:space="preserve"> </w:t>
      </w:r>
      <w:r w:rsidRPr="005E141D">
        <w:t>на</w:t>
      </w:r>
      <w:r w:rsidRPr="005E141D">
        <w:rPr>
          <w:spacing w:val="-11"/>
        </w:rPr>
        <w:t xml:space="preserve"> </w:t>
      </w:r>
      <w:r w:rsidRPr="005E141D">
        <w:t>рабочем</w:t>
      </w:r>
      <w:r w:rsidRPr="005E141D">
        <w:rPr>
          <w:spacing w:val="-9"/>
        </w:rPr>
        <w:t xml:space="preserve"> </w:t>
      </w:r>
      <w:r w:rsidRPr="005E141D">
        <w:t>месте</w:t>
      </w:r>
      <w:r w:rsidRPr="005E141D">
        <w:rPr>
          <w:spacing w:val="-8"/>
        </w:rPr>
        <w:t xml:space="preserve"> </w:t>
      </w:r>
      <w:r w:rsidRPr="005E141D">
        <w:t>без</w:t>
      </w:r>
      <w:r w:rsidRPr="005E141D">
        <w:rPr>
          <w:spacing w:val="-5"/>
        </w:rPr>
        <w:t xml:space="preserve"> </w:t>
      </w:r>
      <w:r w:rsidRPr="005E141D">
        <w:t>уважительных</w:t>
      </w:r>
      <w:r w:rsidRPr="005E141D">
        <w:rPr>
          <w:spacing w:val="-8"/>
        </w:rPr>
        <w:t xml:space="preserve"> </w:t>
      </w:r>
      <w:r w:rsidRPr="005E141D">
        <w:t>причин</w:t>
      </w:r>
      <w:r w:rsidRPr="005E141D">
        <w:rPr>
          <w:spacing w:val="-10"/>
        </w:rPr>
        <w:t xml:space="preserve"> </w:t>
      </w:r>
      <w:r w:rsidRPr="005E141D">
        <w:t>более</w:t>
      </w:r>
      <w:r w:rsidRPr="005E141D">
        <w:rPr>
          <w:spacing w:val="-11"/>
        </w:rPr>
        <w:t xml:space="preserve"> </w:t>
      </w:r>
      <w:r w:rsidRPr="005E141D">
        <w:t>четырех</w:t>
      </w:r>
      <w:r w:rsidRPr="005E141D">
        <w:rPr>
          <w:spacing w:val="-9"/>
        </w:rPr>
        <w:t xml:space="preserve"> </w:t>
      </w:r>
      <w:r w:rsidRPr="005E141D">
        <w:t>часов</w:t>
      </w:r>
      <w:r w:rsidRPr="005E141D">
        <w:rPr>
          <w:spacing w:val="-58"/>
        </w:rPr>
        <w:t xml:space="preserve"> </w:t>
      </w:r>
      <w:r w:rsidRPr="005E141D">
        <w:t>подряд</w:t>
      </w:r>
      <w:r w:rsidRPr="005E141D">
        <w:rPr>
          <w:spacing w:val="-1"/>
        </w:rPr>
        <w:t xml:space="preserve"> </w:t>
      </w:r>
      <w:r w:rsidRPr="005E141D">
        <w:t>в</w:t>
      </w:r>
      <w:r w:rsidRPr="005E141D">
        <w:rPr>
          <w:spacing w:val="-1"/>
        </w:rPr>
        <w:t xml:space="preserve"> </w:t>
      </w:r>
      <w:r w:rsidRPr="005E141D">
        <w:t>течение рабочего</w:t>
      </w:r>
      <w:r w:rsidRPr="005E141D">
        <w:rPr>
          <w:spacing w:val="-1"/>
        </w:rPr>
        <w:t xml:space="preserve"> </w:t>
      </w:r>
      <w:r w:rsidRPr="005E141D">
        <w:t>дня;</w:t>
      </w:r>
    </w:p>
    <w:p w:rsidR="00C72331" w:rsidRPr="005E141D" w:rsidRDefault="00C72331" w:rsidP="00752C90">
      <w:pPr>
        <w:pStyle w:val="aff1"/>
        <w:widowControl w:val="0"/>
        <w:numPr>
          <w:ilvl w:val="1"/>
          <w:numId w:val="42"/>
        </w:numPr>
        <w:tabs>
          <w:tab w:val="left" w:pos="1079"/>
        </w:tabs>
        <w:autoSpaceDE w:val="0"/>
        <w:autoSpaceDN w:val="0"/>
        <w:ind w:right="258"/>
        <w:jc w:val="both"/>
      </w:pPr>
      <w:r w:rsidRPr="005E141D">
        <w:t>появления</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работе</w:t>
      </w:r>
      <w:r w:rsidRPr="005E141D">
        <w:rPr>
          <w:spacing w:val="1"/>
        </w:rPr>
        <w:t xml:space="preserve"> </w:t>
      </w:r>
      <w:r w:rsidRPr="005E141D">
        <w:t>(на</w:t>
      </w:r>
      <w:r w:rsidRPr="005E141D">
        <w:rPr>
          <w:spacing w:val="1"/>
        </w:rPr>
        <w:t xml:space="preserve"> </w:t>
      </w:r>
      <w:r w:rsidRPr="005E141D">
        <w:t>своем</w:t>
      </w:r>
      <w:r w:rsidRPr="005E141D">
        <w:rPr>
          <w:spacing w:val="1"/>
        </w:rPr>
        <w:t xml:space="preserve"> </w:t>
      </w:r>
      <w:r w:rsidRPr="005E141D">
        <w:t>рабочем</w:t>
      </w:r>
      <w:r w:rsidRPr="005E141D">
        <w:rPr>
          <w:spacing w:val="1"/>
        </w:rPr>
        <w:t xml:space="preserve"> </w:t>
      </w:r>
      <w:r w:rsidRPr="005E141D">
        <w:t>месте</w:t>
      </w:r>
      <w:r w:rsidRPr="005E141D">
        <w:rPr>
          <w:spacing w:val="1"/>
        </w:rPr>
        <w:t xml:space="preserve"> </w:t>
      </w:r>
      <w:r w:rsidRPr="005E141D">
        <w:t>либо</w:t>
      </w:r>
      <w:r w:rsidRPr="005E141D">
        <w:rPr>
          <w:spacing w:val="1"/>
        </w:rPr>
        <w:t xml:space="preserve"> </w:t>
      </w:r>
      <w:r w:rsidRPr="005E141D">
        <w:t>на</w:t>
      </w:r>
      <w:r w:rsidRPr="005E141D">
        <w:rPr>
          <w:spacing w:val="1"/>
        </w:rPr>
        <w:t xml:space="preserve"> </w:t>
      </w:r>
      <w:r w:rsidRPr="005E141D">
        <w:t>территории</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в</w:t>
      </w:r>
      <w:r w:rsidRPr="005E141D">
        <w:rPr>
          <w:spacing w:val="1"/>
        </w:rPr>
        <w:t xml:space="preserve"> </w:t>
      </w:r>
      <w:r w:rsidRPr="005E141D">
        <w:t>состоянии</w:t>
      </w:r>
      <w:r w:rsidRPr="005E141D">
        <w:rPr>
          <w:spacing w:val="1"/>
        </w:rPr>
        <w:t xml:space="preserve"> </w:t>
      </w:r>
      <w:r w:rsidRPr="005E141D">
        <w:t>алкогольного,</w:t>
      </w:r>
      <w:r w:rsidRPr="005E141D">
        <w:rPr>
          <w:spacing w:val="61"/>
        </w:rPr>
        <w:t xml:space="preserve"> </w:t>
      </w:r>
      <w:r w:rsidRPr="005E141D">
        <w:t>наркотического</w:t>
      </w:r>
      <w:r w:rsidRPr="005E141D">
        <w:rPr>
          <w:spacing w:val="61"/>
        </w:rPr>
        <w:t xml:space="preserve"> </w:t>
      </w:r>
      <w:r w:rsidRPr="005E141D">
        <w:t>или</w:t>
      </w:r>
      <w:r w:rsidRPr="005E141D">
        <w:rPr>
          <w:spacing w:val="61"/>
        </w:rPr>
        <w:t xml:space="preserve"> </w:t>
      </w:r>
      <w:r w:rsidRPr="005E141D">
        <w:t>иного</w:t>
      </w:r>
      <w:r w:rsidRPr="005E141D">
        <w:rPr>
          <w:spacing w:val="1"/>
        </w:rPr>
        <w:t xml:space="preserve"> </w:t>
      </w:r>
      <w:r w:rsidRPr="005E141D">
        <w:t>токсического опьянения;</w:t>
      </w:r>
    </w:p>
    <w:p w:rsidR="00C72331" w:rsidRPr="005E141D" w:rsidRDefault="00C72331" w:rsidP="00752C90">
      <w:pPr>
        <w:pStyle w:val="aff1"/>
        <w:widowControl w:val="0"/>
        <w:numPr>
          <w:ilvl w:val="1"/>
          <w:numId w:val="42"/>
        </w:numPr>
        <w:tabs>
          <w:tab w:val="left" w:pos="1079"/>
        </w:tabs>
        <w:autoSpaceDE w:val="0"/>
        <w:autoSpaceDN w:val="0"/>
        <w:ind w:right="260"/>
        <w:jc w:val="both"/>
      </w:pPr>
      <w:r w:rsidRPr="005E141D">
        <w:t>разглашения охраняемой законом тайны, ставшей известной работнику в связи с</w:t>
      </w:r>
      <w:r w:rsidRPr="005E141D">
        <w:rPr>
          <w:spacing w:val="1"/>
        </w:rPr>
        <w:t xml:space="preserve"> </w:t>
      </w:r>
      <w:r w:rsidRPr="005E141D">
        <w:t>исполнением им трудовых обязанностей, в том числе разглашения персональных</w:t>
      </w:r>
      <w:r w:rsidRPr="005E141D">
        <w:rPr>
          <w:spacing w:val="1"/>
        </w:rPr>
        <w:t xml:space="preserve"> </w:t>
      </w:r>
      <w:r w:rsidRPr="005E141D">
        <w:t>данных</w:t>
      </w:r>
      <w:r w:rsidRPr="005E141D">
        <w:rPr>
          <w:spacing w:val="-2"/>
        </w:rPr>
        <w:t xml:space="preserve"> </w:t>
      </w:r>
      <w:r w:rsidRPr="005E141D">
        <w:t>другого</w:t>
      </w:r>
      <w:r w:rsidRPr="005E141D">
        <w:rPr>
          <w:spacing w:val="-1"/>
        </w:rPr>
        <w:t xml:space="preserve"> </w:t>
      </w:r>
      <w:r w:rsidRPr="005E141D">
        <w:t>работника;</w:t>
      </w:r>
    </w:p>
    <w:p w:rsidR="00C72331" w:rsidRPr="005E141D" w:rsidRDefault="00C72331" w:rsidP="00752C90">
      <w:pPr>
        <w:pStyle w:val="aff1"/>
        <w:widowControl w:val="0"/>
        <w:numPr>
          <w:ilvl w:val="1"/>
          <w:numId w:val="42"/>
        </w:numPr>
        <w:tabs>
          <w:tab w:val="left" w:pos="1079"/>
        </w:tabs>
        <w:autoSpaceDE w:val="0"/>
        <w:autoSpaceDN w:val="0"/>
        <w:ind w:right="256"/>
        <w:jc w:val="both"/>
      </w:pPr>
      <w:r w:rsidRPr="005E141D">
        <w:t>совершения по месту работы хищения (в том числе мелкого) чужого имущества,</w:t>
      </w:r>
      <w:r w:rsidRPr="005E141D">
        <w:rPr>
          <w:spacing w:val="1"/>
        </w:rPr>
        <w:t xml:space="preserve"> </w:t>
      </w:r>
      <w:r w:rsidRPr="005E141D">
        <w:t>растраты,</w:t>
      </w:r>
      <w:r w:rsidRPr="005E141D">
        <w:rPr>
          <w:spacing w:val="1"/>
        </w:rPr>
        <w:t xml:space="preserve"> </w:t>
      </w:r>
      <w:r w:rsidRPr="005E141D">
        <w:t>умышленного</w:t>
      </w:r>
      <w:r w:rsidRPr="005E141D">
        <w:rPr>
          <w:spacing w:val="1"/>
        </w:rPr>
        <w:t xml:space="preserve"> </w:t>
      </w:r>
      <w:r w:rsidRPr="005E141D">
        <w:t>его</w:t>
      </w:r>
      <w:r w:rsidRPr="005E141D">
        <w:rPr>
          <w:spacing w:val="1"/>
        </w:rPr>
        <w:t xml:space="preserve"> </w:t>
      </w:r>
      <w:r w:rsidRPr="005E141D">
        <w:t>уничтожения</w:t>
      </w:r>
      <w:r w:rsidRPr="005E141D">
        <w:rPr>
          <w:spacing w:val="1"/>
        </w:rPr>
        <w:t xml:space="preserve"> </w:t>
      </w:r>
      <w:r w:rsidRPr="005E141D">
        <w:t>или</w:t>
      </w:r>
      <w:r w:rsidRPr="005E141D">
        <w:rPr>
          <w:spacing w:val="1"/>
        </w:rPr>
        <w:t xml:space="preserve"> </w:t>
      </w:r>
      <w:r w:rsidRPr="005E141D">
        <w:t>повреждения,</w:t>
      </w:r>
      <w:r w:rsidRPr="005E141D">
        <w:rPr>
          <w:spacing w:val="1"/>
        </w:rPr>
        <w:t xml:space="preserve"> </w:t>
      </w:r>
      <w:r w:rsidRPr="005E141D">
        <w:t>установленных</w:t>
      </w:r>
      <w:r w:rsidRPr="005E141D">
        <w:rPr>
          <w:spacing w:val="1"/>
        </w:rPr>
        <w:t xml:space="preserve"> </w:t>
      </w:r>
      <w:r w:rsidRPr="005E141D">
        <w:t>вступившим в законную силу приговором суда или постановлением судьи, органа,</w:t>
      </w:r>
      <w:r w:rsidRPr="005E141D">
        <w:rPr>
          <w:spacing w:val="-57"/>
        </w:rPr>
        <w:t xml:space="preserve"> </w:t>
      </w:r>
      <w:r w:rsidRPr="005E141D">
        <w:t>должностного лица, уполномоченных рассматривать дела об административных</w:t>
      </w:r>
      <w:r w:rsidRPr="005E141D">
        <w:rPr>
          <w:spacing w:val="1"/>
        </w:rPr>
        <w:t xml:space="preserve"> </w:t>
      </w:r>
      <w:r w:rsidRPr="005E141D">
        <w:t>правонарушениях;</w:t>
      </w:r>
    </w:p>
    <w:p w:rsidR="00C72331" w:rsidRPr="005E141D" w:rsidRDefault="00C72331" w:rsidP="00752C90">
      <w:pPr>
        <w:pStyle w:val="aff1"/>
        <w:widowControl w:val="0"/>
        <w:numPr>
          <w:ilvl w:val="1"/>
          <w:numId w:val="42"/>
        </w:numPr>
        <w:tabs>
          <w:tab w:val="left" w:pos="1079"/>
        </w:tabs>
        <w:autoSpaceDE w:val="0"/>
        <w:autoSpaceDN w:val="0"/>
        <w:spacing w:before="1"/>
        <w:ind w:right="257"/>
        <w:jc w:val="both"/>
      </w:pPr>
      <w:r w:rsidRPr="005E141D">
        <w:t>установленного комиссией по охране труда или уполномоченным по охране труда</w:t>
      </w:r>
      <w:r w:rsidRPr="005E141D">
        <w:rPr>
          <w:spacing w:val="1"/>
        </w:rPr>
        <w:t xml:space="preserve"> </w:t>
      </w:r>
      <w:r w:rsidRPr="005E141D">
        <w:t>нарушения работником требований охраны труда, если это нарушение повлекло за</w:t>
      </w:r>
      <w:r w:rsidRPr="005E141D">
        <w:rPr>
          <w:spacing w:val="-57"/>
        </w:rPr>
        <w:t xml:space="preserve"> </w:t>
      </w:r>
      <w:r w:rsidRPr="005E141D">
        <w:t>собой тяжкие последствия (несчастный случай, авария) либо заведомо создавало</w:t>
      </w:r>
      <w:r w:rsidRPr="005E141D">
        <w:rPr>
          <w:spacing w:val="1"/>
        </w:rPr>
        <w:t xml:space="preserve"> </w:t>
      </w:r>
      <w:r w:rsidRPr="005E141D">
        <w:t>реальную</w:t>
      </w:r>
      <w:r w:rsidRPr="005E141D">
        <w:rPr>
          <w:spacing w:val="4"/>
        </w:rPr>
        <w:t xml:space="preserve"> </w:t>
      </w:r>
      <w:r w:rsidRPr="005E141D">
        <w:t>угрозу</w:t>
      </w:r>
      <w:r w:rsidRPr="005E141D">
        <w:rPr>
          <w:spacing w:val="-5"/>
        </w:rPr>
        <w:t xml:space="preserve"> </w:t>
      </w:r>
      <w:r w:rsidRPr="005E141D">
        <w:t>наступления</w:t>
      </w:r>
      <w:r w:rsidRPr="005E141D">
        <w:rPr>
          <w:spacing w:val="-1"/>
        </w:rPr>
        <w:t xml:space="preserve"> </w:t>
      </w:r>
      <w:r w:rsidRPr="005E141D">
        <w:t>таких</w:t>
      </w:r>
      <w:r w:rsidRPr="005E141D">
        <w:rPr>
          <w:spacing w:val="2"/>
        </w:rPr>
        <w:t xml:space="preserve"> </w:t>
      </w:r>
      <w:r w:rsidRPr="005E141D">
        <w:t>последствий;</w:t>
      </w:r>
    </w:p>
    <w:p w:rsidR="00C72331" w:rsidRPr="005E141D" w:rsidRDefault="00C72331" w:rsidP="00752C90">
      <w:pPr>
        <w:pStyle w:val="aff1"/>
        <w:widowControl w:val="0"/>
        <w:numPr>
          <w:ilvl w:val="1"/>
          <w:numId w:val="42"/>
        </w:numPr>
        <w:tabs>
          <w:tab w:val="left" w:pos="1079"/>
        </w:tabs>
        <w:autoSpaceDE w:val="0"/>
        <w:autoSpaceDN w:val="0"/>
        <w:ind w:right="257"/>
        <w:jc w:val="both"/>
      </w:pPr>
      <w:r w:rsidRPr="005E141D">
        <w:t>совершения работником аморального проступка, несовместимого с продолжением</w:t>
      </w:r>
      <w:r w:rsidRPr="005E141D">
        <w:rPr>
          <w:spacing w:val="-57"/>
        </w:rPr>
        <w:t xml:space="preserve"> </w:t>
      </w:r>
      <w:r w:rsidRPr="005E141D">
        <w:t>данной работы;</w:t>
      </w:r>
    </w:p>
    <w:p w:rsidR="00C72331" w:rsidRPr="005E141D" w:rsidRDefault="00C72331" w:rsidP="00752C90">
      <w:pPr>
        <w:pStyle w:val="aff1"/>
        <w:widowControl w:val="0"/>
        <w:numPr>
          <w:ilvl w:val="1"/>
          <w:numId w:val="42"/>
        </w:numPr>
        <w:tabs>
          <w:tab w:val="left" w:pos="1079"/>
        </w:tabs>
        <w:autoSpaceDE w:val="0"/>
        <w:autoSpaceDN w:val="0"/>
        <w:ind w:right="253"/>
        <w:jc w:val="both"/>
      </w:pPr>
      <w:r w:rsidRPr="005E141D">
        <w:t>принятия необоснованного решения заместителями заведующего ДОУ и главным</w:t>
      </w:r>
      <w:r w:rsidRPr="005E141D">
        <w:rPr>
          <w:spacing w:val="1"/>
        </w:rPr>
        <w:t xml:space="preserve"> </w:t>
      </w:r>
      <w:r w:rsidRPr="005E141D">
        <w:t>бухгалтером,</w:t>
      </w:r>
      <w:r w:rsidRPr="005E141D">
        <w:rPr>
          <w:spacing w:val="1"/>
        </w:rPr>
        <w:t xml:space="preserve"> </w:t>
      </w:r>
      <w:r w:rsidRPr="005E141D">
        <w:t>повлекшего</w:t>
      </w:r>
      <w:r w:rsidRPr="005E141D">
        <w:rPr>
          <w:spacing w:val="1"/>
        </w:rPr>
        <w:t xml:space="preserve"> </w:t>
      </w:r>
      <w:r w:rsidRPr="005E141D">
        <w:t>за</w:t>
      </w:r>
      <w:r w:rsidRPr="005E141D">
        <w:rPr>
          <w:spacing w:val="1"/>
        </w:rPr>
        <w:t xml:space="preserve"> </w:t>
      </w:r>
      <w:r w:rsidRPr="005E141D">
        <w:t>собой</w:t>
      </w:r>
      <w:r w:rsidRPr="005E141D">
        <w:rPr>
          <w:spacing w:val="1"/>
        </w:rPr>
        <w:t xml:space="preserve"> </w:t>
      </w:r>
      <w:r w:rsidRPr="005E141D">
        <w:t>нарушение</w:t>
      </w:r>
      <w:r w:rsidRPr="005E141D">
        <w:rPr>
          <w:spacing w:val="1"/>
        </w:rPr>
        <w:t xml:space="preserve"> </w:t>
      </w:r>
      <w:r w:rsidRPr="005E141D">
        <w:t>сохранности</w:t>
      </w:r>
      <w:r w:rsidRPr="005E141D">
        <w:rPr>
          <w:spacing w:val="1"/>
        </w:rPr>
        <w:t xml:space="preserve"> </w:t>
      </w:r>
      <w:r w:rsidRPr="005E141D">
        <w:t>имущества,</w:t>
      </w:r>
      <w:r w:rsidRPr="005E141D">
        <w:rPr>
          <w:spacing w:val="1"/>
        </w:rPr>
        <w:t xml:space="preserve"> </w:t>
      </w:r>
      <w:r w:rsidRPr="005E141D">
        <w:lastRenderedPageBreak/>
        <w:t>неправомерное</w:t>
      </w:r>
      <w:r w:rsidRPr="005E141D">
        <w:rPr>
          <w:spacing w:val="1"/>
        </w:rPr>
        <w:t xml:space="preserve"> </w:t>
      </w:r>
      <w:r w:rsidRPr="005E141D">
        <w:t>его</w:t>
      </w:r>
      <w:r w:rsidRPr="005E141D">
        <w:rPr>
          <w:spacing w:val="1"/>
        </w:rPr>
        <w:t xml:space="preserve"> </w:t>
      </w:r>
      <w:r w:rsidRPr="005E141D">
        <w:t>использование</w:t>
      </w:r>
      <w:r w:rsidRPr="005E141D">
        <w:rPr>
          <w:spacing w:val="1"/>
        </w:rPr>
        <w:t xml:space="preserve"> </w:t>
      </w:r>
      <w:r w:rsidRPr="005E141D">
        <w:t>или</w:t>
      </w:r>
      <w:r w:rsidRPr="005E141D">
        <w:rPr>
          <w:spacing w:val="1"/>
        </w:rPr>
        <w:t xml:space="preserve"> </w:t>
      </w:r>
      <w:r w:rsidRPr="005E141D">
        <w:t>иной</w:t>
      </w:r>
      <w:r w:rsidRPr="005E141D">
        <w:rPr>
          <w:spacing w:val="1"/>
        </w:rPr>
        <w:t xml:space="preserve"> </w:t>
      </w:r>
      <w:r w:rsidRPr="005E141D">
        <w:t>ущерб</w:t>
      </w:r>
      <w:r w:rsidRPr="005E141D">
        <w:rPr>
          <w:spacing w:val="1"/>
        </w:rPr>
        <w:t xml:space="preserve"> </w:t>
      </w:r>
      <w:r w:rsidRPr="005E141D">
        <w:t>имуществу</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rsidR="00C72331" w:rsidRPr="005E141D" w:rsidRDefault="00C72331" w:rsidP="00752C90">
      <w:pPr>
        <w:pStyle w:val="aff1"/>
        <w:widowControl w:val="0"/>
        <w:numPr>
          <w:ilvl w:val="1"/>
          <w:numId w:val="42"/>
        </w:numPr>
        <w:tabs>
          <w:tab w:val="left" w:pos="1079"/>
        </w:tabs>
        <w:autoSpaceDE w:val="0"/>
        <w:autoSpaceDN w:val="0"/>
        <w:spacing w:before="1"/>
        <w:ind w:hanging="361"/>
        <w:jc w:val="both"/>
      </w:pPr>
      <w:r w:rsidRPr="005E141D">
        <w:t>однократного</w:t>
      </w:r>
      <w:r w:rsidRPr="005E141D">
        <w:rPr>
          <w:spacing w:val="-4"/>
        </w:rPr>
        <w:t xml:space="preserve"> </w:t>
      </w:r>
      <w:r w:rsidRPr="005E141D">
        <w:t>грубого</w:t>
      </w:r>
      <w:r w:rsidRPr="005E141D">
        <w:rPr>
          <w:spacing w:val="-4"/>
        </w:rPr>
        <w:t xml:space="preserve"> </w:t>
      </w:r>
      <w:r w:rsidRPr="005E141D">
        <w:t>нарушения</w:t>
      </w:r>
      <w:r w:rsidRPr="005E141D">
        <w:rPr>
          <w:spacing w:val="-2"/>
        </w:rPr>
        <w:t xml:space="preserve"> </w:t>
      </w:r>
      <w:r w:rsidRPr="005E141D">
        <w:t>заместителями</w:t>
      </w:r>
      <w:r w:rsidRPr="005E141D">
        <w:rPr>
          <w:spacing w:val="-5"/>
        </w:rPr>
        <w:t xml:space="preserve"> </w:t>
      </w:r>
      <w:r w:rsidRPr="005E141D">
        <w:t>своих</w:t>
      </w:r>
      <w:r w:rsidRPr="005E141D">
        <w:rPr>
          <w:spacing w:val="-2"/>
        </w:rPr>
        <w:t xml:space="preserve"> </w:t>
      </w:r>
      <w:r w:rsidRPr="005E141D">
        <w:t>трудовых</w:t>
      </w:r>
      <w:r w:rsidRPr="005E141D">
        <w:rPr>
          <w:spacing w:val="-2"/>
        </w:rPr>
        <w:t xml:space="preserve"> </w:t>
      </w:r>
      <w:r w:rsidRPr="005E141D">
        <w:t>обязанностей;</w:t>
      </w:r>
    </w:p>
    <w:p w:rsidR="00C72331" w:rsidRPr="005E141D" w:rsidRDefault="00C72331" w:rsidP="00752C90">
      <w:pPr>
        <w:pStyle w:val="aff1"/>
        <w:widowControl w:val="0"/>
        <w:numPr>
          <w:ilvl w:val="1"/>
          <w:numId w:val="42"/>
        </w:numPr>
        <w:tabs>
          <w:tab w:val="left" w:pos="1078"/>
          <w:tab w:val="left" w:pos="1079"/>
          <w:tab w:val="left" w:pos="2903"/>
          <w:tab w:val="left" w:pos="4445"/>
          <w:tab w:val="left" w:pos="6174"/>
          <w:tab w:val="left" w:pos="7834"/>
        </w:tabs>
        <w:autoSpaceDE w:val="0"/>
        <w:autoSpaceDN w:val="0"/>
        <w:ind w:right="259"/>
      </w:pPr>
      <w:r w:rsidRPr="005E141D">
        <w:t>представления</w:t>
      </w:r>
      <w:r w:rsidRPr="005E141D">
        <w:tab/>
        <w:t>работником</w:t>
      </w:r>
      <w:r w:rsidRPr="005E141D">
        <w:tab/>
        <w:t>заведующему</w:t>
      </w:r>
      <w:r w:rsidRPr="005E141D">
        <w:tab/>
        <w:t>дошкольным</w:t>
      </w:r>
      <w:r w:rsidRPr="005E141D">
        <w:tab/>
      </w:r>
      <w:r w:rsidRPr="005E141D">
        <w:rPr>
          <w:spacing w:val="-1"/>
        </w:rPr>
        <w:t>образовательным</w:t>
      </w:r>
      <w:r w:rsidRPr="005E141D">
        <w:rPr>
          <w:spacing w:val="-57"/>
        </w:rPr>
        <w:t xml:space="preserve"> </w:t>
      </w:r>
      <w:r w:rsidRPr="005E141D">
        <w:t>учреждением</w:t>
      </w:r>
      <w:r w:rsidRPr="005E141D">
        <w:rPr>
          <w:spacing w:val="-2"/>
        </w:rPr>
        <w:t xml:space="preserve"> </w:t>
      </w:r>
      <w:r w:rsidRPr="005E141D">
        <w:t>подложных документов</w:t>
      </w:r>
      <w:r w:rsidRPr="005E141D">
        <w:rPr>
          <w:spacing w:val="-1"/>
        </w:rPr>
        <w:t xml:space="preserve"> </w:t>
      </w:r>
      <w:r w:rsidRPr="005E141D">
        <w:t>при</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1"/>
        </w:rPr>
        <w:t xml:space="preserve"> </w:t>
      </w:r>
      <w:r w:rsidRPr="005E141D">
        <w:t>договора;</w:t>
      </w:r>
    </w:p>
    <w:p w:rsidR="00C72331" w:rsidRPr="005E141D" w:rsidRDefault="00C72331" w:rsidP="00752C90">
      <w:pPr>
        <w:pStyle w:val="aff1"/>
        <w:widowControl w:val="0"/>
        <w:numPr>
          <w:ilvl w:val="1"/>
          <w:numId w:val="42"/>
        </w:numPr>
        <w:tabs>
          <w:tab w:val="left" w:pos="1078"/>
          <w:tab w:val="left" w:pos="1079"/>
        </w:tabs>
        <w:autoSpaceDE w:val="0"/>
        <w:autoSpaceDN w:val="0"/>
        <w:ind w:right="253"/>
      </w:pPr>
      <w:r w:rsidRPr="005E141D">
        <w:t>предусмотренных</w:t>
      </w:r>
      <w:r w:rsidRPr="005E141D">
        <w:rPr>
          <w:spacing w:val="45"/>
        </w:rPr>
        <w:t xml:space="preserve"> </w:t>
      </w:r>
      <w:r w:rsidRPr="005E141D">
        <w:t>трудовым</w:t>
      </w:r>
      <w:r w:rsidRPr="005E141D">
        <w:rPr>
          <w:spacing w:val="44"/>
        </w:rPr>
        <w:t xml:space="preserve"> </w:t>
      </w:r>
      <w:r w:rsidRPr="005E141D">
        <w:t>договором</w:t>
      </w:r>
      <w:r w:rsidRPr="005E141D">
        <w:rPr>
          <w:spacing w:val="46"/>
        </w:rPr>
        <w:t xml:space="preserve"> </w:t>
      </w:r>
      <w:r w:rsidRPr="005E141D">
        <w:t>с</w:t>
      </w:r>
      <w:r w:rsidRPr="005E141D">
        <w:rPr>
          <w:spacing w:val="47"/>
        </w:rPr>
        <w:t xml:space="preserve"> </w:t>
      </w:r>
      <w:r w:rsidRPr="005E141D">
        <w:t>заведующим,</w:t>
      </w:r>
      <w:r w:rsidRPr="005E141D">
        <w:rPr>
          <w:spacing w:val="44"/>
        </w:rPr>
        <w:t xml:space="preserve"> </w:t>
      </w:r>
      <w:r w:rsidRPr="005E141D">
        <w:t>членами</w:t>
      </w:r>
      <w:r w:rsidRPr="005E141D">
        <w:rPr>
          <w:spacing w:val="45"/>
        </w:rPr>
        <w:t xml:space="preserve"> </w:t>
      </w:r>
      <w:r w:rsidRPr="005E141D">
        <w:t>коллегиального</w:t>
      </w:r>
      <w:r w:rsidRPr="005E141D">
        <w:rPr>
          <w:spacing w:val="-57"/>
        </w:rPr>
        <w:t xml:space="preserve"> </w:t>
      </w:r>
      <w:r w:rsidRPr="005E141D">
        <w:t>исполнительного</w:t>
      </w:r>
      <w:r w:rsidRPr="005E141D">
        <w:rPr>
          <w:spacing w:val="-1"/>
        </w:rPr>
        <w:t xml:space="preserve"> </w:t>
      </w:r>
      <w:r w:rsidRPr="005E141D">
        <w:t>органа</w:t>
      </w:r>
      <w:r w:rsidRPr="005E141D">
        <w:rPr>
          <w:spacing w:val="-1"/>
        </w:rPr>
        <w:t xml:space="preserve"> </w:t>
      </w:r>
      <w:r w:rsidRPr="005E141D">
        <w:t>организации;</w:t>
      </w:r>
    </w:p>
    <w:p w:rsidR="00C72331" w:rsidRPr="005E141D" w:rsidRDefault="00C72331" w:rsidP="00752C90">
      <w:pPr>
        <w:pStyle w:val="aff1"/>
        <w:widowControl w:val="0"/>
        <w:numPr>
          <w:ilvl w:val="1"/>
          <w:numId w:val="42"/>
        </w:numPr>
        <w:tabs>
          <w:tab w:val="left" w:pos="1078"/>
          <w:tab w:val="left" w:pos="1079"/>
        </w:tabs>
        <w:autoSpaceDE w:val="0"/>
        <w:autoSpaceDN w:val="0"/>
        <w:ind w:hanging="361"/>
      </w:pPr>
      <w:r w:rsidRPr="005E141D">
        <w:t>в</w:t>
      </w:r>
      <w:r w:rsidRPr="005E141D">
        <w:rPr>
          <w:spacing w:val="-4"/>
        </w:rPr>
        <w:t xml:space="preserve"> </w:t>
      </w:r>
      <w:r w:rsidRPr="005E141D">
        <w:t>других</w:t>
      </w:r>
      <w:r w:rsidRPr="005E141D">
        <w:rPr>
          <w:spacing w:val="-1"/>
        </w:rPr>
        <w:t xml:space="preserve"> </w:t>
      </w:r>
      <w:r w:rsidRPr="005E141D">
        <w:t>случаях,</w:t>
      </w:r>
      <w:r w:rsidRPr="005E141D">
        <w:rPr>
          <w:spacing w:val="-1"/>
        </w:rPr>
        <w:t xml:space="preserve"> </w:t>
      </w:r>
      <w:r w:rsidRPr="005E141D">
        <w:t>установленных</w:t>
      </w:r>
      <w:r w:rsidRPr="005E141D">
        <w:rPr>
          <w:spacing w:val="2"/>
        </w:rPr>
        <w:t xml:space="preserve"> </w:t>
      </w:r>
      <w:r w:rsidRPr="005E141D">
        <w:t>ТК</w:t>
      </w:r>
      <w:r w:rsidRPr="005E141D">
        <w:rPr>
          <w:spacing w:val="-4"/>
        </w:rPr>
        <w:t xml:space="preserve"> </w:t>
      </w:r>
      <w:r w:rsidRPr="005E141D">
        <w:t>РФ</w:t>
      </w:r>
      <w:r w:rsidRPr="005E141D">
        <w:rPr>
          <w:spacing w:val="-3"/>
        </w:rPr>
        <w:t xml:space="preserve"> </w:t>
      </w:r>
      <w:r w:rsidRPr="005E141D">
        <w:t>и</w:t>
      </w:r>
      <w:r w:rsidRPr="005E141D">
        <w:rPr>
          <w:spacing w:val="-4"/>
        </w:rPr>
        <w:t xml:space="preserve"> </w:t>
      </w:r>
      <w:r w:rsidRPr="005E141D">
        <w:t>иными</w:t>
      </w:r>
      <w:r w:rsidRPr="005E141D">
        <w:rPr>
          <w:spacing w:val="-3"/>
        </w:rPr>
        <w:t xml:space="preserve"> </w:t>
      </w:r>
      <w:r w:rsidRPr="005E141D">
        <w:t>федеральными законами.</w:t>
      </w:r>
    </w:p>
    <w:p w:rsidR="00C72331" w:rsidRPr="005E141D" w:rsidRDefault="00C72331" w:rsidP="00C72331">
      <w:pPr>
        <w:pStyle w:val="af"/>
        <w:ind w:right="256"/>
      </w:pPr>
      <w:r w:rsidRPr="005E141D">
        <w:t>Не допускается увольнение работника по инициативе работодателя (за исключением случая</w:t>
      </w:r>
      <w:r w:rsidRPr="005E141D">
        <w:rPr>
          <w:spacing w:val="-57"/>
        </w:rPr>
        <w:t xml:space="preserve"> </w:t>
      </w:r>
      <w:r w:rsidRPr="005E141D">
        <w:t>ликвидации ДОУ) в период его временной нетрудоспособности и в период пребывания в</w:t>
      </w:r>
      <w:r w:rsidRPr="005E141D">
        <w:rPr>
          <w:spacing w:val="1"/>
        </w:rPr>
        <w:t xml:space="preserve"> </w:t>
      </w:r>
      <w:r w:rsidRPr="005E141D">
        <w:t>отпуске.</w:t>
      </w:r>
    </w:p>
    <w:p w:rsidR="00C72331" w:rsidRPr="005E141D" w:rsidRDefault="00C72331" w:rsidP="00752C90">
      <w:pPr>
        <w:pStyle w:val="aff1"/>
        <w:widowControl w:val="0"/>
        <w:numPr>
          <w:ilvl w:val="2"/>
          <w:numId w:val="23"/>
        </w:numPr>
        <w:tabs>
          <w:tab w:val="left" w:pos="818"/>
        </w:tabs>
        <w:autoSpaceDE w:val="0"/>
        <w:autoSpaceDN w:val="0"/>
        <w:ind w:right="259" w:firstLine="0"/>
        <w:jc w:val="both"/>
      </w:pPr>
      <w:r w:rsidRPr="005E141D">
        <w:t>Перевод</w:t>
      </w:r>
      <w:r w:rsidRPr="005E141D">
        <w:rPr>
          <w:spacing w:val="1"/>
        </w:rPr>
        <w:t xml:space="preserve"> </w:t>
      </w:r>
      <w:r w:rsidRPr="005E141D">
        <w:t>работника</w:t>
      </w:r>
      <w:r w:rsidRPr="005E141D">
        <w:rPr>
          <w:spacing w:val="1"/>
        </w:rPr>
        <w:t xml:space="preserve"> </w:t>
      </w:r>
      <w:r w:rsidRPr="005E141D">
        <w:t>по</w:t>
      </w:r>
      <w:r w:rsidRPr="005E141D">
        <w:rPr>
          <w:spacing w:val="1"/>
        </w:rPr>
        <w:t xml:space="preserve"> </w:t>
      </w:r>
      <w:r w:rsidRPr="005E141D">
        <w:t>его</w:t>
      </w:r>
      <w:r w:rsidRPr="005E141D">
        <w:rPr>
          <w:spacing w:val="1"/>
        </w:rPr>
        <w:t xml:space="preserve"> </w:t>
      </w:r>
      <w:r w:rsidRPr="005E141D">
        <w:t>просьбе</w:t>
      </w:r>
      <w:r w:rsidRPr="005E141D">
        <w:rPr>
          <w:spacing w:val="1"/>
        </w:rPr>
        <w:t xml:space="preserve"> </w:t>
      </w:r>
      <w:r w:rsidRPr="005E141D">
        <w:t>или</w:t>
      </w:r>
      <w:r w:rsidRPr="005E141D">
        <w:rPr>
          <w:spacing w:val="1"/>
        </w:rPr>
        <w:t xml:space="preserve"> </w:t>
      </w:r>
      <w:r w:rsidRPr="005E141D">
        <w:t>с</w:t>
      </w:r>
      <w:r w:rsidRPr="005E141D">
        <w:rPr>
          <w:spacing w:val="1"/>
        </w:rPr>
        <w:t xml:space="preserve"> </w:t>
      </w:r>
      <w:r w:rsidRPr="005E141D">
        <w:t>его</w:t>
      </w:r>
      <w:r w:rsidRPr="005E141D">
        <w:rPr>
          <w:spacing w:val="1"/>
        </w:rPr>
        <w:t xml:space="preserve"> </w:t>
      </w:r>
      <w:r w:rsidRPr="005E141D">
        <w:t>согласия</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к</w:t>
      </w:r>
      <w:r w:rsidRPr="005E141D">
        <w:rPr>
          <w:spacing w:val="1"/>
        </w:rPr>
        <w:t xml:space="preserve"> </w:t>
      </w:r>
      <w:r w:rsidRPr="005E141D">
        <w:t>другому</w:t>
      </w:r>
      <w:r w:rsidRPr="005E141D">
        <w:rPr>
          <w:spacing w:val="1"/>
        </w:rPr>
        <w:t xml:space="preserve"> </w:t>
      </w:r>
      <w:r w:rsidRPr="005E141D">
        <w:t>работодателю</w:t>
      </w:r>
      <w:r w:rsidRPr="005E141D">
        <w:rPr>
          <w:spacing w:val="-1"/>
        </w:rPr>
        <w:t xml:space="preserve"> </w:t>
      </w:r>
      <w:r w:rsidRPr="005E141D">
        <w:t>или</w:t>
      </w:r>
      <w:r w:rsidRPr="005E141D">
        <w:rPr>
          <w:spacing w:val="-2"/>
        </w:rPr>
        <w:t xml:space="preserve"> </w:t>
      </w:r>
      <w:r w:rsidRPr="005E141D">
        <w:t>переход</w:t>
      </w:r>
      <w:r w:rsidRPr="005E141D">
        <w:rPr>
          <w:spacing w:val="-3"/>
        </w:rPr>
        <w:t xml:space="preserve"> </w:t>
      </w:r>
      <w:r w:rsidRPr="005E141D">
        <w:t>на</w:t>
      </w:r>
      <w:r w:rsidRPr="005E141D">
        <w:rPr>
          <w:spacing w:val="-1"/>
        </w:rPr>
        <w:t xml:space="preserve"> </w:t>
      </w:r>
      <w:r w:rsidRPr="005E141D">
        <w:t>выборную работу</w:t>
      </w:r>
      <w:r w:rsidRPr="005E141D">
        <w:rPr>
          <w:spacing w:val="-3"/>
        </w:rPr>
        <w:t xml:space="preserve"> </w:t>
      </w:r>
      <w:r w:rsidRPr="005E141D">
        <w:t>(должность).</w:t>
      </w:r>
    </w:p>
    <w:p w:rsidR="00C72331" w:rsidRPr="005E141D" w:rsidRDefault="00C72331" w:rsidP="00752C90">
      <w:pPr>
        <w:pStyle w:val="aff1"/>
        <w:widowControl w:val="0"/>
        <w:numPr>
          <w:ilvl w:val="2"/>
          <w:numId w:val="23"/>
        </w:numPr>
        <w:tabs>
          <w:tab w:val="left" w:pos="736"/>
        </w:tabs>
        <w:autoSpaceDE w:val="0"/>
        <w:autoSpaceDN w:val="0"/>
        <w:ind w:right="257" w:firstLine="0"/>
        <w:jc w:val="both"/>
      </w:pPr>
      <w:r w:rsidRPr="005E141D">
        <w:t>Отказ работника от продолжения работы в связи со сменой собственника имущества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с</w:t>
      </w:r>
      <w:r w:rsidRPr="005E141D">
        <w:rPr>
          <w:spacing w:val="1"/>
        </w:rPr>
        <w:t xml:space="preserve"> </w:t>
      </w:r>
      <w:r w:rsidRPr="005E141D">
        <w:t>изменением</w:t>
      </w:r>
      <w:r w:rsidRPr="005E141D">
        <w:rPr>
          <w:spacing w:val="1"/>
        </w:rPr>
        <w:t xml:space="preserve"> </w:t>
      </w:r>
      <w:r w:rsidRPr="005E141D">
        <w:t>подведомственности</w:t>
      </w:r>
      <w:r w:rsidRPr="005E141D">
        <w:rPr>
          <w:spacing w:val="1"/>
        </w:rPr>
        <w:t xml:space="preserve"> </w:t>
      </w:r>
      <w:r w:rsidRPr="005E141D">
        <w:t>(подчиненности) учреждения либо его реорганизацией, с изменением типа муниципального</w:t>
      </w:r>
      <w:r w:rsidRPr="005E141D">
        <w:rPr>
          <w:spacing w:val="-57"/>
        </w:rPr>
        <w:t xml:space="preserve"> </w:t>
      </w:r>
      <w:r w:rsidRPr="005E141D">
        <w:t>учреждения</w:t>
      </w:r>
      <w:r w:rsidRPr="005E141D">
        <w:rPr>
          <w:spacing w:val="-1"/>
        </w:rPr>
        <w:t xml:space="preserve"> </w:t>
      </w:r>
      <w:r w:rsidRPr="005E141D">
        <w:t>(статья 75 ТК РФ).</w:t>
      </w:r>
    </w:p>
    <w:p w:rsidR="00C72331" w:rsidRPr="005E141D" w:rsidRDefault="00C72331" w:rsidP="00752C90">
      <w:pPr>
        <w:pStyle w:val="aff1"/>
        <w:widowControl w:val="0"/>
        <w:numPr>
          <w:ilvl w:val="2"/>
          <w:numId w:val="23"/>
        </w:numPr>
        <w:tabs>
          <w:tab w:val="left" w:pos="810"/>
        </w:tabs>
        <w:autoSpaceDE w:val="0"/>
        <w:autoSpaceDN w:val="0"/>
        <w:spacing w:before="79"/>
        <w:ind w:right="256" w:firstLine="0"/>
        <w:jc w:val="both"/>
      </w:pPr>
      <w:r w:rsidRPr="005E141D">
        <w:t>Отказ</w:t>
      </w:r>
      <w:r w:rsidRPr="005E141D">
        <w:rPr>
          <w:spacing w:val="1"/>
        </w:rPr>
        <w:t xml:space="preserve"> </w:t>
      </w:r>
      <w:r w:rsidRPr="005E141D">
        <w:t>работника</w:t>
      </w:r>
      <w:r w:rsidRPr="005E141D">
        <w:rPr>
          <w:spacing w:val="1"/>
        </w:rPr>
        <w:t xml:space="preserve"> </w:t>
      </w:r>
      <w:r w:rsidRPr="005E141D">
        <w:t>от</w:t>
      </w:r>
      <w:r w:rsidRPr="005E141D">
        <w:rPr>
          <w:spacing w:val="1"/>
        </w:rPr>
        <w:t xml:space="preserve"> </w:t>
      </w:r>
      <w:r w:rsidRPr="005E141D">
        <w:t>продолжения</w:t>
      </w:r>
      <w:r w:rsidRPr="005E141D">
        <w:rPr>
          <w:spacing w:val="1"/>
        </w:rPr>
        <w:t xml:space="preserve"> </w:t>
      </w:r>
      <w:r w:rsidRPr="005E141D">
        <w:t>работы</w:t>
      </w:r>
      <w:r w:rsidRPr="005E141D">
        <w:rPr>
          <w:spacing w:val="1"/>
        </w:rPr>
        <w:t xml:space="preserve"> </w:t>
      </w:r>
      <w:r w:rsidRPr="005E141D">
        <w:t>в</w:t>
      </w:r>
      <w:r w:rsidRPr="005E141D">
        <w:rPr>
          <w:spacing w:val="1"/>
        </w:rPr>
        <w:t xml:space="preserve"> </w:t>
      </w:r>
      <w:r w:rsidRPr="005E141D">
        <w:t>связи</w:t>
      </w:r>
      <w:r w:rsidRPr="005E141D">
        <w:rPr>
          <w:spacing w:val="1"/>
        </w:rPr>
        <w:t xml:space="preserve"> </w:t>
      </w:r>
      <w:r w:rsidRPr="005E141D">
        <w:t>с</w:t>
      </w:r>
      <w:r w:rsidRPr="005E141D">
        <w:rPr>
          <w:spacing w:val="1"/>
        </w:rPr>
        <w:t xml:space="preserve"> </w:t>
      </w:r>
      <w:r w:rsidRPr="005E141D">
        <w:t>изменением</w:t>
      </w:r>
      <w:r w:rsidRPr="005E141D">
        <w:rPr>
          <w:spacing w:val="1"/>
        </w:rPr>
        <w:t xml:space="preserve"> </w:t>
      </w:r>
      <w:r w:rsidRPr="005E141D">
        <w:t>определенных</w:t>
      </w:r>
      <w:r w:rsidRPr="005E141D">
        <w:rPr>
          <w:spacing w:val="1"/>
        </w:rPr>
        <w:t xml:space="preserve"> </w:t>
      </w:r>
      <w:r w:rsidRPr="005E141D">
        <w:t>сторонами</w:t>
      </w:r>
      <w:r w:rsidRPr="005E141D">
        <w:rPr>
          <w:spacing w:val="2"/>
        </w:rPr>
        <w:t xml:space="preserve"> </w:t>
      </w:r>
      <w:r w:rsidRPr="005E141D">
        <w:t>условий трудового договора</w:t>
      </w:r>
      <w:r w:rsidRPr="005E141D">
        <w:rPr>
          <w:spacing w:val="-2"/>
        </w:rPr>
        <w:t xml:space="preserve"> </w:t>
      </w:r>
      <w:r w:rsidRPr="005E141D">
        <w:t>(часть</w:t>
      </w:r>
      <w:r w:rsidRPr="005E141D">
        <w:rPr>
          <w:spacing w:val="-1"/>
        </w:rPr>
        <w:t xml:space="preserve"> </w:t>
      </w:r>
      <w:r w:rsidRPr="005E141D">
        <w:t>4 статьи 74 ТК</w:t>
      </w:r>
      <w:r w:rsidRPr="005E141D">
        <w:rPr>
          <w:spacing w:val="-1"/>
        </w:rPr>
        <w:t xml:space="preserve"> </w:t>
      </w:r>
      <w:r w:rsidRPr="005E141D">
        <w:t>РФ).</w:t>
      </w:r>
    </w:p>
    <w:p w:rsidR="00C72331" w:rsidRPr="005E141D" w:rsidRDefault="00C72331" w:rsidP="00752C90">
      <w:pPr>
        <w:pStyle w:val="aff1"/>
        <w:widowControl w:val="0"/>
        <w:numPr>
          <w:ilvl w:val="2"/>
          <w:numId w:val="23"/>
        </w:numPr>
        <w:tabs>
          <w:tab w:val="left" w:pos="743"/>
        </w:tabs>
        <w:autoSpaceDE w:val="0"/>
        <w:autoSpaceDN w:val="0"/>
        <w:ind w:right="258" w:firstLine="0"/>
        <w:jc w:val="both"/>
      </w:pPr>
      <w:r w:rsidRPr="005E141D">
        <w:t>Отказ работника от перевода на другую работу, необходимого ему в соответствии с</w:t>
      </w:r>
      <w:r w:rsidRPr="005E141D">
        <w:rPr>
          <w:spacing w:val="1"/>
        </w:rPr>
        <w:t xml:space="preserve"> </w:t>
      </w:r>
      <w:r w:rsidRPr="005E141D">
        <w:t>медицинским</w:t>
      </w:r>
      <w:r w:rsidRPr="005E141D">
        <w:rPr>
          <w:spacing w:val="-8"/>
        </w:rPr>
        <w:t xml:space="preserve"> </w:t>
      </w:r>
      <w:r w:rsidRPr="005E141D">
        <w:t>заключением,</w:t>
      </w:r>
      <w:r w:rsidRPr="005E141D">
        <w:rPr>
          <w:spacing w:val="-7"/>
        </w:rPr>
        <w:t xml:space="preserve"> </w:t>
      </w:r>
      <w:r w:rsidRPr="005E141D">
        <w:t>выданным</w:t>
      </w:r>
      <w:r w:rsidRPr="005E141D">
        <w:rPr>
          <w:spacing w:val="-8"/>
        </w:rPr>
        <w:t xml:space="preserve"> </w:t>
      </w:r>
      <w:r w:rsidRPr="005E141D">
        <w:t>в</w:t>
      </w:r>
      <w:r w:rsidRPr="005E141D">
        <w:rPr>
          <w:spacing w:val="-7"/>
        </w:rPr>
        <w:t xml:space="preserve"> </w:t>
      </w:r>
      <w:r w:rsidRPr="005E141D">
        <w:t>порядке,</w:t>
      </w:r>
      <w:r w:rsidRPr="005E141D">
        <w:rPr>
          <w:spacing w:val="-4"/>
        </w:rPr>
        <w:t xml:space="preserve"> </w:t>
      </w:r>
      <w:r w:rsidRPr="005E141D">
        <w:t>установленном</w:t>
      </w:r>
      <w:r w:rsidRPr="005E141D">
        <w:rPr>
          <w:spacing w:val="-7"/>
        </w:rPr>
        <w:t xml:space="preserve"> </w:t>
      </w:r>
      <w:r w:rsidRPr="005E141D">
        <w:t>федеральными</w:t>
      </w:r>
      <w:r w:rsidRPr="005E141D">
        <w:rPr>
          <w:spacing w:val="-6"/>
        </w:rPr>
        <w:t xml:space="preserve"> </w:t>
      </w:r>
      <w:r w:rsidRPr="005E141D">
        <w:t>законами</w:t>
      </w:r>
      <w:r w:rsidRPr="005E141D">
        <w:rPr>
          <w:spacing w:val="-6"/>
        </w:rPr>
        <w:t xml:space="preserve"> </w:t>
      </w:r>
      <w:r w:rsidRPr="005E141D">
        <w:t>и</w:t>
      </w:r>
      <w:r w:rsidRPr="005E141D">
        <w:rPr>
          <w:spacing w:val="-58"/>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либо</w:t>
      </w:r>
      <w:r w:rsidRPr="005E141D">
        <w:rPr>
          <w:spacing w:val="1"/>
        </w:rPr>
        <w:t xml:space="preserve"> </w:t>
      </w:r>
      <w:r w:rsidRPr="005E141D">
        <w:t>отсутствие</w:t>
      </w:r>
      <w:r w:rsidRPr="005E141D">
        <w:rPr>
          <w:spacing w:val="1"/>
        </w:rPr>
        <w:t xml:space="preserve"> </w:t>
      </w:r>
      <w:r w:rsidRPr="005E141D">
        <w:t>у</w:t>
      </w:r>
      <w:r w:rsidRPr="005E141D">
        <w:rPr>
          <w:spacing w:val="1"/>
        </w:rPr>
        <w:t xml:space="preserve"> </w:t>
      </w:r>
      <w:r w:rsidRPr="005E141D">
        <w:t>работодателя</w:t>
      </w:r>
      <w:r w:rsidRPr="005E141D">
        <w:rPr>
          <w:spacing w:val="-2"/>
        </w:rPr>
        <w:t xml:space="preserve"> </w:t>
      </w:r>
      <w:r w:rsidRPr="005E141D">
        <w:t>соответствующей работы (части</w:t>
      </w:r>
      <w:r w:rsidRPr="005E141D">
        <w:rPr>
          <w:spacing w:val="2"/>
        </w:rPr>
        <w:t xml:space="preserve"> </w:t>
      </w:r>
      <w:r w:rsidRPr="005E141D">
        <w:t>3 и 4</w:t>
      </w:r>
      <w:r w:rsidRPr="005E141D">
        <w:rPr>
          <w:spacing w:val="-1"/>
        </w:rPr>
        <w:t xml:space="preserve"> </w:t>
      </w:r>
      <w:r w:rsidRPr="005E141D">
        <w:t>статьи 73 ТК</w:t>
      </w:r>
      <w:r w:rsidRPr="005E141D">
        <w:rPr>
          <w:spacing w:val="-2"/>
        </w:rPr>
        <w:t xml:space="preserve"> </w:t>
      </w:r>
      <w:r w:rsidRPr="005E141D">
        <w:t>РФ).</w:t>
      </w:r>
    </w:p>
    <w:p w:rsidR="00C72331" w:rsidRPr="005E141D" w:rsidRDefault="00C72331" w:rsidP="00752C90">
      <w:pPr>
        <w:pStyle w:val="aff1"/>
        <w:widowControl w:val="0"/>
        <w:numPr>
          <w:ilvl w:val="2"/>
          <w:numId w:val="23"/>
        </w:numPr>
        <w:tabs>
          <w:tab w:val="left" w:pos="719"/>
        </w:tabs>
        <w:autoSpaceDE w:val="0"/>
        <w:autoSpaceDN w:val="0"/>
        <w:ind w:left="718" w:hanging="601"/>
        <w:jc w:val="both"/>
      </w:pPr>
      <w:r w:rsidRPr="005E141D">
        <w:t>Обстоятельства, не</w:t>
      </w:r>
      <w:r w:rsidRPr="005E141D">
        <w:rPr>
          <w:spacing w:val="-2"/>
        </w:rPr>
        <w:t xml:space="preserve"> </w:t>
      </w:r>
      <w:r w:rsidRPr="005E141D">
        <w:t>зависящие</w:t>
      </w:r>
      <w:r w:rsidRPr="005E141D">
        <w:rPr>
          <w:spacing w:val="-3"/>
        </w:rPr>
        <w:t xml:space="preserve"> </w:t>
      </w:r>
      <w:r w:rsidRPr="005E141D">
        <w:t>от</w:t>
      </w:r>
      <w:r w:rsidRPr="005E141D">
        <w:rPr>
          <w:spacing w:val="-1"/>
        </w:rPr>
        <w:t xml:space="preserve"> </w:t>
      </w:r>
      <w:r w:rsidRPr="005E141D">
        <w:t>воли</w:t>
      </w:r>
      <w:r w:rsidRPr="005E141D">
        <w:rPr>
          <w:spacing w:val="-2"/>
        </w:rPr>
        <w:t xml:space="preserve"> </w:t>
      </w:r>
      <w:r w:rsidRPr="005E141D">
        <w:t>сторон</w:t>
      </w:r>
      <w:r w:rsidRPr="005E141D">
        <w:rPr>
          <w:spacing w:val="-1"/>
        </w:rPr>
        <w:t xml:space="preserve"> </w:t>
      </w:r>
      <w:r w:rsidRPr="005E141D">
        <w:t>(статья</w:t>
      </w:r>
      <w:r w:rsidRPr="005E141D">
        <w:rPr>
          <w:spacing w:val="-2"/>
        </w:rPr>
        <w:t xml:space="preserve"> </w:t>
      </w:r>
      <w:r w:rsidRPr="005E141D">
        <w:t>83</w:t>
      </w:r>
      <w:r w:rsidRPr="005E141D">
        <w:rPr>
          <w:spacing w:val="-1"/>
        </w:rPr>
        <w:t xml:space="preserve"> </w:t>
      </w:r>
      <w:r w:rsidRPr="005E141D">
        <w:t>ТК</w:t>
      </w:r>
      <w:r w:rsidRPr="005E141D">
        <w:rPr>
          <w:spacing w:val="-2"/>
        </w:rPr>
        <w:t xml:space="preserve"> </w:t>
      </w:r>
      <w:r w:rsidRPr="005E141D">
        <w:t>РФ).</w:t>
      </w:r>
    </w:p>
    <w:p w:rsidR="00C72331" w:rsidRPr="005E141D" w:rsidRDefault="00C72331" w:rsidP="00752C90">
      <w:pPr>
        <w:pStyle w:val="aff1"/>
        <w:widowControl w:val="0"/>
        <w:numPr>
          <w:ilvl w:val="2"/>
          <w:numId w:val="23"/>
        </w:numPr>
        <w:tabs>
          <w:tab w:val="left" w:pos="875"/>
        </w:tabs>
        <w:autoSpaceDE w:val="0"/>
        <w:autoSpaceDN w:val="0"/>
        <w:ind w:right="257" w:firstLine="0"/>
        <w:jc w:val="both"/>
      </w:pPr>
      <w:r w:rsidRPr="005E141D">
        <w:t>Нарушение установленных Трудовым Кодексом Российской Федерации или иным</w:t>
      </w:r>
      <w:r w:rsidRPr="005E141D">
        <w:rPr>
          <w:spacing w:val="1"/>
        </w:rPr>
        <w:t xml:space="preserve"> </w:t>
      </w:r>
      <w:r w:rsidRPr="005E141D">
        <w:t>федеральным</w:t>
      </w:r>
      <w:r w:rsidRPr="005E141D">
        <w:rPr>
          <w:spacing w:val="1"/>
        </w:rPr>
        <w:t xml:space="preserve"> </w:t>
      </w:r>
      <w:r w:rsidRPr="005E141D">
        <w:t>законом</w:t>
      </w:r>
      <w:r w:rsidRPr="005E141D">
        <w:rPr>
          <w:spacing w:val="1"/>
        </w:rPr>
        <w:t xml:space="preserve"> </w:t>
      </w:r>
      <w:r w:rsidRPr="005E141D">
        <w:t>правил</w:t>
      </w:r>
      <w:r w:rsidRPr="005E141D">
        <w:rPr>
          <w:spacing w:val="1"/>
        </w:rPr>
        <w:t xml:space="preserve"> </w:t>
      </w:r>
      <w:r w:rsidRPr="005E141D">
        <w:t>заключения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если</w:t>
      </w:r>
      <w:r w:rsidRPr="005E141D">
        <w:rPr>
          <w:spacing w:val="1"/>
        </w:rPr>
        <w:t xml:space="preserve"> </w:t>
      </w:r>
      <w:r w:rsidRPr="005E141D">
        <w:t>это</w:t>
      </w:r>
      <w:r w:rsidRPr="005E141D">
        <w:rPr>
          <w:spacing w:val="1"/>
        </w:rPr>
        <w:t xml:space="preserve"> </w:t>
      </w:r>
      <w:r w:rsidRPr="005E141D">
        <w:t>нарушение</w:t>
      </w:r>
      <w:r w:rsidRPr="005E141D">
        <w:rPr>
          <w:spacing w:val="1"/>
        </w:rPr>
        <w:t xml:space="preserve"> </w:t>
      </w:r>
      <w:r w:rsidRPr="005E141D">
        <w:t>исключает</w:t>
      </w:r>
      <w:r w:rsidRPr="005E141D">
        <w:rPr>
          <w:spacing w:val="-1"/>
        </w:rPr>
        <w:t xml:space="preserve"> </w:t>
      </w:r>
      <w:r w:rsidRPr="005E141D">
        <w:t>возможность продолжения работы (статья</w:t>
      </w:r>
      <w:r w:rsidRPr="005E141D">
        <w:rPr>
          <w:spacing w:val="-1"/>
        </w:rPr>
        <w:t xml:space="preserve"> </w:t>
      </w:r>
      <w:r w:rsidRPr="005E141D">
        <w:t>84 ТК РФ).</w:t>
      </w:r>
    </w:p>
    <w:p w:rsidR="00C72331" w:rsidRPr="005E141D" w:rsidRDefault="00C72331" w:rsidP="00752C90">
      <w:pPr>
        <w:pStyle w:val="aff1"/>
        <w:widowControl w:val="0"/>
        <w:numPr>
          <w:ilvl w:val="2"/>
          <w:numId w:val="23"/>
        </w:numPr>
        <w:tabs>
          <w:tab w:val="left" w:pos="889"/>
        </w:tabs>
        <w:autoSpaceDE w:val="0"/>
        <w:autoSpaceDN w:val="0"/>
        <w:ind w:right="258" w:firstLine="0"/>
        <w:jc w:val="both"/>
      </w:pPr>
      <w:r w:rsidRPr="005E141D">
        <w:t>Помимо оснований, предусмотренных главой 13 ТК РФ и иными федеральными</w:t>
      </w:r>
      <w:r w:rsidRPr="005E141D">
        <w:rPr>
          <w:spacing w:val="1"/>
        </w:rPr>
        <w:t xml:space="preserve"> </w:t>
      </w:r>
      <w:r w:rsidRPr="005E141D">
        <w:t>законами,</w:t>
      </w:r>
      <w:r w:rsidRPr="005E141D">
        <w:rPr>
          <w:spacing w:val="1"/>
        </w:rPr>
        <w:t xml:space="preserve"> </w:t>
      </w:r>
      <w:r w:rsidRPr="005E141D">
        <w:t>основаниями</w:t>
      </w:r>
      <w:r w:rsidRPr="005E141D">
        <w:rPr>
          <w:spacing w:val="1"/>
        </w:rPr>
        <w:t xml:space="preserve"> </w:t>
      </w:r>
      <w:r w:rsidRPr="005E141D">
        <w:t>прекращения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с</w:t>
      </w:r>
      <w:r w:rsidRPr="005E141D">
        <w:rPr>
          <w:spacing w:val="1"/>
        </w:rPr>
        <w:t xml:space="preserve"> </w:t>
      </w:r>
      <w:r w:rsidRPr="005E141D">
        <w:t>педагогическим</w:t>
      </w:r>
      <w:r w:rsidRPr="005E141D">
        <w:rPr>
          <w:spacing w:val="1"/>
        </w:rPr>
        <w:t xml:space="preserve"> </w:t>
      </w:r>
      <w:r w:rsidRPr="005E141D">
        <w:t>работником</w:t>
      </w:r>
      <w:r w:rsidRPr="005E141D">
        <w:rPr>
          <w:spacing w:val="-57"/>
        </w:rPr>
        <w:t xml:space="preserve"> </w:t>
      </w:r>
      <w:r w:rsidRPr="005E141D">
        <w:t>являются:</w:t>
      </w:r>
    </w:p>
    <w:p w:rsidR="00C72331" w:rsidRPr="005E141D" w:rsidRDefault="00C72331" w:rsidP="00752C90">
      <w:pPr>
        <w:pStyle w:val="aff1"/>
        <w:widowControl w:val="0"/>
        <w:numPr>
          <w:ilvl w:val="3"/>
          <w:numId w:val="23"/>
        </w:numPr>
        <w:tabs>
          <w:tab w:val="left" w:pos="1079"/>
        </w:tabs>
        <w:autoSpaceDE w:val="0"/>
        <w:autoSpaceDN w:val="0"/>
        <w:spacing w:before="1"/>
        <w:ind w:left="1078" w:right="260" w:hanging="360"/>
        <w:jc w:val="both"/>
      </w:pPr>
      <w:r w:rsidRPr="005E141D">
        <w:t>повторное</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одного</w:t>
      </w:r>
      <w:r w:rsidRPr="005E141D">
        <w:rPr>
          <w:spacing w:val="1"/>
        </w:rPr>
        <w:t xml:space="preserve"> </w:t>
      </w:r>
      <w:r w:rsidRPr="005E141D">
        <w:t>года</w:t>
      </w:r>
      <w:r w:rsidRPr="005E141D">
        <w:rPr>
          <w:spacing w:val="1"/>
        </w:rPr>
        <w:t xml:space="preserve"> </w:t>
      </w:r>
      <w:r w:rsidRPr="005E141D">
        <w:t>грубое</w:t>
      </w:r>
      <w:r w:rsidRPr="005E141D">
        <w:rPr>
          <w:spacing w:val="1"/>
        </w:rPr>
        <w:t xml:space="preserve"> </w:t>
      </w:r>
      <w:r w:rsidRPr="005E141D">
        <w:t>нарушение</w:t>
      </w:r>
      <w:r w:rsidRPr="005E141D">
        <w:rPr>
          <w:spacing w:val="1"/>
        </w:rPr>
        <w:t xml:space="preserve"> </w:t>
      </w:r>
      <w:r w:rsidRPr="005E141D">
        <w:t>Устава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3"/>
        </w:rPr>
        <w:t xml:space="preserve"> </w:t>
      </w:r>
      <w:r w:rsidRPr="005E141D">
        <w:t>учреждения,</w:t>
      </w:r>
      <w:r w:rsidRPr="005E141D">
        <w:rPr>
          <w:spacing w:val="-4"/>
        </w:rPr>
        <w:t xml:space="preserve"> </w:t>
      </w:r>
      <w:r w:rsidRPr="005E141D">
        <w:t>осуществляющего</w:t>
      </w:r>
      <w:r w:rsidRPr="005E141D">
        <w:rPr>
          <w:spacing w:val="-6"/>
        </w:rPr>
        <w:t xml:space="preserve"> </w:t>
      </w:r>
      <w:r w:rsidRPr="005E141D">
        <w:t>образовательную</w:t>
      </w:r>
      <w:r w:rsidRPr="005E141D">
        <w:rPr>
          <w:spacing w:val="-4"/>
        </w:rPr>
        <w:t xml:space="preserve"> </w:t>
      </w:r>
      <w:r w:rsidRPr="005E141D">
        <w:t>деятельность;</w:t>
      </w:r>
    </w:p>
    <w:p w:rsidR="00C72331" w:rsidRPr="005E141D" w:rsidRDefault="00C72331" w:rsidP="00752C90">
      <w:pPr>
        <w:pStyle w:val="aff1"/>
        <w:widowControl w:val="0"/>
        <w:numPr>
          <w:ilvl w:val="3"/>
          <w:numId w:val="23"/>
        </w:numPr>
        <w:tabs>
          <w:tab w:val="left" w:pos="1079"/>
        </w:tabs>
        <w:autoSpaceDE w:val="0"/>
        <w:autoSpaceDN w:val="0"/>
        <w:ind w:left="1078" w:right="256" w:hanging="360"/>
        <w:jc w:val="both"/>
      </w:pPr>
      <w:r w:rsidRPr="005E141D">
        <w:t>применение,</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однократное,</w:t>
      </w:r>
      <w:r w:rsidRPr="005E141D">
        <w:rPr>
          <w:spacing w:val="1"/>
        </w:rPr>
        <w:t xml:space="preserve"> </w:t>
      </w:r>
      <w:r w:rsidRPr="005E141D">
        <w:t>методов</w:t>
      </w:r>
      <w:r w:rsidRPr="005E141D">
        <w:rPr>
          <w:spacing w:val="1"/>
        </w:rPr>
        <w:t xml:space="preserve"> </w:t>
      </w:r>
      <w:r w:rsidRPr="005E141D">
        <w:t>воспитания,</w:t>
      </w:r>
      <w:r w:rsidRPr="005E141D">
        <w:rPr>
          <w:spacing w:val="1"/>
        </w:rPr>
        <w:t xml:space="preserve"> </w:t>
      </w:r>
      <w:r w:rsidRPr="005E141D">
        <w:t>связанных</w:t>
      </w:r>
      <w:r w:rsidRPr="005E141D">
        <w:rPr>
          <w:spacing w:val="1"/>
        </w:rPr>
        <w:t xml:space="preserve"> </w:t>
      </w:r>
      <w:r w:rsidRPr="005E141D">
        <w:t>с</w:t>
      </w:r>
      <w:r w:rsidRPr="005E141D">
        <w:rPr>
          <w:spacing w:val="1"/>
        </w:rPr>
        <w:t xml:space="preserve"> </w:t>
      </w:r>
      <w:r w:rsidRPr="005E141D">
        <w:t>физическим и (или) психическим насилием над личностью воспитанника детского</w:t>
      </w:r>
      <w:r w:rsidRPr="005E141D">
        <w:rPr>
          <w:spacing w:val="-57"/>
        </w:rPr>
        <w:t xml:space="preserve"> </w:t>
      </w:r>
      <w:r w:rsidRPr="005E141D">
        <w:t>сада.</w:t>
      </w:r>
    </w:p>
    <w:p w:rsidR="00C72331" w:rsidRPr="005E141D" w:rsidRDefault="00C72331" w:rsidP="00752C90">
      <w:pPr>
        <w:pStyle w:val="aff1"/>
        <w:widowControl w:val="0"/>
        <w:numPr>
          <w:ilvl w:val="2"/>
          <w:numId w:val="23"/>
        </w:numPr>
        <w:tabs>
          <w:tab w:val="left" w:pos="950"/>
        </w:tabs>
        <w:autoSpaceDE w:val="0"/>
        <w:autoSpaceDN w:val="0"/>
        <w:ind w:right="252" w:firstLine="0"/>
        <w:jc w:val="both"/>
      </w:pPr>
      <w:r w:rsidRPr="005E141D">
        <w:t>Трудовой</w:t>
      </w:r>
      <w:r w:rsidRPr="005E141D">
        <w:rPr>
          <w:spacing w:val="1"/>
        </w:rPr>
        <w:t xml:space="preserve"> </w:t>
      </w:r>
      <w:r w:rsidRPr="005E141D">
        <w:t>договор</w:t>
      </w:r>
      <w:r w:rsidRPr="005E141D">
        <w:rPr>
          <w:spacing w:val="1"/>
        </w:rPr>
        <w:t xml:space="preserve"> </w:t>
      </w:r>
      <w:r w:rsidRPr="005E141D">
        <w:t>с</w:t>
      </w:r>
      <w:r w:rsidRPr="005E141D">
        <w:rPr>
          <w:spacing w:val="1"/>
        </w:rPr>
        <w:t xml:space="preserve"> </w:t>
      </w:r>
      <w:r w:rsidRPr="005E141D">
        <w:t>дистанционным</w:t>
      </w:r>
      <w:r w:rsidRPr="005E141D">
        <w:rPr>
          <w:spacing w:val="1"/>
        </w:rPr>
        <w:t xml:space="preserve"> </w:t>
      </w:r>
      <w:r w:rsidRPr="005E141D">
        <w:t>работником</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расторгнут</w:t>
      </w:r>
      <w:r w:rsidRPr="005E141D">
        <w:rPr>
          <w:spacing w:val="1"/>
        </w:rPr>
        <w:t xml:space="preserve"> </w:t>
      </w:r>
      <w:r w:rsidRPr="005E141D">
        <w:t>по</w:t>
      </w:r>
      <w:r w:rsidRPr="005E141D">
        <w:rPr>
          <w:spacing w:val="1"/>
        </w:rPr>
        <w:t xml:space="preserve"> </w:t>
      </w:r>
      <w:r w:rsidRPr="005E141D">
        <w:t>инициативе</w:t>
      </w:r>
      <w:r w:rsidRPr="005E141D">
        <w:rPr>
          <w:spacing w:val="1"/>
        </w:rPr>
        <w:t xml:space="preserve"> </w:t>
      </w:r>
      <w:r w:rsidRPr="005E141D">
        <w:t>работодателя</w:t>
      </w:r>
      <w:r w:rsidRPr="005E141D">
        <w:rPr>
          <w:spacing w:val="1"/>
        </w:rPr>
        <w:t xml:space="preserve"> </w:t>
      </w:r>
      <w:r w:rsidRPr="005E141D">
        <w:t>в</w:t>
      </w:r>
      <w:r w:rsidRPr="005E141D">
        <w:rPr>
          <w:spacing w:val="1"/>
        </w:rPr>
        <w:t xml:space="preserve"> </w:t>
      </w:r>
      <w:r w:rsidRPr="005E141D">
        <w:t>случае,</w:t>
      </w:r>
      <w:r w:rsidRPr="005E141D">
        <w:rPr>
          <w:spacing w:val="1"/>
        </w:rPr>
        <w:t xml:space="preserve"> </w:t>
      </w:r>
      <w:r w:rsidRPr="005E141D">
        <w:t>если</w:t>
      </w:r>
      <w:r w:rsidRPr="005E141D">
        <w:rPr>
          <w:spacing w:val="1"/>
        </w:rPr>
        <w:t xml:space="preserve"> </w:t>
      </w:r>
      <w:r w:rsidRPr="005E141D">
        <w:t>в</w:t>
      </w:r>
      <w:r w:rsidRPr="005E141D">
        <w:rPr>
          <w:spacing w:val="1"/>
        </w:rPr>
        <w:t xml:space="preserve"> </w:t>
      </w:r>
      <w:r w:rsidRPr="005E141D">
        <w:t>период</w:t>
      </w:r>
      <w:r w:rsidRPr="005E141D">
        <w:rPr>
          <w:spacing w:val="1"/>
        </w:rPr>
        <w:t xml:space="preserve"> </w:t>
      </w:r>
      <w:r w:rsidRPr="005E141D">
        <w:t>выполнения</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 работник без уважительной причины не взаимодействует с работодателем по</w:t>
      </w:r>
      <w:r w:rsidRPr="005E141D">
        <w:rPr>
          <w:spacing w:val="-57"/>
        </w:rPr>
        <w:t xml:space="preserve"> </w:t>
      </w:r>
      <w:r w:rsidRPr="005E141D">
        <w:t>вопросам,</w:t>
      </w:r>
      <w:r w:rsidRPr="005E141D">
        <w:rPr>
          <w:spacing w:val="-6"/>
        </w:rPr>
        <w:t xml:space="preserve"> </w:t>
      </w:r>
      <w:r w:rsidRPr="005E141D">
        <w:t>связанным</w:t>
      </w:r>
      <w:r w:rsidRPr="005E141D">
        <w:rPr>
          <w:spacing w:val="-7"/>
        </w:rPr>
        <w:t xml:space="preserve"> </w:t>
      </w:r>
      <w:r w:rsidRPr="005E141D">
        <w:t>с</w:t>
      </w:r>
      <w:r w:rsidRPr="005E141D">
        <w:rPr>
          <w:spacing w:val="-4"/>
        </w:rPr>
        <w:t xml:space="preserve"> </w:t>
      </w:r>
      <w:r w:rsidRPr="005E141D">
        <w:t>выполнением</w:t>
      </w:r>
      <w:r w:rsidRPr="005E141D">
        <w:rPr>
          <w:spacing w:val="-6"/>
        </w:rPr>
        <w:t xml:space="preserve"> </w:t>
      </w:r>
      <w:r w:rsidRPr="005E141D">
        <w:t>трудовой</w:t>
      </w:r>
      <w:r w:rsidRPr="005E141D">
        <w:rPr>
          <w:spacing w:val="-3"/>
        </w:rPr>
        <w:t xml:space="preserve"> </w:t>
      </w:r>
      <w:r w:rsidRPr="005E141D">
        <w:t>функции,</w:t>
      </w:r>
      <w:r w:rsidRPr="005E141D">
        <w:rPr>
          <w:spacing w:val="-6"/>
        </w:rPr>
        <w:t xml:space="preserve"> </w:t>
      </w:r>
      <w:r w:rsidRPr="005E141D">
        <w:t>более</w:t>
      </w:r>
      <w:r w:rsidRPr="005E141D">
        <w:rPr>
          <w:spacing w:val="-6"/>
        </w:rPr>
        <w:t xml:space="preserve"> </w:t>
      </w:r>
      <w:r w:rsidRPr="005E141D">
        <w:t>двух</w:t>
      </w:r>
      <w:r w:rsidRPr="005E141D">
        <w:rPr>
          <w:spacing w:val="-1"/>
        </w:rPr>
        <w:t xml:space="preserve"> </w:t>
      </w:r>
      <w:r w:rsidRPr="005E141D">
        <w:t>рабочих</w:t>
      </w:r>
      <w:r w:rsidRPr="005E141D">
        <w:rPr>
          <w:spacing w:val="-3"/>
        </w:rPr>
        <w:t xml:space="preserve"> </w:t>
      </w:r>
      <w:r w:rsidRPr="005E141D">
        <w:t>дней</w:t>
      </w:r>
      <w:r w:rsidRPr="005E141D">
        <w:rPr>
          <w:spacing w:val="-7"/>
        </w:rPr>
        <w:t xml:space="preserve"> </w:t>
      </w:r>
      <w:r w:rsidRPr="005E141D">
        <w:t>подряд</w:t>
      </w:r>
      <w:r w:rsidRPr="005E141D">
        <w:rPr>
          <w:spacing w:val="-5"/>
        </w:rPr>
        <w:t xml:space="preserve"> </w:t>
      </w:r>
      <w:r w:rsidRPr="005E141D">
        <w:t>со</w:t>
      </w:r>
      <w:r w:rsidRPr="005E141D">
        <w:rPr>
          <w:spacing w:val="-57"/>
        </w:rPr>
        <w:t xml:space="preserve"> </w:t>
      </w:r>
      <w:r w:rsidRPr="005E141D">
        <w:t>дня поступления соответствующего запроса работодателя (за исключением</w:t>
      </w:r>
      <w:r w:rsidRPr="005E141D">
        <w:rPr>
          <w:spacing w:val="1"/>
        </w:rPr>
        <w:t xml:space="preserve"> </w:t>
      </w:r>
      <w:r w:rsidRPr="005E141D">
        <w:t>случая, если</w:t>
      </w:r>
      <w:r w:rsidRPr="005E141D">
        <w:rPr>
          <w:spacing w:val="1"/>
        </w:rPr>
        <w:t xml:space="preserve"> </w:t>
      </w:r>
      <w:r w:rsidRPr="005E141D">
        <w:t>более</w:t>
      </w:r>
      <w:r w:rsidRPr="005E141D">
        <w:rPr>
          <w:spacing w:val="1"/>
        </w:rPr>
        <w:t xml:space="preserve"> </w:t>
      </w:r>
      <w:r w:rsidRPr="005E141D">
        <w:t>длительный</w:t>
      </w:r>
      <w:r w:rsidRPr="005E141D">
        <w:rPr>
          <w:spacing w:val="1"/>
        </w:rPr>
        <w:t xml:space="preserve"> </w:t>
      </w:r>
      <w:r w:rsidRPr="005E141D">
        <w:t>срок</w:t>
      </w:r>
      <w:r w:rsidRPr="005E141D">
        <w:rPr>
          <w:spacing w:val="1"/>
        </w:rPr>
        <w:t xml:space="preserve"> </w:t>
      </w:r>
      <w:r w:rsidRPr="005E141D">
        <w:t>для</w:t>
      </w:r>
      <w:r w:rsidRPr="005E141D">
        <w:rPr>
          <w:spacing w:val="1"/>
        </w:rPr>
        <w:t xml:space="preserve"> </w:t>
      </w:r>
      <w:r w:rsidRPr="005E141D">
        <w:t>взаимодействия</w:t>
      </w:r>
      <w:r w:rsidRPr="005E141D">
        <w:rPr>
          <w:spacing w:val="1"/>
        </w:rPr>
        <w:t xml:space="preserve"> </w:t>
      </w:r>
      <w:r w:rsidRPr="005E141D">
        <w:t>с</w:t>
      </w:r>
      <w:r w:rsidRPr="005E141D">
        <w:rPr>
          <w:spacing w:val="1"/>
        </w:rPr>
        <w:t xml:space="preserve"> </w:t>
      </w:r>
      <w:r w:rsidRPr="005E141D">
        <w:t>работодателем</w:t>
      </w:r>
      <w:r w:rsidRPr="005E141D">
        <w:rPr>
          <w:spacing w:val="1"/>
        </w:rPr>
        <w:t xml:space="preserve"> </w:t>
      </w:r>
      <w:r w:rsidRPr="005E141D">
        <w:t>не</w:t>
      </w:r>
      <w:r w:rsidRPr="005E141D">
        <w:rPr>
          <w:spacing w:val="1"/>
        </w:rPr>
        <w:t xml:space="preserve"> </w:t>
      </w:r>
      <w:r w:rsidRPr="005E141D">
        <w:t>установлен</w:t>
      </w:r>
      <w:r w:rsidRPr="005E141D">
        <w:rPr>
          <w:spacing w:val="1"/>
        </w:rPr>
        <w:t xml:space="preserve"> </w:t>
      </w:r>
      <w:r w:rsidRPr="005E141D">
        <w:t>порядком</w:t>
      </w:r>
      <w:r w:rsidRPr="005E141D">
        <w:rPr>
          <w:spacing w:val="1"/>
        </w:rPr>
        <w:t xml:space="preserve"> </w:t>
      </w:r>
      <w:r w:rsidRPr="005E141D">
        <w:t>взаимодействия работодателя и работника, предусмотренным частью девятой статьи 312.3</w:t>
      </w:r>
      <w:r w:rsidRPr="005E141D">
        <w:rPr>
          <w:spacing w:val="1"/>
        </w:rPr>
        <w:t xml:space="preserve"> </w:t>
      </w:r>
      <w:r w:rsidRPr="005E141D">
        <w:t>Трудового</w:t>
      </w:r>
      <w:r w:rsidRPr="005E141D">
        <w:rPr>
          <w:spacing w:val="-1"/>
        </w:rPr>
        <w:t xml:space="preserve"> </w:t>
      </w:r>
      <w:r w:rsidRPr="005E141D">
        <w:t>Кодекса).</w:t>
      </w:r>
    </w:p>
    <w:p w:rsidR="00C72331" w:rsidRPr="005E141D" w:rsidRDefault="00C72331" w:rsidP="00752C90">
      <w:pPr>
        <w:pStyle w:val="aff1"/>
        <w:widowControl w:val="0"/>
        <w:numPr>
          <w:ilvl w:val="2"/>
          <w:numId w:val="23"/>
        </w:numPr>
        <w:tabs>
          <w:tab w:val="left" w:pos="830"/>
        </w:tabs>
        <w:autoSpaceDE w:val="0"/>
        <w:autoSpaceDN w:val="0"/>
        <w:spacing w:before="1"/>
        <w:ind w:right="256" w:firstLine="0"/>
        <w:jc w:val="both"/>
      </w:pPr>
      <w:r w:rsidRPr="005E141D">
        <w:t>Трудовой</w:t>
      </w:r>
      <w:r w:rsidRPr="005E141D">
        <w:rPr>
          <w:spacing w:val="-12"/>
        </w:rPr>
        <w:t xml:space="preserve"> </w:t>
      </w:r>
      <w:r w:rsidRPr="005E141D">
        <w:t>договор</w:t>
      </w:r>
      <w:r w:rsidRPr="005E141D">
        <w:rPr>
          <w:spacing w:val="-13"/>
        </w:rPr>
        <w:t xml:space="preserve"> </w:t>
      </w:r>
      <w:r w:rsidRPr="005E141D">
        <w:t>может</w:t>
      </w:r>
      <w:r w:rsidRPr="005E141D">
        <w:rPr>
          <w:spacing w:val="-12"/>
        </w:rPr>
        <w:t xml:space="preserve"> </w:t>
      </w:r>
      <w:r w:rsidRPr="005E141D">
        <w:t>быть</w:t>
      </w:r>
      <w:r w:rsidRPr="005E141D">
        <w:rPr>
          <w:spacing w:val="-12"/>
        </w:rPr>
        <w:t xml:space="preserve"> </w:t>
      </w:r>
      <w:r w:rsidRPr="005E141D">
        <w:t>прекращен</w:t>
      </w:r>
      <w:r w:rsidRPr="005E141D">
        <w:rPr>
          <w:spacing w:val="-12"/>
        </w:rPr>
        <w:t xml:space="preserve"> </w:t>
      </w:r>
      <w:r w:rsidRPr="005E141D">
        <w:t>и</w:t>
      </w:r>
      <w:r w:rsidRPr="005E141D">
        <w:rPr>
          <w:spacing w:val="-11"/>
        </w:rPr>
        <w:t xml:space="preserve"> </w:t>
      </w:r>
      <w:r w:rsidRPr="005E141D">
        <w:t>по</w:t>
      </w:r>
      <w:r w:rsidRPr="005E141D">
        <w:rPr>
          <w:spacing w:val="-13"/>
        </w:rPr>
        <w:t xml:space="preserve"> </w:t>
      </w:r>
      <w:r w:rsidRPr="005E141D">
        <w:t>другим</w:t>
      </w:r>
      <w:r w:rsidRPr="005E141D">
        <w:rPr>
          <w:spacing w:val="-11"/>
        </w:rPr>
        <w:t xml:space="preserve"> </w:t>
      </w:r>
      <w:r w:rsidRPr="005E141D">
        <w:t>основаниям,</w:t>
      </w:r>
      <w:r w:rsidRPr="005E141D">
        <w:rPr>
          <w:spacing w:val="-12"/>
        </w:rPr>
        <w:t xml:space="preserve"> </w:t>
      </w:r>
      <w:r w:rsidRPr="005E141D">
        <w:t>предусмотренным</w:t>
      </w:r>
      <w:r w:rsidRPr="005E141D">
        <w:rPr>
          <w:spacing w:val="-58"/>
        </w:rPr>
        <w:t xml:space="preserve"> </w:t>
      </w:r>
      <w:r w:rsidRPr="005E141D">
        <w:t>ТК</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w:t>
      </w:r>
      <w:r w:rsidRPr="005E141D">
        <w:rPr>
          <w:spacing w:val="-1"/>
        </w:rPr>
        <w:t xml:space="preserve"> </w:t>
      </w:r>
      <w:r w:rsidRPr="005E141D">
        <w:t>иными федеральными законами.</w:t>
      </w:r>
    </w:p>
    <w:p w:rsidR="00C72331" w:rsidRPr="00553C38" w:rsidRDefault="00C72331" w:rsidP="00752C90">
      <w:pPr>
        <w:pStyle w:val="2"/>
        <w:numPr>
          <w:ilvl w:val="1"/>
          <w:numId w:val="23"/>
        </w:numPr>
        <w:tabs>
          <w:tab w:val="left" w:pos="539"/>
          <w:tab w:val="num" w:pos="1440"/>
        </w:tabs>
        <w:spacing w:before="189"/>
        <w:ind w:left="538" w:hanging="421"/>
        <w:jc w:val="both"/>
        <w:rPr>
          <w:rFonts w:ascii="Times New Roman" w:hAnsi="Times New Roman"/>
          <w:color w:val="auto"/>
          <w:sz w:val="24"/>
          <w:szCs w:val="24"/>
        </w:rPr>
      </w:pPr>
      <w:r w:rsidRPr="00553C38">
        <w:rPr>
          <w:rFonts w:ascii="Times New Roman" w:hAnsi="Times New Roman"/>
          <w:color w:val="auto"/>
          <w:sz w:val="24"/>
          <w:szCs w:val="24"/>
        </w:rPr>
        <w:t>Порядок</w:t>
      </w:r>
      <w:r w:rsidRPr="00553C38">
        <w:rPr>
          <w:rFonts w:ascii="Times New Roman" w:hAnsi="Times New Roman"/>
          <w:color w:val="auto"/>
          <w:spacing w:val="-3"/>
          <w:sz w:val="24"/>
          <w:szCs w:val="24"/>
        </w:rPr>
        <w:t xml:space="preserve"> </w:t>
      </w:r>
      <w:r w:rsidRPr="00553C38">
        <w:rPr>
          <w:rFonts w:ascii="Times New Roman" w:hAnsi="Times New Roman"/>
          <w:color w:val="auto"/>
          <w:sz w:val="24"/>
          <w:szCs w:val="24"/>
        </w:rPr>
        <w:t>оформления</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прекращения</w:t>
      </w:r>
      <w:r w:rsidRPr="00553C38">
        <w:rPr>
          <w:rFonts w:ascii="Times New Roman" w:hAnsi="Times New Roman"/>
          <w:color w:val="auto"/>
          <w:spacing w:val="-5"/>
          <w:sz w:val="24"/>
          <w:szCs w:val="24"/>
        </w:rPr>
        <w:t xml:space="preserve"> </w:t>
      </w:r>
      <w:r w:rsidRPr="00553C38">
        <w:rPr>
          <w:rFonts w:ascii="Times New Roman" w:hAnsi="Times New Roman"/>
          <w:color w:val="auto"/>
          <w:sz w:val="24"/>
          <w:szCs w:val="24"/>
        </w:rPr>
        <w:t>трудового</w:t>
      </w:r>
      <w:r w:rsidRPr="00553C38">
        <w:rPr>
          <w:rFonts w:ascii="Times New Roman" w:hAnsi="Times New Roman"/>
          <w:color w:val="auto"/>
          <w:spacing w:val="-2"/>
          <w:sz w:val="24"/>
          <w:szCs w:val="24"/>
        </w:rPr>
        <w:t xml:space="preserve"> </w:t>
      </w:r>
      <w:r w:rsidRPr="00553C38">
        <w:rPr>
          <w:rFonts w:ascii="Times New Roman" w:hAnsi="Times New Roman"/>
          <w:color w:val="auto"/>
          <w:sz w:val="24"/>
          <w:szCs w:val="24"/>
        </w:rPr>
        <w:t>договора</w:t>
      </w:r>
    </w:p>
    <w:p w:rsidR="00C72331" w:rsidRPr="005E141D" w:rsidRDefault="00C72331" w:rsidP="00752C90">
      <w:pPr>
        <w:pStyle w:val="aff1"/>
        <w:widowControl w:val="0"/>
        <w:numPr>
          <w:ilvl w:val="2"/>
          <w:numId w:val="23"/>
        </w:numPr>
        <w:tabs>
          <w:tab w:val="left" w:pos="760"/>
        </w:tabs>
        <w:autoSpaceDE w:val="0"/>
        <w:autoSpaceDN w:val="0"/>
        <w:ind w:right="256" w:firstLine="0"/>
        <w:jc w:val="both"/>
      </w:pPr>
      <w:r w:rsidRPr="005E141D">
        <w:t>Прекращение трудового договора оформляется приказом заведующего дошкольным</w:t>
      </w:r>
      <w:r w:rsidRPr="005E141D">
        <w:rPr>
          <w:spacing w:val="1"/>
        </w:rPr>
        <w:t xml:space="preserve"> </w:t>
      </w:r>
      <w:r w:rsidRPr="005E141D">
        <w:t>образовательным учреждением, с которым работник должен быть ознакомлен под роспись.</w:t>
      </w:r>
      <w:r w:rsidRPr="005E141D">
        <w:rPr>
          <w:spacing w:val="1"/>
        </w:rPr>
        <w:t xml:space="preserve"> </w:t>
      </w:r>
      <w:r w:rsidRPr="005E141D">
        <w:t>По</w:t>
      </w:r>
      <w:r w:rsidRPr="005E141D">
        <w:rPr>
          <w:spacing w:val="1"/>
        </w:rPr>
        <w:t xml:space="preserve"> </w:t>
      </w:r>
      <w:r w:rsidRPr="005E141D">
        <w:t>требованию</w:t>
      </w:r>
      <w:r w:rsidRPr="005E141D">
        <w:rPr>
          <w:spacing w:val="1"/>
        </w:rPr>
        <w:t xml:space="preserve"> </w:t>
      </w:r>
      <w:r w:rsidRPr="005E141D">
        <w:t>работника</w:t>
      </w:r>
      <w:r w:rsidRPr="005E141D">
        <w:rPr>
          <w:spacing w:val="1"/>
        </w:rPr>
        <w:t xml:space="preserve"> </w:t>
      </w:r>
      <w:r w:rsidRPr="005E141D">
        <w:t>работодатель</w:t>
      </w:r>
      <w:r w:rsidRPr="005E141D">
        <w:rPr>
          <w:spacing w:val="1"/>
        </w:rPr>
        <w:t xml:space="preserve"> </w:t>
      </w:r>
      <w:r w:rsidRPr="005E141D">
        <w:t>обязан</w:t>
      </w:r>
      <w:r w:rsidRPr="005E141D">
        <w:rPr>
          <w:spacing w:val="1"/>
        </w:rPr>
        <w:t xml:space="preserve"> </w:t>
      </w:r>
      <w:r w:rsidRPr="005E141D">
        <w:t>выдать</w:t>
      </w:r>
      <w:r w:rsidRPr="005E141D">
        <w:rPr>
          <w:spacing w:val="1"/>
        </w:rPr>
        <w:t xml:space="preserve"> </w:t>
      </w:r>
      <w:r w:rsidRPr="005E141D">
        <w:t>ему</w:t>
      </w:r>
      <w:r w:rsidRPr="005E141D">
        <w:rPr>
          <w:spacing w:val="1"/>
        </w:rPr>
        <w:t xml:space="preserve"> </w:t>
      </w:r>
      <w:r w:rsidRPr="005E141D">
        <w:t>надлежащим</w:t>
      </w:r>
      <w:r w:rsidRPr="005E141D">
        <w:rPr>
          <w:spacing w:val="1"/>
        </w:rPr>
        <w:t xml:space="preserve"> </w:t>
      </w:r>
      <w:r w:rsidRPr="005E141D">
        <w:t>образом</w:t>
      </w:r>
      <w:r w:rsidRPr="005E141D">
        <w:rPr>
          <w:spacing w:val="1"/>
        </w:rPr>
        <w:t xml:space="preserve"> </w:t>
      </w:r>
      <w:r w:rsidRPr="005E141D">
        <w:t>заверенную</w:t>
      </w:r>
      <w:r w:rsidRPr="005E141D">
        <w:rPr>
          <w:spacing w:val="-1"/>
        </w:rPr>
        <w:t xml:space="preserve"> </w:t>
      </w:r>
      <w:r w:rsidRPr="005E141D">
        <w:t>копию</w:t>
      </w:r>
      <w:r w:rsidRPr="005E141D">
        <w:rPr>
          <w:spacing w:val="2"/>
        </w:rPr>
        <w:t xml:space="preserve"> </w:t>
      </w:r>
      <w:r w:rsidRPr="005E141D">
        <w:t>указанного приказа.</w:t>
      </w:r>
    </w:p>
    <w:p w:rsidR="00C72331" w:rsidRPr="005E141D" w:rsidRDefault="00C72331" w:rsidP="00752C90">
      <w:pPr>
        <w:pStyle w:val="aff1"/>
        <w:widowControl w:val="0"/>
        <w:numPr>
          <w:ilvl w:val="2"/>
          <w:numId w:val="23"/>
        </w:numPr>
        <w:tabs>
          <w:tab w:val="left" w:pos="777"/>
        </w:tabs>
        <w:autoSpaceDE w:val="0"/>
        <w:autoSpaceDN w:val="0"/>
        <w:ind w:right="257" w:firstLine="0"/>
        <w:jc w:val="both"/>
      </w:pPr>
      <w:r w:rsidRPr="005E141D">
        <w:t>Днем прекращения трудового договора во всех</w:t>
      </w:r>
      <w:r w:rsidRPr="005E141D">
        <w:rPr>
          <w:spacing w:val="1"/>
        </w:rPr>
        <w:t xml:space="preserve"> </w:t>
      </w:r>
      <w:r w:rsidRPr="005E141D">
        <w:t>случаях</w:t>
      </w:r>
      <w:r w:rsidRPr="005E141D">
        <w:rPr>
          <w:spacing w:val="1"/>
        </w:rPr>
        <w:t xml:space="preserve"> </w:t>
      </w:r>
      <w:r w:rsidRPr="005E141D">
        <w:t>является последний день</w:t>
      </w:r>
      <w:r w:rsidRPr="005E141D">
        <w:rPr>
          <w:spacing w:val="1"/>
        </w:rPr>
        <w:t xml:space="preserve"> </w:t>
      </w:r>
      <w:r w:rsidRPr="005E141D">
        <w:t>работы работника, за исключением случаев, когда работник фактически не работал, но за</w:t>
      </w:r>
      <w:r w:rsidRPr="005E141D">
        <w:rPr>
          <w:spacing w:val="1"/>
        </w:rPr>
        <w:t xml:space="preserve"> </w:t>
      </w:r>
      <w:r w:rsidRPr="005E141D">
        <w:t>ним, в соответствии с ТК РФ или иным федеральным законом, сохранялось место работы</w:t>
      </w:r>
      <w:r w:rsidRPr="005E141D">
        <w:rPr>
          <w:spacing w:val="1"/>
        </w:rPr>
        <w:t xml:space="preserve"> </w:t>
      </w:r>
      <w:r w:rsidRPr="005E141D">
        <w:lastRenderedPageBreak/>
        <w:t>(должность).</w:t>
      </w:r>
    </w:p>
    <w:p w:rsidR="00C72331" w:rsidRPr="005E141D" w:rsidRDefault="00C72331" w:rsidP="00752C90">
      <w:pPr>
        <w:pStyle w:val="aff1"/>
        <w:widowControl w:val="0"/>
        <w:numPr>
          <w:ilvl w:val="2"/>
          <w:numId w:val="23"/>
        </w:numPr>
        <w:tabs>
          <w:tab w:val="left" w:pos="782"/>
        </w:tabs>
        <w:autoSpaceDE w:val="0"/>
        <w:autoSpaceDN w:val="0"/>
        <w:ind w:right="254" w:firstLine="0"/>
        <w:jc w:val="both"/>
      </w:pPr>
      <w:r w:rsidRPr="005E141D">
        <w:t>В</w:t>
      </w:r>
      <w:r w:rsidRPr="005E141D">
        <w:rPr>
          <w:spacing w:val="1"/>
        </w:rPr>
        <w:t xml:space="preserve"> </w:t>
      </w:r>
      <w:r w:rsidRPr="005E141D">
        <w:t>день</w:t>
      </w:r>
      <w:r w:rsidRPr="005E141D">
        <w:rPr>
          <w:spacing w:val="1"/>
        </w:rPr>
        <w:t xml:space="preserve"> </w:t>
      </w:r>
      <w:r w:rsidRPr="005E141D">
        <w:t>прекращения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работнику выдается</w:t>
      </w:r>
      <w:r w:rsidRPr="005E141D">
        <w:rPr>
          <w:spacing w:val="1"/>
        </w:rPr>
        <w:t xml:space="preserve"> </w:t>
      </w:r>
      <w:r w:rsidRPr="005E141D">
        <w:t>трудовая</w:t>
      </w:r>
      <w:r w:rsidRPr="005E141D">
        <w:rPr>
          <w:spacing w:val="1"/>
        </w:rPr>
        <w:t xml:space="preserve"> </w:t>
      </w:r>
      <w:r w:rsidRPr="005E141D">
        <w:t>книжка</w:t>
      </w:r>
      <w:r w:rsidRPr="005E141D">
        <w:rPr>
          <w:spacing w:val="1"/>
        </w:rPr>
        <w:t xml:space="preserve"> </w:t>
      </w:r>
      <w:r w:rsidRPr="005E141D">
        <w:t>и</w:t>
      </w:r>
      <w:r w:rsidRPr="005E141D">
        <w:rPr>
          <w:spacing w:val="1"/>
        </w:rPr>
        <w:t xml:space="preserve"> </w:t>
      </w:r>
      <w:r w:rsidRPr="005E141D">
        <w:t>производится с ним расчет в соответствии со ст. 140 ТК РФ. По письменному заявлению</w:t>
      </w:r>
      <w:r w:rsidRPr="005E141D">
        <w:rPr>
          <w:spacing w:val="1"/>
        </w:rPr>
        <w:t xml:space="preserve"> </w:t>
      </w:r>
      <w:r w:rsidRPr="005E141D">
        <w:t>работника заведующий</w:t>
      </w:r>
      <w:r w:rsidRPr="005E141D">
        <w:rPr>
          <w:spacing w:val="1"/>
        </w:rPr>
        <w:t xml:space="preserve"> </w:t>
      </w:r>
      <w:r w:rsidRPr="005E141D">
        <w:t>ДОУ</w:t>
      </w:r>
      <w:r w:rsidRPr="005E141D">
        <w:rPr>
          <w:spacing w:val="1"/>
        </w:rPr>
        <w:t xml:space="preserve"> </w:t>
      </w:r>
      <w:r w:rsidRPr="005E141D">
        <w:t>также обязан</w:t>
      </w:r>
      <w:r w:rsidRPr="005E141D">
        <w:rPr>
          <w:spacing w:val="1"/>
        </w:rPr>
        <w:t xml:space="preserve"> </w:t>
      </w:r>
      <w:r w:rsidRPr="005E141D">
        <w:t>выдать</w:t>
      </w:r>
      <w:r w:rsidRPr="005E141D">
        <w:rPr>
          <w:spacing w:val="1"/>
        </w:rPr>
        <w:t xml:space="preserve"> </w:t>
      </w:r>
      <w:r w:rsidRPr="005E141D">
        <w:t>ему заверенные надлежащим образом</w:t>
      </w:r>
      <w:r w:rsidRPr="005E141D">
        <w:rPr>
          <w:spacing w:val="1"/>
        </w:rPr>
        <w:t xml:space="preserve"> </w:t>
      </w:r>
      <w:r w:rsidRPr="005E141D">
        <w:t>копии</w:t>
      </w:r>
      <w:r w:rsidRPr="005E141D">
        <w:rPr>
          <w:spacing w:val="-1"/>
        </w:rPr>
        <w:t xml:space="preserve"> </w:t>
      </w:r>
      <w:r w:rsidRPr="005E141D">
        <w:t>документов, связанных</w:t>
      </w:r>
      <w:r w:rsidRPr="005E141D">
        <w:rPr>
          <w:spacing w:val="1"/>
        </w:rPr>
        <w:t xml:space="preserve"> </w:t>
      </w:r>
      <w:r w:rsidRPr="005E141D">
        <w:t>с</w:t>
      </w:r>
      <w:r w:rsidRPr="005E141D">
        <w:rPr>
          <w:spacing w:val="-1"/>
        </w:rPr>
        <w:t xml:space="preserve"> </w:t>
      </w:r>
      <w:r w:rsidRPr="005E141D">
        <w:t>работой.</w:t>
      </w:r>
    </w:p>
    <w:p w:rsidR="00C72331" w:rsidRPr="005E141D" w:rsidRDefault="00C72331" w:rsidP="00752C90">
      <w:pPr>
        <w:pStyle w:val="aff1"/>
        <w:widowControl w:val="0"/>
        <w:numPr>
          <w:ilvl w:val="2"/>
          <w:numId w:val="23"/>
        </w:numPr>
        <w:tabs>
          <w:tab w:val="left" w:pos="726"/>
        </w:tabs>
        <w:autoSpaceDE w:val="0"/>
        <w:autoSpaceDN w:val="0"/>
        <w:ind w:right="254" w:firstLine="0"/>
        <w:jc w:val="both"/>
      </w:pPr>
      <w:r w:rsidRPr="005E141D">
        <w:t>Запись в трудовую книжку об основании и причине прекращения трудового договора</w:t>
      </w:r>
      <w:r w:rsidRPr="005E141D">
        <w:rPr>
          <w:spacing w:val="1"/>
        </w:rPr>
        <w:t xml:space="preserve"> </w:t>
      </w:r>
      <w:r w:rsidRPr="005E141D">
        <w:t>производится в точном соответствии с формулировками ТК РФ или иного федерального</w:t>
      </w:r>
      <w:r w:rsidRPr="005E141D">
        <w:rPr>
          <w:spacing w:val="1"/>
        </w:rPr>
        <w:t xml:space="preserve"> </w:t>
      </w:r>
      <w:r w:rsidRPr="005E141D">
        <w:t>закона и со ссылкой на соответствующие статью, часть статьи, пункт статьи ТК РФ или</w:t>
      </w:r>
      <w:r w:rsidRPr="005E141D">
        <w:rPr>
          <w:spacing w:val="1"/>
        </w:rPr>
        <w:t xml:space="preserve"> </w:t>
      </w:r>
      <w:r w:rsidRPr="005E141D">
        <w:t>иного</w:t>
      </w:r>
      <w:r w:rsidRPr="005E141D">
        <w:rPr>
          <w:spacing w:val="-1"/>
        </w:rPr>
        <w:t xml:space="preserve"> </w:t>
      </w:r>
      <w:r w:rsidRPr="005E141D">
        <w:t>федерального</w:t>
      </w:r>
      <w:r w:rsidRPr="005E141D">
        <w:rPr>
          <w:spacing w:val="-3"/>
        </w:rPr>
        <w:t xml:space="preserve"> </w:t>
      </w:r>
      <w:r w:rsidRPr="005E141D">
        <w:t>закона.</w:t>
      </w:r>
    </w:p>
    <w:p w:rsidR="00C72331" w:rsidRPr="005E141D" w:rsidRDefault="00C72331" w:rsidP="00752C90">
      <w:pPr>
        <w:pStyle w:val="aff1"/>
        <w:widowControl w:val="0"/>
        <w:numPr>
          <w:ilvl w:val="2"/>
          <w:numId w:val="23"/>
        </w:numPr>
        <w:tabs>
          <w:tab w:val="left" w:pos="789"/>
        </w:tabs>
        <w:autoSpaceDE w:val="0"/>
        <w:autoSpaceDN w:val="0"/>
        <w:ind w:right="257" w:firstLine="0"/>
        <w:jc w:val="both"/>
      </w:pPr>
      <w:r w:rsidRPr="005E141D">
        <w:t>При</w:t>
      </w:r>
      <w:r w:rsidRPr="005E141D">
        <w:rPr>
          <w:spacing w:val="1"/>
        </w:rPr>
        <w:t xml:space="preserve"> </w:t>
      </w:r>
      <w:r w:rsidRPr="005E141D">
        <w:t>получении</w:t>
      </w:r>
      <w:r w:rsidRPr="005E141D">
        <w:rPr>
          <w:spacing w:val="1"/>
        </w:rPr>
        <w:t xml:space="preserve"> </w:t>
      </w:r>
      <w:r w:rsidRPr="005E141D">
        <w:t>трудовой</w:t>
      </w:r>
      <w:r w:rsidRPr="005E141D">
        <w:rPr>
          <w:spacing w:val="1"/>
        </w:rPr>
        <w:t xml:space="preserve"> </w:t>
      </w:r>
      <w:r w:rsidRPr="005E141D">
        <w:t>книжки</w:t>
      </w:r>
      <w:r w:rsidRPr="005E141D">
        <w:rPr>
          <w:spacing w:val="1"/>
        </w:rPr>
        <w:t xml:space="preserve"> </w:t>
      </w:r>
      <w:r w:rsidRPr="005E141D">
        <w:t>в</w:t>
      </w:r>
      <w:r w:rsidRPr="005E141D">
        <w:rPr>
          <w:spacing w:val="1"/>
        </w:rPr>
        <w:t xml:space="preserve"> </w:t>
      </w:r>
      <w:r w:rsidRPr="005E141D">
        <w:t>связи</w:t>
      </w:r>
      <w:r w:rsidRPr="005E141D">
        <w:rPr>
          <w:spacing w:val="1"/>
        </w:rPr>
        <w:t xml:space="preserve"> </w:t>
      </w:r>
      <w:r w:rsidRPr="005E141D">
        <w:t>с</w:t>
      </w:r>
      <w:r w:rsidRPr="005E141D">
        <w:rPr>
          <w:spacing w:val="1"/>
        </w:rPr>
        <w:t xml:space="preserve"> </w:t>
      </w:r>
      <w:r w:rsidRPr="005E141D">
        <w:t>увольнением</w:t>
      </w:r>
      <w:r w:rsidRPr="005E141D">
        <w:rPr>
          <w:spacing w:val="1"/>
        </w:rPr>
        <w:t xml:space="preserve"> </w:t>
      </w:r>
      <w:r w:rsidRPr="005E141D">
        <w:t>работник</w:t>
      </w:r>
      <w:r w:rsidRPr="005E141D">
        <w:rPr>
          <w:spacing w:val="1"/>
        </w:rPr>
        <w:t xml:space="preserve"> </w:t>
      </w:r>
      <w:r w:rsidRPr="005E141D">
        <w:t>дошкольного</w:t>
      </w:r>
      <w:r w:rsidRPr="005E141D">
        <w:rPr>
          <w:spacing w:val="1"/>
        </w:rPr>
        <w:t xml:space="preserve"> </w:t>
      </w:r>
      <w:r w:rsidRPr="005E141D">
        <w:t>образовательного учреждения расписывается в личной карточке формы Т-2 и в книге учета</w:t>
      </w:r>
      <w:r w:rsidRPr="005E141D">
        <w:rPr>
          <w:spacing w:val="1"/>
        </w:rPr>
        <w:t xml:space="preserve"> </w:t>
      </w:r>
      <w:r w:rsidRPr="005E141D">
        <w:t>движения</w:t>
      </w:r>
      <w:r w:rsidRPr="005E141D">
        <w:rPr>
          <w:spacing w:val="-1"/>
        </w:rPr>
        <w:t xml:space="preserve"> </w:t>
      </w:r>
      <w:r w:rsidRPr="005E141D">
        <w:t>трудовых</w:t>
      </w:r>
      <w:r w:rsidRPr="005E141D">
        <w:rPr>
          <w:spacing w:val="2"/>
        </w:rPr>
        <w:t xml:space="preserve"> </w:t>
      </w:r>
      <w:r w:rsidRPr="005E141D">
        <w:t>книжек и</w:t>
      </w:r>
      <w:r w:rsidRPr="005E141D">
        <w:rPr>
          <w:spacing w:val="-1"/>
        </w:rPr>
        <w:t xml:space="preserve"> </w:t>
      </w:r>
      <w:r w:rsidRPr="005E141D">
        <w:t>вкладышей к</w:t>
      </w:r>
      <w:r w:rsidRPr="005E141D">
        <w:rPr>
          <w:spacing w:val="-2"/>
        </w:rPr>
        <w:t xml:space="preserve"> </w:t>
      </w:r>
      <w:r w:rsidRPr="005E141D">
        <w:t>ним.</w:t>
      </w:r>
    </w:p>
    <w:p w:rsidR="00C72331" w:rsidRPr="005E141D" w:rsidRDefault="00C72331" w:rsidP="00752C90">
      <w:pPr>
        <w:pStyle w:val="aff1"/>
        <w:widowControl w:val="0"/>
        <w:numPr>
          <w:ilvl w:val="2"/>
          <w:numId w:val="23"/>
        </w:numPr>
        <w:tabs>
          <w:tab w:val="left" w:pos="760"/>
        </w:tabs>
        <w:autoSpaceDE w:val="0"/>
        <w:autoSpaceDN w:val="0"/>
        <w:ind w:right="250" w:firstLine="0"/>
        <w:jc w:val="both"/>
      </w:pPr>
      <w:r w:rsidRPr="005E141D">
        <w:t>В случае, когда в день прекращения трудового договора выдать трудовую книжку</w:t>
      </w:r>
      <w:r w:rsidRPr="005E141D">
        <w:rPr>
          <w:spacing w:val="1"/>
        </w:rPr>
        <w:t xml:space="preserve"> </w:t>
      </w:r>
      <w:r w:rsidRPr="005E141D">
        <w:t>работнику</w:t>
      </w:r>
      <w:r w:rsidRPr="005E141D">
        <w:rPr>
          <w:spacing w:val="-15"/>
        </w:rPr>
        <w:t xml:space="preserve"> </w:t>
      </w:r>
      <w:r w:rsidRPr="005E141D">
        <w:t>невозможно</w:t>
      </w:r>
      <w:r w:rsidRPr="005E141D">
        <w:rPr>
          <w:spacing w:val="-11"/>
        </w:rPr>
        <w:t xml:space="preserve"> </w:t>
      </w:r>
      <w:r w:rsidRPr="005E141D">
        <w:t>в</w:t>
      </w:r>
      <w:r w:rsidRPr="005E141D">
        <w:rPr>
          <w:spacing w:val="-9"/>
        </w:rPr>
        <w:t xml:space="preserve"> </w:t>
      </w:r>
      <w:r w:rsidRPr="005E141D">
        <w:t>связи</w:t>
      </w:r>
      <w:r w:rsidRPr="005E141D">
        <w:rPr>
          <w:spacing w:val="-7"/>
        </w:rPr>
        <w:t xml:space="preserve"> </w:t>
      </w:r>
      <w:r w:rsidRPr="005E141D">
        <w:t>с</w:t>
      </w:r>
      <w:r w:rsidRPr="005E141D">
        <w:rPr>
          <w:spacing w:val="-9"/>
        </w:rPr>
        <w:t xml:space="preserve"> </w:t>
      </w:r>
      <w:r w:rsidRPr="005E141D">
        <w:t>его</w:t>
      </w:r>
      <w:r w:rsidRPr="005E141D">
        <w:rPr>
          <w:spacing w:val="-8"/>
        </w:rPr>
        <w:t xml:space="preserve"> </w:t>
      </w:r>
      <w:r w:rsidRPr="005E141D">
        <w:t>отсутствием</w:t>
      </w:r>
      <w:r w:rsidRPr="005E141D">
        <w:rPr>
          <w:spacing w:val="-9"/>
        </w:rPr>
        <w:t xml:space="preserve"> </w:t>
      </w:r>
      <w:r w:rsidRPr="005E141D">
        <w:t>либо</w:t>
      </w:r>
      <w:r w:rsidRPr="005E141D">
        <w:rPr>
          <w:spacing w:val="-8"/>
        </w:rPr>
        <w:t xml:space="preserve"> </w:t>
      </w:r>
      <w:r w:rsidRPr="005E141D">
        <w:t>отказом</w:t>
      </w:r>
      <w:r w:rsidRPr="005E141D">
        <w:rPr>
          <w:spacing w:val="-9"/>
        </w:rPr>
        <w:t xml:space="preserve"> </w:t>
      </w:r>
      <w:r w:rsidRPr="005E141D">
        <w:t>от</w:t>
      </w:r>
      <w:r w:rsidRPr="005E141D">
        <w:rPr>
          <w:spacing w:val="-8"/>
        </w:rPr>
        <w:t xml:space="preserve"> </w:t>
      </w:r>
      <w:r w:rsidRPr="005E141D">
        <w:t>ее</w:t>
      </w:r>
      <w:r w:rsidRPr="005E141D">
        <w:rPr>
          <w:spacing w:val="-9"/>
        </w:rPr>
        <w:t xml:space="preserve"> </w:t>
      </w:r>
      <w:r w:rsidRPr="005E141D">
        <w:t>получения,</w:t>
      </w:r>
      <w:r w:rsidRPr="005E141D">
        <w:rPr>
          <w:spacing w:val="-1"/>
        </w:rPr>
        <w:t xml:space="preserve"> </w:t>
      </w:r>
      <w:r w:rsidRPr="005E141D">
        <w:t>заведующий</w:t>
      </w:r>
      <w:r w:rsidRPr="005E141D">
        <w:rPr>
          <w:spacing w:val="-58"/>
        </w:rPr>
        <w:t xml:space="preserve"> </w:t>
      </w:r>
      <w:r w:rsidRPr="005E141D">
        <w:t>детским садом направляет работнику уведомление о необходимости явиться за трудовой</w:t>
      </w:r>
      <w:r w:rsidRPr="005E141D">
        <w:rPr>
          <w:spacing w:val="1"/>
        </w:rPr>
        <w:t xml:space="preserve"> </w:t>
      </w:r>
      <w:r w:rsidRPr="005E141D">
        <w:t>книжкой либо дать согласие на отправление ее по почте. Со дня направления указанного</w:t>
      </w:r>
      <w:r w:rsidRPr="005E141D">
        <w:rPr>
          <w:spacing w:val="1"/>
        </w:rPr>
        <w:t xml:space="preserve"> </w:t>
      </w:r>
      <w:r w:rsidRPr="005E141D">
        <w:t>уведомления работодатель</w:t>
      </w:r>
      <w:r w:rsidRPr="005E141D">
        <w:rPr>
          <w:spacing w:val="1"/>
        </w:rPr>
        <w:t xml:space="preserve"> </w:t>
      </w:r>
      <w:r w:rsidRPr="005E141D">
        <w:t>освобождается</w:t>
      </w:r>
      <w:r w:rsidRPr="005E141D">
        <w:rPr>
          <w:spacing w:val="1"/>
        </w:rPr>
        <w:t xml:space="preserve"> </w:t>
      </w:r>
      <w:r w:rsidRPr="005E141D">
        <w:t>от</w:t>
      </w:r>
      <w:r w:rsidRPr="005E141D">
        <w:rPr>
          <w:spacing w:val="1"/>
        </w:rPr>
        <w:t xml:space="preserve"> </w:t>
      </w:r>
      <w:r w:rsidRPr="005E141D">
        <w:t>ответственности за задержку</w:t>
      </w:r>
      <w:r w:rsidRPr="005E141D">
        <w:rPr>
          <w:spacing w:val="-7"/>
        </w:rPr>
        <w:t xml:space="preserve"> </w:t>
      </w:r>
      <w:r w:rsidRPr="005E141D">
        <w:t>выдачи</w:t>
      </w:r>
      <w:r w:rsidRPr="005E141D">
        <w:rPr>
          <w:spacing w:val="2"/>
        </w:rPr>
        <w:t xml:space="preserve"> </w:t>
      </w:r>
      <w:r w:rsidRPr="005E141D">
        <w:t>трудовой</w:t>
      </w:r>
      <w:r>
        <w:t xml:space="preserve"> к</w:t>
      </w:r>
      <w:r w:rsidRPr="005E141D">
        <w:t>нижки. По письменному обращению работника, не получившего трудовую книжку после</w:t>
      </w:r>
      <w:r w:rsidRPr="005C52C4">
        <w:rPr>
          <w:spacing w:val="1"/>
        </w:rPr>
        <w:t xml:space="preserve"> </w:t>
      </w:r>
      <w:r w:rsidRPr="005E141D">
        <w:t>увольнения, работодатель обязан выдать ее не позднее трех рабочих дней со дня обращения</w:t>
      </w:r>
      <w:r w:rsidRPr="005C52C4">
        <w:rPr>
          <w:spacing w:val="-57"/>
        </w:rPr>
        <w:t xml:space="preserve"> </w:t>
      </w:r>
      <w:r w:rsidRPr="005E141D">
        <w:t>работника.</w:t>
      </w:r>
    </w:p>
    <w:p w:rsidR="00C72331" w:rsidRPr="00553C38" w:rsidRDefault="00C72331" w:rsidP="00752C90">
      <w:pPr>
        <w:pStyle w:val="2"/>
        <w:numPr>
          <w:ilvl w:val="1"/>
          <w:numId w:val="23"/>
        </w:numPr>
        <w:tabs>
          <w:tab w:val="left" w:pos="642"/>
        </w:tabs>
        <w:ind w:left="0" w:right="262" w:firstLine="0"/>
        <w:jc w:val="both"/>
        <w:rPr>
          <w:rFonts w:ascii="Times New Roman" w:hAnsi="Times New Roman"/>
          <w:color w:val="auto"/>
          <w:sz w:val="24"/>
          <w:szCs w:val="24"/>
        </w:rPr>
      </w:pPr>
      <w:r w:rsidRPr="00553C38">
        <w:rPr>
          <w:rFonts w:ascii="Times New Roman" w:hAnsi="Times New Roman"/>
          <w:color w:val="auto"/>
          <w:sz w:val="24"/>
          <w:szCs w:val="24"/>
        </w:rPr>
        <w:t>Обеспечения</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трудовых</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прав</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работников,</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призванных</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на</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военную</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службу</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по</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мобилизации или поступивших на военную службу по контракту либо заключивших</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контракт</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о</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добровольном</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содействии</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в</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выполнении</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задач,</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возложенных</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на</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Вооруженные</w:t>
      </w:r>
      <w:r w:rsidRPr="00553C38">
        <w:rPr>
          <w:rFonts w:ascii="Times New Roman" w:hAnsi="Times New Roman"/>
          <w:color w:val="auto"/>
          <w:spacing w:val="-2"/>
          <w:sz w:val="24"/>
          <w:szCs w:val="24"/>
        </w:rPr>
        <w:t xml:space="preserve"> </w:t>
      </w:r>
      <w:r w:rsidRPr="00553C38">
        <w:rPr>
          <w:rFonts w:ascii="Times New Roman" w:hAnsi="Times New Roman"/>
          <w:color w:val="auto"/>
          <w:sz w:val="24"/>
          <w:szCs w:val="24"/>
        </w:rPr>
        <w:t>Силы</w:t>
      </w:r>
      <w:r w:rsidRPr="00553C38">
        <w:rPr>
          <w:rFonts w:ascii="Times New Roman" w:hAnsi="Times New Roman"/>
          <w:color w:val="auto"/>
          <w:spacing w:val="-1"/>
          <w:sz w:val="24"/>
          <w:szCs w:val="24"/>
        </w:rPr>
        <w:t xml:space="preserve"> </w:t>
      </w:r>
      <w:r w:rsidRPr="00553C38">
        <w:rPr>
          <w:rFonts w:ascii="Times New Roman" w:hAnsi="Times New Roman"/>
          <w:color w:val="auto"/>
          <w:sz w:val="24"/>
          <w:szCs w:val="24"/>
        </w:rPr>
        <w:t>Российской Федерации</w:t>
      </w:r>
    </w:p>
    <w:p w:rsidR="00C72331" w:rsidRPr="005E141D" w:rsidRDefault="00C72331" w:rsidP="00752C90">
      <w:pPr>
        <w:pStyle w:val="aff1"/>
        <w:widowControl w:val="0"/>
        <w:numPr>
          <w:ilvl w:val="2"/>
          <w:numId w:val="23"/>
        </w:numPr>
        <w:tabs>
          <w:tab w:val="left" w:pos="736"/>
        </w:tabs>
        <w:autoSpaceDE w:val="0"/>
        <w:autoSpaceDN w:val="0"/>
        <w:ind w:right="254" w:firstLine="0"/>
        <w:jc w:val="both"/>
      </w:pPr>
      <w:r w:rsidRPr="005E141D">
        <w:t>В случае призыва работника дошкольного образовательного учреждения на военную</w:t>
      </w:r>
      <w:r w:rsidRPr="005E141D">
        <w:rPr>
          <w:spacing w:val="1"/>
        </w:rPr>
        <w:t xml:space="preserve"> </w:t>
      </w:r>
      <w:r w:rsidRPr="005E141D">
        <w:t>службу</w:t>
      </w:r>
      <w:r w:rsidRPr="005E141D">
        <w:rPr>
          <w:spacing w:val="1"/>
        </w:rPr>
        <w:t xml:space="preserve"> </w:t>
      </w:r>
      <w:r w:rsidRPr="005E141D">
        <w:t>по</w:t>
      </w:r>
      <w:r w:rsidRPr="005E141D">
        <w:rPr>
          <w:spacing w:val="1"/>
        </w:rPr>
        <w:t xml:space="preserve"> </w:t>
      </w:r>
      <w:r w:rsidRPr="005E141D">
        <w:t>мобилизации</w:t>
      </w:r>
      <w:r w:rsidRPr="005E141D">
        <w:rPr>
          <w:spacing w:val="1"/>
        </w:rPr>
        <w:t xml:space="preserve"> </w:t>
      </w:r>
      <w:r w:rsidRPr="005E141D">
        <w:t>или</w:t>
      </w:r>
      <w:r w:rsidRPr="005E141D">
        <w:rPr>
          <w:spacing w:val="1"/>
        </w:rPr>
        <w:t xml:space="preserve"> </w:t>
      </w:r>
      <w:r w:rsidRPr="005E141D">
        <w:t>заключения</w:t>
      </w:r>
      <w:r w:rsidRPr="005E141D">
        <w:rPr>
          <w:spacing w:val="1"/>
        </w:rPr>
        <w:t xml:space="preserve"> </w:t>
      </w:r>
      <w:r w:rsidRPr="005E141D">
        <w:t>им</w:t>
      </w:r>
      <w:r w:rsidRPr="005E141D">
        <w:rPr>
          <w:spacing w:val="1"/>
        </w:rPr>
        <w:t xml:space="preserve"> </w:t>
      </w:r>
      <w:r w:rsidRPr="005E141D">
        <w:t>контракта</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п.</w:t>
      </w:r>
      <w:r w:rsidRPr="005E141D">
        <w:rPr>
          <w:spacing w:val="1"/>
        </w:rPr>
        <w:t xml:space="preserve"> </w:t>
      </w:r>
      <w:r w:rsidRPr="005E141D">
        <w:t>7</w:t>
      </w:r>
      <w:r w:rsidRPr="005E141D">
        <w:rPr>
          <w:spacing w:val="1"/>
        </w:rPr>
        <w:t xml:space="preserve"> </w:t>
      </w:r>
      <w:r w:rsidRPr="005E141D">
        <w:t>ст.38</w:t>
      </w:r>
      <w:r w:rsidRPr="005E141D">
        <w:rPr>
          <w:spacing w:val="1"/>
        </w:rPr>
        <w:t xml:space="preserve"> </w:t>
      </w:r>
      <w:r w:rsidRPr="005E141D">
        <w:t>Федерального закона № 53 от 28 марта 1998 года «О воинской обязанности и военной</w:t>
      </w:r>
      <w:r w:rsidRPr="005E141D">
        <w:rPr>
          <w:spacing w:val="1"/>
        </w:rPr>
        <w:t xml:space="preserve"> </w:t>
      </w:r>
      <w:r w:rsidRPr="005E141D">
        <w:t>службе» либо контракта о добровольном содействии в выполнении задач, возложенных на</w:t>
      </w:r>
      <w:r w:rsidRPr="005E141D">
        <w:rPr>
          <w:spacing w:val="1"/>
        </w:rPr>
        <w:t xml:space="preserve"> </w:t>
      </w:r>
      <w:r w:rsidRPr="005E141D">
        <w:t>Вооруженные</w:t>
      </w:r>
      <w:r w:rsidRPr="005E141D">
        <w:rPr>
          <w:spacing w:val="1"/>
        </w:rPr>
        <w:t xml:space="preserve"> </w:t>
      </w:r>
      <w:r w:rsidRPr="005E141D">
        <w:t>Силы</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действие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приостанавливается на период прохождения работником военной службы или оказания им</w:t>
      </w:r>
      <w:r w:rsidRPr="005E141D">
        <w:rPr>
          <w:spacing w:val="1"/>
        </w:rPr>
        <w:t xml:space="preserve"> </w:t>
      </w:r>
      <w:r w:rsidRPr="005E141D">
        <w:t>добровольного</w:t>
      </w:r>
      <w:r w:rsidRPr="005E141D">
        <w:rPr>
          <w:spacing w:val="1"/>
        </w:rPr>
        <w:t xml:space="preserve"> </w:t>
      </w:r>
      <w:r w:rsidRPr="005E141D">
        <w:t>содействия</w:t>
      </w:r>
      <w:r w:rsidRPr="005E141D">
        <w:rPr>
          <w:spacing w:val="1"/>
        </w:rPr>
        <w:t xml:space="preserve"> </w:t>
      </w:r>
      <w:r w:rsidRPr="005E141D">
        <w:t>в</w:t>
      </w:r>
      <w:r w:rsidRPr="005E141D">
        <w:rPr>
          <w:spacing w:val="1"/>
        </w:rPr>
        <w:t xml:space="preserve"> </w:t>
      </w:r>
      <w:r w:rsidRPr="005E141D">
        <w:t>выполнении</w:t>
      </w:r>
      <w:r w:rsidRPr="005E141D">
        <w:rPr>
          <w:spacing w:val="1"/>
        </w:rPr>
        <w:t xml:space="preserve"> </w:t>
      </w:r>
      <w:r w:rsidRPr="005E141D">
        <w:t>задач,</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Вооруженные</w:t>
      </w:r>
      <w:r w:rsidRPr="005E141D">
        <w:rPr>
          <w:spacing w:val="1"/>
        </w:rPr>
        <w:t xml:space="preserve"> </w:t>
      </w:r>
      <w:r w:rsidRPr="005E141D">
        <w:t>Силы</w:t>
      </w:r>
      <w:r w:rsidRPr="005E141D">
        <w:rPr>
          <w:spacing w:val="1"/>
        </w:rPr>
        <w:t xml:space="preserve"> </w:t>
      </w:r>
      <w:r w:rsidRPr="005E141D">
        <w:t>Российской</w:t>
      </w:r>
      <w:r w:rsidRPr="005E141D">
        <w:rPr>
          <w:spacing w:val="-1"/>
        </w:rPr>
        <w:t xml:space="preserve"> </w:t>
      </w:r>
      <w:r w:rsidRPr="005E141D">
        <w:t>Федерации.</w:t>
      </w:r>
    </w:p>
    <w:p w:rsidR="00C72331" w:rsidRPr="005E141D" w:rsidRDefault="00C72331" w:rsidP="00752C90">
      <w:pPr>
        <w:pStyle w:val="aff1"/>
        <w:widowControl w:val="0"/>
        <w:numPr>
          <w:ilvl w:val="2"/>
          <w:numId w:val="23"/>
        </w:numPr>
        <w:tabs>
          <w:tab w:val="left" w:pos="707"/>
        </w:tabs>
        <w:autoSpaceDE w:val="0"/>
        <w:autoSpaceDN w:val="0"/>
        <w:ind w:right="258" w:firstLine="0"/>
        <w:jc w:val="both"/>
      </w:pPr>
      <w:r w:rsidRPr="005E141D">
        <w:rPr>
          <w:spacing w:val="-1"/>
        </w:rPr>
        <w:t>Заведующий</w:t>
      </w:r>
      <w:r w:rsidRPr="005E141D">
        <w:rPr>
          <w:spacing w:val="-14"/>
        </w:rPr>
        <w:t xml:space="preserve"> </w:t>
      </w:r>
      <w:r w:rsidRPr="005E141D">
        <w:t>ДОУ</w:t>
      </w:r>
      <w:r w:rsidRPr="005E141D">
        <w:rPr>
          <w:spacing w:val="-12"/>
        </w:rPr>
        <w:t xml:space="preserve"> </w:t>
      </w:r>
      <w:r w:rsidRPr="005E141D">
        <w:t>на</w:t>
      </w:r>
      <w:r w:rsidRPr="005E141D">
        <w:rPr>
          <w:spacing w:val="-14"/>
        </w:rPr>
        <w:t xml:space="preserve"> </w:t>
      </w:r>
      <w:r w:rsidRPr="005E141D">
        <w:t>основании</w:t>
      </w:r>
      <w:r w:rsidRPr="005E141D">
        <w:rPr>
          <w:spacing w:val="-14"/>
        </w:rPr>
        <w:t xml:space="preserve"> </w:t>
      </w:r>
      <w:r w:rsidRPr="005E141D">
        <w:t>заявления</w:t>
      </w:r>
      <w:r w:rsidRPr="005E141D">
        <w:rPr>
          <w:spacing w:val="-14"/>
        </w:rPr>
        <w:t xml:space="preserve"> </w:t>
      </w:r>
      <w:r w:rsidRPr="005E141D">
        <w:t>работника</w:t>
      </w:r>
      <w:r w:rsidRPr="005E141D">
        <w:rPr>
          <w:spacing w:val="-14"/>
        </w:rPr>
        <w:t xml:space="preserve"> </w:t>
      </w:r>
      <w:r w:rsidRPr="005E141D">
        <w:t>издает</w:t>
      </w:r>
      <w:r w:rsidRPr="005E141D">
        <w:rPr>
          <w:spacing w:val="-14"/>
        </w:rPr>
        <w:t xml:space="preserve"> </w:t>
      </w:r>
      <w:r w:rsidRPr="005E141D">
        <w:t>приказ</w:t>
      </w:r>
      <w:r w:rsidRPr="005E141D">
        <w:rPr>
          <w:spacing w:val="-14"/>
        </w:rPr>
        <w:t xml:space="preserve"> </w:t>
      </w:r>
      <w:r w:rsidRPr="005E141D">
        <w:t>о</w:t>
      </w:r>
      <w:r w:rsidRPr="005E141D">
        <w:rPr>
          <w:spacing w:val="-13"/>
        </w:rPr>
        <w:t xml:space="preserve"> </w:t>
      </w:r>
      <w:r w:rsidRPr="005E141D">
        <w:t>приостановлении</w:t>
      </w:r>
      <w:r w:rsidRPr="005E141D">
        <w:rPr>
          <w:spacing w:val="-58"/>
        </w:rPr>
        <w:t xml:space="preserve"> </w:t>
      </w:r>
      <w:r w:rsidRPr="005E141D">
        <w:t>действия</w:t>
      </w:r>
      <w:r w:rsidRPr="005E141D">
        <w:rPr>
          <w:spacing w:val="-11"/>
        </w:rPr>
        <w:t xml:space="preserve"> </w:t>
      </w:r>
      <w:r w:rsidRPr="005E141D">
        <w:t>трудового</w:t>
      </w:r>
      <w:r w:rsidRPr="005E141D">
        <w:rPr>
          <w:spacing w:val="-11"/>
        </w:rPr>
        <w:t xml:space="preserve"> </w:t>
      </w:r>
      <w:r w:rsidRPr="005E141D">
        <w:t>договора.</w:t>
      </w:r>
      <w:r w:rsidRPr="005E141D">
        <w:rPr>
          <w:spacing w:val="-11"/>
        </w:rPr>
        <w:t xml:space="preserve"> </w:t>
      </w:r>
      <w:r w:rsidRPr="005E141D">
        <w:t>К</w:t>
      </w:r>
      <w:r w:rsidRPr="005E141D">
        <w:rPr>
          <w:spacing w:val="-10"/>
        </w:rPr>
        <w:t xml:space="preserve"> </w:t>
      </w:r>
      <w:r w:rsidRPr="005E141D">
        <w:t>заявлению</w:t>
      </w:r>
      <w:r w:rsidRPr="005E141D">
        <w:rPr>
          <w:spacing w:val="-10"/>
        </w:rPr>
        <w:t xml:space="preserve"> </w:t>
      </w:r>
      <w:r w:rsidRPr="005E141D">
        <w:t>работника</w:t>
      </w:r>
      <w:r w:rsidRPr="005E141D">
        <w:rPr>
          <w:spacing w:val="-12"/>
        </w:rPr>
        <w:t xml:space="preserve"> </w:t>
      </w:r>
      <w:r w:rsidRPr="005E141D">
        <w:t>прилагается</w:t>
      </w:r>
      <w:r w:rsidRPr="005E141D">
        <w:rPr>
          <w:spacing w:val="-11"/>
        </w:rPr>
        <w:t xml:space="preserve"> </w:t>
      </w:r>
      <w:r w:rsidRPr="005E141D">
        <w:t>копия</w:t>
      </w:r>
      <w:r w:rsidRPr="005E141D">
        <w:rPr>
          <w:spacing w:val="-11"/>
        </w:rPr>
        <w:t xml:space="preserve"> </w:t>
      </w:r>
      <w:r w:rsidRPr="005E141D">
        <w:t>повестки</w:t>
      </w:r>
      <w:r w:rsidRPr="005E141D">
        <w:rPr>
          <w:spacing w:val="-12"/>
        </w:rPr>
        <w:t xml:space="preserve"> </w:t>
      </w:r>
      <w:r w:rsidRPr="005E141D">
        <w:t>о</w:t>
      </w:r>
      <w:r w:rsidRPr="005E141D">
        <w:rPr>
          <w:spacing w:val="-10"/>
        </w:rPr>
        <w:t xml:space="preserve"> </w:t>
      </w:r>
      <w:r w:rsidRPr="005E141D">
        <w:t>призыве</w:t>
      </w:r>
      <w:r w:rsidRPr="005E141D">
        <w:rPr>
          <w:spacing w:val="-58"/>
        </w:rPr>
        <w:t xml:space="preserve"> </w:t>
      </w:r>
      <w:r w:rsidRPr="005E141D">
        <w:t>на военную службу по мобилизации или уведомление федерального органа исполнительной</w:t>
      </w:r>
      <w:r w:rsidRPr="005E141D">
        <w:rPr>
          <w:spacing w:val="-58"/>
        </w:rPr>
        <w:t xml:space="preserve"> </w:t>
      </w:r>
      <w:r w:rsidRPr="005E141D">
        <w:t>власти</w:t>
      </w:r>
      <w:r w:rsidRPr="005E141D">
        <w:rPr>
          <w:spacing w:val="1"/>
        </w:rPr>
        <w:t xml:space="preserve"> </w:t>
      </w:r>
      <w:r w:rsidRPr="005E141D">
        <w:t>о</w:t>
      </w:r>
      <w:r w:rsidRPr="005E141D">
        <w:rPr>
          <w:spacing w:val="1"/>
        </w:rPr>
        <w:t xml:space="preserve"> </w:t>
      </w:r>
      <w:r w:rsidRPr="005E141D">
        <w:t>заключении</w:t>
      </w:r>
      <w:r w:rsidRPr="005E141D">
        <w:rPr>
          <w:spacing w:val="1"/>
        </w:rPr>
        <w:t xml:space="preserve"> </w:t>
      </w:r>
      <w:r w:rsidRPr="005E141D">
        <w:t>с</w:t>
      </w:r>
      <w:r w:rsidRPr="005E141D">
        <w:rPr>
          <w:spacing w:val="1"/>
        </w:rPr>
        <w:t xml:space="preserve"> </w:t>
      </w:r>
      <w:r w:rsidRPr="005E141D">
        <w:t>работником</w:t>
      </w:r>
      <w:r w:rsidRPr="005E141D">
        <w:rPr>
          <w:spacing w:val="1"/>
        </w:rPr>
        <w:t xml:space="preserve"> </w:t>
      </w:r>
      <w:r w:rsidRPr="005E141D">
        <w:t>контракта</w:t>
      </w:r>
      <w:r w:rsidRPr="005E141D">
        <w:rPr>
          <w:spacing w:val="1"/>
        </w:rPr>
        <w:t xml:space="preserve"> </w:t>
      </w:r>
      <w:r w:rsidRPr="005E141D">
        <w:t>о</w:t>
      </w:r>
      <w:r w:rsidRPr="005E141D">
        <w:rPr>
          <w:spacing w:val="1"/>
        </w:rPr>
        <w:t xml:space="preserve"> </w:t>
      </w:r>
      <w:r w:rsidRPr="005E141D">
        <w:t>прохождении</w:t>
      </w:r>
      <w:r w:rsidRPr="005E141D">
        <w:rPr>
          <w:spacing w:val="1"/>
        </w:rPr>
        <w:t xml:space="preserve"> </w:t>
      </w:r>
      <w:r w:rsidRPr="005E141D">
        <w:t>военной</w:t>
      </w:r>
      <w:r w:rsidRPr="005E141D">
        <w:rPr>
          <w:spacing w:val="1"/>
        </w:rPr>
        <w:t xml:space="preserve"> </w:t>
      </w:r>
      <w:r w:rsidRPr="005E141D">
        <w:t>службы</w:t>
      </w:r>
      <w:r w:rsidRPr="005E141D">
        <w:rPr>
          <w:spacing w:val="1"/>
        </w:rPr>
        <w:t xml:space="preserve"> </w:t>
      </w:r>
      <w:r w:rsidRPr="005E141D">
        <w:t>в</w:t>
      </w:r>
      <w:r w:rsidRPr="005E141D">
        <w:rPr>
          <w:spacing w:val="1"/>
        </w:rPr>
        <w:t xml:space="preserve"> </w:t>
      </w:r>
      <w:r w:rsidRPr="005E141D">
        <w:t>соответствии с п. 7 ст. 38 Федерального закона № 53 от 28 марта 1998 года «О воинской</w:t>
      </w:r>
      <w:r w:rsidRPr="005E141D">
        <w:rPr>
          <w:spacing w:val="1"/>
        </w:rPr>
        <w:t xml:space="preserve"> </w:t>
      </w:r>
      <w:r w:rsidRPr="005E141D">
        <w:t>обязанности и военной службе» либо контракта о добровольном содействии в выполнении</w:t>
      </w:r>
      <w:r w:rsidRPr="005E141D">
        <w:rPr>
          <w:spacing w:val="1"/>
        </w:rPr>
        <w:t xml:space="preserve"> </w:t>
      </w:r>
      <w:r w:rsidRPr="005E141D">
        <w:t>задач,</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Вооруженные</w:t>
      </w:r>
      <w:r w:rsidRPr="005E141D">
        <w:rPr>
          <w:spacing w:val="-2"/>
        </w:rPr>
        <w:t xml:space="preserve"> </w:t>
      </w:r>
      <w:r w:rsidRPr="005E141D">
        <w:t>Силы</w:t>
      </w:r>
      <w:r w:rsidRPr="005E141D">
        <w:rPr>
          <w:spacing w:val="3"/>
        </w:rPr>
        <w:t xml:space="preserve"> </w:t>
      </w:r>
      <w:r w:rsidRPr="005E141D">
        <w:t>РФ.</w:t>
      </w:r>
    </w:p>
    <w:p w:rsidR="00C72331" w:rsidRPr="005E141D" w:rsidRDefault="00C72331" w:rsidP="00752C90">
      <w:pPr>
        <w:pStyle w:val="aff1"/>
        <w:widowControl w:val="0"/>
        <w:numPr>
          <w:ilvl w:val="2"/>
          <w:numId w:val="23"/>
        </w:numPr>
        <w:tabs>
          <w:tab w:val="left" w:pos="726"/>
        </w:tabs>
        <w:autoSpaceDE w:val="0"/>
        <w:autoSpaceDN w:val="0"/>
        <w:ind w:right="259" w:firstLine="0"/>
        <w:jc w:val="both"/>
      </w:pPr>
      <w:r w:rsidRPr="005E141D">
        <w:t>В период приостановления действия трудового договора стороны трудового договора</w:t>
      </w:r>
      <w:r w:rsidRPr="005E141D">
        <w:rPr>
          <w:spacing w:val="1"/>
        </w:rPr>
        <w:t xml:space="preserve"> </w:t>
      </w:r>
      <w:r w:rsidRPr="005E141D">
        <w:t>приостанавливают</w:t>
      </w:r>
      <w:r w:rsidRPr="005E141D">
        <w:rPr>
          <w:spacing w:val="1"/>
        </w:rPr>
        <w:t xml:space="preserve"> </w:t>
      </w:r>
      <w:r w:rsidRPr="005E141D">
        <w:t>осуществление</w:t>
      </w:r>
      <w:r w:rsidRPr="005E141D">
        <w:rPr>
          <w:spacing w:val="1"/>
        </w:rPr>
        <w:t xml:space="preserve"> </w:t>
      </w:r>
      <w:r w:rsidRPr="005E141D">
        <w:t>прав</w:t>
      </w:r>
      <w:r w:rsidRPr="005E141D">
        <w:rPr>
          <w:spacing w:val="1"/>
        </w:rPr>
        <w:t xml:space="preserve"> </w:t>
      </w:r>
      <w:r w:rsidRPr="005E141D">
        <w:t>и</w:t>
      </w:r>
      <w:r w:rsidRPr="005E141D">
        <w:rPr>
          <w:spacing w:val="1"/>
        </w:rPr>
        <w:t xml:space="preserve"> </w:t>
      </w:r>
      <w:r w:rsidRPr="005E141D">
        <w:t>обязанностей,</w:t>
      </w:r>
      <w:r w:rsidRPr="005E141D">
        <w:rPr>
          <w:spacing w:val="1"/>
        </w:rPr>
        <w:t xml:space="preserve"> </w:t>
      </w:r>
      <w:r w:rsidRPr="005E141D">
        <w:t>установленных</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содержащими</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локальными</w:t>
      </w:r>
      <w:r w:rsidRPr="005E141D">
        <w:rPr>
          <w:spacing w:val="1"/>
        </w:rPr>
        <w:t xml:space="preserve"> </w:t>
      </w:r>
      <w:r w:rsidRPr="005E141D">
        <w:t>нормативными</w:t>
      </w:r>
      <w:r w:rsidRPr="005E141D">
        <w:rPr>
          <w:spacing w:val="1"/>
        </w:rPr>
        <w:t xml:space="preserve"> </w:t>
      </w:r>
      <w:r w:rsidRPr="005E141D">
        <w:t>актами,</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прав</w:t>
      </w:r>
      <w:r w:rsidRPr="005E141D">
        <w:rPr>
          <w:spacing w:val="1"/>
        </w:rPr>
        <w:t xml:space="preserve"> </w:t>
      </w:r>
      <w:r w:rsidRPr="005E141D">
        <w:t>и</w:t>
      </w:r>
      <w:r w:rsidRPr="005E141D">
        <w:rPr>
          <w:spacing w:val="1"/>
        </w:rPr>
        <w:t xml:space="preserve"> </w:t>
      </w:r>
      <w:r w:rsidRPr="005E141D">
        <w:t>обязанностей,</w:t>
      </w:r>
      <w:r w:rsidRPr="005E141D">
        <w:rPr>
          <w:spacing w:val="1"/>
        </w:rPr>
        <w:t xml:space="preserve"> </w:t>
      </w:r>
      <w:r w:rsidRPr="005E141D">
        <w:t>вытекающих</w:t>
      </w:r>
      <w:r w:rsidRPr="005E141D">
        <w:rPr>
          <w:spacing w:val="1"/>
        </w:rPr>
        <w:t xml:space="preserve"> </w:t>
      </w:r>
      <w:r w:rsidRPr="005E141D">
        <w:t>из</w:t>
      </w:r>
      <w:r w:rsidRPr="005E141D">
        <w:rPr>
          <w:spacing w:val="1"/>
        </w:rPr>
        <w:t xml:space="preserve"> </w:t>
      </w:r>
      <w:r w:rsidRPr="005E141D">
        <w:t>условий</w:t>
      </w:r>
      <w:r w:rsidRPr="005E141D">
        <w:rPr>
          <w:spacing w:val="1"/>
        </w:rPr>
        <w:t xml:space="preserve"> </w:t>
      </w:r>
      <w:r w:rsidRPr="005E141D">
        <w:t>коллективного</w:t>
      </w:r>
      <w:r w:rsidRPr="005E141D">
        <w:rPr>
          <w:spacing w:val="1"/>
        </w:rPr>
        <w:t xml:space="preserve"> </w:t>
      </w:r>
      <w:r w:rsidRPr="005E141D">
        <w:t>договора,</w:t>
      </w:r>
      <w:r w:rsidRPr="005E141D">
        <w:rPr>
          <w:spacing w:val="1"/>
        </w:rPr>
        <w:t xml:space="preserve"> </w:t>
      </w:r>
      <w:r w:rsidRPr="005E141D">
        <w:t>соглашений,</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за</w:t>
      </w:r>
      <w:r w:rsidRPr="005E141D">
        <w:rPr>
          <w:spacing w:val="1"/>
        </w:rPr>
        <w:t xml:space="preserve"> </w:t>
      </w:r>
      <w:r w:rsidRPr="005E141D">
        <w:t>исключением</w:t>
      </w:r>
      <w:r w:rsidRPr="005E141D">
        <w:rPr>
          <w:spacing w:val="-2"/>
        </w:rPr>
        <w:t xml:space="preserve"> </w:t>
      </w:r>
      <w:r w:rsidRPr="005E141D">
        <w:t>прав</w:t>
      </w:r>
      <w:r w:rsidRPr="005E141D">
        <w:rPr>
          <w:spacing w:val="-2"/>
        </w:rPr>
        <w:t xml:space="preserve"> </w:t>
      </w:r>
      <w:r w:rsidRPr="005E141D">
        <w:t>и обязанностей,</w:t>
      </w:r>
      <w:r w:rsidRPr="005E141D">
        <w:rPr>
          <w:spacing w:val="1"/>
        </w:rPr>
        <w:t xml:space="preserve"> </w:t>
      </w:r>
      <w:r w:rsidRPr="005E141D">
        <w:t>установленных статьей 351_7</w:t>
      </w:r>
      <w:r w:rsidRPr="005E141D">
        <w:rPr>
          <w:spacing w:val="-1"/>
        </w:rPr>
        <w:t xml:space="preserve"> </w:t>
      </w:r>
      <w:r w:rsidRPr="005E141D">
        <w:t>ТК</w:t>
      </w:r>
      <w:r w:rsidRPr="005E141D">
        <w:rPr>
          <w:spacing w:val="-3"/>
        </w:rPr>
        <w:t xml:space="preserve"> </w:t>
      </w:r>
      <w:r w:rsidRPr="005E141D">
        <w:t>РФ.</w:t>
      </w:r>
    </w:p>
    <w:p w:rsidR="00C72331" w:rsidRPr="005E141D" w:rsidRDefault="00C72331" w:rsidP="00752C90">
      <w:pPr>
        <w:pStyle w:val="aff1"/>
        <w:widowControl w:val="0"/>
        <w:numPr>
          <w:ilvl w:val="2"/>
          <w:numId w:val="23"/>
        </w:numPr>
        <w:tabs>
          <w:tab w:val="left" w:pos="743"/>
        </w:tabs>
        <w:autoSpaceDE w:val="0"/>
        <w:autoSpaceDN w:val="0"/>
        <w:ind w:right="258" w:firstLine="0"/>
        <w:jc w:val="both"/>
      </w:pPr>
      <w:r w:rsidRPr="005E141D">
        <w:t>В период приостановления действия трудового договора за работником сохраняется</w:t>
      </w:r>
      <w:r w:rsidRPr="005E141D">
        <w:rPr>
          <w:spacing w:val="1"/>
        </w:rPr>
        <w:t xml:space="preserve"> </w:t>
      </w:r>
      <w:r w:rsidRPr="005E141D">
        <w:t>место работы (должность). В этот период заведующий детским садом вправе заключить с</w:t>
      </w:r>
      <w:r w:rsidRPr="005E141D">
        <w:rPr>
          <w:spacing w:val="1"/>
        </w:rPr>
        <w:t xml:space="preserve"> </w:t>
      </w:r>
      <w:r w:rsidRPr="005E141D">
        <w:t>другим</w:t>
      </w:r>
      <w:r w:rsidRPr="005E141D">
        <w:rPr>
          <w:spacing w:val="1"/>
        </w:rPr>
        <w:t xml:space="preserve"> </w:t>
      </w:r>
      <w:r w:rsidRPr="005E141D">
        <w:t>работником</w:t>
      </w:r>
      <w:r w:rsidRPr="005E141D">
        <w:rPr>
          <w:spacing w:val="1"/>
        </w:rPr>
        <w:t xml:space="preserve"> </w:t>
      </w:r>
      <w:r w:rsidRPr="005E141D">
        <w:t>срочный</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на</w:t>
      </w:r>
      <w:r w:rsidRPr="005E141D">
        <w:rPr>
          <w:spacing w:val="1"/>
        </w:rPr>
        <w:t xml:space="preserve"> </w:t>
      </w:r>
      <w:r w:rsidRPr="005E141D">
        <w:t>время</w:t>
      </w:r>
      <w:r w:rsidRPr="005E141D">
        <w:rPr>
          <w:spacing w:val="1"/>
        </w:rPr>
        <w:t xml:space="preserve"> </w:t>
      </w:r>
      <w:r w:rsidRPr="005E141D">
        <w:t>исполнения</w:t>
      </w:r>
      <w:r w:rsidRPr="005E141D">
        <w:rPr>
          <w:spacing w:val="1"/>
        </w:rPr>
        <w:t xml:space="preserve"> </w:t>
      </w:r>
      <w:r w:rsidRPr="005E141D">
        <w:t>обязанностей</w:t>
      </w:r>
      <w:r w:rsidRPr="005E141D">
        <w:rPr>
          <w:spacing w:val="-57"/>
        </w:rPr>
        <w:t xml:space="preserve"> </w:t>
      </w:r>
      <w:r w:rsidRPr="005E141D">
        <w:t>отсутствующего</w:t>
      </w:r>
      <w:r w:rsidRPr="005E141D">
        <w:rPr>
          <w:spacing w:val="-2"/>
        </w:rPr>
        <w:t xml:space="preserve"> </w:t>
      </w:r>
      <w:r w:rsidRPr="005E141D">
        <w:t>работника</w:t>
      </w:r>
      <w:r w:rsidRPr="005E141D">
        <w:rPr>
          <w:spacing w:val="-1"/>
        </w:rPr>
        <w:t xml:space="preserve"> </w:t>
      </w:r>
      <w:r w:rsidRPr="005E141D">
        <w:t>по</w:t>
      </w:r>
      <w:r w:rsidRPr="005E141D">
        <w:rPr>
          <w:spacing w:val="2"/>
        </w:rPr>
        <w:t xml:space="preserve"> </w:t>
      </w:r>
      <w:r w:rsidRPr="005E141D">
        <w:t>указанной</w:t>
      </w:r>
      <w:r w:rsidRPr="005E141D">
        <w:rPr>
          <w:spacing w:val="-1"/>
        </w:rPr>
        <w:t xml:space="preserve"> </w:t>
      </w:r>
      <w:r w:rsidRPr="005E141D">
        <w:t>должности.</w:t>
      </w:r>
    </w:p>
    <w:p w:rsidR="00C72331" w:rsidRPr="005E141D" w:rsidRDefault="00C72331" w:rsidP="00752C90">
      <w:pPr>
        <w:pStyle w:val="aff1"/>
        <w:widowControl w:val="0"/>
        <w:numPr>
          <w:ilvl w:val="2"/>
          <w:numId w:val="23"/>
        </w:numPr>
        <w:tabs>
          <w:tab w:val="left" w:pos="753"/>
        </w:tabs>
        <w:autoSpaceDE w:val="0"/>
        <w:autoSpaceDN w:val="0"/>
        <w:ind w:right="256" w:firstLine="0"/>
        <w:jc w:val="both"/>
      </w:pPr>
      <w:r w:rsidRPr="005E141D">
        <w:t>Работодатель не позднее дня приостановления действия трудового договора обязан</w:t>
      </w:r>
      <w:r w:rsidRPr="005E141D">
        <w:rPr>
          <w:spacing w:val="1"/>
        </w:rPr>
        <w:t xml:space="preserve"> </w:t>
      </w:r>
      <w:r w:rsidRPr="005E141D">
        <w:t>выплатить работнику заработную плату и причитающиеся ему выплаты в полном объеме за</w:t>
      </w:r>
      <w:r w:rsidRPr="005E141D">
        <w:rPr>
          <w:spacing w:val="-57"/>
        </w:rPr>
        <w:t xml:space="preserve"> </w:t>
      </w:r>
      <w:r w:rsidRPr="005E141D">
        <w:t>период</w:t>
      </w:r>
      <w:r w:rsidRPr="005E141D">
        <w:rPr>
          <w:spacing w:val="-2"/>
        </w:rPr>
        <w:t xml:space="preserve"> </w:t>
      </w:r>
      <w:r w:rsidRPr="005E141D">
        <w:t>работы,</w:t>
      </w:r>
      <w:r w:rsidRPr="005E141D">
        <w:rPr>
          <w:spacing w:val="-1"/>
        </w:rPr>
        <w:t xml:space="preserve"> </w:t>
      </w:r>
      <w:r w:rsidRPr="005E141D">
        <w:t>предшествующий</w:t>
      </w:r>
      <w:r w:rsidRPr="005E141D">
        <w:rPr>
          <w:spacing w:val="-1"/>
        </w:rPr>
        <w:t xml:space="preserve"> </w:t>
      </w:r>
      <w:r w:rsidRPr="005E141D">
        <w:t>приостановлению</w:t>
      </w:r>
      <w:r w:rsidRPr="005E141D">
        <w:rPr>
          <w:spacing w:val="-1"/>
        </w:rPr>
        <w:t xml:space="preserve"> </w:t>
      </w:r>
      <w:r w:rsidRPr="005E141D">
        <w:t>действия</w:t>
      </w:r>
      <w:r w:rsidRPr="005E141D">
        <w:rPr>
          <w:spacing w:val="-4"/>
        </w:rPr>
        <w:t xml:space="preserve"> </w:t>
      </w:r>
      <w:r w:rsidRPr="005E141D">
        <w:t>трудового</w:t>
      </w:r>
      <w:r w:rsidRPr="005E141D">
        <w:rPr>
          <w:spacing w:val="-2"/>
        </w:rPr>
        <w:t xml:space="preserve"> </w:t>
      </w:r>
      <w:r w:rsidRPr="005E141D">
        <w:t>договора.</w:t>
      </w:r>
    </w:p>
    <w:p w:rsidR="00C72331" w:rsidRPr="005E141D" w:rsidRDefault="00C72331" w:rsidP="00752C90">
      <w:pPr>
        <w:pStyle w:val="aff1"/>
        <w:widowControl w:val="0"/>
        <w:numPr>
          <w:ilvl w:val="2"/>
          <w:numId w:val="23"/>
        </w:numPr>
        <w:tabs>
          <w:tab w:val="left" w:pos="770"/>
        </w:tabs>
        <w:autoSpaceDE w:val="0"/>
        <w:autoSpaceDN w:val="0"/>
        <w:ind w:right="258" w:firstLine="0"/>
        <w:jc w:val="both"/>
      </w:pPr>
      <w:r w:rsidRPr="005E141D">
        <w:t>На период приостановления действия трудового договора в отношении работника</w:t>
      </w:r>
      <w:r w:rsidRPr="005E141D">
        <w:rPr>
          <w:spacing w:val="1"/>
        </w:rPr>
        <w:t xml:space="preserve"> </w:t>
      </w:r>
      <w:r w:rsidRPr="005E141D">
        <w:rPr>
          <w:spacing w:val="-1"/>
        </w:rPr>
        <w:lastRenderedPageBreak/>
        <w:t>сохраняются</w:t>
      </w:r>
      <w:r w:rsidRPr="005E141D">
        <w:rPr>
          <w:spacing w:val="-14"/>
        </w:rPr>
        <w:t xml:space="preserve"> </w:t>
      </w:r>
      <w:r w:rsidRPr="005E141D">
        <w:t>социально-трудовые</w:t>
      </w:r>
      <w:r w:rsidRPr="005E141D">
        <w:rPr>
          <w:spacing w:val="-14"/>
        </w:rPr>
        <w:t xml:space="preserve"> </w:t>
      </w:r>
      <w:r w:rsidRPr="005E141D">
        <w:t>гарантии,</w:t>
      </w:r>
      <w:r w:rsidRPr="005E141D">
        <w:rPr>
          <w:spacing w:val="-13"/>
        </w:rPr>
        <w:t xml:space="preserve"> </w:t>
      </w:r>
      <w:r w:rsidRPr="005E141D">
        <w:t>право</w:t>
      </w:r>
      <w:r w:rsidRPr="005E141D">
        <w:rPr>
          <w:spacing w:val="-14"/>
        </w:rPr>
        <w:t xml:space="preserve"> </w:t>
      </w:r>
      <w:r w:rsidRPr="005E141D">
        <w:t>на</w:t>
      </w:r>
      <w:r w:rsidRPr="005E141D">
        <w:rPr>
          <w:spacing w:val="-14"/>
        </w:rPr>
        <w:t xml:space="preserve"> </w:t>
      </w:r>
      <w:r w:rsidRPr="005E141D">
        <w:t>предоставление</w:t>
      </w:r>
      <w:r w:rsidRPr="005E141D">
        <w:rPr>
          <w:spacing w:val="-14"/>
        </w:rPr>
        <w:t xml:space="preserve"> </w:t>
      </w:r>
      <w:r w:rsidRPr="005E141D">
        <w:t>которых</w:t>
      </w:r>
      <w:r w:rsidRPr="005E141D">
        <w:rPr>
          <w:spacing w:val="-12"/>
        </w:rPr>
        <w:t xml:space="preserve"> </w:t>
      </w:r>
      <w:r w:rsidRPr="005E141D">
        <w:t>он</w:t>
      </w:r>
      <w:r w:rsidRPr="005E141D">
        <w:rPr>
          <w:spacing w:val="-13"/>
        </w:rPr>
        <w:t xml:space="preserve"> </w:t>
      </w:r>
      <w:r w:rsidRPr="005E141D">
        <w:t>получил</w:t>
      </w:r>
      <w:r w:rsidRPr="005E141D">
        <w:rPr>
          <w:spacing w:val="-13"/>
        </w:rPr>
        <w:t xml:space="preserve"> </w:t>
      </w:r>
      <w:r w:rsidRPr="005E141D">
        <w:t>до</w:t>
      </w:r>
      <w:r w:rsidRPr="005E141D">
        <w:rPr>
          <w:spacing w:val="-57"/>
        </w:rPr>
        <w:t xml:space="preserve"> </w:t>
      </w:r>
      <w:r w:rsidRPr="005E141D">
        <w:t>начала</w:t>
      </w:r>
      <w:r w:rsidRPr="005E141D">
        <w:rPr>
          <w:spacing w:val="2"/>
        </w:rPr>
        <w:t xml:space="preserve"> </w:t>
      </w:r>
      <w:r w:rsidRPr="005E141D">
        <w:t>указанного периода.</w:t>
      </w:r>
    </w:p>
    <w:p w:rsidR="00C72331" w:rsidRPr="005E141D" w:rsidRDefault="00C72331" w:rsidP="00752C90">
      <w:pPr>
        <w:pStyle w:val="aff1"/>
        <w:widowControl w:val="0"/>
        <w:numPr>
          <w:ilvl w:val="2"/>
          <w:numId w:val="23"/>
        </w:numPr>
        <w:tabs>
          <w:tab w:val="left" w:pos="717"/>
        </w:tabs>
        <w:autoSpaceDE w:val="0"/>
        <w:autoSpaceDN w:val="0"/>
        <w:ind w:right="261" w:firstLine="0"/>
        <w:jc w:val="both"/>
      </w:pPr>
      <w:r w:rsidRPr="005E141D">
        <w:t>Период</w:t>
      </w:r>
      <w:r w:rsidRPr="005E141D">
        <w:rPr>
          <w:spacing w:val="-7"/>
        </w:rPr>
        <w:t xml:space="preserve"> </w:t>
      </w:r>
      <w:r w:rsidRPr="005E141D">
        <w:t>приостановления</w:t>
      </w:r>
      <w:r w:rsidRPr="005E141D">
        <w:rPr>
          <w:spacing w:val="-6"/>
        </w:rPr>
        <w:t xml:space="preserve"> </w:t>
      </w:r>
      <w:r w:rsidRPr="005E141D">
        <w:t>действия</w:t>
      </w:r>
      <w:r w:rsidRPr="005E141D">
        <w:rPr>
          <w:spacing w:val="-6"/>
        </w:rPr>
        <w:t xml:space="preserve"> </w:t>
      </w:r>
      <w:r w:rsidRPr="005E141D">
        <w:t>трудового</w:t>
      </w:r>
      <w:r w:rsidRPr="005E141D">
        <w:rPr>
          <w:spacing w:val="-6"/>
        </w:rPr>
        <w:t xml:space="preserve"> </w:t>
      </w:r>
      <w:r w:rsidRPr="005E141D">
        <w:t>договора</w:t>
      </w:r>
      <w:r w:rsidRPr="005E141D">
        <w:rPr>
          <w:spacing w:val="-7"/>
        </w:rPr>
        <w:t xml:space="preserve"> </w:t>
      </w:r>
      <w:r w:rsidRPr="005E141D">
        <w:t>в</w:t>
      </w:r>
      <w:r w:rsidRPr="005E141D">
        <w:rPr>
          <w:spacing w:val="-6"/>
        </w:rPr>
        <w:t xml:space="preserve"> </w:t>
      </w:r>
      <w:r w:rsidRPr="005E141D">
        <w:t>данном</w:t>
      </w:r>
      <w:r w:rsidRPr="005E141D">
        <w:rPr>
          <w:spacing w:val="-5"/>
        </w:rPr>
        <w:t xml:space="preserve"> </w:t>
      </w:r>
      <w:r w:rsidRPr="005E141D">
        <w:t>случае</w:t>
      </w:r>
      <w:r w:rsidRPr="005E141D">
        <w:rPr>
          <w:spacing w:val="-7"/>
        </w:rPr>
        <w:t xml:space="preserve"> </w:t>
      </w:r>
      <w:r w:rsidRPr="005E141D">
        <w:t>засчитывается</w:t>
      </w:r>
      <w:r w:rsidRPr="005E141D">
        <w:rPr>
          <w:spacing w:val="-57"/>
        </w:rPr>
        <w:t xml:space="preserve"> </w:t>
      </w:r>
      <w:r w:rsidRPr="005E141D">
        <w:t>в</w:t>
      </w:r>
      <w:r w:rsidRPr="005E141D">
        <w:rPr>
          <w:spacing w:val="-2"/>
        </w:rPr>
        <w:t xml:space="preserve"> </w:t>
      </w:r>
      <w:r w:rsidRPr="005E141D">
        <w:t>трудовой стаж работника,</w:t>
      </w:r>
      <w:r w:rsidRPr="005E141D">
        <w:rPr>
          <w:spacing w:val="-1"/>
        </w:rPr>
        <w:t xml:space="preserve"> </w:t>
      </w:r>
      <w:r w:rsidRPr="005E141D">
        <w:t>а</w:t>
      </w:r>
      <w:r w:rsidRPr="005E141D">
        <w:rPr>
          <w:spacing w:val="-1"/>
        </w:rPr>
        <w:t xml:space="preserve"> </w:t>
      </w:r>
      <w:r w:rsidRPr="005E141D">
        <w:t>также в</w:t>
      </w:r>
      <w:r w:rsidRPr="005E141D">
        <w:rPr>
          <w:spacing w:val="-1"/>
        </w:rPr>
        <w:t xml:space="preserve"> </w:t>
      </w:r>
      <w:r w:rsidRPr="005E141D">
        <w:t>стаж</w:t>
      </w:r>
      <w:r w:rsidRPr="005E141D">
        <w:rPr>
          <w:spacing w:val="-1"/>
        </w:rPr>
        <w:t xml:space="preserve"> </w:t>
      </w:r>
      <w:r w:rsidRPr="005E141D">
        <w:t>работы по специальности.</w:t>
      </w:r>
    </w:p>
    <w:p w:rsidR="00C72331" w:rsidRPr="005E141D" w:rsidRDefault="00C72331" w:rsidP="00752C90">
      <w:pPr>
        <w:pStyle w:val="aff1"/>
        <w:widowControl w:val="0"/>
        <w:numPr>
          <w:ilvl w:val="2"/>
          <w:numId w:val="23"/>
        </w:numPr>
        <w:tabs>
          <w:tab w:val="left" w:pos="767"/>
        </w:tabs>
        <w:autoSpaceDE w:val="0"/>
        <w:autoSpaceDN w:val="0"/>
        <w:ind w:right="256" w:firstLine="0"/>
        <w:jc w:val="both"/>
      </w:pPr>
      <w:r w:rsidRPr="005E141D">
        <w:t>Действие трудового договора возобновляется в день выхода работника на работу.</w:t>
      </w:r>
      <w:r w:rsidRPr="005E141D">
        <w:rPr>
          <w:spacing w:val="1"/>
        </w:rPr>
        <w:t xml:space="preserve"> </w:t>
      </w:r>
      <w:r w:rsidRPr="005E141D">
        <w:t>Работник обязан предупредить заведующего ДОУ о выходе на работу не позднее чем за три</w:t>
      </w:r>
      <w:r w:rsidRPr="005E141D">
        <w:rPr>
          <w:spacing w:val="-57"/>
        </w:rPr>
        <w:t xml:space="preserve"> </w:t>
      </w:r>
      <w:r w:rsidRPr="005E141D">
        <w:t>рабочих</w:t>
      </w:r>
      <w:r w:rsidRPr="005E141D">
        <w:rPr>
          <w:spacing w:val="2"/>
        </w:rPr>
        <w:t xml:space="preserve"> </w:t>
      </w:r>
      <w:r w:rsidRPr="005E141D">
        <w:t>дня.</w:t>
      </w:r>
    </w:p>
    <w:p w:rsidR="00C72331" w:rsidRPr="005E141D" w:rsidRDefault="00C72331" w:rsidP="00752C90">
      <w:pPr>
        <w:pStyle w:val="aff1"/>
        <w:widowControl w:val="0"/>
        <w:numPr>
          <w:ilvl w:val="2"/>
          <w:numId w:val="23"/>
        </w:numPr>
        <w:tabs>
          <w:tab w:val="left" w:pos="710"/>
        </w:tabs>
        <w:autoSpaceDE w:val="0"/>
        <w:autoSpaceDN w:val="0"/>
        <w:ind w:right="257" w:firstLine="0"/>
        <w:jc w:val="both"/>
      </w:pPr>
      <w:r w:rsidRPr="005E141D">
        <w:t>Работник</w:t>
      </w:r>
      <w:r w:rsidRPr="005E141D">
        <w:rPr>
          <w:spacing w:val="-12"/>
        </w:rPr>
        <w:t xml:space="preserve"> </w:t>
      </w:r>
      <w:r w:rsidRPr="005E141D">
        <w:t>в</w:t>
      </w:r>
      <w:r w:rsidRPr="005E141D">
        <w:rPr>
          <w:spacing w:val="-13"/>
        </w:rPr>
        <w:t xml:space="preserve"> </w:t>
      </w:r>
      <w:r w:rsidRPr="005E141D">
        <w:t>течение</w:t>
      </w:r>
      <w:r w:rsidRPr="005E141D">
        <w:rPr>
          <w:spacing w:val="-14"/>
        </w:rPr>
        <w:t xml:space="preserve"> </w:t>
      </w:r>
      <w:r w:rsidRPr="005E141D">
        <w:t>шести</w:t>
      </w:r>
      <w:r w:rsidRPr="005E141D">
        <w:rPr>
          <w:spacing w:val="-11"/>
        </w:rPr>
        <w:t xml:space="preserve"> </w:t>
      </w:r>
      <w:r w:rsidRPr="005E141D">
        <w:t>месяцев</w:t>
      </w:r>
      <w:r w:rsidRPr="005E141D">
        <w:rPr>
          <w:spacing w:val="-14"/>
        </w:rPr>
        <w:t xml:space="preserve"> </w:t>
      </w:r>
      <w:r w:rsidRPr="005E141D">
        <w:t>после</w:t>
      </w:r>
      <w:r w:rsidRPr="005E141D">
        <w:rPr>
          <w:spacing w:val="-11"/>
        </w:rPr>
        <w:t xml:space="preserve"> </w:t>
      </w:r>
      <w:r w:rsidRPr="005E141D">
        <w:t>возобновления</w:t>
      </w:r>
      <w:r w:rsidRPr="005E141D">
        <w:rPr>
          <w:spacing w:val="-13"/>
        </w:rPr>
        <w:t xml:space="preserve"> </w:t>
      </w:r>
      <w:r w:rsidRPr="005E141D">
        <w:t>в</w:t>
      </w:r>
      <w:r w:rsidRPr="005E141D">
        <w:rPr>
          <w:spacing w:val="-13"/>
        </w:rPr>
        <w:t xml:space="preserve"> </w:t>
      </w:r>
      <w:r w:rsidRPr="005E141D">
        <w:t>соответствии</w:t>
      </w:r>
      <w:r w:rsidRPr="005E141D">
        <w:rPr>
          <w:spacing w:val="-12"/>
        </w:rPr>
        <w:t xml:space="preserve"> </w:t>
      </w:r>
      <w:r w:rsidRPr="005E141D">
        <w:t>со</w:t>
      </w:r>
      <w:r w:rsidRPr="005E141D">
        <w:rPr>
          <w:spacing w:val="-12"/>
        </w:rPr>
        <w:t xml:space="preserve"> </w:t>
      </w:r>
      <w:r w:rsidRPr="005E141D">
        <w:t>ст.</w:t>
      </w:r>
      <w:r w:rsidRPr="005E141D">
        <w:rPr>
          <w:spacing w:val="-12"/>
        </w:rPr>
        <w:t xml:space="preserve"> </w:t>
      </w:r>
      <w:r w:rsidRPr="005E141D">
        <w:t>351_7</w:t>
      </w:r>
      <w:r w:rsidRPr="005E141D">
        <w:rPr>
          <w:spacing w:val="-13"/>
        </w:rPr>
        <w:t xml:space="preserve"> </w:t>
      </w:r>
      <w:r w:rsidRPr="005E141D">
        <w:t>ТК</w:t>
      </w:r>
      <w:r w:rsidRPr="005E141D">
        <w:rPr>
          <w:spacing w:val="-58"/>
        </w:rPr>
        <w:t xml:space="preserve"> </w:t>
      </w:r>
      <w:r w:rsidRPr="005E141D">
        <w:t>РФ</w:t>
      </w:r>
      <w:r w:rsidRPr="005E141D">
        <w:rPr>
          <w:spacing w:val="1"/>
        </w:rPr>
        <w:t xml:space="preserve"> </w:t>
      </w:r>
      <w:r w:rsidRPr="005E141D">
        <w:t>действия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имеет</w:t>
      </w:r>
      <w:r w:rsidRPr="005E141D">
        <w:rPr>
          <w:spacing w:val="1"/>
        </w:rPr>
        <w:t xml:space="preserve"> </w:t>
      </w:r>
      <w:r w:rsidRPr="005E141D">
        <w:t>право</w:t>
      </w:r>
      <w:r w:rsidRPr="005E141D">
        <w:rPr>
          <w:spacing w:val="1"/>
        </w:rPr>
        <w:t xml:space="preserve"> </w:t>
      </w:r>
      <w:r w:rsidRPr="005E141D">
        <w:t>на</w:t>
      </w:r>
      <w:r w:rsidRPr="005E141D">
        <w:rPr>
          <w:spacing w:val="1"/>
        </w:rPr>
        <w:t xml:space="preserve"> </w:t>
      </w:r>
      <w:r w:rsidRPr="005E141D">
        <w:t>предоставление</w:t>
      </w:r>
      <w:r w:rsidRPr="005E141D">
        <w:rPr>
          <w:spacing w:val="1"/>
        </w:rPr>
        <w:t xml:space="preserve"> </w:t>
      </w:r>
      <w:r w:rsidRPr="005E141D">
        <w:t>ему</w:t>
      </w:r>
      <w:r w:rsidRPr="005E141D">
        <w:rPr>
          <w:spacing w:val="1"/>
        </w:rPr>
        <w:t xml:space="preserve"> </w:t>
      </w:r>
      <w:r w:rsidRPr="005E141D">
        <w:t>ежегодного</w:t>
      </w:r>
      <w:r w:rsidRPr="005E141D">
        <w:rPr>
          <w:spacing w:val="1"/>
        </w:rPr>
        <w:t xml:space="preserve"> </w:t>
      </w:r>
      <w:r w:rsidRPr="005E141D">
        <w:t>оплачиваемого</w:t>
      </w:r>
      <w:r w:rsidRPr="005E141D">
        <w:rPr>
          <w:spacing w:val="1"/>
        </w:rPr>
        <w:t xml:space="preserve"> </w:t>
      </w:r>
      <w:r w:rsidRPr="005E141D">
        <w:t>отпуска</w:t>
      </w:r>
      <w:r w:rsidRPr="005E141D">
        <w:rPr>
          <w:spacing w:val="1"/>
        </w:rPr>
        <w:t xml:space="preserve"> </w:t>
      </w:r>
      <w:r w:rsidRPr="005E141D">
        <w:t>в</w:t>
      </w:r>
      <w:r w:rsidRPr="005E141D">
        <w:rPr>
          <w:spacing w:val="1"/>
        </w:rPr>
        <w:t xml:space="preserve"> </w:t>
      </w:r>
      <w:r w:rsidRPr="005E141D">
        <w:t>удобное</w:t>
      </w:r>
      <w:r w:rsidRPr="005E141D">
        <w:rPr>
          <w:spacing w:val="1"/>
        </w:rPr>
        <w:t xml:space="preserve"> </w:t>
      </w:r>
      <w:r w:rsidRPr="005E141D">
        <w:t>для</w:t>
      </w:r>
      <w:r w:rsidRPr="005E141D">
        <w:rPr>
          <w:spacing w:val="1"/>
        </w:rPr>
        <w:t xml:space="preserve"> </w:t>
      </w:r>
      <w:r w:rsidRPr="005E141D">
        <w:t>него</w:t>
      </w:r>
      <w:r w:rsidRPr="005E141D">
        <w:rPr>
          <w:spacing w:val="1"/>
        </w:rPr>
        <w:t xml:space="preserve"> </w:t>
      </w:r>
      <w:r w:rsidRPr="005E141D">
        <w:t>время</w:t>
      </w:r>
      <w:r w:rsidRPr="005E141D">
        <w:rPr>
          <w:spacing w:val="1"/>
        </w:rPr>
        <w:t xml:space="preserve"> </w:t>
      </w:r>
      <w:r w:rsidRPr="005E141D">
        <w:t>независимо</w:t>
      </w:r>
      <w:r w:rsidRPr="005E141D">
        <w:rPr>
          <w:spacing w:val="1"/>
        </w:rPr>
        <w:t xml:space="preserve"> </w:t>
      </w:r>
      <w:r w:rsidRPr="005E141D">
        <w:t>от</w:t>
      </w:r>
      <w:r w:rsidRPr="005E141D">
        <w:rPr>
          <w:spacing w:val="1"/>
        </w:rPr>
        <w:t xml:space="preserve"> </w:t>
      </w:r>
      <w:r w:rsidRPr="005E141D">
        <w:t>стажа</w:t>
      </w:r>
      <w:r w:rsidRPr="005E141D">
        <w:rPr>
          <w:spacing w:val="1"/>
        </w:rPr>
        <w:t xml:space="preserve"> </w:t>
      </w:r>
      <w:r w:rsidRPr="005E141D">
        <w:t>работы</w:t>
      </w:r>
      <w:r w:rsidRPr="005E141D">
        <w:rPr>
          <w:spacing w:val="1"/>
        </w:rPr>
        <w:t xml:space="preserve"> </w:t>
      </w:r>
      <w:r w:rsidRPr="005E141D">
        <w:t>у</w:t>
      </w:r>
      <w:r w:rsidRPr="005E141D">
        <w:rPr>
          <w:spacing w:val="1"/>
        </w:rPr>
        <w:t xml:space="preserve"> </w:t>
      </w:r>
      <w:r w:rsidRPr="005E141D">
        <w:t>работодателя.</w:t>
      </w:r>
    </w:p>
    <w:p w:rsidR="00C72331" w:rsidRPr="005E141D" w:rsidRDefault="00C72331" w:rsidP="00752C90">
      <w:pPr>
        <w:pStyle w:val="aff1"/>
        <w:widowControl w:val="0"/>
        <w:numPr>
          <w:ilvl w:val="2"/>
          <w:numId w:val="23"/>
        </w:numPr>
        <w:tabs>
          <w:tab w:val="left" w:pos="837"/>
        </w:tabs>
        <w:autoSpaceDE w:val="0"/>
        <w:autoSpaceDN w:val="0"/>
        <w:ind w:right="258" w:firstLine="0"/>
        <w:jc w:val="both"/>
      </w:pPr>
      <w:r w:rsidRPr="005E141D">
        <w:t>Расторжение</w:t>
      </w:r>
      <w:r w:rsidRPr="005E141D">
        <w:rPr>
          <w:spacing w:val="-6"/>
        </w:rPr>
        <w:t xml:space="preserve"> </w:t>
      </w:r>
      <w:r w:rsidRPr="005E141D">
        <w:t>по</w:t>
      </w:r>
      <w:r w:rsidRPr="005E141D">
        <w:rPr>
          <w:spacing w:val="-5"/>
        </w:rPr>
        <w:t xml:space="preserve"> </w:t>
      </w:r>
      <w:r w:rsidRPr="005E141D">
        <w:t>инициативе</w:t>
      </w:r>
      <w:r w:rsidRPr="005E141D">
        <w:rPr>
          <w:spacing w:val="-6"/>
        </w:rPr>
        <w:t xml:space="preserve"> </w:t>
      </w:r>
      <w:r w:rsidRPr="005E141D">
        <w:t>работодателя</w:t>
      </w:r>
      <w:r w:rsidRPr="005E141D">
        <w:rPr>
          <w:spacing w:val="-5"/>
        </w:rPr>
        <w:t xml:space="preserve"> </w:t>
      </w:r>
      <w:r w:rsidRPr="005E141D">
        <w:t>трудового</w:t>
      </w:r>
      <w:r w:rsidRPr="005E141D">
        <w:rPr>
          <w:spacing w:val="-5"/>
        </w:rPr>
        <w:t xml:space="preserve"> </w:t>
      </w:r>
      <w:r w:rsidRPr="005E141D">
        <w:t>договора</w:t>
      </w:r>
      <w:r w:rsidRPr="005E141D">
        <w:rPr>
          <w:spacing w:val="-4"/>
        </w:rPr>
        <w:t xml:space="preserve"> </w:t>
      </w:r>
      <w:r w:rsidRPr="005E141D">
        <w:t>с</w:t>
      </w:r>
      <w:r w:rsidRPr="005E141D">
        <w:rPr>
          <w:spacing w:val="-6"/>
        </w:rPr>
        <w:t xml:space="preserve"> </w:t>
      </w:r>
      <w:r w:rsidRPr="005E141D">
        <w:t>работником</w:t>
      </w:r>
      <w:r w:rsidRPr="005E141D">
        <w:rPr>
          <w:spacing w:val="-6"/>
        </w:rPr>
        <w:t xml:space="preserve"> </w:t>
      </w:r>
      <w:r w:rsidRPr="005E141D">
        <w:t>в</w:t>
      </w:r>
      <w:r w:rsidRPr="005E141D">
        <w:rPr>
          <w:spacing w:val="-5"/>
        </w:rPr>
        <w:t xml:space="preserve"> </w:t>
      </w:r>
      <w:r w:rsidRPr="005E141D">
        <w:t>период</w:t>
      </w:r>
      <w:r w:rsidRPr="005E141D">
        <w:rPr>
          <w:spacing w:val="-58"/>
        </w:rPr>
        <w:t xml:space="preserve"> </w:t>
      </w:r>
      <w:r w:rsidRPr="005E141D">
        <w:t>приостановления действия трудового договора не</w:t>
      </w:r>
      <w:r w:rsidRPr="005E141D">
        <w:rPr>
          <w:spacing w:val="1"/>
        </w:rPr>
        <w:t xml:space="preserve"> </w:t>
      </w:r>
      <w:r w:rsidRPr="005E141D">
        <w:t>допускается, за исключением случаев</w:t>
      </w:r>
      <w:r w:rsidRPr="005E141D">
        <w:rPr>
          <w:spacing w:val="1"/>
        </w:rPr>
        <w:t xml:space="preserve"> </w:t>
      </w:r>
      <w:r w:rsidRPr="005E141D">
        <w:t>ликвидации дошкольного образовательного учреждения, а также истечения в указанный</w:t>
      </w:r>
      <w:r w:rsidRPr="005E141D">
        <w:rPr>
          <w:spacing w:val="1"/>
        </w:rPr>
        <w:t xml:space="preserve"> </w:t>
      </w:r>
      <w:r w:rsidRPr="005E141D">
        <w:t>период</w:t>
      </w:r>
      <w:r w:rsidRPr="005E141D">
        <w:rPr>
          <w:spacing w:val="-2"/>
        </w:rPr>
        <w:t xml:space="preserve"> </w:t>
      </w:r>
      <w:r w:rsidRPr="005E141D">
        <w:t>срока</w:t>
      </w:r>
      <w:r w:rsidRPr="005E141D">
        <w:rPr>
          <w:spacing w:val="-2"/>
        </w:rPr>
        <w:t xml:space="preserve"> </w:t>
      </w:r>
      <w:r w:rsidRPr="005E141D">
        <w:t>действия</w:t>
      </w:r>
      <w:r w:rsidRPr="005E141D">
        <w:rPr>
          <w:spacing w:val="-4"/>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если он</w:t>
      </w:r>
      <w:r w:rsidRPr="005E141D">
        <w:rPr>
          <w:spacing w:val="-1"/>
        </w:rPr>
        <w:t xml:space="preserve"> </w:t>
      </w:r>
      <w:r w:rsidRPr="005E141D">
        <w:t>был</w:t>
      </w:r>
      <w:r w:rsidRPr="005E141D">
        <w:rPr>
          <w:spacing w:val="-4"/>
        </w:rPr>
        <w:t xml:space="preserve"> </w:t>
      </w:r>
      <w:r w:rsidRPr="005E141D">
        <w:t>заключен</w:t>
      </w:r>
      <w:r w:rsidRPr="005E141D">
        <w:rPr>
          <w:spacing w:val="-1"/>
        </w:rPr>
        <w:t xml:space="preserve"> </w:t>
      </w:r>
      <w:r w:rsidRPr="005E141D">
        <w:t>на</w:t>
      </w:r>
      <w:r w:rsidRPr="005E141D">
        <w:rPr>
          <w:spacing w:val="-5"/>
        </w:rPr>
        <w:t xml:space="preserve"> </w:t>
      </w:r>
      <w:r w:rsidRPr="005E141D">
        <w:t>определенный</w:t>
      </w:r>
      <w:r w:rsidRPr="005E141D">
        <w:rPr>
          <w:spacing w:val="-1"/>
        </w:rPr>
        <w:t xml:space="preserve"> </w:t>
      </w:r>
      <w:r w:rsidRPr="005E141D">
        <w:t>срок.</w:t>
      </w:r>
    </w:p>
    <w:p w:rsidR="00C72331" w:rsidRPr="005E141D" w:rsidRDefault="00C72331" w:rsidP="00752C90">
      <w:pPr>
        <w:pStyle w:val="aff1"/>
        <w:widowControl w:val="0"/>
        <w:numPr>
          <w:ilvl w:val="2"/>
          <w:numId w:val="23"/>
        </w:numPr>
        <w:tabs>
          <w:tab w:val="left" w:pos="897"/>
        </w:tabs>
        <w:autoSpaceDE w:val="0"/>
        <w:autoSpaceDN w:val="0"/>
        <w:ind w:right="257" w:firstLine="0"/>
        <w:jc w:val="both"/>
      </w:pPr>
      <w:r w:rsidRPr="005E141D">
        <w:t>В случае, если</w:t>
      </w:r>
      <w:r w:rsidRPr="005E141D">
        <w:rPr>
          <w:spacing w:val="1"/>
        </w:rPr>
        <w:t xml:space="preserve"> </w:t>
      </w:r>
      <w:r w:rsidRPr="005E141D">
        <w:t>работник</w:t>
      </w:r>
      <w:r w:rsidRPr="005E141D">
        <w:rPr>
          <w:spacing w:val="1"/>
        </w:rPr>
        <w:t xml:space="preserve"> </w:t>
      </w:r>
      <w:r w:rsidRPr="005E141D">
        <w:t>не вышел на работу по</w:t>
      </w:r>
      <w:r w:rsidRPr="005E141D">
        <w:rPr>
          <w:spacing w:val="1"/>
        </w:rPr>
        <w:t xml:space="preserve"> </w:t>
      </w:r>
      <w:r w:rsidRPr="005E141D">
        <w:t>истечении трех</w:t>
      </w:r>
      <w:r w:rsidRPr="005E141D">
        <w:rPr>
          <w:spacing w:val="1"/>
        </w:rPr>
        <w:t xml:space="preserve"> </w:t>
      </w:r>
      <w:r w:rsidRPr="005E141D">
        <w:t>месяцев после</w:t>
      </w:r>
      <w:r w:rsidRPr="005E141D">
        <w:rPr>
          <w:spacing w:val="1"/>
        </w:rPr>
        <w:t xml:space="preserve"> </w:t>
      </w:r>
      <w:r w:rsidRPr="005E141D">
        <w:t>окончания</w:t>
      </w:r>
      <w:r w:rsidRPr="005E141D">
        <w:rPr>
          <w:spacing w:val="1"/>
        </w:rPr>
        <w:t xml:space="preserve"> </w:t>
      </w:r>
      <w:r w:rsidRPr="005E141D">
        <w:t>прохождения</w:t>
      </w:r>
      <w:r w:rsidRPr="005E141D">
        <w:rPr>
          <w:spacing w:val="3"/>
        </w:rPr>
        <w:t xml:space="preserve"> </w:t>
      </w:r>
      <w:r w:rsidRPr="005E141D">
        <w:t>им</w:t>
      </w:r>
      <w:r w:rsidRPr="005E141D">
        <w:rPr>
          <w:spacing w:val="59"/>
        </w:rPr>
        <w:t xml:space="preserve"> </w:t>
      </w:r>
      <w:r w:rsidRPr="005E141D">
        <w:t>военной</w:t>
      </w:r>
      <w:r w:rsidRPr="005E141D">
        <w:rPr>
          <w:spacing w:val="2"/>
        </w:rPr>
        <w:t xml:space="preserve"> </w:t>
      </w:r>
      <w:r w:rsidRPr="005E141D">
        <w:t>службы</w:t>
      </w:r>
      <w:r w:rsidRPr="005E141D">
        <w:rPr>
          <w:spacing w:val="3"/>
        </w:rPr>
        <w:t xml:space="preserve"> </w:t>
      </w:r>
      <w:r w:rsidRPr="005E141D">
        <w:t>по</w:t>
      </w:r>
      <w:r w:rsidRPr="005E141D">
        <w:rPr>
          <w:spacing w:val="3"/>
        </w:rPr>
        <w:t xml:space="preserve"> </w:t>
      </w:r>
      <w:r w:rsidRPr="005E141D">
        <w:t>мобилизации</w:t>
      </w:r>
      <w:r w:rsidRPr="005E141D">
        <w:rPr>
          <w:spacing w:val="2"/>
        </w:rPr>
        <w:t xml:space="preserve"> </w:t>
      </w:r>
      <w:r w:rsidRPr="005E141D">
        <w:t>или</w:t>
      </w:r>
      <w:r w:rsidRPr="005E141D">
        <w:rPr>
          <w:spacing w:val="4"/>
        </w:rPr>
        <w:t xml:space="preserve"> </w:t>
      </w:r>
      <w:r w:rsidRPr="005E141D">
        <w:t>военной</w:t>
      </w:r>
      <w:r w:rsidRPr="005E141D">
        <w:rPr>
          <w:spacing w:val="4"/>
        </w:rPr>
        <w:t xml:space="preserve"> </w:t>
      </w:r>
      <w:r w:rsidRPr="005E141D">
        <w:t>службы</w:t>
      </w:r>
      <w:r w:rsidRPr="005E141D">
        <w:rPr>
          <w:spacing w:val="3"/>
        </w:rPr>
        <w:t xml:space="preserve"> </w:t>
      </w:r>
      <w:r w:rsidRPr="005E141D">
        <w:t>по</w:t>
      </w:r>
    </w:p>
    <w:p w:rsidR="00C72331" w:rsidRPr="005E141D" w:rsidRDefault="00C72331" w:rsidP="00C72331">
      <w:pPr>
        <w:pStyle w:val="af"/>
        <w:spacing w:before="79"/>
        <w:ind w:right="253"/>
      </w:pPr>
      <w:r w:rsidRPr="005E141D">
        <w:t>контракту,</w:t>
      </w:r>
      <w:r w:rsidRPr="005E141D">
        <w:rPr>
          <w:spacing w:val="-5"/>
        </w:rPr>
        <w:t xml:space="preserve"> </w:t>
      </w:r>
      <w:r w:rsidRPr="005E141D">
        <w:t>заключенному</w:t>
      </w:r>
      <w:r w:rsidRPr="005E141D">
        <w:rPr>
          <w:spacing w:val="-6"/>
        </w:rPr>
        <w:t xml:space="preserve"> </w:t>
      </w:r>
      <w:r w:rsidRPr="005E141D">
        <w:t>в</w:t>
      </w:r>
      <w:r w:rsidRPr="005E141D">
        <w:rPr>
          <w:spacing w:val="-4"/>
        </w:rPr>
        <w:t xml:space="preserve"> </w:t>
      </w:r>
      <w:r w:rsidRPr="005E141D">
        <w:t>соответствии</w:t>
      </w:r>
      <w:r w:rsidRPr="005E141D">
        <w:rPr>
          <w:spacing w:val="-4"/>
        </w:rPr>
        <w:t xml:space="preserve"> </w:t>
      </w:r>
      <w:r w:rsidRPr="005E141D">
        <w:t>с</w:t>
      </w:r>
      <w:r w:rsidRPr="005E141D">
        <w:rPr>
          <w:spacing w:val="-5"/>
        </w:rPr>
        <w:t xml:space="preserve"> </w:t>
      </w:r>
      <w:r w:rsidRPr="005E141D">
        <w:t>п.</w:t>
      </w:r>
      <w:r w:rsidRPr="005E141D">
        <w:rPr>
          <w:spacing w:val="-4"/>
        </w:rPr>
        <w:t xml:space="preserve"> </w:t>
      </w:r>
      <w:r w:rsidRPr="005E141D">
        <w:t>7</w:t>
      </w:r>
      <w:r w:rsidRPr="005E141D">
        <w:rPr>
          <w:spacing w:val="-4"/>
        </w:rPr>
        <w:t xml:space="preserve"> </w:t>
      </w:r>
      <w:r w:rsidRPr="005E141D">
        <w:t>ст.</w:t>
      </w:r>
      <w:r w:rsidRPr="005E141D">
        <w:rPr>
          <w:spacing w:val="-5"/>
        </w:rPr>
        <w:t xml:space="preserve"> </w:t>
      </w:r>
      <w:r w:rsidRPr="005E141D">
        <w:t>38</w:t>
      </w:r>
      <w:r w:rsidRPr="005E141D">
        <w:rPr>
          <w:spacing w:val="-4"/>
        </w:rPr>
        <w:t xml:space="preserve"> </w:t>
      </w:r>
      <w:r w:rsidRPr="005E141D">
        <w:t>Федерального</w:t>
      </w:r>
      <w:r w:rsidRPr="005E141D">
        <w:rPr>
          <w:spacing w:val="-4"/>
        </w:rPr>
        <w:t xml:space="preserve"> </w:t>
      </w:r>
      <w:r w:rsidRPr="005E141D">
        <w:t>закона</w:t>
      </w:r>
      <w:r w:rsidRPr="005E141D">
        <w:rPr>
          <w:spacing w:val="-5"/>
        </w:rPr>
        <w:t xml:space="preserve"> </w:t>
      </w:r>
      <w:r w:rsidRPr="005E141D">
        <w:t>№</w:t>
      </w:r>
      <w:r w:rsidRPr="005E141D">
        <w:rPr>
          <w:spacing w:val="-6"/>
        </w:rPr>
        <w:t xml:space="preserve"> </w:t>
      </w:r>
      <w:r w:rsidRPr="005E141D">
        <w:t>53</w:t>
      </w:r>
      <w:r w:rsidRPr="005E141D">
        <w:rPr>
          <w:spacing w:val="-4"/>
        </w:rPr>
        <w:t xml:space="preserve"> </w:t>
      </w:r>
      <w:r w:rsidRPr="005E141D">
        <w:t>от</w:t>
      </w:r>
      <w:r w:rsidRPr="005E141D">
        <w:rPr>
          <w:spacing w:val="-3"/>
        </w:rPr>
        <w:t xml:space="preserve"> </w:t>
      </w:r>
      <w:r w:rsidRPr="005E141D">
        <w:t>28</w:t>
      </w:r>
      <w:r w:rsidRPr="005E141D">
        <w:rPr>
          <w:spacing w:val="-4"/>
        </w:rPr>
        <w:t xml:space="preserve"> </w:t>
      </w:r>
      <w:r w:rsidRPr="005E141D">
        <w:t>марта</w:t>
      </w:r>
      <w:r w:rsidRPr="005E141D">
        <w:rPr>
          <w:spacing w:val="-58"/>
        </w:rPr>
        <w:t xml:space="preserve"> </w:t>
      </w:r>
      <w:r w:rsidRPr="005E141D">
        <w:t>1998 года «О воинской обязанности и военной службе», либо после окончания действия</w:t>
      </w:r>
      <w:r w:rsidRPr="005E141D">
        <w:rPr>
          <w:spacing w:val="1"/>
        </w:rPr>
        <w:t xml:space="preserve"> </w:t>
      </w:r>
      <w:r w:rsidRPr="005E141D">
        <w:t>заключенного им контракта о добровольном содействии в выполнении задач, возложенных</w:t>
      </w:r>
      <w:r w:rsidRPr="005E141D">
        <w:rPr>
          <w:spacing w:val="1"/>
        </w:rPr>
        <w:t xml:space="preserve"> </w:t>
      </w:r>
      <w:r w:rsidRPr="005E141D">
        <w:t>на</w:t>
      </w:r>
      <w:r w:rsidRPr="005E141D">
        <w:rPr>
          <w:spacing w:val="1"/>
        </w:rPr>
        <w:t xml:space="preserve"> </w:t>
      </w:r>
      <w:r w:rsidRPr="005E141D">
        <w:t>Вооруженные</w:t>
      </w:r>
      <w:r w:rsidRPr="005E141D">
        <w:rPr>
          <w:spacing w:val="1"/>
        </w:rPr>
        <w:t xml:space="preserve"> </w:t>
      </w:r>
      <w:r w:rsidRPr="005E141D">
        <w:t>Силы</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расторжение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с</w:t>
      </w:r>
      <w:r w:rsidRPr="005E141D">
        <w:rPr>
          <w:spacing w:val="-57"/>
        </w:rPr>
        <w:t xml:space="preserve"> </w:t>
      </w:r>
      <w:r w:rsidRPr="005E141D">
        <w:t>работником осуществляется по инициативе работодателя по основанию, предусмотренному</w:t>
      </w:r>
      <w:r w:rsidRPr="005E141D">
        <w:rPr>
          <w:spacing w:val="-57"/>
        </w:rPr>
        <w:t xml:space="preserve"> </w:t>
      </w:r>
      <w:r w:rsidRPr="005E141D">
        <w:t>п.</w:t>
      </w:r>
      <w:r w:rsidRPr="005E141D">
        <w:rPr>
          <w:spacing w:val="-1"/>
        </w:rPr>
        <w:t xml:space="preserve"> </w:t>
      </w:r>
      <w:r w:rsidRPr="005E141D">
        <w:t>13_1 части первой ст. 81 ТК РФ.</w:t>
      </w:r>
    </w:p>
    <w:p w:rsidR="00C72331" w:rsidRPr="005E141D" w:rsidRDefault="00C72331" w:rsidP="00752C90">
      <w:pPr>
        <w:pStyle w:val="aff1"/>
        <w:widowControl w:val="0"/>
        <w:numPr>
          <w:ilvl w:val="2"/>
          <w:numId w:val="23"/>
        </w:numPr>
        <w:tabs>
          <w:tab w:val="left" w:pos="842"/>
        </w:tabs>
        <w:autoSpaceDE w:val="0"/>
        <w:autoSpaceDN w:val="0"/>
        <w:ind w:left="0" w:right="256" w:firstLine="0"/>
        <w:jc w:val="both"/>
      </w:pPr>
      <w:r w:rsidRPr="005E141D">
        <w:t>Лицо, с которым в период приостановления действия трудового договора расторгнут</w:t>
      </w:r>
      <w:r w:rsidRPr="005E141D">
        <w:rPr>
          <w:spacing w:val="-57"/>
        </w:rPr>
        <w:t xml:space="preserve"> </w:t>
      </w:r>
      <w:r w:rsidRPr="005E141D">
        <w:t>трудовой договор в связи с истечением срока его действия, в течение трех месяцев после</w:t>
      </w:r>
      <w:r w:rsidRPr="005E141D">
        <w:rPr>
          <w:spacing w:val="1"/>
        </w:rPr>
        <w:t xml:space="preserve"> </w:t>
      </w:r>
      <w:r w:rsidRPr="005E141D">
        <w:t>окончания прохождения указанным лицом военной службы по мобилизации или военной</w:t>
      </w:r>
      <w:r w:rsidRPr="005E141D">
        <w:rPr>
          <w:spacing w:val="1"/>
        </w:rPr>
        <w:t xml:space="preserve"> </w:t>
      </w:r>
      <w:r w:rsidRPr="005E141D">
        <w:t>службы по контракту, заключенному в соответствии с п. 7 ст. 38 Федерального закона № 53</w:t>
      </w:r>
      <w:r w:rsidRPr="005E141D">
        <w:rPr>
          <w:spacing w:val="-57"/>
        </w:rPr>
        <w:t xml:space="preserve"> </w:t>
      </w:r>
      <w:r w:rsidRPr="005E141D">
        <w:t>от 28 марта 1998 года «О воинской обязанности и военной службе», либо после окончания</w:t>
      </w:r>
      <w:r w:rsidRPr="005E141D">
        <w:rPr>
          <w:spacing w:val="1"/>
        </w:rPr>
        <w:t xml:space="preserve"> </w:t>
      </w:r>
      <w:r w:rsidRPr="005E141D">
        <w:t>действия</w:t>
      </w:r>
      <w:r w:rsidRPr="005E141D">
        <w:rPr>
          <w:spacing w:val="1"/>
        </w:rPr>
        <w:t xml:space="preserve"> </w:t>
      </w:r>
      <w:r w:rsidRPr="005E141D">
        <w:t>заключенного</w:t>
      </w:r>
      <w:r w:rsidRPr="005E141D">
        <w:rPr>
          <w:spacing w:val="1"/>
        </w:rPr>
        <w:t xml:space="preserve"> </w:t>
      </w:r>
      <w:r w:rsidRPr="005E141D">
        <w:t>указанным</w:t>
      </w:r>
      <w:r w:rsidRPr="005E141D">
        <w:rPr>
          <w:spacing w:val="1"/>
        </w:rPr>
        <w:t xml:space="preserve"> </w:t>
      </w:r>
      <w:r w:rsidRPr="005E141D">
        <w:t>лицом</w:t>
      </w:r>
      <w:r w:rsidRPr="005E141D">
        <w:rPr>
          <w:spacing w:val="1"/>
        </w:rPr>
        <w:t xml:space="preserve"> </w:t>
      </w:r>
      <w:r w:rsidRPr="005E141D">
        <w:t>контракта</w:t>
      </w:r>
      <w:r w:rsidRPr="005E141D">
        <w:rPr>
          <w:spacing w:val="1"/>
        </w:rPr>
        <w:t xml:space="preserve"> </w:t>
      </w:r>
      <w:r w:rsidRPr="005E141D">
        <w:t>о</w:t>
      </w:r>
      <w:r w:rsidRPr="005E141D">
        <w:rPr>
          <w:spacing w:val="1"/>
        </w:rPr>
        <w:t xml:space="preserve"> </w:t>
      </w:r>
      <w:r w:rsidRPr="005E141D">
        <w:t>добровольном</w:t>
      </w:r>
      <w:r w:rsidRPr="005E141D">
        <w:rPr>
          <w:spacing w:val="1"/>
        </w:rPr>
        <w:t xml:space="preserve"> </w:t>
      </w:r>
      <w:r w:rsidRPr="005E141D">
        <w:t>содействии</w:t>
      </w:r>
      <w:r w:rsidRPr="005E141D">
        <w:rPr>
          <w:spacing w:val="1"/>
        </w:rPr>
        <w:t xml:space="preserve"> </w:t>
      </w:r>
      <w:r w:rsidRPr="005E141D">
        <w:t>в</w:t>
      </w:r>
      <w:r w:rsidRPr="005E141D">
        <w:rPr>
          <w:spacing w:val="-57"/>
        </w:rPr>
        <w:t xml:space="preserve"> </w:t>
      </w:r>
      <w:r w:rsidRPr="005E141D">
        <w:t>выполнении</w:t>
      </w:r>
      <w:r w:rsidRPr="005E141D">
        <w:rPr>
          <w:spacing w:val="1"/>
        </w:rPr>
        <w:t xml:space="preserve"> </w:t>
      </w:r>
      <w:r w:rsidRPr="005E141D">
        <w:t>задач,</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Вооруженные</w:t>
      </w:r>
      <w:r w:rsidRPr="005E141D">
        <w:rPr>
          <w:spacing w:val="1"/>
        </w:rPr>
        <w:t xml:space="preserve"> </w:t>
      </w:r>
      <w:r w:rsidRPr="005E141D">
        <w:t>Силы</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имеет</w:t>
      </w:r>
      <w:r w:rsidRPr="005E141D">
        <w:rPr>
          <w:spacing w:val="1"/>
        </w:rPr>
        <w:t xml:space="preserve"> </w:t>
      </w:r>
      <w:r w:rsidRPr="005E141D">
        <w:t>преимущественное</w:t>
      </w:r>
      <w:r w:rsidRPr="005E141D">
        <w:rPr>
          <w:spacing w:val="1"/>
        </w:rPr>
        <w:t xml:space="preserve"> </w:t>
      </w:r>
      <w:r w:rsidRPr="005E141D">
        <w:t>право</w:t>
      </w:r>
      <w:r w:rsidRPr="005E141D">
        <w:rPr>
          <w:spacing w:val="1"/>
        </w:rPr>
        <w:t xml:space="preserve"> </w:t>
      </w:r>
      <w:r w:rsidRPr="005E141D">
        <w:t>поступления</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по</w:t>
      </w:r>
      <w:r w:rsidRPr="005E141D">
        <w:rPr>
          <w:spacing w:val="1"/>
        </w:rPr>
        <w:t xml:space="preserve"> </w:t>
      </w:r>
      <w:r w:rsidRPr="005E141D">
        <w:t>ранее</w:t>
      </w:r>
      <w:r w:rsidRPr="005E141D">
        <w:rPr>
          <w:spacing w:val="1"/>
        </w:rPr>
        <w:t xml:space="preserve"> </w:t>
      </w:r>
      <w:r w:rsidRPr="005E141D">
        <w:t>занимаемой</w:t>
      </w:r>
      <w:r w:rsidRPr="005E141D">
        <w:rPr>
          <w:spacing w:val="1"/>
        </w:rPr>
        <w:t xml:space="preserve"> </w:t>
      </w:r>
      <w:r w:rsidRPr="005E141D">
        <w:t>должности</w:t>
      </w:r>
      <w:r w:rsidRPr="005E141D">
        <w:rPr>
          <w:spacing w:val="1"/>
        </w:rPr>
        <w:t xml:space="preserve"> </w:t>
      </w:r>
      <w:r w:rsidRPr="005E141D">
        <w:t>у</w:t>
      </w:r>
      <w:r w:rsidRPr="005E141D">
        <w:rPr>
          <w:spacing w:val="1"/>
        </w:rPr>
        <w:t xml:space="preserve"> </w:t>
      </w:r>
      <w:r w:rsidRPr="005E141D">
        <w:t>работодателя, с которым состояло в трудовых отношениях до призыва, в случае отсутствия</w:t>
      </w:r>
      <w:r w:rsidRPr="005E141D">
        <w:rPr>
          <w:spacing w:val="1"/>
        </w:rPr>
        <w:t xml:space="preserve"> </w:t>
      </w:r>
      <w:r w:rsidRPr="005E141D">
        <w:t>вакансии</w:t>
      </w:r>
      <w:r w:rsidRPr="005E141D">
        <w:rPr>
          <w:spacing w:val="1"/>
        </w:rPr>
        <w:t xml:space="preserve"> </w:t>
      </w:r>
      <w:r w:rsidRPr="005E141D">
        <w:t>по</w:t>
      </w:r>
      <w:r w:rsidRPr="005E141D">
        <w:rPr>
          <w:spacing w:val="1"/>
        </w:rPr>
        <w:t xml:space="preserve"> </w:t>
      </w:r>
      <w:r w:rsidRPr="005E141D">
        <w:t>такой</w:t>
      </w:r>
      <w:r w:rsidRPr="005E141D">
        <w:rPr>
          <w:spacing w:val="1"/>
        </w:rPr>
        <w:t xml:space="preserve"> </w:t>
      </w:r>
      <w:r w:rsidRPr="005E141D">
        <w:t>должности</w:t>
      </w:r>
      <w:r w:rsidRPr="005E141D">
        <w:rPr>
          <w:spacing w:val="1"/>
        </w:rPr>
        <w:t xml:space="preserve"> </w:t>
      </w:r>
      <w:r w:rsidRPr="005E141D">
        <w:t>на</w:t>
      </w:r>
      <w:r w:rsidRPr="005E141D">
        <w:rPr>
          <w:spacing w:val="1"/>
        </w:rPr>
        <w:t xml:space="preserve"> </w:t>
      </w:r>
      <w:r w:rsidRPr="005E141D">
        <w:t>другую</w:t>
      </w:r>
      <w:r w:rsidRPr="005E141D">
        <w:rPr>
          <w:spacing w:val="1"/>
        </w:rPr>
        <w:t xml:space="preserve"> </w:t>
      </w:r>
      <w:r w:rsidRPr="005E141D">
        <w:t>вакантную</w:t>
      </w:r>
      <w:r w:rsidRPr="005E141D">
        <w:rPr>
          <w:spacing w:val="1"/>
        </w:rPr>
        <w:t xml:space="preserve"> </w:t>
      </w:r>
      <w:r w:rsidRPr="005E141D">
        <w:t>должность</w:t>
      </w:r>
      <w:r w:rsidRPr="005E141D">
        <w:rPr>
          <w:spacing w:val="1"/>
        </w:rPr>
        <w:t xml:space="preserve"> </w:t>
      </w:r>
      <w:r w:rsidRPr="005E141D">
        <w:t>или</w:t>
      </w:r>
      <w:r w:rsidRPr="005E141D">
        <w:rPr>
          <w:spacing w:val="1"/>
        </w:rPr>
        <w:t xml:space="preserve"> </w:t>
      </w:r>
      <w:r w:rsidRPr="005E141D">
        <w:t>работу,</w:t>
      </w:r>
      <w:r w:rsidRPr="005E141D">
        <w:rPr>
          <w:spacing w:val="1"/>
        </w:rPr>
        <w:t xml:space="preserve"> </w:t>
      </w:r>
      <w:r w:rsidRPr="005E141D">
        <w:t>соответствующую</w:t>
      </w:r>
      <w:r w:rsidRPr="005E141D">
        <w:rPr>
          <w:spacing w:val="1"/>
        </w:rPr>
        <w:t xml:space="preserve"> </w:t>
      </w:r>
      <w:r w:rsidRPr="005E141D">
        <w:t>квалификации</w:t>
      </w:r>
      <w:r w:rsidRPr="005E141D">
        <w:rPr>
          <w:spacing w:val="1"/>
        </w:rPr>
        <w:t xml:space="preserve"> </w:t>
      </w:r>
      <w:r w:rsidRPr="005E141D">
        <w:t>работника,</w:t>
      </w:r>
      <w:r w:rsidRPr="005E141D">
        <w:rPr>
          <w:spacing w:val="1"/>
        </w:rPr>
        <w:t xml:space="preserve"> </w:t>
      </w:r>
      <w:r w:rsidRPr="005E141D">
        <w:t>а</w:t>
      </w:r>
      <w:r w:rsidRPr="005E141D">
        <w:rPr>
          <w:spacing w:val="1"/>
        </w:rPr>
        <w:t xml:space="preserve"> </w:t>
      </w:r>
      <w:r w:rsidRPr="005E141D">
        <w:t>при</w:t>
      </w:r>
      <w:r w:rsidRPr="005E141D">
        <w:rPr>
          <w:spacing w:val="1"/>
        </w:rPr>
        <w:t xml:space="preserve"> </w:t>
      </w:r>
      <w:r w:rsidRPr="005E141D">
        <w:t>их</w:t>
      </w:r>
      <w:r w:rsidRPr="005E141D">
        <w:rPr>
          <w:spacing w:val="1"/>
        </w:rPr>
        <w:t xml:space="preserve"> </w:t>
      </w:r>
      <w:r w:rsidRPr="005E141D">
        <w:t>отсутствии</w:t>
      </w:r>
      <w:r w:rsidRPr="005E141D">
        <w:rPr>
          <w:spacing w:val="1"/>
        </w:rPr>
        <w:t xml:space="preserve"> </w:t>
      </w:r>
      <w:r w:rsidRPr="005E141D">
        <w:t>на</w:t>
      </w:r>
      <w:r w:rsidRPr="005E141D">
        <w:rPr>
          <w:spacing w:val="1"/>
        </w:rPr>
        <w:t xml:space="preserve"> </w:t>
      </w:r>
      <w:r w:rsidRPr="005E141D">
        <w:t>вакантную</w:t>
      </w:r>
      <w:r w:rsidRPr="005E141D">
        <w:rPr>
          <w:spacing w:val="1"/>
        </w:rPr>
        <w:t xml:space="preserve"> </w:t>
      </w:r>
      <w:r w:rsidRPr="005E141D">
        <w:t>нижестоящую</w:t>
      </w:r>
      <w:r w:rsidRPr="005E141D">
        <w:rPr>
          <w:spacing w:val="1"/>
        </w:rPr>
        <w:t xml:space="preserve"> </w:t>
      </w:r>
      <w:r w:rsidRPr="005E141D">
        <w:t>должность</w:t>
      </w:r>
      <w:r w:rsidRPr="005E141D">
        <w:rPr>
          <w:spacing w:val="1"/>
        </w:rPr>
        <w:t xml:space="preserve"> </w:t>
      </w:r>
      <w:r w:rsidRPr="005E141D">
        <w:t>или</w:t>
      </w:r>
      <w:r w:rsidRPr="005E141D">
        <w:rPr>
          <w:spacing w:val="1"/>
        </w:rPr>
        <w:t xml:space="preserve"> </w:t>
      </w:r>
      <w:r w:rsidRPr="005E141D">
        <w:t>нижеоплачиваемую</w:t>
      </w:r>
      <w:r w:rsidRPr="005E141D">
        <w:rPr>
          <w:spacing w:val="1"/>
        </w:rPr>
        <w:t xml:space="preserve"> </w:t>
      </w:r>
      <w:r w:rsidRPr="005E141D">
        <w:t>работу.</w:t>
      </w:r>
      <w:r w:rsidRPr="005E141D">
        <w:rPr>
          <w:spacing w:val="1"/>
        </w:rPr>
        <w:t xml:space="preserve"> </w:t>
      </w:r>
      <w:r w:rsidRPr="005E141D">
        <w:t>При</w:t>
      </w:r>
      <w:r w:rsidRPr="005E141D">
        <w:rPr>
          <w:spacing w:val="1"/>
        </w:rPr>
        <w:t xml:space="preserve"> </w:t>
      </w:r>
      <w:r w:rsidRPr="005E141D">
        <w:t>этом</w:t>
      </w:r>
      <w:r w:rsidRPr="005E141D">
        <w:rPr>
          <w:spacing w:val="1"/>
        </w:rPr>
        <w:t xml:space="preserve"> </w:t>
      </w:r>
      <w:r w:rsidRPr="005E141D">
        <w:t>работа</w:t>
      </w:r>
      <w:r w:rsidRPr="005E141D">
        <w:rPr>
          <w:spacing w:val="1"/>
        </w:rPr>
        <w:t xml:space="preserve"> </w:t>
      </w:r>
      <w:r w:rsidRPr="005E141D">
        <w:t>по</w:t>
      </w:r>
      <w:r w:rsidRPr="005E141D">
        <w:rPr>
          <w:spacing w:val="-57"/>
        </w:rPr>
        <w:t xml:space="preserve"> </w:t>
      </w:r>
      <w:r w:rsidRPr="005E141D">
        <w:t>соответствующей</w:t>
      </w:r>
      <w:r w:rsidRPr="005E141D">
        <w:rPr>
          <w:spacing w:val="1"/>
        </w:rPr>
        <w:t xml:space="preserve"> </w:t>
      </w:r>
      <w:r w:rsidRPr="005E141D">
        <w:t>должности</w:t>
      </w:r>
      <w:r w:rsidRPr="005E141D">
        <w:rPr>
          <w:spacing w:val="1"/>
        </w:rPr>
        <w:t xml:space="preserve"> </w:t>
      </w:r>
      <w:r w:rsidRPr="005E141D">
        <w:t>не</w:t>
      </w:r>
      <w:r w:rsidRPr="005E141D">
        <w:rPr>
          <w:spacing w:val="1"/>
        </w:rPr>
        <w:t xml:space="preserve"> </w:t>
      </w:r>
      <w:r w:rsidRPr="005E141D">
        <w:t>должна</w:t>
      </w:r>
      <w:r w:rsidRPr="005E141D">
        <w:rPr>
          <w:spacing w:val="1"/>
        </w:rPr>
        <w:t xml:space="preserve"> </w:t>
      </w:r>
      <w:r w:rsidRPr="005E141D">
        <w:t>быть</w:t>
      </w:r>
      <w:r w:rsidRPr="005E141D">
        <w:rPr>
          <w:spacing w:val="1"/>
        </w:rPr>
        <w:t xml:space="preserve"> </w:t>
      </w:r>
      <w:r w:rsidRPr="005E141D">
        <w:t>противопоказана</w:t>
      </w:r>
      <w:r w:rsidRPr="005E141D">
        <w:rPr>
          <w:spacing w:val="1"/>
        </w:rPr>
        <w:t xml:space="preserve"> </w:t>
      </w:r>
      <w:r w:rsidRPr="005E141D">
        <w:t>указанному</w:t>
      </w:r>
      <w:r w:rsidRPr="005E141D">
        <w:rPr>
          <w:spacing w:val="1"/>
        </w:rPr>
        <w:t xml:space="preserve"> </w:t>
      </w:r>
      <w:r w:rsidRPr="005E141D">
        <w:t>лицу</w:t>
      </w:r>
      <w:r w:rsidRPr="005E141D">
        <w:rPr>
          <w:spacing w:val="1"/>
        </w:rPr>
        <w:t xml:space="preserve"> </w:t>
      </w:r>
      <w:r w:rsidRPr="005E141D">
        <w:t>по</w:t>
      </w:r>
      <w:r w:rsidRPr="005E141D">
        <w:rPr>
          <w:spacing w:val="1"/>
        </w:rPr>
        <w:t xml:space="preserve"> </w:t>
      </w:r>
      <w:r w:rsidRPr="005E141D">
        <w:t>состоянию</w:t>
      </w:r>
      <w:r w:rsidRPr="005E141D">
        <w:rPr>
          <w:spacing w:val="-1"/>
        </w:rPr>
        <w:t xml:space="preserve"> </w:t>
      </w:r>
      <w:r w:rsidRPr="005E141D">
        <w:t>здоровья.</w:t>
      </w:r>
    </w:p>
    <w:p w:rsidR="00C72331" w:rsidRPr="005E141D" w:rsidRDefault="00C72331" w:rsidP="00C72331">
      <w:pPr>
        <w:ind w:firstLine="142"/>
        <w:jc w:val="both"/>
        <w:rPr>
          <w:b/>
        </w:rPr>
      </w:pPr>
    </w:p>
    <w:p w:rsidR="00C72331" w:rsidRPr="005E141D" w:rsidRDefault="00C72331" w:rsidP="00752C90">
      <w:pPr>
        <w:pStyle w:val="1"/>
        <w:numPr>
          <w:ilvl w:val="0"/>
          <w:numId w:val="23"/>
        </w:numPr>
        <w:tabs>
          <w:tab w:val="left" w:pos="448"/>
          <w:tab w:val="num" w:pos="720"/>
        </w:tabs>
        <w:ind w:left="447" w:hanging="330"/>
      </w:pPr>
      <w:r w:rsidRPr="005E141D">
        <w:t>Основные</w:t>
      </w:r>
      <w:r w:rsidRPr="005E141D">
        <w:rPr>
          <w:spacing w:val="-3"/>
        </w:rPr>
        <w:t xml:space="preserve"> </w:t>
      </w:r>
      <w:r w:rsidRPr="005E141D">
        <w:t>права</w:t>
      </w:r>
      <w:r w:rsidRPr="005E141D">
        <w:rPr>
          <w:spacing w:val="-1"/>
        </w:rPr>
        <w:t xml:space="preserve"> </w:t>
      </w:r>
      <w:r w:rsidRPr="005E141D">
        <w:t>и</w:t>
      </w:r>
      <w:r w:rsidRPr="005E141D">
        <w:rPr>
          <w:spacing w:val="-1"/>
        </w:rPr>
        <w:t xml:space="preserve"> </w:t>
      </w:r>
      <w:r w:rsidRPr="005E141D">
        <w:t>обязанности</w:t>
      </w:r>
      <w:r w:rsidRPr="005E141D">
        <w:rPr>
          <w:spacing w:val="-3"/>
        </w:rPr>
        <w:t xml:space="preserve"> </w:t>
      </w:r>
      <w:r w:rsidRPr="005E141D">
        <w:t>работодателя</w:t>
      </w:r>
    </w:p>
    <w:p w:rsidR="00C72331" w:rsidRPr="005E141D" w:rsidRDefault="00C72331" w:rsidP="00752C90">
      <w:pPr>
        <w:pStyle w:val="aff1"/>
        <w:widowControl w:val="0"/>
        <w:numPr>
          <w:ilvl w:val="1"/>
          <w:numId w:val="23"/>
        </w:numPr>
        <w:tabs>
          <w:tab w:val="left" w:pos="539"/>
        </w:tabs>
        <w:autoSpaceDE w:val="0"/>
        <w:autoSpaceDN w:val="0"/>
        <w:spacing w:line="274" w:lineRule="exact"/>
        <w:ind w:left="538" w:hanging="421"/>
      </w:pPr>
      <w:r w:rsidRPr="005E141D">
        <w:rPr>
          <w:spacing w:val="-1"/>
        </w:rPr>
        <w:t>Управление</w:t>
      </w:r>
      <w:r w:rsidRPr="005E141D">
        <w:rPr>
          <w:spacing w:val="-12"/>
        </w:rPr>
        <w:t xml:space="preserve"> </w:t>
      </w:r>
      <w:r w:rsidRPr="005E141D">
        <w:rPr>
          <w:spacing w:val="-1"/>
        </w:rPr>
        <w:t>дошкольным</w:t>
      </w:r>
      <w:r w:rsidRPr="005E141D">
        <w:rPr>
          <w:spacing w:val="-11"/>
        </w:rPr>
        <w:t xml:space="preserve"> </w:t>
      </w:r>
      <w:r w:rsidRPr="005E141D">
        <w:rPr>
          <w:spacing w:val="-1"/>
        </w:rPr>
        <w:t>образовательным</w:t>
      </w:r>
      <w:r w:rsidRPr="005E141D">
        <w:rPr>
          <w:spacing w:val="-8"/>
        </w:rPr>
        <w:t xml:space="preserve"> </w:t>
      </w:r>
      <w:r w:rsidRPr="005E141D">
        <w:t>учреждением</w:t>
      </w:r>
      <w:r w:rsidRPr="005E141D">
        <w:rPr>
          <w:spacing w:val="-13"/>
        </w:rPr>
        <w:t xml:space="preserve"> </w:t>
      </w:r>
      <w:r w:rsidRPr="005E141D">
        <w:t>осуществляет</w:t>
      </w:r>
      <w:r w:rsidRPr="005E141D">
        <w:rPr>
          <w:spacing w:val="-11"/>
        </w:rPr>
        <w:t xml:space="preserve"> </w:t>
      </w:r>
      <w:r w:rsidRPr="005E141D">
        <w:t>заведующий.</w:t>
      </w:r>
    </w:p>
    <w:p w:rsidR="00C72331" w:rsidRPr="005E141D" w:rsidRDefault="00C72331" w:rsidP="00752C90">
      <w:pPr>
        <w:pStyle w:val="aff1"/>
        <w:widowControl w:val="0"/>
        <w:numPr>
          <w:ilvl w:val="1"/>
          <w:numId w:val="23"/>
        </w:numPr>
        <w:tabs>
          <w:tab w:val="left" w:pos="539"/>
        </w:tabs>
        <w:autoSpaceDE w:val="0"/>
        <w:autoSpaceDN w:val="0"/>
        <w:ind w:left="538" w:hanging="421"/>
      </w:pPr>
      <w:r w:rsidRPr="005E141D">
        <w:rPr>
          <w:u w:val="single"/>
        </w:rPr>
        <w:t>Заведующий</w:t>
      </w:r>
      <w:r w:rsidRPr="005E141D">
        <w:rPr>
          <w:spacing w:val="-3"/>
          <w:u w:val="single"/>
        </w:rPr>
        <w:t xml:space="preserve"> </w:t>
      </w:r>
      <w:r w:rsidRPr="005E141D">
        <w:rPr>
          <w:u w:val="single"/>
        </w:rPr>
        <w:t>ДОУ обязан:</w:t>
      </w:r>
    </w:p>
    <w:p w:rsidR="00C72331" w:rsidRPr="005E141D" w:rsidRDefault="00C72331" w:rsidP="00752C90">
      <w:pPr>
        <w:pStyle w:val="aff1"/>
        <w:widowControl w:val="0"/>
        <w:numPr>
          <w:ilvl w:val="0"/>
          <w:numId w:val="41"/>
        </w:numPr>
        <w:tabs>
          <w:tab w:val="left" w:pos="1079"/>
        </w:tabs>
        <w:autoSpaceDE w:val="0"/>
        <w:autoSpaceDN w:val="0"/>
        <w:ind w:right="262"/>
        <w:jc w:val="both"/>
      </w:pPr>
      <w:r w:rsidRPr="005E141D">
        <w:t>соблюдать</w:t>
      </w:r>
      <w:r w:rsidRPr="005E141D">
        <w:rPr>
          <w:spacing w:val="1"/>
        </w:rPr>
        <w:t xml:space="preserve"> </w:t>
      </w:r>
      <w:r w:rsidRPr="005E141D">
        <w:t>трудовое</w:t>
      </w:r>
      <w:r w:rsidRPr="005E141D">
        <w:rPr>
          <w:spacing w:val="1"/>
        </w:rPr>
        <w:t xml:space="preserve"> </w:t>
      </w:r>
      <w:r w:rsidRPr="005E141D">
        <w:t>законодательство</w:t>
      </w:r>
      <w:r w:rsidRPr="005E141D">
        <w:rPr>
          <w:spacing w:val="1"/>
        </w:rPr>
        <w:t xml:space="preserve"> </w:t>
      </w:r>
      <w:r w:rsidRPr="005E141D">
        <w:t>и</w:t>
      </w:r>
      <w:r w:rsidRPr="005E141D">
        <w:rPr>
          <w:spacing w:val="1"/>
        </w:rPr>
        <w:t xml:space="preserve"> </w:t>
      </w:r>
      <w:r w:rsidRPr="005E141D">
        <w:t>иные</w:t>
      </w:r>
      <w:r w:rsidRPr="005E141D">
        <w:rPr>
          <w:spacing w:val="1"/>
        </w:rPr>
        <w:t xml:space="preserve"> </w:t>
      </w:r>
      <w:r w:rsidRPr="005E141D">
        <w:t>нормативные</w:t>
      </w:r>
      <w:r w:rsidRPr="005E141D">
        <w:rPr>
          <w:spacing w:val="1"/>
        </w:rPr>
        <w:t xml:space="preserve"> </w:t>
      </w:r>
      <w:r w:rsidRPr="005E141D">
        <w:t>правовые</w:t>
      </w:r>
      <w:r w:rsidRPr="005E141D">
        <w:rPr>
          <w:spacing w:val="1"/>
        </w:rPr>
        <w:t xml:space="preserve"> </w:t>
      </w:r>
      <w:r w:rsidRPr="005E141D">
        <w:t>акты,</w:t>
      </w:r>
      <w:r w:rsidRPr="005E141D">
        <w:rPr>
          <w:spacing w:val="1"/>
        </w:rPr>
        <w:t xml:space="preserve"> </w:t>
      </w:r>
      <w:r w:rsidRPr="005E141D">
        <w:t>содержащие</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локальные</w:t>
      </w:r>
      <w:r w:rsidRPr="005E141D">
        <w:rPr>
          <w:spacing w:val="1"/>
        </w:rPr>
        <w:t xml:space="preserve"> </w:t>
      </w:r>
      <w:r w:rsidRPr="005E141D">
        <w:t>нормативные</w:t>
      </w:r>
      <w:r w:rsidRPr="005E141D">
        <w:rPr>
          <w:spacing w:val="1"/>
        </w:rPr>
        <w:t xml:space="preserve"> </w:t>
      </w:r>
      <w:r w:rsidRPr="005E141D">
        <w:t>акты,</w:t>
      </w:r>
      <w:r w:rsidRPr="005E141D">
        <w:rPr>
          <w:spacing w:val="1"/>
        </w:rPr>
        <w:t xml:space="preserve"> </w:t>
      </w:r>
      <w:r w:rsidRPr="005E141D">
        <w:t>условия</w:t>
      </w:r>
      <w:r w:rsidRPr="005E141D">
        <w:rPr>
          <w:spacing w:val="1"/>
        </w:rPr>
        <w:t xml:space="preserve"> </w:t>
      </w:r>
      <w:r w:rsidRPr="005E141D">
        <w:t>коллективного</w:t>
      </w:r>
      <w:r w:rsidRPr="005E141D">
        <w:rPr>
          <w:spacing w:val="-1"/>
        </w:rPr>
        <w:t xml:space="preserve"> </w:t>
      </w:r>
      <w:r w:rsidRPr="005E141D">
        <w:t>договора, соглашений и</w:t>
      </w:r>
      <w:r w:rsidRPr="005E141D">
        <w:rPr>
          <w:spacing w:val="-1"/>
        </w:rPr>
        <w:t xml:space="preserve"> </w:t>
      </w:r>
      <w:r w:rsidRPr="005E141D">
        <w:t>трудовых</w:t>
      </w:r>
      <w:r w:rsidRPr="005E141D">
        <w:rPr>
          <w:spacing w:val="1"/>
        </w:rPr>
        <w:t xml:space="preserve"> </w:t>
      </w:r>
      <w:r w:rsidRPr="005E141D">
        <w:t>договоров;</w:t>
      </w:r>
    </w:p>
    <w:p w:rsidR="00C72331" w:rsidRPr="005E141D" w:rsidRDefault="00C72331" w:rsidP="00752C90">
      <w:pPr>
        <w:pStyle w:val="aff1"/>
        <w:widowControl w:val="0"/>
        <w:numPr>
          <w:ilvl w:val="0"/>
          <w:numId w:val="41"/>
        </w:numPr>
        <w:tabs>
          <w:tab w:val="left" w:pos="1079"/>
        </w:tabs>
        <w:autoSpaceDE w:val="0"/>
        <w:autoSpaceDN w:val="0"/>
        <w:spacing w:before="1"/>
        <w:ind w:right="257"/>
        <w:jc w:val="both"/>
      </w:pPr>
      <w:r w:rsidRPr="005E141D">
        <w:t>предоставлять</w:t>
      </w:r>
      <w:r w:rsidRPr="005E141D">
        <w:rPr>
          <w:spacing w:val="1"/>
        </w:rPr>
        <w:t xml:space="preserve"> </w:t>
      </w:r>
      <w:r w:rsidRPr="005E141D">
        <w:t>работникам</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работу,</w:t>
      </w:r>
      <w:r w:rsidRPr="005E141D">
        <w:rPr>
          <w:spacing w:val="1"/>
        </w:rPr>
        <w:t xml:space="preserve"> </w:t>
      </w:r>
      <w:r w:rsidRPr="005E141D">
        <w:t>обусловленную</w:t>
      </w:r>
      <w:r w:rsidRPr="005E141D">
        <w:rPr>
          <w:spacing w:val="-1"/>
        </w:rPr>
        <w:t xml:space="preserve"> </w:t>
      </w:r>
      <w:r w:rsidRPr="005E141D">
        <w:t>трудовым</w:t>
      </w:r>
      <w:r w:rsidRPr="005E141D">
        <w:rPr>
          <w:spacing w:val="-2"/>
        </w:rPr>
        <w:t xml:space="preserve"> </w:t>
      </w:r>
      <w:r w:rsidRPr="005E141D">
        <w:t>договором;</w:t>
      </w:r>
    </w:p>
    <w:p w:rsidR="00C72331" w:rsidRPr="005E141D" w:rsidRDefault="00C72331" w:rsidP="00752C90">
      <w:pPr>
        <w:pStyle w:val="aff1"/>
        <w:widowControl w:val="0"/>
        <w:numPr>
          <w:ilvl w:val="0"/>
          <w:numId w:val="41"/>
        </w:numPr>
        <w:tabs>
          <w:tab w:val="left" w:pos="1079"/>
        </w:tabs>
        <w:autoSpaceDE w:val="0"/>
        <w:autoSpaceDN w:val="0"/>
        <w:ind w:right="263"/>
        <w:jc w:val="both"/>
      </w:pPr>
      <w:r w:rsidRPr="005E141D">
        <w:t>обеспечивать безопасность и условия труда, соответствующие государственным</w:t>
      </w:r>
      <w:r w:rsidRPr="005E141D">
        <w:rPr>
          <w:spacing w:val="1"/>
        </w:rPr>
        <w:t xml:space="preserve"> </w:t>
      </w:r>
      <w:r w:rsidRPr="005E141D">
        <w:t>нормативным</w:t>
      </w:r>
      <w:r w:rsidRPr="005E141D">
        <w:rPr>
          <w:spacing w:val="-3"/>
        </w:rPr>
        <w:t xml:space="preserve"> </w:t>
      </w:r>
      <w:r w:rsidRPr="005E141D">
        <w:t>требованиям</w:t>
      </w:r>
      <w:r w:rsidRPr="005E141D">
        <w:rPr>
          <w:spacing w:val="-1"/>
        </w:rPr>
        <w:t xml:space="preserve"> </w:t>
      </w:r>
      <w:r w:rsidRPr="005E141D">
        <w:t>охраны труда;</w:t>
      </w:r>
    </w:p>
    <w:p w:rsidR="00C72331" w:rsidRPr="005E141D" w:rsidRDefault="00C72331" w:rsidP="00752C90">
      <w:pPr>
        <w:pStyle w:val="aff1"/>
        <w:widowControl w:val="0"/>
        <w:numPr>
          <w:ilvl w:val="0"/>
          <w:numId w:val="41"/>
        </w:numPr>
        <w:tabs>
          <w:tab w:val="left" w:pos="1079"/>
        </w:tabs>
        <w:autoSpaceDE w:val="0"/>
        <w:autoSpaceDN w:val="0"/>
        <w:ind w:right="260"/>
        <w:jc w:val="both"/>
      </w:pPr>
      <w:r w:rsidRPr="005E141D">
        <w:t>обеспечивать</w:t>
      </w:r>
      <w:r w:rsidRPr="005E141D">
        <w:rPr>
          <w:spacing w:val="1"/>
        </w:rPr>
        <w:t xml:space="preserve"> </w:t>
      </w:r>
      <w:r w:rsidRPr="005E141D">
        <w:t>расследование</w:t>
      </w:r>
      <w:r w:rsidRPr="005E141D">
        <w:rPr>
          <w:spacing w:val="1"/>
        </w:rPr>
        <w:t xml:space="preserve"> </w:t>
      </w:r>
      <w:r w:rsidRPr="005E141D">
        <w:t>и</w:t>
      </w:r>
      <w:r w:rsidRPr="005E141D">
        <w:rPr>
          <w:spacing w:val="1"/>
        </w:rPr>
        <w:t xml:space="preserve"> </w:t>
      </w:r>
      <w:r w:rsidRPr="005E141D">
        <w:t>учѐт</w:t>
      </w:r>
      <w:r w:rsidRPr="005E141D">
        <w:rPr>
          <w:spacing w:val="1"/>
        </w:rPr>
        <w:t xml:space="preserve"> </w:t>
      </w:r>
      <w:r w:rsidRPr="005E141D">
        <w:t>несчастных</w:t>
      </w:r>
      <w:r w:rsidRPr="005E141D">
        <w:rPr>
          <w:spacing w:val="1"/>
        </w:rPr>
        <w:t xml:space="preserve"> </w:t>
      </w:r>
      <w:r w:rsidRPr="005E141D">
        <w:t>случаев</w:t>
      </w:r>
      <w:r w:rsidRPr="005E141D">
        <w:rPr>
          <w:spacing w:val="1"/>
        </w:rPr>
        <w:t xml:space="preserve"> </w:t>
      </w:r>
      <w:r w:rsidRPr="005E141D">
        <w:t>с</w:t>
      </w:r>
      <w:r w:rsidRPr="005E141D">
        <w:rPr>
          <w:spacing w:val="1"/>
        </w:rPr>
        <w:t xml:space="preserve"> </w:t>
      </w:r>
      <w:r w:rsidRPr="005E141D">
        <w:t>работниками</w:t>
      </w:r>
      <w:r w:rsidRPr="005E141D">
        <w:rPr>
          <w:spacing w:val="1"/>
        </w:rPr>
        <w:t xml:space="preserve"> </w:t>
      </w:r>
      <w:r w:rsidRPr="005E141D">
        <w:t>и</w:t>
      </w:r>
      <w:r w:rsidRPr="005E141D">
        <w:rPr>
          <w:spacing w:val="1"/>
        </w:rPr>
        <w:t xml:space="preserve"> </w:t>
      </w:r>
      <w:r w:rsidRPr="005E141D">
        <w:t>воспитанниками, произошедших в дошкольном образовательном учреждении, на</w:t>
      </w:r>
      <w:r w:rsidRPr="005E141D">
        <w:rPr>
          <w:spacing w:val="1"/>
        </w:rPr>
        <w:t xml:space="preserve"> </w:t>
      </w:r>
      <w:r w:rsidRPr="005E141D">
        <w:t>его</w:t>
      </w:r>
      <w:r w:rsidRPr="005E141D">
        <w:rPr>
          <w:spacing w:val="-2"/>
        </w:rPr>
        <w:t xml:space="preserve"> </w:t>
      </w:r>
      <w:r w:rsidRPr="005E141D">
        <w:t>территории, во</w:t>
      </w:r>
      <w:r w:rsidRPr="005E141D">
        <w:rPr>
          <w:spacing w:val="-1"/>
        </w:rPr>
        <w:t xml:space="preserve"> </w:t>
      </w:r>
      <w:r w:rsidRPr="005E141D">
        <w:t>время прогулок,</w:t>
      </w:r>
      <w:r w:rsidRPr="005E141D">
        <w:rPr>
          <w:spacing w:val="-1"/>
        </w:rPr>
        <w:t xml:space="preserve"> </w:t>
      </w:r>
      <w:r w:rsidRPr="005E141D">
        <w:t>экскурсий и т.п.;</w:t>
      </w:r>
    </w:p>
    <w:p w:rsidR="00C72331" w:rsidRPr="005E141D" w:rsidRDefault="00C72331" w:rsidP="00752C90">
      <w:pPr>
        <w:pStyle w:val="aff1"/>
        <w:widowControl w:val="0"/>
        <w:numPr>
          <w:ilvl w:val="0"/>
          <w:numId w:val="41"/>
        </w:numPr>
        <w:tabs>
          <w:tab w:val="left" w:pos="1079"/>
        </w:tabs>
        <w:autoSpaceDE w:val="0"/>
        <w:autoSpaceDN w:val="0"/>
        <w:ind w:right="263"/>
        <w:jc w:val="both"/>
      </w:pPr>
      <w:r w:rsidRPr="005E141D">
        <w:t>обеспечивать</w:t>
      </w:r>
      <w:r w:rsidRPr="005E141D">
        <w:rPr>
          <w:spacing w:val="1"/>
        </w:rPr>
        <w:t xml:space="preserve"> </w:t>
      </w:r>
      <w:r w:rsidRPr="005E141D">
        <w:t>работников</w:t>
      </w:r>
      <w:r w:rsidRPr="005E141D">
        <w:rPr>
          <w:spacing w:val="1"/>
        </w:rPr>
        <w:t xml:space="preserve"> </w:t>
      </w:r>
      <w:r w:rsidRPr="005E141D">
        <w:t>оборудованием,</w:t>
      </w:r>
      <w:r w:rsidRPr="005E141D">
        <w:rPr>
          <w:spacing w:val="1"/>
        </w:rPr>
        <w:t xml:space="preserve"> </w:t>
      </w:r>
      <w:r w:rsidRPr="005E141D">
        <w:t>инструментами,</w:t>
      </w:r>
      <w:r w:rsidRPr="005E141D">
        <w:rPr>
          <w:spacing w:val="1"/>
        </w:rPr>
        <w:t xml:space="preserve"> </w:t>
      </w:r>
      <w:r w:rsidRPr="005E141D">
        <w:t>технической</w:t>
      </w:r>
      <w:r w:rsidRPr="005E141D">
        <w:rPr>
          <w:spacing w:val="1"/>
        </w:rPr>
        <w:t xml:space="preserve"> </w:t>
      </w:r>
      <w:r w:rsidRPr="005E141D">
        <w:t>документацией</w:t>
      </w:r>
      <w:r w:rsidRPr="005E141D">
        <w:rPr>
          <w:spacing w:val="-12"/>
        </w:rPr>
        <w:t xml:space="preserve"> </w:t>
      </w:r>
      <w:r w:rsidRPr="005E141D">
        <w:t>и</w:t>
      </w:r>
      <w:r w:rsidRPr="005E141D">
        <w:rPr>
          <w:spacing w:val="-12"/>
        </w:rPr>
        <w:t xml:space="preserve"> </w:t>
      </w:r>
      <w:r w:rsidRPr="005E141D">
        <w:t>иными</w:t>
      </w:r>
      <w:r w:rsidRPr="005E141D">
        <w:rPr>
          <w:spacing w:val="-12"/>
        </w:rPr>
        <w:t xml:space="preserve"> </w:t>
      </w:r>
      <w:r w:rsidRPr="005E141D">
        <w:t>средствами,</w:t>
      </w:r>
      <w:r w:rsidRPr="005E141D">
        <w:rPr>
          <w:spacing w:val="-13"/>
        </w:rPr>
        <w:t xml:space="preserve"> </w:t>
      </w:r>
      <w:r w:rsidRPr="005E141D">
        <w:t>необходимыми</w:t>
      </w:r>
      <w:r w:rsidRPr="005E141D">
        <w:rPr>
          <w:spacing w:val="-12"/>
        </w:rPr>
        <w:t xml:space="preserve"> </w:t>
      </w:r>
      <w:r w:rsidRPr="005E141D">
        <w:t>для</w:t>
      </w:r>
      <w:r w:rsidRPr="005E141D">
        <w:rPr>
          <w:spacing w:val="-12"/>
        </w:rPr>
        <w:t xml:space="preserve"> </w:t>
      </w:r>
      <w:r w:rsidRPr="005E141D">
        <w:t>исполнения</w:t>
      </w:r>
      <w:r w:rsidRPr="005E141D">
        <w:rPr>
          <w:spacing w:val="-13"/>
        </w:rPr>
        <w:t xml:space="preserve"> </w:t>
      </w:r>
      <w:r w:rsidRPr="005E141D">
        <w:t>ими</w:t>
      </w:r>
      <w:r w:rsidRPr="005E141D">
        <w:rPr>
          <w:spacing w:val="-12"/>
        </w:rPr>
        <w:t xml:space="preserve"> </w:t>
      </w:r>
      <w:r w:rsidRPr="005E141D">
        <w:t>трудовых</w:t>
      </w:r>
      <w:r w:rsidRPr="005E141D">
        <w:rPr>
          <w:spacing w:val="-58"/>
        </w:rPr>
        <w:t xml:space="preserve"> </w:t>
      </w:r>
      <w:r w:rsidRPr="005E141D">
        <w:t>обязанностей;</w:t>
      </w:r>
    </w:p>
    <w:p w:rsidR="00C72331" w:rsidRPr="005E141D" w:rsidRDefault="00C72331" w:rsidP="00752C90">
      <w:pPr>
        <w:pStyle w:val="aff1"/>
        <w:widowControl w:val="0"/>
        <w:numPr>
          <w:ilvl w:val="0"/>
          <w:numId w:val="41"/>
        </w:numPr>
        <w:tabs>
          <w:tab w:val="left" w:pos="1079"/>
        </w:tabs>
        <w:autoSpaceDE w:val="0"/>
        <w:autoSpaceDN w:val="0"/>
        <w:ind w:hanging="361"/>
        <w:jc w:val="both"/>
      </w:pPr>
      <w:r w:rsidRPr="005E141D">
        <w:lastRenderedPageBreak/>
        <w:t>обеспечивать</w:t>
      </w:r>
      <w:r w:rsidRPr="005E141D">
        <w:rPr>
          <w:spacing w:val="-3"/>
        </w:rPr>
        <w:t xml:space="preserve"> </w:t>
      </w:r>
      <w:r w:rsidRPr="005E141D">
        <w:t>работникам</w:t>
      </w:r>
      <w:r w:rsidRPr="005E141D">
        <w:rPr>
          <w:spacing w:val="-3"/>
        </w:rPr>
        <w:t xml:space="preserve"> </w:t>
      </w:r>
      <w:r w:rsidRPr="005E141D">
        <w:t>равную</w:t>
      </w:r>
      <w:r w:rsidRPr="005E141D">
        <w:rPr>
          <w:spacing w:val="-2"/>
        </w:rPr>
        <w:t xml:space="preserve"> </w:t>
      </w:r>
      <w:r w:rsidRPr="005E141D">
        <w:t>оплату</w:t>
      </w:r>
      <w:r w:rsidRPr="005E141D">
        <w:rPr>
          <w:spacing w:val="-7"/>
        </w:rPr>
        <w:t xml:space="preserve"> </w:t>
      </w:r>
      <w:r w:rsidRPr="005E141D">
        <w:t>за</w:t>
      </w:r>
      <w:r w:rsidRPr="005E141D">
        <w:rPr>
          <w:spacing w:val="-4"/>
        </w:rPr>
        <w:t xml:space="preserve"> </w:t>
      </w:r>
      <w:r w:rsidRPr="005E141D">
        <w:t>труд равной</w:t>
      </w:r>
      <w:r w:rsidRPr="005E141D">
        <w:rPr>
          <w:spacing w:val="-2"/>
        </w:rPr>
        <w:t xml:space="preserve"> </w:t>
      </w:r>
      <w:r w:rsidRPr="005E141D">
        <w:t>ценности;</w:t>
      </w:r>
    </w:p>
    <w:p w:rsidR="00C72331" w:rsidRPr="005E141D" w:rsidRDefault="00C72331" w:rsidP="00752C90">
      <w:pPr>
        <w:pStyle w:val="aff1"/>
        <w:widowControl w:val="0"/>
        <w:numPr>
          <w:ilvl w:val="0"/>
          <w:numId w:val="41"/>
        </w:numPr>
        <w:tabs>
          <w:tab w:val="left" w:pos="1079"/>
        </w:tabs>
        <w:autoSpaceDE w:val="0"/>
        <w:autoSpaceDN w:val="0"/>
        <w:spacing w:before="1"/>
        <w:ind w:right="252"/>
        <w:jc w:val="both"/>
      </w:pPr>
      <w:r w:rsidRPr="005E141D">
        <w:t>выплачивать</w:t>
      </w:r>
      <w:r w:rsidRPr="005E141D">
        <w:rPr>
          <w:spacing w:val="1"/>
        </w:rPr>
        <w:t xml:space="preserve"> </w:t>
      </w:r>
      <w:r w:rsidRPr="005E141D">
        <w:t>в</w:t>
      </w:r>
      <w:r w:rsidRPr="005E141D">
        <w:rPr>
          <w:spacing w:val="1"/>
        </w:rPr>
        <w:t xml:space="preserve"> </w:t>
      </w:r>
      <w:r w:rsidRPr="005E141D">
        <w:t>полном</w:t>
      </w:r>
      <w:r w:rsidRPr="005E141D">
        <w:rPr>
          <w:spacing w:val="1"/>
        </w:rPr>
        <w:t xml:space="preserve"> </w:t>
      </w:r>
      <w:r w:rsidRPr="005E141D">
        <w:t>размере</w:t>
      </w:r>
      <w:r w:rsidRPr="005E141D">
        <w:rPr>
          <w:spacing w:val="1"/>
        </w:rPr>
        <w:t xml:space="preserve"> </w:t>
      </w:r>
      <w:r w:rsidRPr="005E141D">
        <w:t>и</w:t>
      </w:r>
      <w:r w:rsidRPr="005E141D">
        <w:rPr>
          <w:spacing w:val="1"/>
        </w:rPr>
        <w:t xml:space="preserve"> </w:t>
      </w:r>
      <w:r w:rsidRPr="005E141D">
        <w:t>своевременно</w:t>
      </w:r>
      <w:r w:rsidRPr="005E141D">
        <w:rPr>
          <w:spacing w:val="1"/>
        </w:rPr>
        <w:t xml:space="preserve"> </w:t>
      </w:r>
      <w:r w:rsidRPr="005E141D">
        <w:t>причитающуюся</w:t>
      </w:r>
      <w:r w:rsidRPr="005E141D">
        <w:rPr>
          <w:spacing w:val="1"/>
        </w:rPr>
        <w:t xml:space="preserve"> </w:t>
      </w:r>
      <w:r w:rsidRPr="005E141D">
        <w:t>работникам</w:t>
      </w:r>
      <w:r w:rsidRPr="005E141D">
        <w:rPr>
          <w:spacing w:val="1"/>
        </w:rPr>
        <w:t xml:space="preserve"> </w:t>
      </w:r>
      <w:r w:rsidRPr="005E141D">
        <w:t>заработную плату в сроки, установленные в соответствии с ТК РФ, коллективным</w:t>
      </w:r>
      <w:r w:rsidRPr="005E141D">
        <w:rPr>
          <w:spacing w:val="1"/>
        </w:rPr>
        <w:t xml:space="preserve"> </w:t>
      </w:r>
      <w:r w:rsidRPr="005E141D">
        <w:t>договором,</w:t>
      </w:r>
      <w:r w:rsidRPr="005E141D">
        <w:rPr>
          <w:spacing w:val="-5"/>
        </w:rPr>
        <w:t xml:space="preserve"> </w:t>
      </w:r>
      <w:r w:rsidRPr="005E141D">
        <w:t>правилами</w:t>
      </w:r>
      <w:r w:rsidRPr="005E141D">
        <w:rPr>
          <w:spacing w:val="-7"/>
        </w:rPr>
        <w:t xml:space="preserve"> </w:t>
      </w:r>
      <w:r w:rsidRPr="005E141D">
        <w:t>внутреннего</w:t>
      </w:r>
      <w:r w:rsidRPr="005E141D">
        <w:rPr>
          <w:spacing w:val="-5"/>
        </w:rPr>
        <w:t xml:space="preserve"> </w:t>
      </w:r>
      <w:r w:rsidRPr="005E141D">
        <w:t>трудового</w:t>
      </w:r>
      <w:r w:rsidRPr="005E141D">
        <w:rPr>
          <w:spacing w:val="-6"/>
        </w:rPr>
        <w:t xml:space="preserve"> </w:t>
      </w:r>
      <w:r w:rsidRPr="005E141D">
        <w:t>распорядка,</w:t>
      </w:r>
      <w:r w:rsidRPr="005E141D">
        <w:rPr>
          <w:spacing w:val="-4"/>
        </w:rPr>
        <w:t xml:space="preserve"> </w:t>
      </w:r>
      <w:r w:rsidRPr="005E141D">
        <w:t>трудовыми</w:t>
      </w:r>
      <w:r w:rsidRPr="005E141D">
        <w:rPr>
          <w:spacing w:val="-5"/>
        </w:rPr>
        <w:t xml:space="preserve"> </w:t>
      </w:r>
      <w:r w:rsidRPr="005E141D">
        <w:t>договорами;</w:t>
      </w:r>
    </w:p>
    <w:p w:rsidR="00C72331" w:rsidRPr="005E141D" w:rsidRDefault="00C72331" w:rsidP="00752C90">
      <w:pPr>
        <w:pStyle w:val="aff1"/>
        <w:widowControl w:val="0"/>
        <w:numPr>
          <w:ilvl w:val="0"/>
          <w:numId w:val="41"/>
        </w:numPr>
        <w:tabs>
          <w:tab w:val="left" w:pos="1079"/>
        </w:tabs>
        <w:autoSpaceDE w:val="0"/>
        <w:autoSpaceDN w:val="0"/>
        <w:ind w:right="259"/>
        <w:jc w:val="both"/>
      </w:pPr>
      <w:r w:rsidRPr="005E141D">
        <w:t>выплачивать</w:t>
      </w:r>
      <w:r w:rsidRPr="005E141D">
        <w:rPr>
          <w:spacing w:val="1"/>
        </w:rPr>
        <w:t xml:space="preserve"> </w:t>
      </w:r>
      <w:r w:rsidRPr="005E141D">
        <w:t>пособия,</w:t>
      </w:r>
      <w:r w:rsidRPr="005E141D">
        <w:rPr>
          <w:spacing w:val="1"/>
        </w:rPr>
        <w:t xml:space="preserve"> </w:t>
      </w:r>
      <w:r w:rsidRPr="005E141D">
        <w:t>предоставлять</w:t>
      </w:r>
      <w:r w:rsidRPr="005E141D">
        <w:rPr>
          <w:spacing w:val="1"/>
        </w:rPr>
        <w:t xml:space="preserve"> </w:t>
      </w:r>
      <w:r w:rsidRPr="005E141D">
        <w:t>льготы</w:t>
      </w:r>
      <w:r w:rsidRPr="005E141D">
        <w:rPr>
          <w:spacing w:val="1"/>
        </w:rPr>
        <w:t xml:space="preserve"> </w:t>
      </w:r>
      <w:r w:rsidRPr="005E141D">
        <w:t>и</w:t>
      </w:r>
      <w:r w:rsidRPr="005E141D">
        <w:rPr>
          <w:spacing w:val="1"/>
        </w:rPr>
        <w:t xml:space="preserve"> </w:t>
      </w:r>
      <w:r w:rsidRPr="005E141D">
        <w:t>компенсации</w:t>
      </w:r>
      <w:r w:rsidRPr="005E141D">
        <w:rPr>
          <w:spacing w:val="1"/>
        </w:rPr>
        <w:t xml:space="preserve"> </w:t>
      </w:r>
      <w:r w:rsidRPr="005E141D">
        <w:t>работникам</w:t>
      </w:r>
      <w:r w:rsidRPr="005E141D">
        <w:rPr>
          <w:spacing w:val="1"/>
        </w:rPr>
        <w:t xml:space="preserve"> </w:t>
      </w:r>
      <w:r w:rsidRPr="005E141D">
        <w:t>с</w:t>
      </w:r>
      <w:r w:rsidRPr="005E141D">
        <w:rPr>
          <w:spacing w:val="1"/>
        </w:rPr>
        <w:t xml:space="preserve"> </w:t>
      </w:r>
      <w:r w:rsidRPr="005E141D">
        <w:t>вредными</w:t>
      </w:r>
      <w:r w:rsidRPr="005E141D">
        <w:rPr>
          <w:spacing w:val="2"/>
        </w:rPr>
        <w:t xml:space="preserve"> </w:t>
      </w:r>
      <w:r w:rsidRPr="005E141D">
        <w:t>условиями труда;</w:t>
      </w:r>
    </w:p>
    <w:p w:rsidR="00C72331" w:rsidRPr="005E141D" w:rsidRDefault="00C72331" w:rsidP="00752C90">
      <w:pPr>
        <w:pStyle w:val="aff1"/>
        <w:widowControl w:val="0"/>
        <w:numPr>
          <w:ilvl w:val="0"/>
          <w:numId w:val="41"/>
        </w:numPr>
        <w:tabs>
          <w:tab w:val="left" w:pos="1079"/>
        </w:tabs>
        <w:autoSpaceDE w:val="0"/>
        <w:autoSpaceDN w:val="0"/>
        <w:ind w:right="259"/>
        <w:jc w:val="both"/>
      </w:pPr>
      <w:r w:rsidRPr="005E141D">
        <w:t>совершенствовать</w:t>
      </w:r>
      <w:r w:rsidRPr="005E141D">
        <w:rPr>
          <w:spacing w:val="1"/>
        </w:rPr>
        <w:t xml:space="preserve"> </w:t>
      </w:r>
      <w:r w:rsidRPr="005E141D">
        <w:t>организацию</w:t>
      </w:r>
      <w:r w:rsidRPr="005E141D">
        <w:rPr>
          <w:spacing w:val="1"/>
        </w:rPr>
        <w:t xml:space="preserve"> </w:t>
      </w:r>
      <w:r w:rsidRPr="005E141D">
        <w:t>труда,</w:t>
      </w:r>
      <w:r w:rsidRPr="005E141D">
        <w:rPr>
          <w:spacing w:val="1"/>
        </w:rPr>
        <w:t xml:space="preserve"> </w:t>
      </w:r>
      <w:r w:rsidRPr="005E141D">
        <w:t>обеспечивать</w:t>
      </w:r>
      <w:r w:rsidRPr="005E141D">
        <w:rPr>
          <w:spacing w:val="1"/>
        </w:rPr>
        <w:t xml:space="preserve"> </w:t>
      </w:r>
      <w:r w:rsidRPr="005E141D">
        <w:t>выполнение</w:t>
      </w:r>
      <w:r w:rsidRPr="005E141D">
        <w:rPr>
          <w:spacing w:val="1"/>
        </w:rPr>
        <w:t xml:space="preserve"> </w:t>
      </w:r>
      <w:r w:rsidRPr="005E141D">
        <w:t>действующих</w:t>
      </w:r>
      <w:r w:rsidRPr="005E141D">
        <w:rPr>
          <w:spacing w:val="1"/>
        </w:rPr>
        <w:t xml:space="preserve"> </w:t>
      </w:r>
      <w:r w:rsidRPr="005E141D">
        <w:t>условий</w:t>
      </w:r>
      <w:r w:rsidRPr="005E141D">
        <w:rPr>
          <w:spacing w:val="1"/>
        </w:rPr>
        <w:t xml:space="preserve"> </w:t>
      </w:r>
      <w:r w:rsidRPr="005E141D">
        <w:t>оплаты</w:t>
      </w:r>
      <w:r w:rsidRPr="005E141D">
        <w:rPr>
          <w:spacing w:val="1"/>
        </w:rPr>
        <w:t xml:space="preserve"> </w:t>
      </w:r>
      <w:r w:rsidRPr="005E141D">
        <w:t>труда,</w:t>
      </w:r>
      <w:r w:rsidRPr="005E141D">
        <w:rPr>
          <w:spacing w:val="1"/>
        </w:rPr>
        <w:t xml:space="preserve"> </w:t>
      </w:r>
      <w:r w:rsidRPr="005E141D">
        <w:t>своевременно</w:t>
      </w:r>
      <w:r w:rsidRPr="005E141D">
        <w:rPr>
          <w:spacing w:val="1"/>
        </w:rPr>
        <w:t xml:space="preserve"> </w:t>
      </w:r>
      <w:r w:rsidRPr="005E141D">
        <w:t>выдавать</w:t>
      </w:r>
      <w:r w:rsidRPr="005E141D">
        <w:rPr>
          <w:spacing w:val="1"/>
        </w:rPr>
        <w:t xml:space="preserve"> </w:t>
      </w:r>
      <w:r w:rsidRPr="005E141D">
        <w:t>заработную</w:t>
      </w:r>
      <w:r w:rsidRPr="005E141D">
        <w:rPr>
          <w:spacing w:val="1"/>
        </w:rPr>
        <w:t xml:space="preserve"> </w:t>
      </w:r>
      <w:r w:rsidRPr="005E141D">
        <w:t>плату</w:t>
      </w:r>
      <w:r w:rsidRPr="005E141D">
        <w:rPr>
          <w:spacing w:val="1"/>
        </w:rPr>
        <w:t xml:space="preserve"> </w:t>
      </w:r>
      <w:r w:rsidRPr="005E141D">
        <w:t>и</w:t>
      </w:r>
      <w:r w:rsidRPr="005E141D">
        <w:rPr>
          <w:spacing w:val="1"/>
        </w:rPr>
        <w:t xml:space="preserve"> </w:t>
      </w:r>
      <w:r w:rsidRPr="005E141D">
        <w:t>пособия;</w:t>
      </w:r>
      <w:r w:rsidRPr="005E141D">
        <w:rPr>
          <w:spacing w:val="1"/>
        </w:rPr>
        <w:t xml:space="preserve"> </w:t>
      </w:r>
      <w:r w:rsidRPr="005E141D">
        <w:t>предоставлять</w:t>
      </w:r>
      <w:r w:rsidRPr="005E141D">
        <w:rPr>
          <w:spacing w:val="-2"/>
        </w:rPr>
        <w:t xml:space="preserve"> </w:t>
      </w:r>
      <w:r w:rsidRPr="005E141D">
        <w:t>льготы</w:t>
      </w:r>
      <w:r w:rsidRPr="005E141D">
        <w:rPr>
          <w:spacing w:val="-2"/>
        </w:rPr>
        <w:t xml:space="preserve"> </w:t>
      </w:r>
      <w:r w:rsidRPr="005E141D">
        <w:t>и</w:t>
      </w:r>
      <w:r w:rsidRPr="005E141D">
        <w:rPr>
          <w:spacing w:val="-5"/>
        </w:rPr>
        <w:t xml:space="preserve"> </w:t>
      </w:r>
      <w:r w:rsidRPr="005E141D">
        <w:t>компенсации</w:t>
      </w:r>
      <w:r w:rsidRPr="005E141D">
        <w:rPr>
          <w:spacing w:val="-2"/>
        </w:rPr>
        <w:t xml:space="preserve"> </w:t>
      </w:r>
      <w:r w:rsidRPr="005E141D">
        <w:t>работникам</w:t>
      </w:r>
      <w:r w:rsidRPr="005E141D">
        <w:rPr>
          <w:spacing w:val="-4"/>
        </w:rPr>
        <w:t xml:space="preserve"> </w:t>
      </w:r>
      <w:r w:rsidRPr="005E141D">
        <w:t>с</w:t>
      </w:r>
      <w:r w:rsidRPr="005E141D">
        <w:rPr>
          <w:spacing w:val="-3"/>
        </w:rPr>
        <w:t xml:space="preserve"> </w:t>
      </w:r>
      <w:r w:rsidRPr="005E141D">
        <w:t>вредными условиями</w:t>
      </w:r>
      <w:r w:rsidRPr="005E141D">
        <w:rPr>
          <w:spacing w:val="-2"/>
        </w:rPr>
        <w:t xml:space="preserve"> </w:t>
      </w:r>
      <w:r w:rsidRPr="005E141D">
        <w:t>труда;</w:t>
      </w:r>
    </w:p>
    <w:p w:rsidR="00C72331" w:rsidRPr="005E141D" w:rsidRDefault="00C72331" w:rsidP="00752C90">
      <w:pPr>
        <w:pStyle w:val="aff1"/>
        <w:widowControl w:val="0"/>
        <w:numPr>
          <w:ilvl w:val="0"/>
          <w:numId w:val="41"/>
        </w:numPr>
        <w:tabs>
          <w:tab w:val="left" w:pos="1079"/>
        </w:tabs>
        <w:autoSpaceDE w:val="0"/>
        <w:autoSpaceDN w:val="0"/>
        <w:ind w:right="259"/>
        <w:jc w:val="both"/>
      </w:pPr>
      <w:r w:rsidRPr="005E141D">
        <w:t>вести</w:t>
      </w:r>
      <w:r w:rsidRPr="005E141D">
        <w:rPr>
          <w:spacing w:val="1"/>
        </w:rPr>
        <w:t xml:space="preserve"> </w:t>
      </w:r>
      <w:r w:rsidRPr="005E141D">
        <w:t>коллективные</w:t>
      </w:r>
      <w:r w:rsidRPr="005E141D">
        <w:rPr>
          <w:spacing w:val="1"/>
        </w:rPr>
        <w:t xml:space="preserve"> </w:t>
      </w:r>
      <w:r w:rsidRPr="005E141D">
        <w:t>переговоры,</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заключать</w:t>
      </w:r>
      <w:r w:rsidRPr="005E141D">
        <w:rPr>
          <w:spacing w:val="1"/>
        </w:rPr>
        <w:t xml:space="preserve"> </w:t>
      </w:r>
      <w:r w:rsidRPr="005E141D">
        <w:t>коллективный</w:t>
      </w:r>
      <w:r w:rsidRPr="005E141D">
        <w:rPr>
          <w:spacing w:val="1"/>
        </w:rPr>
        <w:t xml:space="preserve"> </w:t>
      </w:r>
      <w:r w:rsidRPr="005E141D">
        <w:t>договор</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1"/>
        </w:rPr>
        <w:t xml:space="preserve"> </w:t>
      </w:r>
      <w:r w:rsidRPr="005E141D">
        <w:t>ТК РФ;</w:t>
      </w:r>
    </w:p>
    <w:p w:rsidR="00C72331" w:rsidRPr="005E141D" w:rsidRDefault="00C72331" w:rsidP="00752C90">
      <w:pPr>
        <w:pStyle w:val="aff1"/>
        <w:widowControl w:val="0"/>
        <w:numPr>
          <w:ilvl w:val="0"/>
          <w:numId w:val="41"/>
        </w:numPr>
        <w:tabs>
          <w:tab w:val="left" w:pos="1079"/>
        </w:tabs>
        <w:autoSpaceDE w:val="0"/>
        <w:autoSpaceDN w:val="0"/>
        <w:ind w:right="259"/>
        <w:jc w:val="both"/>
      </w:pPr>
      <w:r w:rsidRPr="005E141D">
        <w:t>предоставлять представителям работников полную и достоверную информацию,</w:t>
      </w:r>
      <w:r w:rsidRPr="005E141D">
        <w:rPr>
          <w:spacing w:val="1"/>
        </w:rPr>
        <w:t xml:space="preserve"> </w:t>
      </w:r>
      <w:r w:rsidRPr="005E141D">
        <w:t>необходимую для заключения коллективного договора, соглашения и контроля за</w:t>
      </w:r>
      <w:r w:rsidRPr="005E141D">
        <w:rPr>
          <w:spacing w:val="1"/>
        </w:rPr>
        <w:t xml:space="preserve"> </w:t>
      </w:r>
      <w:r w:rsidRPr="005E141D">
        <w:t>их</w:t>
      </w:r>
      <w:r w:rsidRPr="005E141D">
        <w:rPr>
          <w:spacing w:val="1"/>
        </w:rPr>
        <w:t xml:space="preserve"> </w:t>
      </w:r>
      <w:r w:rsidRPr="005E141D">
        <w:t>выполнением;</w:t>
      </w:r>
    </w:p>
    <w:p w:rsidR="00C72331" w:rsidRPr="005E141D" w:rsidRDefault="00C72331" w:rsidP="00752C90">
      <w:pPr>
        <w:pStyle w:val="aff1"/>
        <w:widowControl w:val="0"/>
        <w:numPr>
          <w:ilvl w:val="0"/>
          <w:numId w:val="41"/>
        </w:numPr>
        <w:tabs>
          <w:tab w:val="left" w:pos="1079"/>
        </w:tabs>
        <w:autoSpaceDE w:val="0"/>
        <w:autoSpaceDN w:val="0"/>
        <w:ind w:right="256"/>
        <w:jc w:val="both"/>
      </w:pPr>
      <w:r w:rsidRPr="005E141D">
        <w:t>знакомить работников под роспись с принимаемыми локальными нормативными</w:t>
      </w:r>
      <w:r w:rsidRPr="005E141D">
        <w:rPr>
          <w:spacing w:val="1"/>
        </w:rPr>
        <w:t xml:space="preserve"> </w:t>
      </w:r>
      <w:r w:rsidRPr="005E141D">
        <w:t>актами,</w:t>
      </w:r>
      <w:r w:rsidRPr="005E141D">
        <w:rPr>
          <w:spacing w:val="-1"/>
        </w:rPr>
        <w:t xml:space="preserve"> </w:t>
      </w:r>
      <w:r w:rsidRPr="005E141D">
        <w:t>непосредственно</w:t>
      </w:r>
      <w:r w:rsidRPr="005E141D">
        <w:rPr>
          <w:spacing w:val="-1"/>
        </w:rPr>
        <w:t xml:space="preserve"> </w:t>
      </w:r>
      <w:r w:rsidRPr="005E141D">
        <w:t>связанными</w:t>
      </w:r>
      <w:r w:rsidRPr="005E141D">
        <w:rPr>
          <w:spacing w:val="-1"/>
        </w:rPr>
        <w:t xml:space="preserve"> </w:t>
      </w:r>
      <w:r w:rsidRPr="005E141D">
        <w:t>с</w:t>
      </w:r>
      <w:r w:rsidRPr="005E141D">
        <w:rPr>
          <w:spacing w:val="-2"/>
        </w:rPr>
        <w:t xml:space="preserve"> </w:t>
      </w:r>
      <w:r w:rsidRPr="005E141D">
        <w:t>их</w:t>
      </w:r>
      <w:r w:rsidRPr="005E141D">
        <w:rPr>
          <w:spacing w:val="1"/>
        </w:rPr>
        <w:t xml:space="preserve"> </w:t>
      </w:r>
      <w:r w:rsidRPr="005E141D">
        <w:t>трудовой деятельностью;</w:t>
      </w:r>
    </w:p>
    <w:p w:rsidR="00C72331" w:rsidRPr="005E141D" w:rsidRDefault="00C72331" w:rsidP="00752C90">
      <w:pPr>
        <w:pStyle w:val="aff1"/>
        <w:widowControl w:val="0"/>
        <w:numPr>
          <w:ilvl w:val="0"/>
          <w:numId w:val="41"/>
        </w:numPr>
        <w:tabs>
          <w:tab w:val="left" w:pos="1079"/>
        </w:tabs>
        <w:autoSpaceDE w:val="0"/>
        <w:autoSpaceDN w:val="0"/>
        <w:ind w:hanging="361"/>
        <w:jc w:val="both"/>
      </w:pPr>
      <w:r w:rsidRPr="005E141D">
        <w:t>своевременно</w:t>
      </w:r>
      <w:r w:rsidRPr="005E141D">
        <w:rPr>
          <w:spacing w:val="62"/>
        </w:rPr>
        <w:t xml:space="preserve"> </w:t>
      </w:r>
      <w:r w:rsidRPr="005E141D">
        <w:t xml:space="preserve">выполнять  </w:t>
      </w:r>
      <w:r w:rsidRPr="005E141D">
        <w:rPr>
          <w:spacing w:val="2"/>
        </w:rPr>
        <w:t xml:space="preserve"> </w:t>
      </w:r>
      <w:r w:rsidRPr="005E141D">
        <w:t xml:space="preserve">предписания  </w:t>
      </w:r>
      <w:r w:rsidRPr="005E141D">
        <w:rPr>
          <w:spacing w:val="2"/>
        </w:rPr>
        <w:t xml:space="preserve"> </w:t>
      </w:r>
      <w:r w:rsidRPr="005E141D">
        <w:t xml:space="preserve">федерального  </w:t>
      </w:r>
      <w:r w:rsidRPr="005E141D">
        <w:rPr>
          <w:spacing w:val="2"/>
        </w:rPr>
        <w:t xml:space="preserve"> </w:t>
      </w:r>
      <w:r w:rsidRPr="005E141D">
        <w:t xml:space="preserve">органа  </w:t>
      </w:r>
      <w:r w:rsidRPr="005E141D">
        <w:rPr>
          <w:spacing w:val="2"/>
        </w:rPr>
        <w:t xml:space="preserve"> </w:t>
      </w:r>
      <w:r w:rsidRPr="005E141D">
        <w:t>исполнительной</w:t>
      </w:r>
    </w:p>
    <w:p w:rsidR="00C72331" w:rsidRPr="005E141D" w:rsidRDefault="00C72331" w:rsidP="00C72331">
      <w:pPr>
        <w:pStyle w:val="af"/>
        <w:spacing w:before="79"/>
        <w:ind w:left="1078" w:right="258"/>
      </w:pPr>
      <w:r w:rsidRPr="005E141D">
        <w:t>власти,</w:t>
      </w:r>
      <w:r w:rsidRPr="005E141D">
        <w:rPr>
          <w:spacing w:val="1"/>
        </w:rPr>
        <w:t xml:space="preserve"> </w:t>
      </w:r>
      <w:r w:rsidRPr="005E141D">
        <w:t>уполномоченного</w:t>
      </w:r>
      <w:r w:rsidRPr="005E141D">
        <w:rPr>
          <w:spacing w:val="1"/>
        </w:rPr>
        <w:t xml:space="preserve"> </w:t>
      </w:r>
      <w:r w:rsidRPr="005E141D">
        <w:t>на</w:t>
      </w:r>
      <w:r w:rsidRPr="005E141D">
        <w:rPr>
          <w:spacing w:val="1"/>
        </w:rPr>
        <w:t xml:space="preserve"> </w:t>
      </w:r>
      <w:r w:rsidRPr="005E141D">
        <w:t>осуществление</w:t>
      </w:r>
      <w:r w:rsidRPr="005E141D">
        <w:rPr>
          <w:spacing w:val="1"/>
        </w:rPr>
        <w:t xml:space="preserve"> </w:t>
      </w:r>
      <w:r w:rsidRPr="005E141D">
        <w:t>федерального</w:t>
      </w:r>
      <w:r w:rsidRPr="005E141D">
        <w:rPr>
          <w:spacing w:val="1"/>
        </w:rPr>
        <w:t xml:space="preserve"> </w:t>
      </w:r>
      <w:r w:rsidRPr="005E141D">
        <w:t>государственного</w:t>
      </w:r>
      <w:r w:rsidRPr="005E141D">
        <w:rPr>
          <w:spacing w:val="-57"/>
        </w:rPr>
        <w:t xml:space="preserve"> </w:t>
      </w:r>
      <w:r w:rsidRPr="005E141D">
        <w:t>надзора</w:t>
      </w:r>
      <w:r w:rsidRPr="005E141D">
        <w:rPr>
          <w:spacing w:val="1"/>
        </w:rPr>
        <w:t xml:space="preserve"> </w:t>
      </w:r>
      <w:r w:rsidRPr="005E141D">
        <w:t>за</w:t>
      </w:r>
      <w:r w:rsidRPr="005E141D">
        <w:rPr>
          <w:spacing w:val="1"/>
        </w:rPr>
        <w:t xml:space="preserve"> </w:t>
      </w:r>
      <w:r w:rsidRPr="005E141D">
        <w:t>соблюдением</w:t>
      </w:r>
      <w:r w:rsidRPr="005E141D">
        <w:rPr>
          <w:spacing w:val="1"/>
        </w:rPr>
        <w:t xml:space="preserve"> </w:t>
      </w:r>
      <w:r w:rsidRPr="005E141D">
        <w:t>трудового</w:t>
      </w:r>
      <w:r w:rsidRPr="005E141D">
        <w:rPr>
          <w:spacing w:val="1"/>
        </w:rPr>
        <w:t xml:space="preserve"> </w:t>
      </w:r>
      <w:r w:rsidRPr="005E141D">
        <w:t>законодательства</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нормативных</w:t>
      </w:r>
      <w:r w:rsidRPr="005E141D">
        <w:rPr>
          <w:spacing w:val="-57"/>
        </w:rPr>
        <w:t xml:space="preserve"> </w:t>
      </w:r>
      <w:r w:rsidRPr="005E141D">
        <w:t>правовых</w:t>
      </w:r>
      <w:r w:rsidRPr="005E141D">
        <w:rPr>
          <w:spacing w:val="-9"/>
        </w:rPr>
        <w:t xml:space="preserve"> </w:t>
      </w:r>
      <w:r w:rsidRPr="005E141D">
        <w:t>актов,</w:t>
      </w:r>
      <w:r w:rsidRPr="005E141D">
        <w:rPr>
          <w:spacing w:val="-11"/>
        </w:rPr>
        <w:t xml:space="preserve"> </w:t>
      </w:r>
      <w:r w:rsidRPr="005E141D">
        <w:t>содержащих</w:t>
      </w:r>
      <w:r w:rsidRPr="005E141D">
        <w:rPr>
          <w:spacing w:val="-9"/>
        </w:rPr>
        <w:t xml:space="preserve"> </w:t>
      </w:r>
      <w:r w:rsidRPr="005E141D">
        <w:t>нормы</w:t>
      </w:r>
      <w:r w:rsidRPr="005E141D">
        <w:rPr>
          <w:spacing w:val="-11"/>
        </w:rPr>
        <w:t xml:space="preserve"> </w:t>
      </w:r>
      <w:r w:rsidRPr="005E141D">
        <w:t>трудового</w:t>
      </w:r>
      <w:r w:rsidRPr="005E141D">
        <w:rPr>
          <w:spacing w:val="-9"/>
        </w:rPr>
        <w:t xml:space="preserve"> </w:t>
      </w:r>
      <w:r w:rsidRPr="005E141D">
        <w:t>права,</w:t>
      </w:r>
      <w:r w:rsidRPr="005E141D">
        <w:rPr>
          <w:spacing w:val="-11"/>
        </w:rPr>
        <w:t xml:space="preserve"> </w:t>
      </w:r>
      <w:r w:rsidRPr="005E141D">
        <w:t>других</w:t>
      </w:r>
      <w:r w:rsidRPr="005E141D">
        <w:rPr>
          <w:spacing w:val="-9"/>
        </w:rPr>
        <w:t xml:space="preserve"> </w:t>
      </w:r>
      <w:r w:rsidRPr="005E141D">
        <w:t>федеральных</w:t>
      </w:r>
      <w:r w:rsidRPr="005E141D">
        <w:rPr>
          <w:spacing w:val="-9"/>
        </w:rPr>
        <w:t xml:space="preserve"> </w:t>
      </w:r>
      <w:r w:rsidRPr="005E141D">
        <w:t>органов</w:t>
      </w:r>
      <w:r w:rsidRPr="005E141D">
        <w:rPr>
          <w:spacing w:val="-57"/>
        </w:rPr>
        <w:t xml:space="preserve"> </w:t>
      </w:r>
      <w:r w:rsidRPr="005E141D">
        <w:t>исполнительной власти, осуществляющих государственный контроль (надзор) в</w:t>
      </w:r>
      <w:r w:rsidRPr="005E141D">
        <w:rPr>
          <w:spacing w:val="1"/>
        </w:rPr>
        <w:t xml:space="preserve"> </w:t>
      </w:r>
      <w:r w:rsidRPr="005E141D">
        <w:t>установленной</w:t>
      </w:r>
      <w:r w:rsidRPr="005E141D">
        <w:rPr>
          <w:spacing w:val="1"/>
        </w:rPr>
        <w:t xml:space="preserve"> </w:t>
      </w:r>
      <w:r w:rsidRPr="005E141D">
        <w:t>сфере</w:t>
      </w:r>
      <w:r w:rsidRPr="005E141D">
        <w:rPr>
          <w:spacing w:val="1"/>
        </w:rPr>
        <w:t xml:space="preserve"> </w:t>
      </w:r>
      <w:r w:rsidRPr="005E141D">
        <w:t>деятельности,</w:t>
      </w:r>
      <w:r w:rsidRPr="005E141D">
        <w:rPr>
          <w:spacing w:val="1"/>
        </w:rPr>
        <w:t xml:space="preserve"> </w:t>
      </w:r>
      <w:r w:rsidRPr="005E141D">
        <w:t>уплачивать</w:t>
      </w:r>
      <w:r w:rsidRPr="005E141D">
        <w:rPr>
          <w:spacing w:val="1"/>
        </w:rPr>
        <w:t xml:space="preserve"> </w:t>
      </w:r>
      <w:r w:rsidRPr="005E141D">
        <w:t>штрафы,</w:t>
      </w:r>
      <w:r w:rsidRPr="005E141D">
        <w:rPr>
          <w:spacing w:val="1"/>
        </w:rPr>
        <w:t xml:space="preserve"> </w:t>
      </w:r>
      <w:r w:rsidRPr="005E141D">
        <w:t>наложенные</w:t>
      </w:r>
      <w:r w:rsidRPr="005E141D">
        <w:rPr>
          <w:spacing w:val="1"/>
        </w:rPr>
        <w:t xml:space="preserve"> </w:t>
      </w:r>
      <w:r w:rsidRPr="005E141D">
        <w:t>за</w:t>
      </w:r>
      <w:r w:rsidRPr="005E141D">
        <w:rPr>
          <w:spacing w:val="-57"/>
        </w:rPr>
        <w:t xml:space="preserve"> </w:t>
      </w:r>
      <w:r w:rsidRPr="005E141D">
        <w:t>нарушения</w:t>
      </w:r>
      <w:r w:rsidRPr="005E141D">
        <w:rPr>
          <w:spacing w:val="1"/>
        </w:rPr>
        <w:t xml:space="preserve"> </w:t>
      </w:r>
      <w:r w:rsidRPr="005E141D">
        <w:t>трудового</w:t>
      </w:r>
      <w:r w:rsidRPr="005E141D">
        <w:rPr>
          <w:spacing w:val="1"/>
        </w:rPr>
        <w:t xml:space="preserve"> </w:t>
      </w:r>
      <w:r w:rsidRPr="005E141D">
        <w:t>законодательства</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нормативных</w:t>
      </w:r>
      <w:r w:rsidRPr="005E141D">
        <w:rPr>
          <w:spacing w:val="1"/>
        </w:rPr>
        <w:t xml:space="preserve"> </w:t>
      </w:r>
      <w:r w:rsidRPr="005E141D">
        <w:t>правовых</w:t>
      </w:r>
      <w:r w:rsidRPr="005E141D">
        <w:rPr>
          <w:spacing w:val="1"/>
        </w:rPr>
        <w:t xml:space="preserve"> </w:t>
      </w:r>
      <w:r w:rsidRPr="005E141D">
        <w:t>актов,</w:t>
      </w:r>
      <w:r w:rsidRPr="005E141D">
        <w:rPr>
          <w:spacing w:val="1"/>
        </w:rPr>
        <w:t xml:space="preserve"> </w:t>
      </w:r>
      <w:r w:rsidRPr="005E141D">
        <w:t>содержащих</w:t>
      </w:r>
      <w:r w:rsidRPr="005E141D">
        <w:rPr>
          <w:spacing w:val="1"/>
        </w:rPr>
        <w:t xml:space="preserve"> </w:t>
      </w:r>
      <w:r w:rsidRPr="005E141D">
        <w:t>нормы трудового права;</w:t>
      </w:r>
    </w:p>
    <w:p w:rsidR="00C72331" w:rsidRPr="005E141D" w:rsidRDefault="00C72331" w:rsidP="00752C90">
      <w:pPr>
        <w:pStyle w:val="aff1"/>
        <w:widowControl w:val="0"/>
        <w:numPr>
          <w:ilvl w:val="0"/>
          <w:numId w:val="41"/>
        </w:numPr>
        <w:tabs>
          <w:tab w:val="left" w:pos="1079"/>
        </w:tabs>
        <w:autoSpaceDE w:val="0"/>
        <w:autoSpaceDN w:val="0"/>
        <w:ind w:right="259"/>
        <w:jc w:val="both"/>
      </w:pPr>
      <w:r w:rsidRPr="005E141D">
        <w:t>рассматривать</w:t>
      </w:r>
      <w:r w:rsidRPr="005E141D">
        <w:rPr>
          <w:spacing w:val="1"/>
        </w:rPr>
        <w:t xml:space="preserve"> </w:t>
      </w:r>
      <w:r w:rsidRPr="005E141D">
        <w:t>представления</w:t>
      </w:r>
      <w:r w:rsidRPr="005E141D">
        <w:rPr>
          <w:spacing w:val="1"/>
        </w:rPr>
        <w:t xml:space="preserve"> </w:t>
      </w:r>
      <w:r w:rsidRPr="005E141D">
        <w:t>соответствующих</w:t>
      </w:r>
      <w:r w:rsidRPr="005E141D">
        <w:rPr>
          <w:spacing w:val="1"/>
        </w:rPr>
        <w:t xml:space="preserve"> </w:t>
      </w:r>
      <w:r w:rsidRPr="005E141D">
        <w:t>профсоюзных</w:t>
      </w:r>
      <w:r w:rsidRPr="005E141D">
        <w:rPr>
          <w:spacing w:val="1"/>
        </w:rPr>
        <w:t xml:space="preserve"> </w:t>
      </w:r>
      <w:r w:rsidRPr="005E141D">
        <w:t>органов,</w:t>
      </w:r>
      <w:r w:rsidRPr="005E141D">
        <w:rPr>
          <w:spacing w:val="1"/>
        </w:rPr>
        <w:t xml:space="preserve"> </w:t>
      </w:r>
      <w:r w:rsidRPr="005E141D">
        <w:t>иных</w:t>
      </w:r>
      <w:r w:rsidRPr="005E141D">
        <w:rPr>
          <w:spacing w:val="1"/>
        </w:rPr>
        <w:t xml:space="preserve"> </w:t>
      </w:r>
      <w:r w:rsidRPr="005E141D">
        <w:t>избранных</w:t>
      </w:r>
      <w:r w:rsidRPr="005E141D">
        <w:rPr>
          <w:spacing w:val="1"/>
        </w:rPr>
        <w:t xml:space="preserve"> </w:t>
      </w:r>
      <w:r w:rsidRPr="005E141D">
        <w:t>работниками</w:t>
      </w:r>
      <w:r w:rsidRPr="005E141D">
        <w:rPr>
          <w:spacing w:val="1"/>
        </w:rPr>
        <w:t xml:space="preserve"> </w:t>
      </w:r>
      <w:r w:rsidRPr="005E141D">
        <w:t>ДОУ</w:t>
      </w:r>
      <w:r w:rsidRPr="005E141D">
        <w:rPr>
          <w:spacing w:val="1"/>
        </w:rPr>
        <w:t xml:space="preserve"> </w:t>
      </w:r>
      <w:r w:rsidRPr="005E141D">
        <w:t>представителей</w:t>
      </w:r>
      <w:r w:rsidRPr="005E141D">
        <w:rPr>
          <w:spacing w:val="1"/>
        </w:rPr>
        <w:t xml:space="preserve"> </w:t>
      </w:r>
      <w:r w:rsidRPr="005E141D">
        <w:t>о</w:t>
      </w:r>
      <w:r w:rsidRPr="005E141D">
        <w:rPr>
          <w:spacing w:val="1"/>
        </w:rPr>
        <w:t xml:space="preserve"> </w:t>
      </w:r>
      <w:r w:rsidRPr="005E141D">
        <w:t>выявленных</w:t>
      </w:r>
      <w:r w:rsidRPr="005E141D">
        <w:rPr>
          <w:spacing w:val="1"/>
        </w:rPr>
        <w:t xml:space="preserve"> </w:t>
      </w:r>
      <w:r w:rsidRPr="005E141D">
        <w:t>нарушениях</w:t>
      </w:r>
      <w:r w:rsidRPr="005E141D">
        <w:rPr>
          <w:spacing w:val="1"/>
        </w:rPr>
        <w:t xml:space="preserve"> </w:t>
      </w:r>
      <w:r w:rsidRPr="005E141D">
        <w:t>трудового законодательства и иных актов, содержащих нормы трудового права,</w:t>
      </w:r>
      <w:r w:rsidRPr="005E141D">
        <w:rPr>
          <w:spacing w:val="1"/>
        </w:rPr>
        <w:t xml:space="preserve"> </w:t>
      </w:r>
      <w:r w:rsidRPr="005E141D">
        <w:t>принимать меры по устранению выявленных нарушений и сообщать о принятых</w:t>
      </w:r>
      <w:r w:rsidRPr="005E141D">
        <w:rPr>
          <w:spacing w:val="1"/>
        </w:rPr>
        <w:t xml:space="preserve"> </w:t>
      </w:r>
      <w:r w:rsidRPr="005E141D">
        <w:t>мерах</w:t>
      </w:r>
      <w:r w:rsidRPr="005E141D">
        <w:rPr>
          <w:spacing w:val="3"/>
        </w:rPr>
        <w:t xml:space="preserve"> </w:t>
      </w:r>
      <w:r w:rsidRPr="005E141D">
        <w:t>указанным</w:t>
      </w:r>
      <w:r w:rsidRPr="005E141D">
        <w:rPr>
          <w:spacing w:val="-2"/>
        </w:rPr>
        <w:t xml:space="preserve"> </w:t>
      </w:r>
      <w:r w:rsidRPr="005E141D">
        <w:t>органам</w:t>
      </w:r>
      <w:r w:rsidRPr="005E141D">
        <w:rPr>
          <w:spacing w:val="-1"/>
        </w:rPr>
        <w:t xml:space="preserve"> </w:t>
      </w:r>
      <w:r w:rsidRPr="005E141D">
        <w:t>и представителям;</w:t>
      </w:r>
    </w:p>
    <w:p w:rsidR="00C72331" w:rsidRPr="005E141D" w:rsidRDefault="00C72331" w:rsidP="00752C90">
      <w:pPr>
        <w:pStyle w:val="aff1"/>
        <w:widowControl w:val="0"/>
        <w:numPr>
          <w:ilvl w:val="0"/>
          <w:numId w:val="41"/>
        </w:numPr>
        <w:tabs>
          <w:tab w:val="left" w:pos="1079"/>
        </w:tabs>
        <w:autoSpaceDE w:val="0"/>
        <w:autoSpaceDN w:val="0"/>
        <w:spacing w:before="1"/>
        <w:ind w:right="261"/>
        <w:jc w:val="both"/>
      </w:pPr>
      <w:r w:rsidRPr="005E141D">
        <w:t>создавать Педагогическому совету необходимые условия для выполнения своих</w:t>
      </w:r>
      <w:r w:rsidRPr="005E141D">
        <w:rPr>
          <w:spacing w:val="1"/>
        </w:rPr>
        <w:t xml:space="preserve"> </w:t>
      </w:r>
      <w:r w:rsidRPr="005E141D">
        <w:t>полномочий</w:t>
      </w:r>
      <w:r w:rsidRPr="005E141D">
        <w:rPr>
          <w:spacing w:val="-4"/>
        </w:rPr>
        <w:t xml:space="preserve"> </w:t>
      </w:r>
      <w:r w:rsidRPr="005E141D">
        <w:t>и</w:t>
      </w:r>
      <w:r w:rsidRPr="005E141D">
        <w:rPr>
          <w:spacing w:val="-1"/>
        </w:rPr>
        <w:t xml:space="preserve"> </w:t>
      </w:r>
      <w:r w:rsidRPr="005E141D">
        <w:t>в</w:t>
      </w:r>
      <w:r w:rsidRPr="005E141D">
        <w:rPr>
          <w:spacing w:val="-2"/>
        </w:rPr>
        <w:t xml:space="preserve"> </w:t>
      </w:r>
      <w:r w:rsidRPr="005E141D">
        <w:t>целях</w:t>
      </w:r>
      <w:r w:rsidRPr="005E141D">
        <w:rPr>
          <w:spacing w:val="2"/>
        </w:rPr>
        <w:t xml:space="preserve"> </w:t>
      </w:r>
      <w:r w:rsidRPr="005E141D">
        <w:t>-</w:t>
      </w:r>
      <w:r w:rsidRPr="005E141D">
        <w:rPr>
          <w:spacing w:val="-2"/>
        </w:rPr>
        <w:t xml:space="preserve"> </w:t>
      </w:r>
      <w:r w:rsidRPr="005E141D">
        <w:t>улучшения</w:t>
      </w:r>
      <w:r w:rsidRPr="005E141D">
        <w:rPr>
          <w:spacing w:val="-2"/>
        </w:rPr>
        <w:t xml:space="preserve"> </w:t>
      </w:r>
      <w:r w:rsidRPr="005E141D">
        <w:t>образовательно-воспитательной</w:t>
      </w:r>
      <w:r w:rsidRPr="005E141D">
        <w:rPr>
          <w:spacing w:val="-1"/>
        </w:rPr>
        <w:t xml:space="preserve"> </w:t>
      </w:r>
      <w:r w:rsidRPr="005E141D">
        <w:t>работы;</w:t>
      </w:r>
    </w:p>
    <w:p w:rsidR="00C72331" w:rsidRPr="005E141D" w:rsidRDefault="00C72331" w:rsidP="00752C90">
      <w:pPr>
        <w:pStyle w:val="aff1"/>
        <w:widowControl w:val="0"/>
        <w:numPr>
          <w:ilvl w:val="0"/>
          <w:numId w:val="41"/>
        </w:numPr>
        <w:tabs>
          <w:tab w:val="left" w:pos="1079"/>
        </w:tabs>
        <w:autoSpaceDE w:val="0"/>
        <w:autoSpaceDN w:val="0"/>
        <w:ind w:right="254"/>
        <w:jc w:val="both"/>
      </w:pPr>
      <w:r w:rsidRPr="005E141D">
        <w:t>создавать</w:t>
      </w:r>
      <w:r w:rsidRPr="005E141D">
        <w:rPr>
          <w:spacing w:val="1"/>
        </w:rPr>
        <w:t xml:space="preserve"> </w:t>
      </w:r>
      <w:r w:rsidRPr="005E141D">
        <w:t>условия,</w:t>
      </w:r>
      <w:r w:rsidRPr="005E141D">
        <w:rPr>
          <w:spacing w:val="1"/>
        </w:rPr>
        <w:t xml:space="preserve"> </w:t>
      </w:r>
      <w:r w:rsidRPr="005E141D">
        <w:t>обеспечивающие</w:t>
      </w:r>
      <w:r w:rsidRPr="005E141D">
        <w:rPr>
          <w:spacing w:val="1"/>
        </w:rPr>
        <w:t xml:space="preserve"> </w:t>
      </w:r>
      <w:r w:rsidRPr="005E141D">
        <w:t>участие</w:t>
      </w:r>
      <w:r w:rsidRPr="005E141D">
        <w:rPr>
          <w:spacing w:val="1"/>
        </w:rPr>
        <w:t xml:space="preserve"> </w:t>
      </w:r>
      <w:r w:rsidRPr="005E141D">
        <w:t>работников</w:t>
      </w:r>
      <w:r w:rsidRPr="005E141D">
        <w:rPr>
          <w:spacing w:val="1"/>
        </w:rPr>
        <w:t xml:space="preserve"> </w:t>
      </w:r>
      <w:r w:rsidRPr="005E141D">
        <w:t>в</w:t>
      </w:r>
      <w:r w:rsidRPr="005E141D">
        <w:rPr>
          <w:spacing w:val="1"/>
        </w:rPr>
        <w:t xml:space="preserve"> </w:t>
      </w:r>
      <w:r w:rsidRPr="005E141D">
        <w:t>управлении</w:t>
      </w:r>
      <w:r w:rsidRPr="005E141D">
        <w:rPr>
          <w:spacing w:val="1"/>
        </w:rPr>
        <w:t xml:space="preserve"> </w:t>
      </w:r>
      <w:r w:rsidRPr="005E141D">
        <w:t>дошкольным образовательным учреждением в предусмотренных ТК РФ, иными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коллективным</w:t>
      </w:r>
      <w:r w:rsidRPr="005E141D">
        <w:rPr>
          <w:spacing w:val="-2"/>
        </w:rPr>
        <w:t xml:space="preserve"> </w:t>
      </w:r>
      <w:r w:rsidRPr="005E141D">
        <w:t>договором</w:t>
      </w:r>
      <w:r w:rsidRPr="005E141D">
        <w:rPr>
          <w:spacing w:val="-1"/>
        </w:rPr>
        <w:t xml:space="preserve"> </w:t>
      </w:r>
      <w:r w:rsidRPr="005E141D">
        <w:t>формах;</w:t>
      </w:r>
    </w:p>
    <w:p w:rsidR="00C72331" w:rsidRPr="005E141D" w:rsidRDefault="00C72331" w:rsidP="00752C90">
      <w:pPr>
        <w:pStyle w:val="aff1"/>
        <w:widowControl w:val="0"/>
        <w:numPr>
          <w:ilvl w:val="0"/>
          <w:numId w:val="41"/>
        </w:numPr>
        <w:tabs>
          <w:tab w:val="left" w:pos="1079"/>
        </w:tabs>
        <w:autoSpaceDE w:val="0"/>
        <w:autoSpaceDN w:val="0"/>
        <w:ind w:right="262"/>
        <w:jc w:val="both"/>
      </w:pPr>
      <w:r w:rsidRPr="005E141D">
        <w:t>обеспечивать</w:t>
      </w:r>
      <w:r w:rsidRPr="005E141D">
        <w:rPr>
          <w:spacing w:val="-9"/>
        </w:rPr>
        <w:t xml:space="preserve"> </w:t>
      </w:r>
      <w:r w:rsidRPr="005E141D">
        <w:t>бытовые</w:t>
      </w:r>
      <w:r w:rsidRPr="005E141D">
        <w:rPr>
          <w:spacing w:val="-11"/>
        </w:rPr>
        <w:t xml:space="preserve"> </w:t>
      </w:r>
      <w:r w:rsidRPr="005E141D">
        <w:t>нужды</w:t>
      </w:r>
      <w:r w:rsidRPr="005E141D">
        <w:rPr>
          <w:spacing w:val="-9"/>
        </w:rPr>
        <w:t xml:space="preserve"> </w:t>
      </w:r>
      <w:r w:rsidRPr="005E141D">
        <w:t>работников,</w:t>
      </w:r>
      <w:r w:rsidRPr="005E141D">
        <w:rPr>
          <w:spacing w:val="-10"/>
        </w:rPr>
        <w:t xml:space="preserve"> </w:t>
      </w:r>
      <w:r w:rsidRPr="005E141D">
        <w:t>связанные</w:t>
      </w:r>
      <w:r w:rsidRPr="005E141D">
        <w:rPr>
          <w:spacing w:val="-10"/>
        </w:rPr>
        <w:t xml:space="preserve"> </w:t>
      </w:r>
      <w:r w:rsidRPr="005E141D">
        <w:t>с</w:t>
      </w:r>
      <w:r w:rsidRPr="005E141D">
        <w:rPr>
          <w:spacing w:val="-10"/>
        </w:rPr>
        <w:t xml:space="preserve"> </w:t>
      </w:r>
      <w:r w:rsidRPr="005E141D">
        <w:t>исполнением</w:t>
      </w:r>
      <w:r w:rsidRPr="005E141D">
        <w:rPr>
          <w:spacing w:val="-10"/>
        </w:rPr>
        <w:t xml:space="preserve"> </w:t>
      </w:r>
      <w:r w:rsidRPr="005E141D">
        <w:t>ими</w:t>
      </w:r>
      <w:r w:rsidRPr="005E141D">
        <w:rPr>
          <w:spacing w:val="-7"/>
        </w:rPr>
        <w:t xml:space="preserve"> </w:t>
      </w:r>
      <w:r w:rsidRPr="005E141D">
        <w:t>трудовых</w:t>
      </w:r>
      <w:r w:rsidRPr="005E141D">
        <w:rPr>
          <w:spacing w:val="-58"/>
        </w:rPr>
        <w:t xml:space="preserve"> </w:t>
      </w:r>
      <w:r w:rsidRPr="005E141D">
        <w:t>обязанностей;</w:t>
      </w:r>
    </w:p>
    <w:p w:rsidR="00C72331" w:rsidRPr="005E141D" w:rsidRDefault="00C72331" w:rsidP="00752C90">
      <w:pPr>
        <w:pStyle w:val="aff1"/>
        <w:widowControl w:val="0"/>
        <w:numPr>
          <w:ilvl w:val="0"/>
          <w:numId w:val="41"/>
        </w:numPr>
        <w:tabs>
          <w:tab w:val="left" w:pos="1079"/>
        </w:tabs>
        <w:autoSpaceDE w:val="0"/>
        <w:autoSpaceDN w:val="0"/>
        <w:ind w:right="261"/>
        <w:jc w:val="both"/>
      </w:pPr>
      <w:r w:rsidRPr="005E141D">
        <w:t>осуществлять</w:t>
      </w:r>
      <w:r w:rsidRPr="005E141D">
        <w:rPr>
          <w:spacing w:val="1"/>
        </w:rPr>
        <w:t xml:space="preserve"> </w:t>
      </w:r>
      <w:r w:rsidRPr="005E141D">
        <w:t>обязательное</w:t>
      </w:r>
      <w:r w:rsidRPr="005E141D">
        <w:rPr>
          <w:spacing w:val="1"/>
        </w:rPr>
        <w:t xml:space="preserve"> </w:t>
      </w:r>
      <w:r w:rsidRPr="005E141D">
        <w:t>социальное</w:t>
      </w:r>
      <w:r w:rsidRPr="005E141D">
        <w:rPr>
          <w:spacing w:val="1"/>
        </w:rPr>
        <w:t xml:space="preserve"> </w:t>
      </w:r>
      <w:r w:rsidRPr="005E141D">
        <w:t>страхование</w:t>
      </w:r>
      <w:r w:rsidRPr="005E141D">
        <w:rPr>
          <w:spacing w:val="1"/>
        </w:rPr>
        <w:t xml:space="preserve"> </w:t>
      </w:r>
      <w:r w:rsidRPr="005E141D">
        <w:t>работников</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2"/>
        </w:rPr>
        <w:t xml:space="preserve"> </w:t>
      </w:r>
      <w:r w:rsidRPr="005E141D">
        <w:t>федеральными</w:t>
      </w:r>
      <w:r w:rsidRPr="005E141D">
        <w:rPr>
          <w:spacing w:val="4"/>
        </w:rPr>
        <w:t xml:space="preserve"> </w:t>
      </w:r>
      <w:r w:rsidRPr="005E141D">
        <w:t>законами;</w:t>
      </w:r>
    </w:p>
    <w:p w:rsidR="00C72331" w:rsidRPr="005E141D" w:rsidRDefault="00C72331" w:rsidP="00752C90">
      <w:pPr>
        <w:pStyle w:val="aff1"/>
        <w:widowControl w:val="0"/>
        <w:numPr>
          <w:ilvl w:val="0"/>
          <w:numId w:val="41"/>
        </w:numPr>
        <w:tabs>
          <w:tab w:val="left" w:pos="1079"/>
        </w:tabs>
        <w:autoSpaceDE w:val="0"/>
        <w:autoSpaceDN w:val="0"/>
        <w:ind w:right="258"/>
        <w:jc w:val="both"/>
      </w:pPr>
      <w:r w:rsidRPr="005E141D">
        <w:t>возмещать вред, причиненный работникам в связи с исполнением ими трудовых</w:t>
      </w:r>
      <w:r w:rsidRPr="005E141D">
        <w:rPr>
          <w:spacing w:val="1"/>
        </w:rPr>
        <w:t xml:space="preserve"> </w:t>
      </w:r>
      <w:r w:rsidRPr="005E141D">
        <w:t>обязанностей, а также компенсировать моральный вред в порядке и на условиях,</w:t>
      </w:r>
      <w:r w:rsidRPr="005E141D">
        <w:rPr>
          <w:spacing w:val="1"/>
        </w:rPr>
        <w:t xml:space="preserve"> </w:t>
      </w:r>
      <w:r w:rsidRPr="005E141D">
        <w:t>которые</w:t>
      </w:r>
      <w:r w:rsidRPr="005E141D">
        <w:rPr>
          <w:spacing w:val="1"/>
        </w:rPr>
        <w:t xml:space="preserve"> </w:t>
      </w:r>
      <w:r w:rsidRPr="005E141D">
        <w:t>установлены</w:t>
      </w:r>
      <w:r w:rsidRPr="005E141D">
        <w:rPr>
          <w:spacing w:val="1"/>
        </w:rPr>
        <w:t xml:space="preserve"> </w:t>
      </w:r>
      <w:r w:rsidRPr="005E141D">
        <w:t>ТК</w:t>
      </w:r>
      <w:r w:rsidRPr="005E141D">
        <w:rPr>
          <w:spacing w:val="1"/>
        </w:rPr>
        <w:t xml:space="preserve"> </w:t>
      </w:r>
      <w:r w:rsidRPr="005E141D">
        <w:t>РФ,</w:t>
      </w:r>
      <w:r w:rsidRPr="005E141D">
        <w:rPr>
          <w:spacing w:val="1"/>
        </w:rPr>
        <w:t xml:space="preserve"> </w:t>
      </w:r>
      <w:r w:rsidRPr="005E141D">
        <w:t>другими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 актами</w:t>
      </w:r>
      <w:r w:rsidRPr="005E141D">
        <w:rPr>
          <w:spacing w:val="-1"/>
        </w:rPr>
        <w:t xml:space="preserve"> </w:t>
      </w:r>
      <w:r w:rsidRPr="005E141D">
        <w:t>Российской Федерации;</w:t>
      </w:r>
    </w:p>
    <w:p w:rsidR="00C72331" w:rsidRPr="005E141D" w:rsidRDefault="00C72331" w:rsidP="00752C90">
      <w:pPr>
        <w:pStyle w:val="aff1"/>
        <w:widowControl w:val="0"/>
        <w:numPr>
          <w:ilvl w:val="0"/>
          <w:numId w:val="41"/>
        </w:numPr>
        <w:tabs>
          <w:tab w:val="left" w:pos="1079"/>
        </w:tabs>
        <w:autoSpaceDE w:val="0"/>
        <w:autoSpaceDN w:val="0"/>
        <w:spacing w:before="1"/>
        <w:ind w:right="254"/>
        <w:jc w:val="both"/>
      </w:pPr>
      <w:r w:rsidRPr="005E141D">
        <w:t>обеспечивать</w:t>
      </w:r>
      <w:r w:rsidRPr="005E141D">
        <w:rPr>
          <w:spacing w:val="1"/>
        </w:rPr>
        <w:t xml:space="preserve"> </w:t>
      </w:r>
      <w:r w:rsidRPr="005E141D">
        <w:t>условия</w:t>
      </w:r>
      <w:r w:rsidRPr="005E141D">
        <w:rPr>
          <w:spacing w:val="1"/>
        </w:rPr>
        <w:t xml:space="preserve"> </w:t>
      </w:r>
      <w:r w:rsidRPr="005E141D">
        <w:t>для</w:t>
      </w:r>
      <w:r w:rsidRPr="005E141D">
        <w:rPr>
          <w:spacing w:val="1"/>
        </w:rPr>
        <w:t xml:space="preserve"> </w:t>
      </w:r>
      <w:r w:rsidRPr="005E141D">
        <w:t>систематического</w:t>
      </w:r>
      <w:r w:rsidRPr="005E141D">
        <w:rPr>
          <w:spacing w:val="1"/>
        </w:rPr>
        <w:t xml:space="preserve"> </w:t>
      </w:r>
      <w:r w:rsidRPr="005E141D">
        <w:t>повышения</w:t>
      </w:r>
      <w:r w:rsidRPr="005E141D">
        <w:rPr>
          <w:spacing w:val="1"/>
        </w:rPr>
        <w:t xml:space="preserve"> </w:t>
      </w:r>
      <w:r w:rsidRPr="005E141D">
        <w:t>профессиональной</w:t>
      </w:r>
      <w:r w:rsidRPr="005E141D">
        <w:rPr>
          <w:spacing w:val="1"/>
        </w:rPr>
        <w:t xml:space="preserve"> </w:t>
      </w:r>
      <w:r w:rsidRPr="005E141D">
        <w:t>квалификации</w:t>
      </w:r>
      <w:r w:rsidRPr="005E141D">
        <w:rPr>
          <w:spacing w:val="1"/>
        </w:rPr>
        <w:t xml:space="preserve"> </w:t>
      </w:r>
      <w:r w:rsidRPr="005E141D">
        <w:t>работников,</w:t>
      </w:r>
      <w:r w:rsidRPr="005E141D">
        <w:rPr>
          <w:spacing w:val="1"/>
        </w:rPr>
        <w:t xml:space="preserve"> </w:t>
      </w:r>
      <w:r w:rsidRPr="005E141D">
        <w:t>организовывать</w:t>
      </w:r>
      <w:r w:rsidRPr="005E141D">
        <w:rPr>
          <w:spacing w:val="1"/>
        </w:rPr>
        <w:t xml:space="preserve"> </w:t>
      </w:r>
      <w:r w:rsidRPr="005E141D">
        <w:t>и</w:t>
      </w:r>
      <w:r w:rsidRPr="005E141D">
        <w:rPr>
          <w:spacing w:val="1"/>
        </w:rPr>
        <w:t xml:space="preserve"> </w:t>
      </w:r>
      <w:r w:rsidRPr="005E141D">
        <w:t>проводить</w:t>
      </w:r>
      <w:r w:rsidRPr="005E141D">
        <w:rPr>
          <w:spacing w:val="1"/>
        </w:rPr>
        <w:t xml:space="preserve"> </w:t>
      </w:r>
      <w:r w:rsidRPr="005E141D">
        <w:t>аттестацию</w:t>
      </w:r>
      <w:r w:rsidRPr="005E141D">
        <w:rPr>
          <w:spacing w:val="-57"/>
        </w:rPr>
        <w:t xml:space="preserve"> </w:t>
      </w:r>
      <w:r w:rsidRPr="005E141D">
        <w:t>педагогических</w:t>
      </w:r>
      <w:r w:rsidRPr="005E141D">
        <w:rPr>
          <w:spacing w:val="1"/>
        </w:rPr>
        <w:t xml:space="preserve"> </w:t>
      </w:r>
      <w:r w:rsidRPr="005E141D">
        <w:t>работников;</w:t>
      </w:r>
    </w:p>
    <w:p w:rsidR="00C72331" w:rsidRPr="005E141D" w:rsidRDefault="00C72331" w:rsidP="00752C90">
      <w:pPr>
        <w:pStyle w:val="aff1"/>
        <w:widowControl w:val="0"/>
        <w:numPr>
          <w:ilvl w:val="0"/>
          <w:numId w:val="41"/>
        </w:numPr>
        <w:tabs>
          <w:tab w:val="left" w:pos="1079"/>
        </w:tabs>
        <w:autoSpaceDE w:val="0"/>
        <w:autoSpaceDN w:val="0"/>
        <w:ind w:right="262"/>
        <w:jc w:val="both"/>
      </w:pPr>
      <w:r w:rsidRPr="005E141D">
        <w:t>компенсировать</w:t>
      </w:r>
      <w:r w:rsidRPr="005E141D">
        <w:rPr>
          <w:spacing w:val="1"/>
        </w:rPr>
        <w:t xml:space="preserve"> </w:t>
      </w:r>
      <w:r w:rsidRPr="005E141D">
        <w:t>выходы</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установленный</w:t>
      </w:r>
      <w:r w:rsidRPr="005E141D">
        <w:rPr>
          <w:spacing w:val="1"/>
        </w:rPr>
        <w:t xml:space="preserve"> </w:t>
      </w:r>
      <w:r w:rsidRPr="005E141D">
        <w:t>для</w:t>
      </w:r>
      <w:r w:rsidRPr="005E141D">
        <w:rPr>
          <w:spacing w:val="1"/>
        </w:rPr>
        <w:t xml:space="preserve"> </w:t>
      </w:r>
      <w:r w:rsidRPr="005E141D">
        <w:t>данного</w:t>
      </w:r>
      <w:r w:rsidRPr="005E141D">
        <w:rPr>
          <w:spacing w:val="1"/>
        </w:rPr>
        <w:t xml:space="preserve"> </w:t>
      </w:r>
      <w:r w:rsidRPr="005E141D">
        <w:t>сотрудника</w:t>
      </w:r>
      <w:r w:rsidRPr="005E141D">
        <w:rPr>
          <w:spacing w:val="1"/>
        </w:rPr>
        <w:t xml:space="preserve"> </w:t>
      </w:r>
      <w:r w:rsidRPr="005E141D">
        <w:t>выходной</w:t>
      </w:r>
      <w:r w:rsidRPr="005E141D">
        <w:rPr>
          <w:spacing w:val="1"/>
        </w:rPr>
        <w:t xml:space="preserve"> </w:t>
      </w:r>
      <w:r w:rsidRPr="005E141D">
        <w:t>или</w:t>
      </w:r>
      <w:r w:rsidRPr="005E141D">
        <w:rPr>
          <w:spacing w:val="1"/>
        </w:rPr>
        <w:t xml:space="preserve"> </w:t>
      </w:r>
      <w:r w:rsidRPr="005E141D">
        <w:t>праздничный</w:t>
      </w:r>
      <w:r w:rsidRPr="005E141D">
        <w:rPr>
          <w:spacing w:val="1"/>
        </w:rPr>
        <w:t xml:space="preserve"> </w:t>
      </w:r>
      <w:r w:rsidRPr="005E141D">
        <w:t>день</w:t>
      </w:r>
      <w:r w:rsidRPr="005E141D">
        <w:rPr>
          <w:spacing w:val="1"/>
        </w:rPr>
        <w:t xml:space="preserve"> </w:t>
      </w:r>
      <w:r w:rsidRPr="005E141D">
        <w:t>предоставлением</w:t>
      </w:r>
      <w:r w:rsidRPr="005E141D">
        <w:rPr>
          <w:spacing w:val="1"/>
        </w:rPr>
        <w:t xml:space="preserve"> </w:t>
      </w:r>
      <w:r w:rsidRPr="005E141D">
        <w:t>другого</w:t>
      </w:r>
      <w:r w:rsidRPr="005E141D">
        <w:rPr>
          <w:spacing w:val="1"/>
        </w:rPr>
        <w:t xml:space="preserve"> </w:t>
      </w:r>
      <w:r w:rsidRPr="005E141D">
        <w:t>дня</w:t>
      </w:r>
      <w:r w:rsidRPr="005E141D">
        <w:rPr>
          <w:spacing w:val="1"/>
        </w:rPr>
        <w:t xml:space="preserve"> </w:t>
      </w:r>
      <w:r w:rsidRPr="005E141D">
        <w:t>отдыха</w:t>
      </w:r>
      <w:r w:rsidRPr="005E141D">
        <w:rPr>
          <w:spacing w:val="1"/>
        </w:rPr>
        <w:t xml:space="preserve"> </w:t>
      </w:r>
      <w:r w:rsidRPr="005E141D">
        <w:t>или</w:t>
      </w:r>
      <w:r w:rsidRPr="005E141D">
        <w:rPr>
          <w:spacing w:val="1"/>
        </w:rPr>
        <w:t xml:space="preserve"> </w:t>
      </w:r>
      <w:r w:rsidRPr="005E141D">
        <w:t>двойной</w:t>
      </w:r>
      <w:r w:rsidRPr="005E141D">
        <w:rPr>
          <w:spacing w:val="-2"/>
        </w:rPr>
        <w:t xml:space="preserve"> </w:t>
      </w:r>
      <w:r w:rsidRPr="005E141D">
        <w:t>оплаты</w:t>
      </w:r>
      <w:r w:rsidRPr="005E141D">
        <w:rPr>
          <w:spacing w:val="-2"/>
        </w:rPr>
        <w:t xml:space="preserve"> </w:t>
      </w:r>
      <w:r w:rsidRPr="005E141D">
        <w:t>труда,</w:t>
      </w:r>
      <w:r w:rsidRPr="005E141D">
        <w:rPr>
          <w:spacing w:val="2"/>
        </w:rPr>
        <w:t xml:space="preserve"> </w:t>
      </w:r>
      <w:r w:rsidRPr="005E141D">
        <w:t>предоставлять</w:t>
      </w:r>
      <w:r w:rsidRPr="005E141D">
        <w:rPr>
          <w:spacing w:val="-1"/>
        </w:rPr>
        <w:t xml:space="preserve"> </w:t>
      </w:r>
      <w:r w:rsidRPr="005E141D">
        <w:t>отгулы</w:t>
      </w:r>
      <w:r w:rsidRPr="005E141D">
        <w:rPr>
          <w:spacing w:val="-1"/>
        </w:rPr>
        <w:t xml:space="preserve"> </w:t>
      </w:r>
      <w:r w:rsidRPr="005E141D">
        <w:t>за</w:t>
      </w:r>
      <w:r w:rsidRPr="005E141D">
        <w:rPr>
          <w:spacing w:val="-3"/>
        </w:rPr>
        <w:t xml:space="preserve"> </w:t>
      </w:r>
      <w:r w:rsidRPr="005E141D">
        <w:t>дежурства</w:t>
      </w:r>
      <w:r w:rsidRPr="005E141D">
        <w:rPr>
          <w:spacing w:val="-2"/>
        </w:rPr>
        <w:t xml:space="preserve"> </w:t>
      </w:r>
      <w:r w:rsidRPr="005E141D">
        <w:t>в</w:t>
      </w:r>
      <w:r w:rsidRPr="005E141D">
        <w:rPr>
          <w:spacing w:val="-3"/>
        </w:rPr>
        <w:t xml:space="preserve"> </w:t>
      </w:r>
      <w:r w:rsidRPr="005E141D">
        <w:t>нерабочее</w:t>
      </w:r>
      <w:r w:rsidRPr="005E141D">
        <w:rPr>
          <w:spacing w:val="-2"/>
        </w:rPr>
        <w:t xml:space="preserve"> </w:t>
      </w:r>
      <w:r w:rsidRPr="005E141D">
        <w:t>время;</w:t>
      </w:r>
    </w:p>
    <w:p w:rsidR="00C72331" w:rsidRPr="005E141D" w:rsidRDefault="00C72331" w:rsidP="00752C90">
      <w:pPr>
        <w:pStyle w:val="aff1"/>
        <w:widowControl w:val="0"/>
        <w:numPr>
          <w:ilvl w:val="0"/>
          <w:numId w:val="41"/>
        </w:numPr>
        <w:tabs>
          <w:tab w:val="left" w:pos="1079"/>
        </w:tabs>
        <w:autoSpaceDE w:val="0"/>
        <w:autoSpaceDN w:val="0"/>
        <w:ind w:right="255"/>
        <w:jc w:val="both"/>
      </w:pPr>
      <w:r w:rsidRPr="005E141D">
        <w:t>своевременно предоставлять отпуска работникам дошкольного образовательного</w:t>
      </w:r>
      <w:r w:rsidRPr="005E141D">
        <w:rPr>
          <w:spacing w:val="1"/>
        </w:rPr>
        <w:t xml:space="preserve"> </w:t>
      </w:r>
      <w:r w:rsidRPr="005E141D">
        <w:t>учреждения</w:t>
      </w:r>
      <w:r w:rsidRPr="005E141D">
        <w:rPr>
          <w:spacing w:val="-1"/>
        </w:rPr>
        <w:t xml:space="preserve"> </w:t>
      </w:r>
      <w:r w:rsidRPr="005E141D">
        <w:t>в</w:t>
      </w:r>
      <w:r w:rsidRPr="005E141D">
        <w:rPr>
          <w:spacing w:val="-2"/>
        </w:rPr>
        <w:t xml:space="preserve"> </w:t>
      </w:r>
      <w:r w:rsidRPr="005E141D">
        <w:t>соответствии</w:t>
      </w:r>
      <w:r w:rsidRPr="005E141D">
        <w:rPr>
          <w:spacing w:val="-1"/>
        </w:rPr>
        <w:t xml:space="preserve"> </w:t>
      </w:r>
      <w:r w:rsidRPr="005E141D">
        <w:t>с утвержденным</w:t>
      </w:r>
      <w:r w:rsidRPr="005E141D">
        <w:rPr>
          <w:spacing w:val="-3"/>
        </w:rPr>
        <w:t xml:space="preserve"> </w:t>
      </w:r>
      <w:r w:rsidRPr="005E141D">
        <w:t>на год</w:t>
      </w:r>
      <w:r w:rsidRPr="005E141D">
        <w:rPr>
          <w:spacing w:val="-2"/>
        </w:rPr>
        <w:t xml:space="preserve"> </w:t>
      </w:r>
      <w:r w:rsidRPr="005E141D">
        <w:t>графиком</w:t>
      </w:r>
      <w:r w:rsidRPr="005E141D">
        <w:rPr>
          <w:spacing w:val="3"/>
        </w:rPr>
        <w:t xml:space="preserve"> </w:t>
      </w:r>
      <w:r w:rsidRPr="005E141D">
        <w:t>отпусков;</w:t>
      </w:r>
    </w:p>
    <w:p w:rsidR="00C72331" w:rsidRPr="005E141D" w:rsidRDefault="00C72331" w:rsidP="00752C90">
      <w:pPr>
        <w:pStyle w:val="aff1"/>
        <w:widowControl w:val="0"/>
        <w:numPr>
          <w:ilvl w:val="0"/>
          <w:numId w:val="41"/>
        </w:numPr>
        <w:tabs>
          <w:tab w:val="left" w:pos="1079"/>
        </w:tabs>
        <w:autoSpaceDE w:val="0"/>
        <w:autoSpaceDN w:val="0"/>
        <w:ind w:hanging="361"/>
        <w:jc w:val="both"/>
      </w:pPr>
      <w:r w:rsidRPr="005E141D">
        <w:rPr>
          <w:spacing w:val="-1"/>
        </w:rPr>
        <w:t>своевременно</w:t>
      </w:r>
      <w:r w:rsidRPr="005E141D">
        <w:rPr>
          <w:spacing w:val="-13"/>
        </w:rPr>
        <w:t xml:space="preserve"> </w:t>
      </w:r>
      <w:r w:rsidRPr="005E141D">
        <w:t>рассматривать</w:t>
      </w:r>
      <w:r w:rsidRPr="005E141D">
        <w:rPr>
          <w:spacing w:val="-11"/>
        </w:rPr>
        <w:t xml:space="preserve"> </w:t>
      </w:r>
      <w:r w:rsidRPr="005E141D">
        <w:t>критические</w:t>
      </w:r>
      <w:r w:rsidRPr="005E141D">
        <w:rPr>
          <w:spacing w:val="-13"/>
        </w:rPr>
        <w:t xml:space="preserve"> </w:t>
      </w:r>
      <w:r w:rsidRPr="005E141D">
        <w:t>замечания</w:t>
      </w:r>
      <w:r w:rsidRPr="005E141D">
        <w:rPr>
          <w:spacing w:val="-12"/>
        </w:rPr>
        <w:t xml:space="preserve"> </w:t>
      </w:r>
      <w:r w:rsidRPr="005E141D">
        <w:t>и</w:t>
      </w:r>
      <w:r w:rsidRPr="005E141D">
        <w:rPr>
          <w:spacing w:val="-11"/>
        </w:rPr>
        <w:t xml:space="preserve"> </w:t>
      </w:r>
      <w:r w:rsidRPr="005E141D">
        <w:t>сообщать</w:t>
      </w:r>
      <w:r w:rsidRPr="005E141D">
        <w:rPr>
          <w:spacing w:val="-5"/>
        </w:rPr>
        <w:t xml:space="preserve"> </w:t>
      </w:r>
      <w:r w:rsidRPr="005E141D">
        <w:t>о</w:t>
      </w:r>
      <w:r w:rsidRPr="005E141D">
        <w:rPr>
          <w:spacing w:val="-14"/>
        </w:rPr>
        <w:t xml:space="preserve"> </w:t>
      </w:r>
      <w:r w:rsidRPr="005E141D">
        <w:t>принятых</w:t>
      </w:r>
      <w:r w:rsidRPr="005E141D">
        <w:rPr>
          <w:spacing w:val="-10"/>
        </w:rPr>
        <w:t xml:space="preserve"> </w:t>
      </w:r>
      <w:r w:rsidRPr="005E141D">
        <w:t>мерах;</w:t>
      </w:r>
    </w:p>
    <w:p w:rsidR="00C72331" w:rsidRPr="005E141D" w:rsidRDefault="00C72331" w:rsidP="00752C90">
      <w:pPr>
        <w:pStyle w:val="aff1"/>
        <w:widowControl w:val="0"/>
        <w:numPr>
          <w:ilvl w:val="0"/>
          <w:numId w:val="41"/>
        </w:numPr>
        <w:tabs>
          <w:tab w:val="left" w:pos="1079"/>
        </w:tabs>
        <w:autoSpaceDE w:val="0"/>
        <w:autoSpaceDN w:val="0"/>
        <w:ind w:right="259"/>
        <w:jc w:val="both"/>
      </w:pPr>
      <w:r w:rsidRPr="005E141D">
        <w:t>исполнять иные обязанности, предусмотренные трудовым законодательством, в</w:t>
      </w:r>
      <w:r w:rsidRPr="005E141D">
        <w:rPr>
          <w:spacing w:val="1"/>
        </w:rPr>
        <w:t xml:space="preserve"> </w:t>
      </w:r>
      <w:r w:rsidRPr="005E141D">
        <w:t>том</w:t>
      </w:r>
      <w:r w:rsidRPr="005E141D">
        <w:rPr>
          <w:spacing w:val="1"/>
        </w:rPr>
        <w:t xml:space="preserve"> </w:t>
      </w:r>
      <w:r w:rsidRPr="005E141D">
        <w:lastRenderedPageBreak/>
        <w:t>числе законодательством о</w:t>
      </w:r>
      <w:r w:rsidRPr="005E141D">
        <w:rPr>
          <w:spacing w:val="1"/>
        </w:rPr>
        <w:t xml:space="preserve"> </w:t>
      </w:r>
      <w:r w:rsidRPr="005E141D">
        <w:t>специальной</w:t>
      </w:r>
      <w:r w:rsidRPr="005E141D">
        <w:rPr>
          <w:spacing w:val="1"/>
        </w:rPr>
        <w:t xml:space="preserve"> </w:t>
      </w:r>
      <w:r w:rsidRPr="005E141D">
        <w:t>оценке</w:t>
      </w:r>
      <w:r w:rsidRPr="005E141D">
        <w:rPr>
          <w:spacing w:val="1"/>
        </w:rPr>
        <w:t xml:space="preserve"> </w:t>
      </w:r>
      <w:r w:rsidRPr="005E141D">
        <w:t>условий</w:t>
      </w:r>
      <w:r w:rsidRPr="005E141D">
        <w:rPr>
          <w:spacing w:val="1"/>
        </w:rPr>
        <w:t xml:space="preserve"> </w:t>
      </w:r>
      <w:r w:rsidRPr="005E141D">
        <w:t>труда,</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содержащими</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коллективным договором, соглашениями, локальными нормативными актами и</w:t>
      </w:r>
      <w:r w:rsidRPr="005E141D">
        <w:rPr>
          <w:spacing w:val="1"/>
        </w:rPr>
        <w:t xml:space="preserve"> </w:t>
      </w:r>
      <w:r w:rsidRPr="005E141D">
        <w:t>трудовыми</w:t>
      </w:r>
      <w:r w:rsidRPr="005E141D">
        <w:rPr>
          <w:spacing w:val="-1"/>
        </w:rPr>
        <w:t xml:space="preserve"> </w:t>
      </w:r>
      <w:r w:rsidRPr="005E141D">
        <w:t>договорами.</w:t>
      </w:r>
    </w:p>
    <w:p w:rsidR="00C72331" w:rsidRPr="005E141D" w:rsidRDefault="00C72331" w:rsidP="00752C90">
      <w:pPr>
        <w:pStyle w:val="aff1"/>
        <w:widowControl w:val="0"/>
        <w:numPr>
          <w:ilvl w:val="1"/>
          <w:numId w:val="23"/>
        </w:numPr>
        <w:tabs>
          <w:tab w:val="left" w:pos="539"/>
        </w:tabs>
        <w:autoSpaceDE w:val="0"/>
        <w:autoSpaceDN w:val="0"/>
        <w:spacing w:before="1"/>
        <w:ind w:left="538" w:hanging="421"/>
        <w:jc w:val="both"/>
      </w:pPr>
      <w:r w:rsidRPr="005E141D">
        <w:rPr>
          <w:u w:val="single"/>
        </w:rPr>
        <w:t>Заведующий</w:t>
      </w:r>
      <w:r w:rsidRPr="005E141D">
        <w:rPr>
          <w:spacing w:val="-3"/>
          <w:u w:val="single"/>
        </w:rPr>
        <w:t xml:space="preserve"> </w:t>
      </w:r>
      <w:r w:rsidRPr="005E141D">
        <w:rPr>
          <w:u w:val="single"/>
        </w:rPr>
        <w:t>ДОУ</w:t>
      </w:r>
      <w:r w:rsidRPr="005E141D">
        <w:rPr>
          <w:spacing w:val="-3"/>
          <w:u w:val="single"/>
        </w:rPr>
        <w:t xml:space="preserve"> </w:t>
      </w:r>
      <w:r w:rsidRPr="005E141D">
        <w:rPr>
          <w:u w:val="single"/>
        </w:rPr>
        <w:t>имеет</w:t>
      </w:r>
      <w:r w:rsidRPr="005E141D">
        <w:rPr>
          <w:spacing w:val="-2"/>
          <w:u w:val="single"/>
        </w:rPr>
        <w:t xml:space="preserve"> </w:t>
      </w:r>
      <w:r w:rsidRPr="005E141D">
        <w:rPr>
          <w:u w:val="single"/>
        </w:rPr>
        <w:t>право:</w:t>
      </w:r>
    </w:p>
    <w:p w:rsidR="00C72331" w:rsidRPr="005E141D" w:rsidRDefault="00C72331" w:rsidP="00752C90">
      <w:pPr>
        <w:pStyle w:val="aff1"/>
        <w:widowControl w:val="0"/>
        <w:numPr>
          <w:ilvl w:val="0"/>
          <w:numId w:val="40"/>
        </w:numPr>
        <w:tabs>
          <w:tab w:val="left" w:pos="1079"/>
        </w:tabs>
        <w:autoSpaceDE w:val="0"/>
        <w:autoSpaceDN w:val="0"/>
        <w:ind w:right="253"/>
        <w:jc w:val="both"/>
      </w:pPr>
      <w:r w:rsidRPr="005E141D">
        <w:t>заключать, изменять и расторгать трудовые договоры с работниками дошкольного</w:t>
      </w:r>
      <w:r w:rsidRPr="005E141D">
        <w:rPr>
          <w:spacing w:val="-57"/>
        </w:rPr>
        <w:t xml:space="preserve"> </w:t>
      </w:r>
      <w:r w:rsidRPr="005E141D">
        <w:t>образовательного учреждения в порядке и на условиях, которые установлены ТК</w:t>
      </w:r>
      <w:r w:rsidRPr="005E141D">
        <w:rPr>
          <w:spacing w:val="1"/>
        </w:rPr>
        <w:t xml:space="preserve"> </w:t>
      </w:r>
      <w:r w:rsidRPr="005E141D">
        <w:t>РФ,</w:t>
      </w:r>
      <w:r w:rsidRPr="005E141D">
        <w:rPr>
          <w:spacing w:val="-1"/>
        </w:rPr>
        <w:t xml:space="preserve"> </w:t>
      </w:r>
      <w:r w:rsidRPr="005E141D">
        <w:t>иными</w:t>
      </w:r>
      <w:r w:rsidRPr="005E141D">
        <w:rPr>
          <w:spacing w:val="-2"/>
        </w:rPr>
        <w:t xml:space="preserve"> </w:t>
      </w:r>
      <w:r w:rsidRPr="005E141D">
        <w:t>федеральными законами;</w:t>
      </w:r>
    </w:p>
    <w:p w:rsidR="00C72331" w:rsidRPr="005E141D" w:rsidRDefault="00C72331" w:rsidP="00752C90">
      <w:pPr>
        <w:pStyle w:val="aff1"/>
        <w:widowControl w:val="0"/>
        <w:numPr>
          <w:ilvl w:val="0"/>
          <w:numId w:val="40"/>
        </w:numPr>
        <w:tabs>
          <w:tab w:val="left" w:pos="1079"/>
        </w:tabs>
        <w:autoSpaceDE w:val="0"/>
        <w:autoSpaceDN w:val="0"/>
        <w:ind w:hanging="361"/>
        <w:jc w:val="both"/>
      </w:pPr>
      <w:r w:rsidRPr="005E141D">
        <w:t>вести</w:t>
      </w:r>
      <w:r w:rsidRPr="005E141D">
        <w:rPr>
          <w:spacing w:val="-4"/>
        </w:rPr>
        <w:t xml:space="preserve"> </w:t>
      </w:r>
      <w:r w:rsidRPr="005E141D">
        <w:t>коллективные</w:t>
      </w:r>
      <w:r w:rsidRPr="005E141D">
        <w:rPr>
          <w:spacing w:val="-4"/>
        </w:rPr>
        <w:t xml:space="preserve"> </w:t>
      </w:r>
      <w:r w:rsidRPr="005E141D">
        <w:t>переговоры</w:t>
      </w:r>
      <w:r w:rsidRPr="005E141D">
        <w:rPr>
          <w:spacing w:val="-4"/>
        </w:rPr>
        <w:t xml:space="preserve"> </w:t>
      </w:r>
      <w:r w:rsidRPr="005E141D">
        <w:t>и</w:t>
      </w:r>
      <w:r w:rsidRPr="005E141D">
        <w:rPr>
          <w:spacing w:val="-3"/>
        </w:rPr>
        <w:t xml:space="preserve"> </w:t>
      </w:r>
      <w:r w:rsidRPr="005E141D">
        <w:t>заключать</w:t>
      </w:r>
      <w:r w:rsidRPr="005E141D">
        <w:rPr>
          <w:spacing w:val="-4"/>
        </w:rPr>
        <w:t xml:space="preserve"> </w:t>
      </w:r>
      <w:r w:rsidRPr="005E141D">
        <w:t>коллективные</w:t>
      </w:r>
      <w:r w:rsidRPr="005E141D">
        <w:rPr>
          <w:spacing w:val="-4"/>
        </w:rPr>
        <w:t xml:space="preserve"> </w:t>
      </w:r>
      <w:r w:rsidRPr="005E141D">
        <w:t>договоры;</w:t>
      </w:r>
    </w:p>
    <w:p w:rsidR="00C72331" w:rsidRPr="005E141D" w:rsidRDefault="00C72331" w:rsidP="00752C90">
      <w:pPr>
        <w:pStyle w:val="aff1"/>
        <w:widowControl w:val="0"/>
        <w:numPr>
          <w:ilvl w:val="0"/>
          <w:numId w:val="40"/>
        </w:numPr>
        <w:tabs>
          <w:tab w:val="left" w:pos="1079"/>
        </w:tabs>
        <w:autoSpaceDE w:val="0"/>
        <w:autoSpaceDN w:val="0"/>
        <w:ind w:hanging="361"/>
        <w:jc w:val="both"/>
      </w:pPr>
      <w:r w:rsidRPr="005E141D">
        <w:t>поощрять</w:t>
      </w:r>
      <w:r w:rsidRPr="005E141D">
        <w:rPr>
          <w:spacing w:val="-3"/>
        </w:rPr>
        <w:t xml:space="preserve"> </w:t>
      </w:r>
      <w:r w:rsidRPr="005E141D">
        <w:t>работников</w:t>
      </w:r>
      <w:r w:rsidRPr="005E141D">
        <w:rPr>
          <w:spacing w:val="-1"/>
        </w:rPr>
        <w:t xml:space="preserve"> </w:t>
      </w:r>
      <w:r w:rsidRPr="005E141D">
        <w:t>детского</w:t>
      </w:r>
      <w:r w:rsidRPr="005E141D">
        <w:rPr>
          <w:spacing w:val="-2"/>
        </w:rPr>
        <w:t xml:space="preserve"> </w:t>
      </w:r>
      <w:r w:rsidRPr="005E141D">
        <w:t>сада</w:t>
      </w:r>
      <w:r w:rsidRPr="005E141D">
        <w:rPr>
          <w:spacing w:val="-4"/>
        </w:rPr>
        <w:t xml:space="preserve"> </w:t>
      </w:r>
      <w:r w:rsidRPr="005E141D">
        <w:t>за</w:t>
      </w:r>
      <w:r w:rsidRPr="005E141D">
        <w:rPr>
          <w:spacing w:val="-3"/>
        </w:rPr>
        <w:t xml:space="preserve"> </w:t>
      </w:r>
      <w:r w:rsidRPr="005E141D">
        <w:t>добросовестный</w:t>
      </w:r>
      <w:r w:rsidRPr="005E141D">
        <w:rPr>
          <w:spacing w:val="-2"/>
        </w:rPr>
        <w:t xml:space="preserve"> </w:t>
      </w:r>
      <w:r w:rsidRPr="005E141D">
        <w:t>эффективный</w:t>
      </w:r>
      <w:r w:rsidRPr="005E141D">
        <w:rPr>
          <w:spacing w:val="-4"/>
        </w:rPr>
        <w:t xml:space="preserve"> </w:t>
      </w:r>
      <w:r w:rsidRPr="005E141D">
        <w:t>труд;</w:t>
      </w:r>
    </w:p>
    <w:p w:rsidR="00C72331" w:rsidRPr="005E141D" w:rsidRDefault="00C72331" w:rsidP="00752C90">
      <w:pPr>
        <w:pStyle w:val="aff1"/>
        <w:widowControl w:val="0"/>
        <w:numPr>
          <w:ilvl w:val="0"/>
          <w:numId w:val="40"/>
        </w:numPr>
        <w:tabs>
          <w:tab w:val="left" w:pos="1079"/>
        </w:tabs>
        <w:autoSpaceDE w:val="0"/>
        <w:autoSpaceDN w:val="0"/>
        <w:ind w:right="255"/>
        <w:jc w:val="both"/>
      </w:pPr>
      <w:r w:rsidRPr="005E141D">
        <w:t>требовать от работников исполнения ими трудовых</w:t>
      </w:r>
      <w:r w:rsidRPr="005E141D">
        <w:rPr>
          <w:spacing w:val="1"/>
        </w:rPr>
        <w:t xml:space="preserve"> </w:t>
      </w:r>
      <w:r w:rsidRPr="005E141D">
        <w:t>обязанностей и бережного</w:t>
      </w:r>
      <w:r w:rsidRPr="005E141D">
        <w:rPr>
          <w:spacing w:val="1"/>
        </w:rPr>
        <w:t xml:space="preserve"> </w:t>
      </w:r>
      <w:r w:rsidRPr="005E141D">
        <w:t>отношения</w:t>
      </w:r>
      <w:r w:rsidRPr="005E141D">
        <w:rPr>
          <w:spacing w:val="1"/>
        </w:rPr>
        <w:t xml:space="preserve"> </w:t>
      </w:r>
      <w:r w:rsidRPr="005E141D">
        <w:t>к</w:t>
      </w:r>
      <w:r w:rsidRPr="005E141D">
        <w:rPr>
          <w:spacing w:val="1"/>
        </w:rPr>
        <w:t xml:space="preserve"> </w:t>
      </w:r>
      <w:r w:rsidRPr="005E141D">
        <w:t>имуществу</w:t>
      </w:r>
      <w:r w:rsidRPr="005E141D">
        <w:rPr>
          <w:spacing w:val="1"/>
        </w:rPr>
        <w:t xml:space="preserve"> </w:t>
      </w:r>
      <w:r w:rsidRPr="005E141D">
        <w:t>учреждения</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к</w:t>
      </w:r>
      <w:r w:rsidRPr="005E141D">
        <w:rPr>
          <w:spacing w:val="1"/>
        </w:rPr>
        <w:t xml:space="preserve"> </w:t>
      </w:r>
      <w:r w:rsidRPr="005E141D">
        <w:t>имуществу</w:t>
      </w:r>
      <w:r w:rsidRPr="005E141D">
        <w:rPr>
          <w:spacing w:val="1"/>
        </w:rPr>
        <w:t xml:space="preserve"> </w:t>
      </w:r>
      <w:r w:rsidRPr="005E141D">
        <w:t>третьих</w:t>
      </w:r>
      <w:r w:rsidRPr="005E141D">
        <w:rPr>
          <w:spacing w:val="1"/>
        </w:rPr>
        <w:t xml:space="preserve"> </w:t>
      </w:r>
      <w:r w:rsidRPr="005E141D">
        <w:t>лиц,</w:t>
      </w:r>
      <w:r w:rsidRPr="005E141D">
        <w:rPr>
          <w:spacing w:val="1"/>
        </w:rPr>
        <w:t xml:space="preserve"> </w:t>
      </w:r>
      <w:r w:rsidRPr="005E141D">
        <w:t>находящемуся</w:t>
      </w:r>
      <w:r w:rsidRPr="005E141D">
        <w:rPr>
          <w:spacing w:val="1"/>
        </w:rPr>
        <w:t xml:space="preserve"> </w:t>
      </w:r>
      <w:r w:rsidRPr="005E141D">
        <w:t>у</w:t>
      </w:r>
      <w:r w:rsidRPr="005E141D">
        <w:rPr>
          <w:spacing w:val="1"/>
        </w:rPr>
        <w:t xml:space="preserve"> </w:t>
      </w:r>
      <w:r w:rsidRPr="005E141D">
        <w:t>работодателя,</w:t>
      </w:r>
      <w:r w:rsidRPr="005E141D">
        <w:rPr>
          <w:spacing w:val="1"/>
        </w:rPr>
        <w:t xml:space="preserve"> </w:t>
      </w:r>
      <w:r w:rsidRPr="005E141D">
        <w:t>если</w:t>
      </w:r>
      <w:r w:rsidRPr="005E141D">
        <w:rPr>
          <w:spacing w:val="1"/>
        </w:rPr>
        <w:t xml:space="preserve"> </w:t>
      </w:r>
      <w:r w:rsidRPr="005E141D">
        <w:t>работодатель</w:t>
      </w:r>
      <w:r w:rsidRPr="005E141D">
        <w:rPr>
          <w:spacing w:val="1"/>
        </w:rPr>
        <w:t xml:space="preserve"> </w:t>
      </w:r>
      <w:r w:rsidRPr="005E141D">
        <w:t>несет</w:t>
      </w:r>
      <w:r w:rsidRPr="005E141D">
        <w:rPr>
          <w:spacing w:val="1"/>
        </w:rPr>
        <w:t xml:space="preserve"> </w:t>
      </w:r>
      <w:r w:rsidRPr="005E141D">
        <w:t>ответственность</w:t>
      </w:r>
      <w:r w:rsidRPr="005E141D">
        <w:rPr>
          <w:spacing w:val="1"/>
        </w:rPr>
        <w:t xml:space="preserve"> </w:t>
      </w:r>
      <w:r w:rsidRPr="005E141D">
        <w:t>за</w:t>
      </w:r>
      <w:r w:rsidRPr="005E141D">
        <w:rPr>
          <w:spacing w:val="1"/>
        </w:rPr>
        <w:t xml:space="preserve"> </w:t>
      </w:r>
      <w:r w:rsidRPr="005E141D">
        <w:t>сохранность</w:t>
      </w:r>
      <w:r w:rsidRPr="005E141D">
        <w:rPr>
          <w:spacing w:val="1"/>
        </w:rPr>
        <w:t xml:space="preserve"> </w:t>
      </w:r>
      <w:r w:rsidRPr="005E141D">
        <w:t>этого</w:t>
      </w:r>
      <w:r w:rsidRPr="005E141D">
        <w:rPr>
          <w:spacing w:val="1"/>
        </w:rPr>
        <w:t xml:space="preserve"> </w:t>
      </w:r>
      <w:r w:rsidRPr="005E141D">
        <w:t>имущества)</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работников,</w:t>
      </w:r>
      <w:r w:rsidRPr="005E141D">
        <w:rPr>
          <w:spacing w:val="1"/>
        </w:rPr>
        <w:t xml:space="preserve"> </w:t>
      </w:r>
      <w:r w:rsidRPr="005E141D">
        <w:t>соблюдения</w:t>
      </w:r>
      <w:r w:rsidRPr="005E141D">
        <w:rPr>
          <w:spacing w:val="1"/>
        </w:rPr>
        <w:t xml:space="preserve"> </w:t>
      </w:r>
      <w:r w:rsidRPr="005E141D">
        <w:t>настоящих</w:t>
      </w:r>
      <w:r w:rsidRPr="005E141D">
        <w:rPr>
          <w:spacing w:val="1"/>
        </w:rPr>
        <w:t xml:space="preserve"> </w:t>
      </w:r>
      <w:r w:rsidRPr="005E141D">
        <w:t>Правил;</w:t>
      </w:r>
    </w:p>
    <w:p w:rsidR="00C72331" w:rsidRPr="005E141D" w:rsidRDefault="00C72331" w:rsidP="00752C90">
      <w:pPr>
        <w:pStyle w:val="aff1"/>
        <w:widowControl w:val="0"/>
        <w:numPr>
          <w:ilvl w:val="0"/>
          <w:numId w:val="40"/>
        </w:numPr>
        <w:tabs>
          <w:tab w:val="left" w:pos="1079"/>
        </w:tabs>
        <w:autoSpaceDE w:val="0"/>
        <w:autoSpaceDN w:val="0"/>
        <w:ind w:right="254"/>
        <w:jc w:val="both"/>
      </w:pPr>
      <w:r w:rsidRPr="005E141D">
        <w:t>привлекать</w:t>
      </w:r>
      <w:r w:rsidRPr="005E141D">
        <w:rPr>
          <w:spacing w:val="1"/>
        </w:rPr>
        <w:t xml:space="preserve"> </w:t>
      </w:r>
      <w:r w:rsidRPr="005E141D">
        <w:t>работников</w:t>
      </w:r>
      <w:r w:rsidRPr="005E141D">
        <w:rPr>
          <w:spacing w:val="1"/>
        </w:rPr>
        <w:t xml:space="preserve"> </w:t>
      </w:r>
      <w:r w:rsidRPr="005E141D">
        <w:t>к</w:t>
      </w:r>
      <w:r w:rsidRPr="005E141D">
        <w:rPr>
          <w:spacing w:val="1"/>
        </w:rPr>
        <w:t xml:space="preserve"> </w:t>
      </w:r>
      <w:r w:rsidRPr="005E141D">
        <w:t>дисциплинарной</w:t>
      </w:r>
      <w:r w:rsidRPr="005E141D">
        <w:rPr>
          <w:spacing w:val="1"/>
        </w:rPr>
        <w:t xml:space="preserve"> </w:t>
      </w:r>
      <w:r w:rsidRPr="005E141D">
        <w:t>и</w:t>
      </w:r>
      <w:r w:rsidRPr="005E141D">
        <w:rPr>
          <w:spacing w:val="1"/>
        </w:rPr>
        <w:t xml:space="preserve"> </w:t>
      </w:r>
      <w:r w:rsidRPr="005E141D">
        <w:t>материальной</w:t>
      </w:r>
      <w:r w:rsidRPr="005E141D">
        <w:rPr>
          <w:spacing w:val="1"/>
        </w:rPr>
        <w:t xml:space="preserve"> </w:t>
      </w:r>
      <w:r w:rsidRPr="005E141D">
        <w:t>ответственности</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 ТК</w:t>
      </w:r>
      <w:r w:rsidRPr="005E141D">
        <w:rPr>
          <w:spacing w:val="-1"/>
        </w:rPr>
        <w:t xml:space="preserve"> </w:t>
      </w:r>
      <w:r w:rsidRPr="005E141D">
        <w:t>РФ, иными</w:t>
      </w:r>
      <w:r w:rsidRPr="005E141D">
        <w:rPr>
          <w:spacing w:val="-1"/>
        </w:rPr>
        <w:t xml:space="preserve"> </w:t>
      </w:r>
      <w:r w:rsidRPr="005E141D">
        <w:t>федеральными</w:t>
      </w:r>
      <w:r w:rsidRPr="005E141D">
        <w:rPr>
          <w:spacing w:val="1"/>
        </w:rPr>
        <w:t xml:space="preserve"> </w:t>
      </w:r>
      <w:r w:rsidRPr="005E141D">
        <w:t>законами;</w:t>
      </w:r>
    </w:p>
    <w:p w:rsidR="00C72331" w:rsidRPr="005E141D" w:rsidRDefault="00C72331" w:rsidP="00752C90">
      <w:pPr>
        <w:pStyle w:val="aff1"/>
        <w:widowControl w:val="0"/>
        <w:numPr>
          <w:ilvl w:val="0"/>
          <w:numId w:val="40"/>
        </w:numPr>
        <w:tabs>
          <w:tab w:val="left" w:pos="1079"/>
        </w:tabs>
        <w:autoSpaceDE w:val="0"/>
        <w:autoSpaceDN w:val="0"/>
        <w:ind w:hanging="361"/>
        <w:jc w:val="both"/>
      </w:pPr>
      <w:r w:rsidRPr="005E141D">
        <w:t>принимать</w:t>
      </w:r>
      <w:r w:rsidRPr="005E141D">
        <w:rPr>
          <w:spacing w:val="-3"/>
        </w:rPr>
        <w:t xml:space="preserve"> </w:t>
      </w:r>
      <w:r w:rsidRPr="005E141D">
        <w:t>локальные</w:t>
      </w:r>
      <w:r w:rsidRPr="005E141D">
        <w:rPr>
          <w:spacing w:val="-5"/>
        </w:rPr>
        <w:t xml:space="preserve"> </w:t>
      </w:r>
      <w:r w:rsidRPr="005E141D">
        <w:t>нормативные</w:t>
      </w:r>
      <w:r w:rsidRPr="005E141D">
        <w:rPr>
          <w:spacing w:val="-4"/>
        </w:rPr>
        <w:t xml:space="preserve"> </w:t>
      </w:r>
      <w:r w:rsidRPr="005E141D">
        <w:t>акты;</w:t>
      </w:r>
    </w:p>
    <w:p w:rsidR="00C72331" w:rsidRPr="005E141D" w:rsidRDefault="00C72331" w:rsidP="00752C90">
      <w:pPr>
        <w:pStyle w:val="aff1"/>
        <w:widowControl w:val="0"/>
        <w:numPr>
          <w:ilvl w:val="0"/>
          <w:numId w:val="40"/>
        </w:numPr>
        <w:tabs>
          <w:tab w:val="left" w:pos="1079"/>
        </w:tabs>
        <w:autoSpaceDE w:val="0"/>
        <w:autoSpaceDN w:val="0"/>
        <w:ind w:hanging="361"/>
        <w:jc w:val="both"/>
      </w:pPr>
      <w:r w:rsidRPr="005E141D">
        <w:t>взаимодействовать</w:t>
      </w:r>
      <w:r w:rsidRPr="005E141D">
        <w:rPr>
          <w:spacing w:val="-4"/>
        </w:rPr>
        <w:t xml:space="preserve"> </w:t>
      </w:r>
      <w:r w:rsidRPr="005E141D">
        <w:t>с</w:t>
      </w:r>
      <w:r w:rsidRPr="005E141D">
        <w:rPr>
          <w:spacing w:val="-5"/>
        </w:rPr>
        <w:t xml:space="preserve"> </w:t>
      </w:r>
      <w:r w:rsidRPr="005E141D">
        <w:t>органами</w:t>
      </w:r>
      <w:r w:rsidRPr="005E141D">
        <w:rPr>
          <w:spacing w:val="-4"/>
        </w:rPr>
        <w:t xml:space="preserve"> </w:t>
      </w:r>
      <w:r w:rsidRPr="005E141D">
        <w:t>самоуправления</w:t>
      </w:r>
      <w:r w:rsidRPr="005E141D">
        <w:rPr>
          <w:spacing w:val="-3"/>
        </w:rPr>
        <w:t xml:space="preserve"> </w:t>
      </w:r>
      <w:r w:rsidRPr="005E141D">
        <w:t>ДОУ</w:t>
      </w:r>
    </w:p>
    <w:p w:rsidR="00C72331" w:rsidRPr="005E141D" w:rsidRDefault="00C72331" w:rsidP="00752C90">
      <w:pPr>
        <w:pStyle w:val="aff1"/>
        <w:widowControl w:val="0"/>
        <w:numPr>
          <w:ilvl w:val="0"/>
          <w:numId w:val="40"/>
        </w:numPr>
        <w:tabs>
          <w:tab w:val="left" w:pos="1079"/>
        </w:tabs>
        <w:autoSpaceDE w:val="0"/>
        <w:autoSpaceDN w:val="0"/>
        <w:spacing w:before="79"/>
        <w:ind w:hanging="361"/>
        <w:jc w:val="both"/>
      </w:pPr>
      <w:r w:rsidRPr="005E141D">
        <w:t>самостоятельно</w:t>
      </w:r>
      <w:r w:rsidRPr="005E141D">
        <w:rPr>
          <w:spacing w:val="-3"/>
        </w:rPr>
        <w:t xml:space="preserve"> </w:t>
      </w:r>
      <w:r w:rsidRPr="005E141D">
        <w:t>планировать</w:t>
      </w:r>
      <w:r w:rsidRPr="005E141D">
        <w:rPr>
          <w:spacing w:val="-2"/>
        </w:rPr>
        <w:t xml:space="preserve"> </w:t>
      </w:r>
      <w:r w:rsidRPr="005E141D">
        <w:t>свою</w:t>
      </w:r>
      <w:r w:rsidRPr="005E141D">
        <w:rPr>
          <w:spacing w:val="-3"/>
        </w:rPr>
        <w:t xml:space="preserve"> </w:t>
      </w:r>
      <w:r w:rsidRPr="005E141D">
        <w:t>работу</w:t>
      </w:r>
      <w:r w:rsidRPr="005E141D">
        <w:rPr>
          <w:spacing w:val="-7"/>
        </w:rPr>
        <w:t xml:space="preserve"> </w:t>
      </w:r>
      <w:r w:rsidRPr="005E141D">
        <w:t>на</w:t>
      </w:r>
      <w:r w:rsidRPr="005E141D">
        <w:rPr>
          <w:spacing w:val="-3"/>
        </w:rPr>
        <w:t xml:space="preserve"> </w:t>
      </w:r>
      <w:r w:rsidRPr="005E141D">
        <w:t>каждый учебный</w:t>
      </w:r>
      <w:r w:rsidRPr="005E141D">
        <w:rPr>
          <w:spacing w:val="-2"/>
        </w:rPr>
        <w:t xml:space="preserve"> </w:t>
      </w:r>
      <w:r w:rsidRPr="005E141D">
        <w:t>год;</w:t>
      </w:r>
    </w:p>
    <w:p w:rsidR="00C72331" w:rsidRPr="005E141D" w:rsidRDefault="00C72331" w:rsidP="00752C90">
      <w:pPr>
        <w:pStyle w:val="aff1"/>
        <w:widowControl w:val="0"/>
        <w:numPr>
          <w:ilvl w:val="0"/>
          <w:numId w:val="40"/>
        </w:numPr>
        <w:tabs>
          <w:tab w:val="left" w:pos="1079"/>
        </w:tabs>
        <w:autoSpaceDE w:val="0"/>
        <w:autoSpaceDN w:val="0"/>
        <w:ind w:right="258"/>
        <w:jc w:val="both"/>
      </w:pPr>
      <w:r w:rsidRPr="005E141D">
        <w:t>утверждать</w:t>
      </w:r>
      <w:r w:rsidRPr="005E141D">
        <w:rPr>
          <w:spacing w:val="1"/>
        </w:rPr>
        <w:t xml:space="preserve"> </w:t>
      </w:r>
      <w:r w:rsidRPr="005E141D">
        <w:t>структуру</w:t>
      </w:r>
      <w:r w:rsidRPr="005E141D">
        <w:rPr>
          <w:spacing w:val="1"/>
        </w:rPr>
        <w:t xml:space="preserve"> </w:t>
      </w:r>
      <w:r w:rsidRPr="005E141D">
        <w:t>ДОУ,</w:t>
      </w:r>
      <w:r w:rsidRPr="005E141D">
        <w:rPr>
          <w:spacing w:val="1"/>
        </w:rPr>
        <w:t xml:space="preserve"> </w:t>
      </w:r>
      <w:r w:rsidRPr="005E141D">
        <w:t>его</w:t>
      </w:r>
      <w:r w:rsidRPr="005E141D">
        <w:rPr>
          <w:spacing w:val="1"/>
        </w:rPr>
        <w:t xml:space="preserve"> </w:t>
      </w:r>
      <w:r w:rsidRPr="005E141D">
        <w:t>штатное</w:t>
      </w:r>
      <w:r w:rsidRPr="005E141D">
        <w:rPr>
          <w:spacing w:val="1"/>
        </w:rPr>
        <w:t xml:space="preserve"> </w:t>
      </w:r>
      <w:r w:rsidRPr="005E141D">
        <w:t>расписание,</w:t>
      </w:r>
      <w:r w:rsidRPr="005E141D">
        <w:rPr>
          <w:spacing w:val="1"/>
        </w:rPr>
        <w:t xml:space="preserve"> </w:t>
      </w:r>
      <w:r w:rsidRPr="005E141D">
        <w:t>план</w:t>
      </w:r>
      <w:r w:rsidRPr="005E141D">
        <w:rPr>
          <w:spacing w:val="1"/>
        </w:rPr>
        <w:t xml:space="preserve"> </w:t>
      </w:r>
      <w:r w:rsidRPr="005E141D">
        <w:t>финансово-хозяйственной</w:t>
      </w:r>
      <w:r w:rsidRPr="005E141D">
        <w:rPr>
          <w:spacing w:val="1"/>
        </w:rPr>
        <w:t xml:space="preserve"> </w:t>
      </w:r>
      <w:r w:rsidRPr="005E141D">
        <w:t>деятельности,</w:t>
      </w:r>
      <w:r w:rsidRPr="005E141D">
        <w:rPr>
          <w:spacing w:val="1"/>
        </w:rPr>
        <w:t xml:space="preserve"> </w:t>
      </w:r>
      <w:r w:rsidRPr="005E141D">
        <w:t>годовую</w:t>
      </w:r>
      <w:r w:rsidRPr="005E141D">
        <w:rPr>
          <w:spacing w:val="1"/>
        </w:rPr>
        <w:t xml:space="preserve"> </w:t>
      </w:r>
      <w:r w:rsidRPr="005E141D">
        <w:t>бухгалтерскую</w:t>
      </w:r>
      <w:r w:rsidRPr="005E141D">
        <w:rPr>
          <w:spacing w:val="1"/>
        </w:rPr>
        <w:t xml:space="preserve"> </w:t>
      </w:r>
      <w:r w:rsidRPr="005E141D">
        <w:t>отчетность,</w:t>
      </w:r>
      <w:r w:rsidRPr="005E141D">
        <w:rPr>
          <w:spacing w:val="1"/>
        </w:rPr>
        <w:t xml:space="preserve"> </w:t>
      </w:r>
      <w:r w:rsidRPr="005E141D">
        <w:t>графики работы и сетку занятий; планировать и организовывать образовательную</w:t>
      </w:r>
      <w:r w:rsidRPr="005E141D">
        <w:rPr>
          <w:spacing w:val="1"/>
        </w:rPr>
        <w:t xml:space="preserve"> </w:t>
      </w:r>
      <w:r w:rsidRPr="005E141D">
        <w:t>деятельность;</w:t>
      </w:r>
    </w:p>
    <w:p w:rsidR="00C72331" w:rsidRPr="005E141D" w:rsidRDefault="00C72331" w:rsidP="00752C90">
      <w:pPr>
        <w:pStyle w:val="aff1"/>
        <w:widowControl w:val="0"/>
        <w:numPr>
          <w:ilvl w:val="0"/>
          <w:numId w:val="40"/>
        </w:numPr>
        <w:tabs>
          <w:tab w:val="left" w:pos="1079"/>
        </w:tabs>
        <w:autoSpaceDE w:val="0"/>
        <w:autoSpaceDN w:val="0"/>
        <w:ind w:right="256"/>
        <w:jc w:val="both"/>
      </w:pPr>
      <w:r w:rsidRPr="005E141D">
        <w:t>распределять</w:t>
      </w:r>
      <w:r w:rsidRPr="005E141D">
        <w:rPr>
          <w:spacing w:val="1"/>
        </w:rPr>
        <w:t xml:space="preserve"> </w:t>
      </w:r>
      <w:r w:rsidRPr="005E141D">
        <w:t>обязанности</w:t>
      </w:r>
      <w:r w:rsidRPr="005E141D">
        <w:rPr>
          <w:spacing w:val="1"/>
        </w:rPr>
        <w:t xml:space="preserve"> </w:t>
      </w:r>
      <w:r w:rsidRPr="005E141D">
        <w:t>между</w:t>
      </w:r>
      <w:r w:rsidRPr="005E141D">
        <w:rPr>
          <w:spacing w:val="1"/>
        </w:rPr>
        <w:t xml:space="preserve"> </w:t>
      </w:r>
      <w:r w:rsidRPr="005E141D">
        <w:t>работниками</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утверждать</w:t>
      </w:r>
      <w:r w:rsidRPr="005E141D">
        <w:rPr>
          <w:spacing w:val="1"/>
        </w:rPr>
        <w:t xml:space="preserve"> </w:t>
      </w:r>
      <w:r w:rsidRPr="005E141D">
        <w:t>должностные</w:t>
      </w:r>
      <w:r w:rsidRPr="005E141D">
        <w:rPr>
          <w:spacing w:val="-3"/>
        </w:rPr>
        <w:t xml:space="preserve"> </w:t>
      </w:r>
      <w:r w:rsidRPr="005E141D">
        <w:t>инструкции работников;</w:t>
      </w:r>
    </w:p>
    <w:p w:rsidR="00C72331" w:rsidRPr="005E141D" w:rsidRDefault="00C72331" w:rsidP="00752C90">
      <w:pPr>
        <w:pStyle w:val="aff1"/>
        <w:widowControl w:val="0"/>
        <w:numPr>
          <w:ilvl w:val="0"/>
          <w:numId w:val="40"/>
        </w:numPr>
        <w:tabs>
          <w:tab w:val="left" w:pos="1079"/>
        </w:tabs>
        <w:autoSpaceDE w:val="0"/>
        <w:autoSpaceDN w:val="0"/>
        <w:ind w:hanging="361"/>
        <w:jc w:val="both"/>
      </w:pPr>
      <w:r w:rsidRPr="005E141D">
        <w:t>посещать</w:t>
      </w:r>
      <w:r w:rsidRPr="005E141D">
        <w:rPr>
          <w:spacing w:val="-3"/>
        </w:rPr>
        <w:t xml:space="preserve"> </w:t>
      </w:r>
      <w:r w:rsidRPr="005E141D">
        <w:t>занятия</w:t>
      </w:r>
      <w:r w:rsidRPr="005E141D">
        <w:rPr>
          <w:spacing w:val="-5"/>
        </w:rPr>
        <w:t xml:space="preserve"> </w:t>
      </w:r>
      <w:r w:rsidRPr="005E141D">
        <w:t>и</w:t>
      </w:r>
      <w:r w:rsidRPr="005E141D">
        <w:rPr>
          <w:spacing w:val="-3"/>
        </w:rPr>
        <w:t xml:space="preserve"> </w:t>
      </w:r>
      <w:r w:rsidRPr="005E141D">
        <w:t>режимные</w:t>
      </w:r>
      <w:r w:rsidRPr="005E141D">
        <w:rPr>
          <w:spacing w:val="-4"/>
        </w:rPr>
        <w:t xml:space="preserve"> </w:t>
      </w:r>
      <w:r w:rsidRPr="005E141D">
        <w:t>моменты</w:t>
      </w:r>
      <w:r w:rsidRPr="005E141D">
        <w:rPr>
          <w:spacing w:val="-3"/>
        </w:rPr>
        <w:t xml:space="preserve"> </w:t>
      </w:r>
      <w:r w:rsidRPr="005E141D">
        <w:t>без</w:t>
      </w:r>
      <w:r w:rsidRPr="005E141D">
        <w:rPr>
          <w:spacing w:val="-3"/>
        </w:rPr>
        <w:t xml:space="preserve"> </w:t>
      </w:r>
      <w:r w:rsidRPr="005E141D">
        <w:t>предварительного</w:t>
      </w:r>
      <w:r w:rsidRPr="005E141D">
        <w:rPr>
          <w:spacing w:val="-2"/>
        </w:rPr>
        <w:t xml:space="preserve"> </w:t>
      </w:r>
      <w:r w:rsidRPr="005E141D">
        <w:t>предупреждения;</w:t>
      </w:r>
    </w:p>
    <w:p w:rsidR="00C72331" w:rsidRPr="005E141D" w:rsidRDefault="00C72331" w:rsidP="00752C90">
      <w:pPr>
        <w:pStyle w:val="aff1"/>
        <w:widowControl w:val="0"/>
        <w:numPr>
          <w:ilvl w:val="0"/>
          <w:numId w:val="40"/>
        </w:numPr>
        <w:tabs>
          <w:tab w:val="left" w:pos="1079"/>
        </w:tabs>
        <w:autoSpaceDE w:val="0"/>
        <w:autoSpaceDN w:val="0"/>
        <w:ind w:right="255"/>
        <w:jc w:val="both"/>
      </w:pPr>
      <w:r w:rsidRPr="005E141D">
        <w:t>реализовывать</w:t>
      </w:r>
      <w:r w:rsidRPr="005E141D">
        <w:rPr>
          <w:spacing w:val="1"/>
        </w:rPr>
        <w:t xml:space="preserve"> </w:t>
      </w:r>
      <w:r w:rsidRPr="005E141D">
        <w:t>права,</w:t>
      </w:r>
      <w:r w:rsidRPr="005E141D">
        <w:rPr>
          <w:spacing w:val="1"/>
        </w:rPr>
        <w:t xml:space="preserve"> </w:t>
      </w:r>
      <w:r w:rsidRPr="005E141D">
        <w:t>предоставленные</w:t>
      </w:r>
      <w:r w:rsidRPr="005E141D">
        <w:rPr>
          <w:spacing w:val="1"/>
        </w:rPr>
        <w:t xml:space="preserve"> </w:t>
      </w:r>
      <w:r w:rsidRPr="005E141D">
        <w:t>ему</w:t>
      </w:r>
      <w:r w:rsidRPr="005E141D">
        <w:rPr>
          <w:spacing w:val="1"/>
        </w:rPr>
        <w:t xml:space="preserve"> </w:t>
      </w:r>
      <w:r w:rsidRPr="005E141D">
        <w:t>законодательством о</w:t>
      </w:r>
      <w:r w:rsidRPr="005E141D">
        <w:rPr>
          <w:spacing w:val="1"/>
        </w:rPr>
        <w:t xml:space="preserve"> </w:t>
      </w:r>
      <w:r w:rsidRPr="005E141D">
        <w:t>специальной</w:t>
      </w:r>
      <w:r w:rsidRPr="005E141D">
        <w:rPr>
          <w:spacing w:val="1"/>
        </w:rPr>
        <w:t xml:space="preserve"> </w:t>
      </w:r>
      <w:r w:rsidRPr="005E141D">
        <w:t>оценке условий труда.</w:t>
      </w:r>
    </w:p>
    <w:p w:rsidR="00C72331" w:rsidRPr="005E141D" w:rsidRDefault="00C72331" w:rsidP="00752C90">
      <w:pPr>
        <w:pStyle w:val="aff1"/>
        <w:widowControl w:val="0"/>
        <w:numPr>
          <w:ilvl w:val="1"/>
          <w:numId w:val="23"/>
        </w:numPr>
        <w:tabs>
          <w:tab w:val="left" w:pos="537"/>
        </w:tabs>
        <w:autoSpaceDE w:val="0"/>
        <w:autoSpaceDN w:val="0"/>
        <w:ind w:right="258" w:firstLine="0"/>
        <w:jc w:val="both"/>
      </w:pPr>
      <w:r w:rsidRPr="005E141D">
        <w:rPr>
          <w:u w:val="single"/>
        </w:rPr>
        <w:t>Дошкольное</w:t>
      </w:r>
      <w:r w:rsidRPr="005E141D">
        <w:rPr>
          <w:spacing w:val="-9"/>
          <w:u w:val="single"/>
        </w:rPr>
        <w:t xml:space="preserve"> </w:t>
      </w:r>
      <w:r w:rsidRPr="005E141D">
        <w:rPr>
          <w:u w:val="single"/>
        </w:rPr>
        <w:t>образовательное</w:t>
      </w:r>
      <w:r w:rsidRPr="005E141D">
        <w:rPr>
          <w:spacing w:val="-5"/>
          <w:u w:val="single"/>
        </w:rPr>
        <w:t xml:space="preserve"> </w:t>
      </w:r>
      <w:r w:rsidRPr="005E141D">
        <w:rPr>
          <w:u w:val="single"/>
        </w:rPr>
        <w:t>учреждение,</w:t>
      </w:r>
      <w:r w:rsidRPr="005E141D">
        <w:rPr>
          <w:spacing w:val="-4"/>
          <w:u w:val="single"/>
        </w:rPr>
        <w:t xml:space="preserve"> </w:t>
      </w:r>
      <w:r w:rsidRPr="005E141D">
        <w:rPr>
          <w:u w:val="single"/>
        </w:rPr>
        <w:t>как</w:t>
      </w:r>
      <w:r w:rsidRPr="005E141D">
        <w:rPr>
          <w:spacing w:val="-6"/>
          <w:u w:val="single"/>
        </w:rPr>
        <w:t xml:space="preserve"> </w:t>
      </w:r>
      <w:r w:rsidRPr="005E141D">
        <w:rPr>
          <w:u w:val="single"/>
        </w:rPr>
        <w:t>юридическое</w:t>
      </w:r>
      <w:r w:rsidRPr="005E141D">
        <w:rPr>
          <w:spacing w:val="-8"/>
          <w:u w:val="single"/>
        </w:rPr>
        <w:t xml:space="preserve"> </w:t>
      </w:r>
      <w:r w:rsidRPr="005E141D">
        <w:rPr>
          <w:u w:val="single"/>
        </w:rPr>
        <w:t>лицо,</w:t>
      </w:r>
      <w:r w:rsidRPr="005E141D">
        <w:rPr>
          <w:spacing w:val="-10"/>
          <w:u w:val="single"/>
        </w:rPr>
        <w:t xml:space="preserve"> </w:t>
      </w:r>
      <w:r w:rsidRPr="005E141D">
        <w:rPr>
          <w:u w:val="single"/>
        </w:rPr>
        <w:t>которое</w:t>
      </w:r>
      <w:r w:rsidRPr="005E141D">
        <w:rPr>
          <w:spacing w:val="-8"/>
          <w:u w:val="single"/>
        </w:rPr>
        <w:t xml:space="preserve"> </w:t>
      </w:r>
      <w:r w:rsidRPr="005E141D">
        <w:rPr>
          <w:u w:val="single"/>
        </w:rPr>
        <w:t>представляет</w:t>
      </w:r>
      <w:r w:rsidRPr="005E141D">
        <w:rPr>
          <w:spacing w:val="-57"/>
        </w:rPr>
        <w:t xml:space="preserve"> </w:t>
      </w:r>
      <w:r w:rsidRPr="005E141D">
        <w:rPr>
          <w:u w:val="single"/>
        </w:rPr>
        <w:t>заведующий,</w:t>
      </w:r>
      <w:r w:rsidRPr="005E141D">
        <w:rPr>
          <w:spacing w:val="-1"/>
          <w:u w:val="single"/>
        </w:rPr>
        <w:t xml:space="preserve"> </w:t>
      </w:r>
      <w:r w:rsidRPr="005E141D">
        <w:rPr>
          <w:u w:val="single"/>
        </w:rPr>
        <w:t>несет ответственность</w:t>
      </w:r>
      <w:r w:rsidRPr="005E141D">
        <w:rPr>
          <w:spacing w:val="-1"/>
          <w:u w:val="single"/>
        </w:rPr>
        <w:t xml:space="preserve"> </w:t>
      </w:r>
      <w:r w:rsidRPr="005E141D">
        <w:rPr>
          <w:u w:val="single"/>
        </w:rPr>
        <w:t>перед работниками:</w:t>
      </w:r>
    </w:p>
    <w:p w:rsidR="00C72331" w:rsidRPr="005E141D" w:rsidRDefault="00C72331" w:rsidP="00752C90">
      <w:pPr>
        <w:pStyle w:val="aff1"/>
        <w:widowControl w:val="0"/>
        <w:numPr>
          <w:ilvl w:val="0"/>
          <w:numId w:val="39"/>
        </w:numPr>
        <w:tabs>
          <w:tab w:val="left" w:pos="1079"/>
        </w:tabs>
        <w:autoSpaceDE w:val="0"/>
        <w:autoSpaceDN w:val="0"/>
        <w:spacing w:before="1"/>
        <w:ind w:right="255"/>
        <w:jc w:val="both"/>
      </w:pPr>
      <w:r w:rsidRPr="005E141D">
        <w:t>за</w:t>
      </w:r>
      <w:r w:rsidRPr="005E141D">
        <w:rPr>
          <w:spacing w:val="-8"/>
        </w:rPr>
        <w:t xml:space="preserve"> </w:t>
      </w:r>
      <w:r w:rsidRPr="005E141D">
        <w:t>ущерб,</w:t>
      </w:r>
      <w:r w:rsidRPr="005E141D">
        <w:rPr>
          <w:spacing w:val="-10"/>
        </w:rPr>
        <w:t xml:space="preserve"> </w:t>
      </w:r>
      <w:r w:rsidRPr="005E141D">
        <w:t>причиненный</w:t>
      </w:r>
      <w:r w:rsidRPr="005E141D">
        <w:rPr>
          <w:spacing w:val="-11"/>
        </w:rPr>
        <w:t xml:space="preserve"> </w:t>
      </w:r>
      <w:r w:rsidRPr="005E141D">
        <w:t>в</w:t>
      </w:r>
      <w:r w:rsidRPr="005E141D">
        <w:rPr>
          <w:spacing w:val="-9"/>
        </w:rPr>
        <w:t xml:space="preserve"> </w:t>
      </w:r>
      <w:r w:rsidRPr="005E141D">
        <w:t>результате</w:t>
      </w:r>
      <w:r w:rsidRPr="005E141D">
        <w:rPr>
          <w:spacing w:val="-11"/>
        </w:rPr>
        <w:t xml:space="preserve"> </w:t>
      </w:r>
      <w:r w:rsidRPr="005E141D">
        <w:t>незаконного</w:t>
      </w:r>
      <w:r w:rsidRPr="005E141D">
        <w:rPr>
          <w:spacing w:val="-8"/>
        </w:rPr>
        <w:t xml:space="preserve"> </w:t>
      </w:r>
      <w:r w:rsidRPr="005E141D">
        <w:t>лишения</w:t>
      </w:r>
      <w:r w:rsidRPr="005E141D">
        <w:rPr>
          <w:spacing w:val="-9"/>
        </w:rPr>
        <w:t xml:space="preserve"> </w:t>
      </w:r>
      <w:r w:rsidRPr="005E141D">
        <w:t>работника</w:t>
      </w:r>
      <w:r w:rsidRPr="005E141D">
        <w:rPr>
          <w:spacing w:val="-11"/>
        </w:rPr>
        <w:t xml:space="preserve"> </w:t>
      </w:r>
      <w:r w:rsidRPr="005E141D">
        <w:t>возможности</w:t>
      </w:r>
      <w:r w:rsidRPr="005E141D">
        <w:rPr>
          <w:spacing w:val="-58"/>
        </w:rPr>
        <w:t xml:space="preserve"> </w:t>
      </w:r>
      <w:r w:rsidRPr="005E141D">
        <w:t>трудиться;</w:t>
      </w:r>
    </w:p>
    <w:p w:rsidR="00C72331" w:rsidRPr="005E141D" w:rsidRDefault="00C72331" w:rsidP="00752C90">
      <w:pPr>
        <w:pStyle w:val="aff1"/>
        <w:widowControl w:val="0"/>
        <w:numPr>
          <w:ilvl w:val="0"/>
          <w:numId w:val="39"/>
        </w:numPr>
        <w:tabs>
          <w:tab w:val="left" w:pos="1079"/>
        </w:tabs>
        <w:autoSpaceDE w:val="0"/>
        <w:autoSpaceDN w:val="0"/>
        <w:ind w:hanging="361"/>
        <w:jc w:val="both"/>
      </w:pPr>
      <w:r w:rsidRPr="005E141D">
        <w:t>за</w:t>
      </w:r>
      <w:r w:rsidRPr="005E141D">
        <w:rPr>
          <w:spacing w:val="-12"/>
        </w:rPr>
        <w:t xml:space="preserve"> </w:t>
      </w:r>
      <w:r w:rsidRPr="005E141D">
        <w:t>задержку</w:t>
      </w:r>
      <w:r w:rsidRPr="005E141D">
        <w:rPr>
          <w:spacing w:val="-14"/>
        </w:rPr>
        <w:t xml:space="preserve"> </w:t>
      </w:r>
      <w:r w:rsidRPr="005E141D">
        <w:t>трудовой</w:t>
      </w:r>
      <w:r w:rsidRPr="005E141D">
        <w:rPr>
          <w:spacing w:val="-10"/>
        </w:rPr>
        <w:t xml:space="preserve"> </w:t>
      </w:r>
      <w:r w:rsidRPr="005E141D">
        <w:t>книжки</w:t>
      </w:r>
      <w:r w:rsidRPr="005E141D">
        <w:rPr>
          <w:spacing w:val="-9"/>
        </w:rPr>
        <w:t xml:space="preserve"> </w:t>
      </w:r>
      <w:r w:rsidRPr="005E141D">
        <w:t>при</w:t>
      </w:r>
      <w:r w:rsidRPr="005E141D">
        <w:rPr>
          <w:spacing w:val="-8"/>
        </w:rPr>
        <w:t xml:space="preserve"> </w:t>
      </w:r>
      <w:r w:rsidRPr="005E141D">
        <w:t>увольнении</w:t>
      </w:r>
      <w:r w:rsidRPr="005E141D">
        <w:rPr>
          <w:spacing w:val="-9"/>
        </w:rPr>
        <w:t xml:space="preserve"> </w:t>
      </w:r>
      <w:r w:rsidRPr="005E141D">
        <w:t>работника;</w:t>
      </w:r>
    </w:p>
    <w:p w:rsidR="00C72331" w:rsidRPr="005E141D" w:rsidRDefault="00C72331" w:rsidP="00752C90">
      <w:pPr>
        <w:pStyle w:val="aff1"/>
        <w:widowControl w:val="0"/>
        <w:numPr>
          <w:ilvl w:val="0"/>
          <w:numId w:val="39"/>
        </w:numPr>
        <w:tabs>
          <w:tab w:val="left" w:pos="1078"/>
          <w:tab w:val="left" w:pos="1079"/>
        </w:tabs>
        <w:autoSpaceDE w:val="0"/>
        <w:autoSpaceDN w:val="0"/>
        <w:ind w:right="249"/>
      </w:pPr>
      <w:r w:rsidRPr="005E141D">
        <w:rPr>
          <w:spacing w:val="-4"/>
        </w:rPr>
        <w:t>незаконное</w:t>
      </w:r>
      <w:r w:rsidRPr="005E141D">
        <w:rPr>
          <w:spacing w:val="-13"/>
        </w:rPr>
        <w:t xml:space="preserve"> </w:t>
      </w:r>
      <w:r w:rsidRPr="005E141D">
        <w:rPr>
          <w:spacing w:val="-4"/>
        </w:rPr>
        <w:t>отстранение</w:t>
      </w:r>
      <w:r w:rsidRPr="005E141D">
        <w:rPr>
          <w:spacing w:val="-10"/>
        </w:rPr>
        <w:t xml:space="preserve"> </w:t>
      </w:r>
      <w:r w:rsidRPr="005E141D">
        <w:rPr>
          <w:spacing w:val="-4"/>
        </w:rPr>
        <w:t>работника</w:t>
      </w:r>
      <w:r w:rsidRPr="005E141D">
        <w:rPr>
          <w:spacing w:val="-15"/>
        </w:rPr>
        <w:t xml:space="preserve"> </w:t>
      </w:r>
      <w:r w:rsidRPr="005E141D">
        <w:rPr>
          <w:spacing w:val="-3"/>
        </w:rPr>
        <w:t>от</w:t>
      </w:r>
      <w:r w:rsidRPr="005E141D">
        <w:rPr>
          <w:spacing w:val="-14"/>
        </w:rPr>
        <w:t xml:space="preserve"> </w:t>
      </w:r>
      <w:r w:rsidRPr="005E141D">
        <w:rPr>
          <w:spacing w:val="-3"/>
        </w:rPr>
        <w:t>работы,</w:t>
      </w:r>
      <w:r w:rsidRPr="005E141D">
        <w:rPr>
          <w:spacing w:val="-16"/>
        </w:rPr>
        <w:t xml:space="preserve"> </w:t>
      </w:r>
      <w:r w:rsidRPr="005E141D">
        <w:rPr>
          <w:spacing w:val="-3"/>
        </w:rPr>
        <w:t>его</w:t>
      </w:r>
      <w:r w:rsidRPr="005E141D">
        <w:rPr>
          <w:spacing w:val="-14"/>
        </w:rPr>
        <w:t xml:space="preserve"> </w:t>
      </w:r>
      <w:r w:rsidRPr="005E141D">
        <w:rPr>
          <w:spacing w:val="-3"/>
        </w:rPr>
        <w:t>незаконное</w:t>
      </w:r>
      <w:r w:rsidRPr="005E141D">
        <w:rPr>
          <w:spacing w:val="-12"/>
        </w:rPr>
        <w:t xml:space="preserve"> </w:t>
      </w:r>
      <w:r w:rsidRPr="005E141D">
        <w:rPr>
          <w:spacing w:val="-3"/>
        </w:rPr>
        <w:t>увольнение</w:t>
      </w:r>
      <w:r w:rsidRPr="005E141D">
        <w:rPr>
          <w:spacing w:val="-16"/>
        </w:rPr>
        <w:t xml:space="preserve"> </w:t>
      </w:r>
      <w:r w:rsidRPr="005E141D">
        <w:rPr>
          <w:spacing w:val="-3"/>
        </w:rPr>
        <w:t>или</w:t>
      </w:r>
      <w:r w:rsidRPr="005E141D">
        <w:rPr>
          <w:spacing w:val="-15"/>
        </w:rPr>
        <w:t xml:space="preserve"> </w:t>
      </w:r>
      <w:r w:rsidRPr="005E141D">
        <w:rPr>
          <w:spacing w:val="-3"/>
        </w:rPr>
        <w:t>перевод</w:t>
      </w:r>
      <w:r w:rsidRPr="005E141D">
        <w:rPr>
          <w:spacing w:val="-57"/>
        </w:rPr>
        <w:t xml:space="preserve"> </w:t>
      </w:r>
      <w:r w:rsidRPr="005E141D">
        <w:t>на</w:t>
      </w:r>
      <w:r w:rsidRPr="005E141D">
        <w:rPr>
          <w:spacing w:val="-12"/>
        </w:rPr>
        <w:t xml:space="preserve"> </w:t>
      </w:r>
      <w:r w:rsidRPr="005E141D">
        <w:t>другую</w:t>
      </w:r>
      <w:r w:rsidRPr="005E141D">
        <w:rPr>
          <w:spacing w:val="-9"/>
        </w:rPr>
        <w:t xml:space="preserve"> </w:t>
      </w:r>
      <w:r w:rsidRPr="005E141D">
        <w:t>работу;</w:t>
      </w:r>
    </w:p>
    <w:p w:rsidR="00C72331" w:rsidRPr="005E141D" w:rsidRDefault="00C72331" w:rsidP="00752C90">
      <w:pPr>
        <w:pStyle w:val="aff1"/>
        <w:widowControl w:val="0"/>
        <w:numPr>
          <w:ilvl w:val="0"/>
          <w:numId w:val="39"/>
        </w:numPr>
        <w:tabs>
          <w:tab w:val="left" w:pos="1078"/>
          <w:tab w:val="left" w:pos="1079"/>
        </w:tabs>
        <w:autoSpaceDE w:val="0"/>
        <w:autoSpaceDN w:val="0"/>
        <w:ind w:right="258"/>
      </w:pPr>
      <w:r w:rsidRPr="005E141D">
        <w:t>за задержку выплаты заработной платы, оплаты отпуска, выплат при увольнении и</w:t>
      </w:r>
      <w:r w:rsidRPr="005E141D">
        <w:rPr>
          <w:spacing w:val="-57"/>
        </w:rPr>
        <w:t xml:space="preserve"> </w:t>
      </w:r>
      <w:r w:rsidRPr="005E141D">
        <w:t>других</w:t>
      </w:r>
      <w:r w:rsidRPr="005E141D">
        <w:rPr>
          <w:spacing w:val="-9"/>
        </w:rPr>
        <w:t xml:space="preserve"> </w:t>
      </w:r>
      <w:r w:rsidRPr="005E141D">
        <w:t>выплат, причитающихся</w:t>
      </w:r>
      <w:r w:rsidRPr="005E141D">
        <w:rPr>
          <w:spacing w:val="-1"/>
        </w:rPr>
        <w:t xml:space="preserve"> </w:t>
      </w:r>
      <w:r w:rsidRPr="005E141D">
        <w:t>работнику;</w:t>
      </w:r>
    </w:p>
    <w:p w:rsidR="00C72331" w:rsidRPr="005E141D" w:rsidRDefault="00C72331" w:rsidP="00752C90">
      <w:pPr>
        <w:pStyle w:val="aff1"/>
        <w:widowControl w:val="0"/>
        <w:numPr>
          <w:ilvl w:val="0"/>
          <w:numId w:val="39"/>
        </w:numPr>
        <w:tabs>
          <w:tab w:val="left" w:pos="1078"/>
          <w:tab w:val="left" w:pos="1079"/>
        </w:tabs>
        <w:autoSpaceDE w:val="0"/>
        <w:autoSpaceDN w:val="0"/>
        <w:ind w:hanging="361"/>
      </w:pPr>
      <w:r w:rsidRPr="005E141D">
        <w:t>за</w:t>
      </w:r>
      <w:r w:rsidRPr="005E141D">
        <w:rPr>
          <w:spacing w:val="-4"/>
        </w:rPr>
        <w:t xml:space="preserve"> </w:t>
      </w:r>
      <w:r w:rsidRPr="005E141D">
        <w:t>причинение</w:t>
      </w:r>
      <w:r w:rsidRPr="005E141D">
        <w:rPr>
          <w:spacing w:val="-1"/>
        </w:rPr>
        <w:t xml:space="preserve"> </w:t>
      </w:r>
      <w:r w:rsidRPr="005E141D">
        <w:t>ущерба</w:t>
      </w:r>
      <w:r w:rsidRPr="005E141D">
        <w:rPr>
          <w:spacing w:val="-2"/>
        </w:rPr>
        <w:t xml:space="preserve"> </w:t>
      </w:r>
      <w:r w:rsidRPr="005E141D">
        <w:t>имуществу</w:t>
      </w:r>
      <w:r w:rsidRPr="005E141D">
        <w:rPr>
          <w:spacing w:val="-7"/>
        </w:rPr>
        <w:t xml:space="preserve"> </w:t>
      </w:r>
      <w:r w:rsidRPr="005E141D">
        <w:t>работника;</w:t>
      </w:r>
    </w:p>
    <w:p w:rsidR="00C72331" w:rsidRPr="005E141D" w:rsidRDefault="00C72331" w:rsidP="00752C90">
      <w:pPr>
        <w:pStyle w:val="aff1"/>
        <w:widowControl w:val="0"/>
        <w:numPr>
          <w:ilvl w:val="0"/>
          <w:numId w:val="39"/>
        </w:numPr>
        <w:tabs>
          <w:tab w:val="left" w:pos="1078"/>
          <w:tab w:val="left" w:pos="1079"/>
        </w:tabs>
        <w:autoSpaceDE w:val="0"/>
        <w:autoSpaceDN w:val="0"/>
        <w:ind w:right="253"/>
      </w:pPr>
      <w:r w:rsidRPr="005E141D">
        <w:t>в иных случаях, предусмотренных</w:t>
      </w:r>
      <w:r w:rsidRPr="005E141D">
        <w:rPr>
          <w:spacing w:val="1"/>
        </w:rPr>
        <w:t xml:space="preserve"> </w:t>
      </w:r>
      <w:r w:rsidRPr="005E141D">
        <w:t>Трудовым</w:t>
      </w:r>
      <w:r w:rsidRPr="005E141D">
        <w:rPr>
          <w:spacing w:val="1"/>
        </w:rPr>
        <w:t xml:space="preserve"> </w:t>
      </w:r>
      <w:r w:rsidRPr="005E141D">
        <w:t>Кодексом Российской Федерации</w:t>
      </w:r>
      <w:r w:rsidRPr="005E141D">
        <w:rPr>
          <w:spacing w:val="1"/>
        </w:rPr>
        <w:t xml:space="preserve"> </w:t>
      </w:r>
      <w:r w:rsidRPr="005E141D">
        <w:t>и</w:t>
      </w:r>
      <w:r w:rsidRPr="005E141D">
        <w:rPr>
          <w:spacing w:val="-57"/>
        </w:rPr>
        <w:t xml:space="preserve"> </w:t>
      </w:r>
      <w:r w:rsidRPr="005E141D">
        <w:t>иными</w:t>
      </w:r>
      <w:r w:rsidRPr="005E141D">
        <w:rPr>
          <w:spacing w:val="-1"/>
        </w:rPr>
        <w:t xml:space="preserve"> </w:t>
      </w:r>
      <w:r w:rsidRPr="005E141D">
        <w:t>федеральными</w:t>
      </w:r>
      <w:r w:rsidRPr="005E141D">
        <w:rPr>
          <w:spacing w:val="-2"/>
        </w:rPr>
        <w:t xml:space="preserve"> </w:t>
      </w:r>
      <w:r w:rsidRPr="005E141D">
        <w:t>законами.</w:t>
      </w:r>
    </w:p>
    <w:p w:rsidR="00C72331" w:rsidRPr="005E141D" w:rsidRDefault="00C72331" w:rsidP="00752C90">
      <w:pPr>
        <w:pStyle w:val="1"/>
        <w:numPr>
          <w:ilvl w:val="0"/>
          <w:numId w:val="23"/>
        </w:numPr>
        <w:tabs>
          <w:tab w:val="left" w:pos="359"/>
          <w:tab w:val="num" w:pos="720"/>
        </w:tabs>
        <w:ind w:left="720" w:hanging="241"/>
        <w:jc w:val="both"/>
      </w:pPr>
      <w:r w:rsidRPr="005E141D">
        <w:t>Обязанности</w:t>
      </w:r>
      <w:r w:rsidRPr="005E141D">
        <w:rPr>
          <w:spacing w:val="-4"/>
        </w:rPr>
        <w:t xml:space="preserve"> </w:t>
      </w:r>
      <w:r w:rsidRPr="005E141D">
        <w:t>и</w:t>
      </w:r>
      <w:r w:rsidRPr="005E141D">
        <w:rPr>
          <w:spacing w:val="-4"/>
        </w:rPr>
        <w:t xml:space="preserve"> </w:t>
      </w:r>
      <w:r w:rsidRPr="005E141D">
        <w:t>полномочия</w:t>
      </w:r>
      <w:r w:rsidRPr="005E141D">
        <w:rPr>
          <w:spacing w:val="-4"/>
        </w:rPr>
        <w:t xml:space="preserve"> </w:t>
      </w:r>
      <w:r w:rsidRPr="005E141D">
        <w:t>администрации</w:t>
      </w:r>
    </w:p>
    <w:p w:rsidR="00C72331" w:rsidRPr="005E141D" w:rsidRDefault="00C72331" w:rsidP="00752C90">
      <w:pPr>
        <w:pStyle w:val="aff1"/>
        <w:widowControl w:val="0"/>
        <w:numPr>
          <w:ilvl w:val="1"/>
          <w:numId w:val="23"/>
        </w:numPr>
        <w:tabs>
          <w:tab w:val="left" w:pos="539"/>
        </w:tabs>
        <w:autoSpaceDE w:val="0"/>
        <w:autoSpaceDN w:val="0"/>
        <w:spacing w:line="274" w:lineRule="exact"/>
        <w:ind w:left="538" w:hanging="421"/>
        <w:jc w:val="both"/>
      </w:pPr>
      <w:r w:rsidRPr="005E141D">
        <w:rPr>
          <w:u w:val="single"/>
        </w:rPr>
        <w:t>Администрация</w:t>
      </w:r>
      <w:r w:rsidRPr="005E141D">
        <w:rPr>
          <w:spacing w:val="-3"/>
          <w:u w:val="single"/>
        </w:rPr>
        <w:t xml:space="preserve"> </w:t>
      </w:r>
      <w:r w:rsidRPr="005E141D">
        <w:rPr>
          <w:u w:val="single"/>
        </w:rPr>
        <w:t>ДОУ</w:t>
      </w:r>
      <w:r w:rsidRPr="005E141D">
        <w:rPr>
          <w:spacing w:val="-2"/>
          <w:u w:val="single"/>
        </w:rPr>
        <w:t xml:space="preserve"> </w:t>
      </w:r>
      <w:r w:rsidRPr="005E141D">
        <w:rPr>
          <w:u w:val="single"/>
        </w:rPr>
        <w:t>обязана:</w:t>
      </w:r>
    </w:p>
    <w:p w:rsidR="00C72331" w:rsidRPr="005E141D" w:rsidRDefault="00C72331" w:rsidP="00752C90">
      <w:pPr>
        <w:pStyle w:val="aff1"/>
        <w:widowControl w:val="0"/>
        <w:numPr>
          <w:ilvl w:val="0"/>
          <w:numId w:val="38"/>
        </w:numPr>
        <w:tabs>
          <w:tab w:val="left" w:pos="1079"/>
        </w:tabs>
        <w:autoSpaceDE w:val="0"/>
        <w:autoSpaceDN w:val="0"/>
        <w:spacing w:before="1"/>
        <w:ind w:right="253"/>
        <w:jc w:val="both"/>
      </w:pPr>
      <w:r w:rsidRPr="005E141D">
        <w:t>обеспечить</w:t>
      </w:r>
      <w:r w:rsidRPr="005E141D">
        <w:rPr>
          <w:spacing w:val="1"/>
        </w:rPr>
        <w:t xml:space="preserve"> </w:t>
      </w:r>
      <w:r w:rsidRPr="005E141D">
        <w:t>соблюдение</w:t>
      </w:r>
      <w:r w:rsidRPr="005E141D">
        <w:rPr>
          <w:spacing w:val="1"/>
        </w:rPr>
        <w:t xml:space="preserve"> </w:t>
      </w:r>
      <w:r w:rsidRPr="005E141D">
        <w:t>требований</w:t>
      </w:r>
      <w:r w:rsidRPr="005E141D">
        <w:rPr>
          <w:spacing w:val="1"/>
        </w:rPr>
        <w:t xml:space="preserve"> </w:t>
      </w:r>
      <w:r w:rsidRPr="005E141D">
        <w:t>Устава,</w:t>
      </w:r>
      <w:r w:rsidRPr="005E141D">
        <w:rPr>
          <w:spacing w:val="1"/>
        </w:rPr>
        <w:t xml:space="preserve"> </w:t>
      </w:r>
      <w:r w:rsidRPr="005E141D">
        <w:t>Правил</w:t>
      </w:r>
      <w:r w:rsidRPr="005E141D">
        <w:rPr>
          <w:spacing w:val="1"/>
        </w:rPr>
        <w:t xml:space="preserve"> </w:t>
      </w:r>
      <w:r w:rsidRPr="005E141D">
        <w:t>внутреннего</w:t>
      </w:r>
      <w:r w:rsidRPr="005E141D">
        <w:rPr>
          <w:spacing w:val="1"/>
        </w:rPr>
        <w:t xml:space="preserve"> </w:t>
      </w:r>
      <w:r w:rsidRPr="005E141D">
        <w:t>трудового</w:t>
      </w:r>
      <w:r w:rsidRPr="005E141D">
        <w:rPr>
          <w:spacing w:val="-57"/>
        </w:rPr>
        <w:t xml:space="preserve"> </w:t>
      </w:r>
      <w:r w:rsidRPr="005E141D">
        <w:t>распорядка</w:t>
      </w:r>
      <w:r w:rsidRPr="005E141D">
        <w:rPr>
          <w:spacing w:val="-4"/>
        </w:rPr>
        <w:t xml:space="preserve"> </w:t>
      </w:r>
      <w:r w:rsidRPr="005E141D">
        <w:t>и</w:t>
      </w:r>
      <w:r w:rsidRPr="005E141D">
        <w:rPr>
          <w:spacing w:val="-3"/>
        </w:rPr>
        <w:t xml:space="preserve"> </w:t>
      </w:r>
      <w:r w:rsidRPr="005E141D">
        <w:t>других</w:t>
      </w:r>
      <w:r w:rsidRPr="005E141D">
        <w:rPr>
          <w:spacing w:val="-1"/>
        </w:rPr>
        <w:t xml:space="preserve"> </w:t>
      </w:r>
      <w:r w:rsidRPr="005E141D">
        <w:t>локальных актов</w:t>
      </w:r>
      <w:r w:rsidRPr="005E141D">
        <w:rPr>
          <w:spacing w:val="-3"/>
        </w:rPr>
        <w:t xml:space="preserve"> </w:t>
      </w:r>
      <w:r w:rsidRPr="005E141D">
        <w:t>дошкольного</w:t>
      </w:r>
      <w:r w:rsidRPr="005E141D">
        <w:rPr>
          <w:spacing w:val="-3"/>
        </w:rPr>
        <w:t xml:space="preserve"> </w:t>
      </w:r>
      <w:r w:rsidRPr="005E141D">
        <w:t>образовательного</w:t>
      </w:r>
      <w:r w:rsidRPr="005E141D">
        <w:rPr>
          <w:spacing w:val="-5"/>
        </w:rPr>
        <w:t xml:space="preserve"> </w:t>
      </w:r>
      <w:r w:rsidRPr="005E141D">
        <w:t>учреждения;</w:t>
      </w:r>
    </w:p>
    <w:p w:rsidR="00C72331" w:rsidRPr="005E141D" w:rsidRDefault="00C72331" w:rsidP="00752C90">
      <w:pPr>
        <w:pStyle w:val="aff1"/>
        <w:widowControl w:val="0"/>
        <w:numPr>
          <w:ilvl w:val="0"/>
          <w:numId w:val="38"/>
        </w:numPr>
        <w:tabs>
          <w:tab w:val="left" w:pos="1079"/>
        </w:tabs>
        <w:autoSpaceDE w:val="0"/>
        <w:autoSpaceDN w:val="0"/>
        <w:ind w:right="253"/>
        <w:jc w:val="both"/>
      </w:pPr>
      <w:r w:rsidRPr="005E141D">
        <w:t>организовывать</w:t>
      </w:r>
      <w:r w:rsidRPr="005E141D">
        <w:rPr>
          <w:spacing w:val="1"/>
        </w:rPr>
        <w:t xml:space="preserve"> </w:t>
      </w:r>
      <w:r w:rsidRPr="005E141D">
        <w:t>труд</w:t>
      </w:r>
      <w:r w:rsidRPr="005E141D">
        <w:rPr>
          <w:spacing w:val="1"/>
        </w:rPr>
        <w:t xml:space="preserve"> </w:t>
      </w:r>
      <w:r w:rsidRPr="005E141D">
        <w:t>педагогических</w:t>
      </w:r>
      <w:r w:rsidRPr="005E141D">
        <w:rPr>
          <w:spacing w:val="1"/>
        </w:rPr>
        <w:t xml:space="preserve"> </w:t>
      </w:r>
      <w:r w:rsidRPr="005E141D">
        <w:t>работников,</w:t>
      </w:r>
      <w:r w:rsidRPr="005E141D">
        <w:rPr>
          <w:spacing w:val="1"/>
        </w:rPr>
        <w:t xml:space="preserve"> </w:t>
      </w:r>
      <w:r w:rsidRPr="005E141D">
        <w:t>учебно-вспомогательного</w:t>
      </w:r>
      <w:r w:rsidRPr="005E141D">
        <w:rPr>
          <w:spacing w:val="1"/>
        </w:rPr>
        <w:t xml:space="preserve"> </w:t>
      </w:r>
      <w:r w:rsidRPr="005E141D">
        <w:t>и</w:t>
      </w:r>
      <w:r w:rsidRPr="005E141D">
        <w:rPr>
          <w:spacing w:val="1"/>
        </w:rPr>
        <w:t xml:space="preserve"> </w:t>
      </w:r>
      <w:r w:rsidRPr="005E141D">
        <w:t>обслуживающего</w:t>
      </w:r>
      <w:r w:rsidRPr="005E141D">
        <w:rPr>
          <w:spacing w:val="-11"/>
        </w:rPr>
        <w:t xml:space="preserve"> </w:t>
      </w:r>
      <w:r w:rsidRPr="005E141D">
        <w:t>персонала</w:t>
      </w:r>
      <w:r w:rsidRPr="005E141D">
        <w:rPr>
          <w:spacing w:val="-11"/>
        </w:rPr>
        <w:t xml:space="preserve"> </w:t>
      </w:r>
      <w:r w:rsidRPr="005E141D">
        <w:t>в</w:t>
      </w:r>
      <w:r w:rsidRPr="005E141D">
        <w:rPr>
          <w:spacing w:val="-11"/>
        </w:rPr>
        <w:t xml:space="preserve"> </w:t>
      </w:r>
      <w:r w:rsidRPr="005E141D">
        <w:t>соответствии</w:t>
      </w:r>
      <w:r w:rsidRPr="005E141D">
        <w:rPr>
          <w:spacing w:val="-10"/>
        </w:rPr>
        <w:t xml:space="preserve"> </w:t>
      </w:r>
      <w:r w:rsidRPr="005E141D">
        <w:t>с</w:t>
      </w:r>
      <w:r w:rsidRPr="005E141D">
        <w:rPr>
          <w:spacing w:val="-12"/>
        </w:rPr>
        <w:t xml:space="preserve"> </w:t>
      </w:r>
      <w:r w:rsidRPr="005E141D">
        <w:t>их</w:t>
      </w:r>
      <w:r w:rsidRPr="005E141D">
        <w:rPr>
          <w:spacing w:val="-9"/>
        </w:rPr>
        <w:t xml:space="preserve"> </w:t>
      </w:r>
      <w:r w:rsidRPr="005E141D">
        <w:t>специальностью,</w:t>
      </w:r>
      <w:r w:rsidRPr="005E141D">
        <w:rPr>
          <w:spacing w:val="-10"/>
        </w:rPr>
        <w:t xml:space="preserve"> </w:t>
      </w:r>
      <w:r w:rsidRPr="005E141D">
        <w:t>квалификацией</w:t>
      </w:r>
      <w:r w:rsidRPr="005E141D">
        <w:rPr>
          <w:spacing w:val="-4"/>
        </w:rPr>
        <w:t xml:space="preserve"> </w:t>
      </w:r>
      <w:r w:rsidRPr="005E141D">
        <w:t>и</w:t>
      </w:r>
      <w:r w:rsidRPr="005E141D">
        <w:rPr>
          <w:spacing w:val="-57"/>
        </w:rPr>
        <w:t xml:space="preserve"> </w:t>
      </w:r>
      <w:r w:rsidRPr="005E141D">
        <w:t>опытом</w:t>
      </w:r>
      <w:r w:rsidRPr="005E141D">
        <w:rPr>
          <w:spacing w:val="-1"/>
        </w:rPr>
        <w:t xml:space="preserve"> </w:t>
      </w:r>
      <w:r w:rsidRPr="005E141D">
        <w:t>работы;</w:t>
      </w:r>
    </w:p>
    <w:p w:rsidR="00C72331" w:rsidRPr="005E141D" w:rsidRDefault="00C72331" w:rsidP="00752C90">
      <w:pPr>
        <w:pStyle w:val="aff1"/>
        <w:widowControl w:val="0"/>
        <w:numPr>
          <w:ilvl w:val="0"/>
          <w:numId w:val="38"/>
        </w:numPr>
        <w:tabs>
          <w:tab w:val="left" w:pos="1079"/>
        </w:tabs>
        <w:autoSpaceDE w:val="0"/>
        <w:autoSpaceDN w:val="0"/>
        <w:ind w:right="259"/>
        <w:jc w:val="both"/>
      </w:pPr>
      <w:r w:rsidRPr="005E141D">
        <w:t>обеспечить</w:t>
      </w:r>
      <w:r w:rsidRPr="005E141D">
        <w:rPr>
          <w:spacing w:val="1"/>
        </w:rPr>
        <w:t xml:space="preserve"> </w:t>
      </w:r>
      <w:r w:rsidRPr="005E141D">
        <w:t>здоровые</w:t>
      </w:r>
      <w:r w:rsidRPr="005E141D">
        <w:rPr>
          <w:spacing w:val="1"/>
        </w:rPr>
        <w:t xml:space="preserve"> </w:t>
      </w:r>
      <w:r w:rsidRPr="005E141D">
        <w:t>и</w:t>
      </w:r>
      <w:r w:rsidRPr="005E141D">
        <w:rPr>
          <w:spacing w:val="1"/>
        </w:rPr>
        <w:t xml:space="preserve"> </w:t>
      </w:r>
      <w:r w:rsidRPr="005E141D">
        <w:t>безопасные</w:t>
      </w:r>
      <w:r w:rsidRPr="005E141D">
        <w:rPr>
          <w:spacing w:val="1"/>
        </w:rPr>
        <w:t xml:space="preserve"> </w:t>
      </w:r>
      <w:r w:rsidRPr="005E141D">
        <w:t>условия</w:t>
      </w:r>
      <w:r w:rsidRPr="005E141D">
        <w:rPr>
          <w:spacing w:val="1"/>
        </w:rPr>
        <w:t xml:space="preserve"> </w:t>
      </w:r>
      <w:r w:rsidRPr="005E141D">
        <w:t>труда.</w:t>
      </w:r>
      <w:r w:rsidRPr="005E141D">
        <w:rPr>
          <w:spacing w:val="1"/>
        </w:rPr>
        <w:t xml:space="preserve"> </w:t>
      </w:r>
      <w:r w:rsidRPr="005E141D">
        <w:t>Закрепить</w:t>
      </w:r>
      <w:r w:rsidRPr="005E141D">
        <w:rPr>
          <w:spacing w:val="1"/>
        </w:rPr>
        <w:t xml:space="preserve"> </w:t>
      </w:r>
      <w:r w:rsidRPr="005E141D">
        <w:t>за</w:t>
      </w:r>
      <w:r w:rsidRPr="005E141D">
        <w:rPr>
          <w:spacing w:val="1"/>
        </w:rPr>
        <w:t xml:space="preserve"> </w:t>
      </w:r>
      <w:r w:rsidRPr="005E141D">
        <w:t>каждым</w:t>
      </w:r>
      <w:r w:rsidRPr="005E141D">
        <w:rPr>
          <w:spacing w:val="1"/>
        </w:rPr>
        <w:t xml:space="preserve"> </w:t>
      </w:r>
      <w:r w:rsidRPr="005E141D">
        <w:t>работником</w:t>
      </w:r>
      <w:r w:rsidRPr="005E141D">
        <w:rPr>
          <w:spacing w:val="-3"/>
        </w:rPr>
        <w:t xml:space="preserve"> </w:t>
      </w:r>
      <w:r w:rsidRPr="005E141D">
        <w:t>соответствующее</w:t>
      </w:r>
      <w:r w:rsidRPr="005E141D">
        <w:rPr>
          <w:spacing w:val="-2"/>
        </w:rPr>
        <w:t xml:space="preserve"> </w:t>
      </w:r>
      <w:r w:rsidRPr="005E141D">
        <w:t>его</w:t>
      </w:r>
      <w:r w:rsidRPr="005E141D">
        <w:rPr>
          <w:spacing w:val="-2"/>
        </w:rPr>
        <w:t xml:space="preserve"> </w:t>
      </w:r>
      <w:r w:rsidRPr="005E141D">
        <w:t>обязанностям</w:t>
      </w:r>
      <w:r w:rsidRPr="005E141D">
        <w:rPr>
          <w:spacing w:val="-2"/>
        </w:rPr>
        <w:t xml:space="preserve"> </w:t>
      </w:r>
      <w:r w:rsidRPr="005E141D">
        <w:t>рабочее</w:t>
      </w:r>
      <w:r w:rsidRPr="005E141D">
        <w:rPr>
          <w:spacing w:val="-2"/>
        </w:rPr>
        <w:t xml:space="preserve"> </w:t>
      </w:r>
      <w:r w:rsidRPr="005E141D">
        <w:t>место</w:t>
      </w:r>
      <w:r w:rsidRPr="005E141D">
        <w:rPr>
          <w:spacing w:val="-1"/>
        </w:rPr>
        <w:t xml:space="preserve"> </w:t>
      </w:r>
      <w:r w:rsidRPr="005E141D">
        <w:t>и</w:t>
      </w:r>
      <w:r w:rsidRPr="005E141D">
        <w:rPr>
          <w:spacing w:val="-1"/>
        </w:rPr>
        <w:t xml:space="preserve"> </w:t>
      </w:r>
      <w:r w:rsidRPr="005E141D">
        <w:t>оборудование;</w:t>
      </w:r>
    </w:p>
    <w:p w:rsidR="00C72331" w:rsidRPr="005E141D" w:rsidRDefault="00C72331" w:rsidP="00752C90">
      <w:pPr>
        <w:pStyle w:val="aff1"/>
        <w:widowControl w:val="0"/>
        <w:numPr>
          <w:ilvl w:val="0"/>
          <w:numId w:val="38"/>
        </w:numPr>
        <w:tabs>
          <w:tab w:val="left" w:pos="1079"/>
        </w:tabs>
        <w:autoSpaceDE w:val="0"/>
        <w:autoSpaceDN w:val="0"/>
        <w:ind w:hanging="361"/>
        <w:jc w:val="both"/>
      </w:pPr>
      <w:r w:rsidRPr="005E141D">
        <w:t>своевременно</w:t>
      </w:r>
      <w:r w:rsidRPr="005E141D">
        <w:rPr>
          <w:spacing w:val="-3"/>
        </w:rPr>
        <w:t xml:space="preserve"> </w:t>
      </w:r>
      <w:r w:rsidRPr="005E141D">
        <w:t>знакомить</w:t>
      </w:r>
      <w:r w:rsidRPr="005E141D">
        <w:rPr>
          <w:spacing w:val="-2"/>
        </w:rPr>
        <w:t xml:space="preserve"> </w:t>
      </w:r>
      <w:r w:rsidRPr="005E141D">
        <w:t>с</w:t>
      </w:r>
      <w:r w:rsidRPr="005E141D">
        <w:rPr>
          <w:spacing w:val="-1"/>
        </w:rPr>
        <w:t xml:space="preserve"> </w:t>
      </w:r>
      <w:r w:rsidRPr="005E141D">
        <w:t>учебным</w:t>
      </w:r>
      <w:r w:rsidRPr="005E141D">
        <w:rPr>
          <w:spacing w:val="-4"/>
        </w:rPr>
        <w:t xml:space="preserve"> </w:t>
      </w:r>
      <w:r w:rsidRPr="005E141D">
        <w:t>планом,</w:t>
      </w:r>
      <w:r w:rsidRPr="005E141D">
        <w:rPr>
          <w:spacing w:val="-2"/>
        </w:rPr>
        <w:t xml:space="preserve"> </w:t>
      </w:r>
      <w:r w:rsidRPr="005E141D">
        <w:t>сеткой</w:t>
      </w:r>
      <w:r w:rsidRPr="005E141D">
        <w:rPr>
          <w:spacing w:val="-4"/>
        </w:rPr>
        <w:t xml:space="preserve"> </w:t>
      </w:r>
      <w:r w:rsidRPr="005E141D">
        <w:t>занятий,</w:t>
      </w:r>
      <w:r w:rsidRPr="005E141D">
        <w:rPr>
          <w:spacing w:val="-2"/>
        </w:rPr>
        <w:t xml:space="preserve"> </w:t>
      </w:r>
      <w:r w:rsidRPr="005E141D">
        <w:t>графиком</w:t>
      </w:r>
      <w:r w:rsidRPr="005E141D">
        <w:rPr>
          <w:spacing w:val="-4"/>
        </w:rPr>
        <w:t xml:space="preserve"> </w:t>
      </w:r>
      <w:r w:rsidRPr="005E141D">
        <w:t>работы;</w:t>
      </w:r>
    </w:p>
    <w:p w:rsidR="00C72331" w:rsidRPr="005E141D" w:rsidRDefault="00C72331" w:rsidP="00752C90">
      <w:pPr>
        <w:pStyle w:val="aff1"/>
        <w:widowControl w:val="0"/>
        <w:numPr>
          <w:ilvl w:val="0"/>
          <w:numId w:val="38"/>
        </w:numPr>
        <w:tabs>
          <w:tab w:val="left" w:pos="1079"/>
        </w:tabs>
        <w:autoSpaceDE w:val="0"/>
        <w:autoSpaceDN w:val="0"/>
        <w:ind w:right="259"/>
        <w:jc w:val="both"/>
      </w:pPr>
      <w:r w:rsidRPr="005E141D">
        <w:t>создать</w:t>
      </w:r>
      <w:r w:rsidRPr="005E141D">
        <w:rPr>
          <w:spacing w:val="-12"/>
        </w:rPr>
        <w:t xml:space="preserve"> </w:t>
      </w:r>
      <w:r w:rsidRPr="005E141D">
        <w:t>необходимые</w:t>
      </w:r>
      <w:r w:rsidRPr="005E141D">
        <w:rPr>
          <w:spacing w:val="-12"/>
        </w:rPr>
        <w:t xml:space="preserve"> </w:t>
      </w:r>
      <w:r w:rsidRPr="005E141D">
        <w:t>условия</w:t>
      </w:r>
      <w:r w:rsidRPr="005E141D">
        <w:rPr>
          <w:spacing w:val="-12"/>
        </w:rPr>
        <w:t xml:space="preserve"> </w:t>
      </w:r>
      <w:r w:rsidRPr="005E141D">
        <w:t>для</w:t>
      </w:r>
      <w:r w:rsidRPr="005E141D">
        <w:rPr>
          <w:spacing w:val="-12"/>
        </w:rPr>
        <w:t xml:space="preserve"> </w:t>
      </w:r>
      <w:r w:rsidRPr="005E141D">
        <w:t>работы</w:t>
      </w:r>
      <w:r w:rsidRPr="005E141D">
        <w:rPr>
          <w:spacing w:val="-14"/>
        </w:rPr>
        <w:t xml:space="preserve"> </w:t>
      </w:r>
      <w:r w:rsidRPr="005E141D">
        <w:t>персонала,</w:t>
      </w:r>
      <w:r w:rsidRPr="005E141D">
        <w:rPr>
          <w:spacing w:val="-12"/>
        </w:rPr>
        <w:t xml:space="preserve"> </w:t>
      </w:r>
      <w:r w:rsidRPr="005E141D">
        <w:t>отвечающие</w:t>
      </w:r>
      <w:r w:rsidRPr="005E141D">
        <w:rPr>
          <w:spacing w:val="-14"/>
        </w:rPr>
        <w:t xml:space="preserve"> </w:t>
      </w:r>
      <w:r w:rsidRPr="005E141D">
        <w:t>нормам</w:t>
      </w:r>
      <w:r w:rsidRPr="005E141D">
        <w:rPr>
          <w:spacing w:val="-13"/>
        </w:rPr>
        <w:t xml:space="preserve"> </w:t>
      </w:r>
      <w:r w:rsidRPr="005E141D">
        <w:t>СанПиН,</w:t>
      </w:r>
      <w:r w:rsidRPr="005E141D">
        <w:rPr>
          <w:spacing w:val="-58"/>
        </w:rPr>
        <w:t xml:space="preserve"> </w:t>
      </w:r>
      <w:r w:rsidRPr="005E141D">
        <w:t>содержать</w:t>
      </w:r>
      <w:r w:rsidRPr="005E141D">
        <w:rPr>
          <w:spacing w:val="1"/>
        </w:rPr>
        <w:t xml:space="preserve"> </w:t>
      </w:r>
      <w:r w:rsidRPr="005E141D">
        <w:t>здания</w:t>
      </w:r>
      <w:r w:rsidRPr="005E141D">
        <w:rPr>
          <w:spacing w:val="1"/>
        </w:rPr>
        <w:t xml:space="preserve"> </w:t>
      </w:r>
      <w:r w:rsidRPr="005E141D">
        <w:t>и</w:t>
      </w:r>
      <w:r w:rsidRPr="005E141D">
        <w:rPr>
          <w:spacing w:val="1"/>
        </w:rPr>
        <w:t xml:space="preserve"> </w:t>
      </w:r>
      <w:r w:rsidRPr="005E141D">
        <w:t>помещения</w:t>
      </w:r>
      <w:r w:rsidRPr="005E141D">
        <w:rPr>
          <w:spacing w:val="1"/>
        </w:rPr>
        <w:t xml:space="preserve"> </w:t>
      </w:r>
      <w:r w:rsidRPr="005E141D">
        <w:t>в</w:t>
      </w:r>
      <w:r w:rsidRPr="005E141D">
        <w:rPr>
          <w:spacing w:val="1"/>
        </w:rPr>
        <w:t xml:space="preserve"> </w:t>
      </w:r>
      <w:r w:rsidRPr="005E141D">
        <w:t>чистоте,</w:t>
      </w:r>
      <w:r w:rsidRPr="005E141D">
        <w:rPr>
          <w:spacing w:val="1"/>
        </w:rPr>
        <w:t xml:space="preserve"> </w:t>
      </w:r>
      <w:r w:rsidRPr="005E141D">
        <w:t>обеспечивать</w:t>
      </w:r>
      <w:r w:rsidRPr="005E141D">
        <w:rPr>
          <w:spacing w:val="1"/>
        </w:rPr>
        <w:t xml:space="preserve"> </w:t>
      </w:r>
      <w:r w:rsidRPr="005E141D">
        <w:t>в</w:t>
      </w:r>
      <w:r w:rsidRPr="005E141D">
        <w:rPr>
          <w:spacing w:val="1"/>
        </w:rPr>
        <w:t xml:space="preserve"> </w:t>
      </w:r>
      <w:r w:rsidRPr="005E141D">
        <w:t>них</w:t>
      </w:r>
      <w:r w:rsidRPr="005E141D">
        <w:rPr>
          <w:spacing w:val="1"/>
        </w:rPr>
        <w:t xml:space="preserve"> </w:t>
      </w:r>
      <w:r w:rsidRPr="005E141D">
        <w:t>нормальную</w:t>
      </w:r>
      <w:r w:rsidRPr="005E141D">
        <w:rPr>
          <w:spacing w:val="1"/>
        </w:rPr>
        <w:t xml:space="preserve"> </w:t>
      </w:r>
      <w:r w:rsidRPr="005E141D">
        <w:t>температуру,</w:t>
      </w:r>
      <w:r w:rsidRPr="005E141D">
        <w:rPr>
          <w:spacing w:val="1"/>
        </w:rPr>
        <w:t xml:space="preserve"> </w:t>
      </w:r>
      <w:r w:rsidRPr="005E141D">
        <w:t>освещение,</w:t>
      </w:r>
      <w:r w:rsidRPr="005E141D">
        <w:rPr>
          <w:spacing w:val="1"/>
        </w:rPr>
        <w:t xml:space="preserve"> </w:t>
      </w:r>
      <w:r w:rsidRPr="005E141D">
        <w:t>создать</w:t>
      </w:r>
      <w:r w:rsidRPr="005E141D">
        <w:rPr>
          <w:spacing w:val="1"/>
        </w:rPr>
        <w:t xml:space="preserve"> </w:t>
      </w:r>
      <w:r w:rsidRPr="005E141D">
        <w:t>условия</w:t>
      </w:r>
      <w:r w:rsidRPr="005E141D">
        <w:rPr>
          <w:spacing w:val="1"/>
        </w:rPr>
        <w:t xml:space="preserve"> </w:t>
      </w:r>
      <w:r w:rsidRPr="005E141D">
        <w:t>для</w:t>
      </w:r>
      <w:r w:rsidRPr="005E141D">
        <w:rPr>
          <w:spacing w:val="1"/>
        </w:rPr>
        <w:t xml:space="preserve"> </w:t>
      </w:r>
      <w:r w:rsidRPr="005E141D">
        <w:t>хранения</w:t>
      </w:r>
      <w:r w:rsidRPr="005E141D">
        <w:rPr>
          <w:spacing w:val="1"/>
        </w:rPr>
        <w:t xml:space="preserve"> </w:t>
      </w:r>
      <w:r w:rsidRPr="005E141D">
        <w:t>верхней</w:t>
      </w:r>
      <w:r w:rsidRPr="005E141D">
        <w:rPr>
          <w:spacing w:val="1"/>
        </w:rPr>
        <w:t xml:space="preserve"> </w:t>
      </w:r>
      <w:r w:rsidRPr="005E141D">
        <w:t>одежды</w:t>
      </w:r>
      <w:r w:rsidRPr="005E141D">
        <w:rPr>
          <w:spacing w:val="1"/>
        </w:rPr>
        <w:t xml:space="preserve"> </w:t>
      </w:r>
      <w:r w:rsidRPr="005E141D">
        <w:t>сотрудников;</w:t>
      </w:r>
    </w:p>
    <w:p w:rsidR="00C72331" w:rsidRPr="005E141D" w:rsidRDefault="00C72331" w:rsidP="00752C90">
      <w:pPr>
        <w:pStyle w:val="aff1"/>
        <w:widowControl w:val="0"/>
        <w:numPr>
          <w:ilvl w:val="0"/>
          <w:numId w:val="38"/>
        </w:numPr>
        <w:tabs>
          <w:tab w:val="left" w:pos="1079"/>
        </w:tabs>
        <w:autoSpaceDE w:val="0"/>
        <w:autoSpaceDN w:val="0"/>
        <w:ind w:right="257"/>
        <w:jc w:val="both"/>
      </w:pPr>
      <w:r w:rsidRPr="005E141D">
        <w:lastRenderedPageBreak/>
        <w:t>осуществлять организаторскую работу, обеспечивающую контроль за качеством</w:t>
      </w:r>
      <w:r w:rsidRPr="005E141D">
        <w:rPr>
          <w:spacing w:val="1"/>
        </w:rPr>
        <w:t xml:space="preserve"> </w:t>
      </w:r>
      <w:r w:rsidRPr="005E141D">
        <w:t>воспитательно-образовательной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направленную</w:t>
      </w:r>
      <w:r w:rsidRPr="005E141D">
        <w:rPr>
          <w:spacing w:val="1"/>
        </w:rPr>
        <w:t xml:space="preserve"> </w:t>
      </w:r>
      <w:r w:rsidRPr="005E141D">
        <w:t>на</w:t>
      </w:r>
      <w:r w:rsidRPr="005E141D">
        <w:rPr>
          <w:spacing w:val="1"/>
        </w:rPr>
        <w:t xml:space="preserve"> </w:t>
      </w:r>
      <w:r w:rsidRPr="005E141D">
        <w:t>реализацию</w:t>
      </w:r>
      <w:r w:rsidRPr="005E141D">
        <w:rPr>
          <w:spacing w:val="1"/>
        </w:rPr>
        <w:t xml:space="preserve"> </w:t>
      </w:r>
      <w:r w:rsidRPr="005E141D">
        <w:t>образовательных</w:t>
      </w:r>
      <w:r w:rsidRPr="005E141D">
        <w:rPr>
          <w:spacing w:val="-2"/>
        </w:rPr>
        <w:t xml:space="preserve"> </w:t>
      </w:r>
      <w:r w:rsidRPr="005E141D">
        <w:t>программ;</w:t>
      </w:r>
    </w:p>
    <w:p w:rsidR="00C72331" w:rsidRPr="005E141D" w:rsidRDefault="00C72331" w:rsidP="00752C90">
      <w:pPr>
        <w:pStyle w:val="aff1"/>
        <w:widowControl w:val="0"/>
        <w:numPr>
          <w:ilvl w:val="0"/>
          <w:numId w:val="38"/>
        </w:numPr>
        <w:tabs>
          <w:tab w:val="left" w:pos="1079"/>
        </w:tabs>
        <w:autoSpaceDE w:val="0"/>
        <w:autoSpaceDN w:val="0"/>
        <w:spacing w:before="1"/>
        <w:ind w:right="256"/>
        <w:jc w:val="both"/>
      </w:pPr>
      <w:r w:rsidRPr="005E141D">
        <w:t>соблюдать законодательство о труде, создавать условия труда, соответствующие</w:t>
      </w:r>
      <w:r w:rsidRPr="005E141D">
        <w:rPr>
          <w:spacing w:val="1"/>
        </w:rPr>
        <w:t xml:space="preserve"> </w:t>
      </w:r>
      <w:r w:rsidRPr="005E141D">
        <w:t>правилам</w:t>
      </w:r>
      <w:r w:rsidRPr="005E141D">
        <w:rPr>
          <w:spacing w:val="-3"/>
        </w:rPr>
        <w:t xml:space="preserve"> </w:t>
      </w:r>
      <w:r w:rsidRPr="005E141D">
        <w:t>охраны</w:t>
      </w:r>
      <w:r w:rsidRPr="005E141D">
        <w:rPr>
          <w:spacing w:val="-1"/>
        </w:rPr>
        <w:t xml:space="preserve"> </w:t>
      </w:r>
      <w:r w:rsidRPr="005E141D">
        <w:t>труда,</w:t>
      </w:r>
      <w:r w:rsidRPr="005E141D">
        <w:rPr>
          <w:spacing w:val="1"/>
        </w:rPr>
        <w:t xml:space="preserve"> </w:t>
      </w:r>
      <w:r w:rsidRPr="005E141D">
        <w:t>пожарной</w:t>
      </w:r>
      <w:r w:rsidRPr="005E141D">
        <w:rPr>
          <w:spacing w:val="-1"/>
        </w:rPr>
        <w:t xml:space="preserve"> </w:t>
      </w:r>
      <w:r w:rsidRPr="005E141D">
        <w:t>безопасности</w:t>
      </w:r>
      <w:r w:rsidRPr="005E141D">
        <w:rPr>
          <w:spacing w:val="2"/>
        </w:rPr>
        <w:t xml:space="preserve"> </w:t>
      </w:r>
      <w:r w:rsidRPr="005E141D">
        <w:t>и</w:t>
      </w:r>
      <w:r w:rsidRPr="005E141D">
        <w:rPr>
          <w:spacing w:val="-1"/>
        </w:rPr>
        <w:t xml:space="preserve"> </w:t>
      </w:r>
      <w:r w:rsidRPr="005E141D">
        <w:t>санитарным</w:t>
      </w:r>
      <w:r w:rsidRPr="005E141D">
        <w:rPr>
          <w:spacing w:val="-3"/>
        </w:rPr>
        <w:t xml:space="preserve"> </w:t>
      </w:r>
      <w:r w:rsidRPr="005E141D">
        <w:t>правилам;</w:t>
      </w:r>
    </w:p>
    <w:p w:rsidR="00C72331" w:rsidRPr="005E141D" w:rsidRDefault="00C72331" w:rsidP="00752C90">
      <w:pPr>
        <w:pStyle w:val="aff1"/>
        <w:widowControl w:val="0"/>
        <w:numPr>
          <w:ilvl w:val="0"/>
          <w:numId w:val="38"/>
        </w:numPr>
        <w:tabs>
          <w:tab w:val="left" w:pos="1079"/>
        </w:tabs>
        <w:autoSpaceDE w:val="0"/>
        <w:autoSpaceDN w:val="0"/>
        <w:ind w:right="254"/>
        <w:jc w:val="both"/>
      </w:pPr>
      <w:r w:rsidRPr="005E141D">
        <w:t>создавать условия, обеспечивающие охрану жизни и здоровья детей, принимать</w:t>
      </w:r>
      <w:r w:rsidRPr="005E141D">
        <w:rPr>
          <w:spacing w:val="1"/>
        </w:rPr>
        <w:t xml:space="preserve"> </w:t>
      </w:r>
      <w:r w:rsidRPr="005E141D">
        <w:t>необходимые</w:t>
      </w:r>
      <w:r w:rsidRPr="005E141D">
        <w:rPr>
          <w:spacing w:val="1"/>
        </w:rPr>
        <w:t xml:space="preserve"> </w:t>
      </w:r>
      <w:r w:rsidRPr="005E141D">
        <w:t>меры</w:t>
      </w:r>
      <w:r w:rsidRPr="005E141D">
        <w:rPr>
          <w:spacing w:val="1"/>
        </w:rPr>
        <w:t xml:space="preserve"> </w:t>
      </w:r>
      <w:r w:rsidRPr="005E141D">
        <w:t>для</w:t>
      </w:r>
      <w:r w:rsidRPr="005E141D">
        <w:rPr>
          <w:spacing w:val="1"/>
        </w:rPr>
        <w:t xml:space="preserve"> </w:t>
      </w:r>
      <w:r w:rsidRPr="005E141D">
        <w:t>профилактики</w:t>
      </w:r>
      <w:r w:rsidRPr="005E141D">
        <w:rPr>
          <w:spacing w:val="1"/>
        </w:rPr>
        <w:t xml:space="preserve"> </w:t>
      </w:r>
      <w:r w:rsidRPr="005E141D">
        <w:t>травматизма</w:t>
      </w:r>
      <w:r w:rsidRPr="005E141D">
        <w:rPr>
          <w:spacing w:val="1"/>
        </w:rPr>
        <w:t xml:space="preserve"> </w:t>
      </w:r>
      <w:r w:rsidRPr="005E141D">
        <w:t>среди</w:t>
      </w:r>
      <w:r w:rsidRPr="005E141D">
        <w:rPr>
          <w:spacing w:val="1"/>
        </w:rPr>
        <w:t xml:space="preserve"> </w:t>
      </w:r>
      <w:r w:rsidRPr="005E141D">
        <w:t>воспитанников</w:t>
      </w:r>
      <w:r w:rsidRPr="005E141D">
        <w:rPr>
          <w:spacing w:val="1"/>
        </w:rPr>
        <w:t xml:space="preserve"> </w:t>
      </w:r>
      <w:r w:rsidRPr="005E141D">
        <w:t>и</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2"/>
        </w:rPr>
        <w:t xml:space="preserve"> </w:t>
      </w:r>
      <w:r w:rsidRPr="005E141D">
        <w:t>учреждения;</w:t>
      </w:r>
    </w:p>
    <w:p w:rsidR="00C72331" w:rsidRPr="005E141D" w:rsidRDefault="00C72331" w:rsidP="00752C90">
      <w:pPr>
        <w:pStyle w:val="aff1"/>
        <w:widowControl w:val="0"/>
        <w:numPr>
          <w:ilvl w:val="0"/>
          <w:numId w:val="38"/>
        </w:numPr>
        <w:tabs>
          <w:tab w:val="left" w:pos="1079"/>
        </w:tabs>
        <w:autoSpaceDE w:val="0"/>
        <w:autoSpaceDN w:val="0"/>
        <w:ind w:right="255"/>
        <w:jc w:val="both"/>
      </w:pPr>
      <w:r w:rsidRPr="005E141D">
        <w:t>совершенствовать</w:t>
      </w:r>
      <w:r w:rsidRPr="005E141D">
        <w:rPr>
          <w:spacing w:val="1"/>
        </w:rPr>
        <w:t xml:space="preserve"> </w:t>
      </w:r>
      <w:r w:rsidRPr="005E141D">
        <w:t>организацию</w:t>
      </w:r>
      <w:r w:rsidRPr="005E141D">
        <w:rPr>
          <w:spacing w:val="1"/>
        </w:rPr>
        <w:t xml:space="preserve"> </w:t>
      </w:r>
      <w:r w:rsidRPr="005E141D">
        <w:t>труда,</w:t>
      </w:r>
      <w:r w:rsidRPr="005E141D">
        <w:rPr>
          <w:spacing w:val="1"/>
        </w:rPr>
        <w:t xml:space="preserve"> </w:t>
      </w:r>
      <w:r w:rsidRPr="005E141D">
        <w:t>воспитательно-образовательную</w:t>
      </w:r>
      <w:r w:rsidRPr="005E141D">
        <w:rPr>
          <w:spacing w:val="1"/>
        </w:rPr>
        <w:t xml:space="preserve"> </w:t>
      </w:r>
      <w:r w:rsidRPr="005E141D">
        <w:t>деятельность, создавать условия для совершенствования творческого потенциала</w:t>
      </w:r>
      <w:r w:rsidRPr="005E141D">
        <w:rPr>
          <w:spacing w:val="1"/>
        </w:rPr>
        <w:t xml:space="preserve"> </w:t>
      </w:r>
      <w:r w:rsidRPr="005E141D">
        <w:t>участников</w:t>
      </w:r>
      <w:r w:rsidRPr="005E141D">
        <w:rPr>
          <w:spacing w:val="1"/>
        </w:rPr>
        <w:t xml:space="preserve"> </w:t>
      </w:r>
      <w:r w:rsidRPr="005E141D">
        <w:t>педагогических</w:t>
      </w:r>
      <w:r w:rsidRPr="005E141D">
        <w:rPr>
          <w:spacing w:val="1"/>
        </w:rPr>
        <w:t xml:space="preserve"> </w:t>
      </w:r>
      <w:r w:rsidRPr="005E141D">
        <w:t>отношений,</w:t>
      </w:r>
      <w:r w:rsidRPr="005E141D">
        <w:rPr>
          <w:spacing w:val="1"/>
        </w:rPr>
        <w:t xml:space="preserve"> </w:t>
      </w:r>
      <w:r w:rsidRPr="005E141D">
        <w:t>создавать</w:t>
      </w:r>
      <w:r w:rsidRPr="005E141D">
        <w:rPr>
          <w:spacing w:val="1"/>
        </w:rPr>
        <w:t xml:space="preserve"> </w:t>
      </w:r>
      <w:r w:rsidRPr="005E141D">
        <w:t>условия</w:t>
      </w:r>
      <w:r w:rsidRPr="005E141D">
        <w:rPr>
          <w:spacing w:val="1"/>
        </w:rPr>
        <w:t xml:space="preserve"> </w:t>
      </w:r>
      <w:r w:rsidRPr="005E141D">
        <w:t>для</w:t>
      </w:r>
      <w:r w:rsidRPr="005E141D">
        <w:rPr>
          <w:spacing w:val="1"/>
        </w:rPr>
        <w:t xml:space="preserve"> </w:t>
      </w:r>
      <w:r w:rsidRPr="005E141D">
        <w:t>инновационной</w:t>
      </w:r>
      <w:r w:rsidRPr="005E141D">
        <w:rPr>
          <w:spacing w:val="1"/>
        </w:rPr>
        <w:t xml:space="preserve"> </w:t>
      </w:r>
      <w:r w:rsidRPr="005E141D">
        <w:t>деятельности;</w:t>
      </w:r>
    </w:p>
    <w:p w:rsidR="00C72331" w:rsidRPr="005E141D" w:rsidRDefault="00C72331" w:rsidP="00752C90">
      <w:pPr>
        <w:pStyle w:val="aff1"/>
        <w:widowControl w:val="0"/>
        <w:numPr>
          <w:ilvl w:val="0"/>
          <w:numId w:val="38"/>
        </w:numPr>
        <w:tabs>
          <w:tab w:val="left" w:pos="1079"/>
        </w:tabs>
        <w:autoSpaceDE w:val="0"/>
        <w:autoSpaceDN w:val="0"/>
        <w:ind w:right="261"/>
        <w:jc w:val="both"/>
      </w:pPr>
      <w:r w:rsidRPr="005E141D">
        <w:t>обеспечивать</w:t>
      </w:r>
      <w:r w:rsidRPr="005E141D">
        <w:rPr>
          <w:spacing w:val="1"/>
        </w:rPr>
        <w:t xml:space="preserve"> </w:t>
      </w:r>
      <w:r w:rsidRPr="005E141D">
        <w:t>работников</w:t>
      </w:r>
      <w:r w:rsidRPr="005E141D">
        <w:rPr>
          <w:spacing w:val="1"/>
        </w:rPr>
        <w:t xml:space="preserve"> </w:t>
      </w:r>
      <w:r w:rsidRPr="005E141D">
        <w:t>необходимыми</w:t>
      </w:r>
      <w:r w:rsidRPr="005E141D">
        <w:rPr>
          <w:spacing w:val="1"/>
        </w:rPr>
        <w:t xml:space="preserve"> </w:t>
      </w:r>
      <w:r w:rsidRPr="005E141D">
        <w:t>методическими</w:t>
      </w:r>
      <w:r w:rsidRPr="005E141D">
        <w:rPr>
          <w:spacing w:val="1"/>
        </w:rPr>
        <w:t xml:space="preserve"> </w:t>
      </w:r>
      <w:r w:rsidRPr="005E141D">
        <w:t>пособиями</w:t>
      </w:r>
      <w:r w:rsidRPr="005E141D">
        <w:rPr>
          <w:spacing w:val="1"/>
        </w:rPr>
        <w:t xml:space="preserve"> </w:t>
      </w:r>
      <w:r w:rsidRPr="005E141D">
        <w:t>и</w:t>
      </w:r>
      <w:r w:rsidRPr="005E141D">
        <w:rPr>
          <w:spacing w:val="1"/>
        </w:rPr>
        <w:t xml:space="preserve"> </w:t>
      </w:r>
      <w:r w:rsidRPr="005E141D">
        <w:t>хозяйственным</w:t>
      </w:r>
      <w:r w:rsidRPr="005E141D">
        <w:rPr>
          <w:spacing w:val="1"/>
        </w:rPr>
        <w:t xml:space="preserve"> </w:t>
      </w:r>
      <w:r w:rsidRPr="005E141D">
        <w:t>инвентарѐм</w:t>
      </w:r>
      <w:r w:rsidRPr="005E141D">
        <w:rPr>
          <w:spacing w:val="1"/>
        </w:rPr>
        <w:t xml:space="preserve"> </w:t>
      </w:r>
      <w:r w:rsidRPr="005E141D">
        <w:t>для</w:t>
      </w:r>
      <w:r w:rsidRPr="005E141D">
        <w:rPr>
          <w:spacing w:val="1"/>
        </w:rPr>
        <w:t xml:space="preserve"> </w:t>
      </w:r>
      <w:r w:rsidRPr="005E141D">
        <w:t>организации</w:t>
      </w:r>
      <w:r w:rsidRPr="005E141D">
        <w:rPr>
          <w:spacing w:val="1"/>
        </w:rPr>
        <w:t xml:space="preserve"> </w:t>
      </w:r>
      <w:r w:rsidRPr="005E141D">
        <w:t>эффективной</w:t>
      </w:r>
      <w:r w:rsidRPr="005E141D">
        <w:rPr>
          <w:spacing w:val="1"/>
        </w:rPr>
        <w:t xml:space="preserve"> </w:t>
      </w:r>
      <w:r w:rsidRPr="005E141D">
        <w:t>работы</w:t>
      </w:r>
      <w:r w:rsidRPr="005E141D">
        <w:rPr>
          <w:spacing w:val="1"/>
        </w:rPr>
        <w:t xml:space="preserve"> </w:t>
      </w:r>
      <w:r w:rsidRPr="005E141D">
        <w:t>(по</w:t>
      </w:r>
      <w:r w:rsidRPr="005E141D">
        <w:rPr>
          <w:spacing w:val="1"/>
        </w:rPr>
        <w:t xml:space="preserve"> </w:t>
      </w:r>
      <w:r w:rsidRPr="005E141D">
        <w:t>мере</w:t>
      </w:r>
      <w:r w:rsidRPr="005E141D">
        <w:rPr>
          <w:spacing w:val="1"/>
        </w:rPr>
        <w:t xml:space="preserve"> </w:t>
      </w:r>
      <w:r w:rsidRPr="005E141D">
        <w:t>необходимости),</w:t>
      </w:r>
      <w:r w:rsidRPr="005E141D">
        <w:rPr>
          <w:spacing w:val="-2"/>
        </w:rPr>
        <w:t xml:space="preserve"> </w:t>
      </w:r>
      <w:r w:rsidRPr="005E141D">
        <w:t>оказывать</w:t>
      </w:r>
      <w:r w:rsidRPr="005E141D">
        <w:rPr>
          <w:spacing w:val="-1"/>
        </w:rPr>
        <w:t xml:space="preserve"> </w:t>
      </w:r>
      <w:r w:rsidRPr="005E141D">
        <w:t>методическую</w:t>
      </w:r>
      <w:r w:rsidRPr="005E141D">
        <w:rPr>
          <w:spacing w:val="-1"/>
        </w:rPr>
        <w:t xml:space="preserve"> </w:t>
      </w:r>
      <w:r w:rsidRPr="005E141D">
        <w:t>и</w:t>
      </w:r>
      <w:r w:rsidRPr="005E141D">
        <w:rPr>
          <w:spacing w:val="-1"/>
        </w:rPr>
        <w:t xml:space="preserve"> </w:t>
      </w:r>
      <w:r w:rsidRPr="005E141D">
        <w:t>консультативную</w:t>
      </w:r>
      <w:r w:rsidRPr="005E141D">
        <w:rPr>
          <w:spacing w:val="-1"/>
        </w:rPr>
        <w:t xml:space="preserve"> </w:t>
      </w:r>
      <w:r w:rsidRPr="005E141D">
        <w:t>помощь;</w:t>
      </w:r>
    </w:p>
    <w:p w:rsidR="00C72331" w:rsidRPr="005E141D" w:rsidRDefault="00C72331" w:rsidP="00752C90">
      <w:pPr>
        <w:pStyle w:val="aff1"/>
        <w:widowControl w:val="0"/>
        <w:numPr>
          <w:ilvl w:val="0"/>
          <w:numId w:val="38"/>
        </w:numPr>
        <w:tabs>
          <w:tab w:val="left" w:pos="1079"/>
        </w:tabs>
        <w:autoSpaceDE w:val="0"/>
        <w:autoSpaceDN w:val="0"/>
        <w:ind w:right="433"/>
        <w:jc w:val="both"/>
      </w:pPr>
      <w:r w:rsidRPr="005E141D">
        <w:t>осуществлять</w:t>
      </w:r>
      <w:r w:rsidRPr="005E141D">
        <w:rPr>
          <w:spacing w:val="1"/>
        </w:rPr>
        <w:t xml:space="preserve"> </w:t>
      </w:r>
      <w:r w:rsidRPr="005E141D">
        <w:t>контроль</w:t>
      </w:r>
      <w:r w:rsidRPr="005E141D">
        <w:rPr>
          <w:spacing w:val="1"/>
        </w:rPr>
        <w:t xml:space="preserve"> </w:t>
      </w:r>
      <w:r w:rsidRPr="005E141D">
        <w:t>над</w:t>
      </w:r>
      <w:r w:rsidRPr="005E141D">
        <w:rPr>
          <w:spacing w:val="1"/>
        </w:rPr>
        <w:t xml:space="preserve"> </w:t>
      </w:r>
      <w:r w:rsidRPr="005E141D">
        <w:t>качеством</w:t>
      </w:r>
      <w:r w:rsidRPr="005E141D">
        <w:rPr>
          <w:spacing w:val="1"/>
        </w:rPr>
        <w:t xml:space="preserve"> </w:t>
      </w:r>
      <w:r w:rsidRPr="005E141D">
        <w:t>воспитательно-образовательной</w:t>
      </w:r>
      <w:r w:rsidRPr="005E141D">
        <w:rPr>
          <w:spacing w:val="1"/>
        </w:rPr>
        <w:t xml:space="preserve"> </w:t>
      </w:r>
      <w:r w:rsidRPr="005E141D">
        <w:t>деятельности</w:t>
      </w:r>
      <w:r w:rsidRPr="005E141D">
        <w:rPr>
          <w:spacing w:val="1"/>
        </w:rPr>
        <w:t xml:space="preserve"> </w:t>
      </w:r>
      <w:r w:rsidRPr="005E141D">
        <w:t>в</w:t>
      </w:r>
      <w:r w:rsidRPr="005E141D">
        <w:rPr>
          <w:spacing w:val="-2"/>
        </w:rPr>
        <w:t xml:space="preserve"> </w:t>
      </w:r>
      <w:r w:rsidRPr="005E141D">
        <w:t>ДОУ, выполнением</w:t>
      </w:r>
      <w:r w:rsidRPr="005E141D">
        <w:rPr>
          <w:spacing w:val="-2"/>
        </w:rPr>
        <w:t xml:space="preserve"> </w:t>
      </w:r>
      <w:r w:rsidRPr="005E141D">
        <w:t>образовательных</w:t>
      </w:r>
      <w:r w:rsidRPr="005E141D">
        <w:rPr>
          <w:spacing w:val="2"/>
        </w:rPr>
        <w:t xml:space="preserve"> </w:t>
      </w:r>
      <w:r w:rsidRPr="005E141D">
        <w:t>программ;</w:t>
      </w:r>
    </w:p>
    <w:p w:rsidR="00C72331" w:rsidRPr="005E141D" w:rsidRDefault="00C72331" w:rsidP="00752C90">
      <w:pPr>
        <w:pStyle w:val="aff1"/>
        <w:widowControl w:val="0"/>
        <w:numPr>
          <w:ilvl w:val="0"/>
          <w:numId w:val="38"/>
        </w:numPr>
        <w:tabs>
          <w:tab w:val="left" w:pos="1079"/>
        </w:tabs>
        <w:autoSpaceDE w:val="0"/>
        <w:autoSpaceDN w:val="0"/>
        <w:spacing w:before="79"/>
        <w:ind w:right="253"/>
        <w:jc w:val="both"/>
      </w:pPr>
      <w:r w:rsidRPr="005E141D">
        <w:t>своевременно</w:t>
      </w:r>
      <w:r w:rsidRPr="005E141D">
        <w:rPr>
          <w:spacing w:val="1"/>
        </w:rPr>
        <w:t xml:space="preserve"> </w:t>
      </w:r>
      <w:r w:rsidRPr="005E141D">
        <w:t>поддерживать</w:t>
      </w:r>
      <w:r w:rsidRPr="005E141D">
        <w:rPr>
          <w:spacing w:val="1"/>
        </w:rPr>
        <w:t xml:space="preserve"> </w:t>
      </w:r>
      <w:r w:rsidRPr="005E141D">
        <w:t>и</w:t>
      </w:r>
      <w:r w:rsidRPr="005E141D">
        <w:rPr>
          <w:spacing w:val="1"/>
        </w:rPr>
        <w:t xml:space="preserve"> </w:t>
      </w:r>
      <w:r w:rsidRPr="005E141D">
        <w:t>поощрять</w:t>
      </w:r>
      <w:r w:rsidRPr="005E141D">
        <w:rPr>
          <w:spacing w:val="1"/>
        </w:rPr>
        <w:t xml:space="preserve"> </w:t>
      </w:r>
      <w:r w:rsidRPr="005E141D">
        <w:t>лучших</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rsidR="00C72331" w:rsidRPr="005E141D" w:rsidRDefault="00C72331" w:rsidP="00752C90">
      <w:pPr>
        <w:pStyle w:val="aff1"/>
        <w:widowControl w:val="0"/>
        <w:numPr>
          <w:ilvl w:val="0"/>
          <w:numId w:val="38"/>
        </w:numPr>
        <w:tabs>
          <w:tab w:val="left" w:pos="1079"/>
        </w:tabs>
        <w:autoSpaceDE w:val="0"/>
        <w:autoSpaceDN w:val="0"/>
        <w:ind w:right="258"/>
        <w:jc w:val="both"/>
      </w:pPr>
      <w:r w:rsidRPr="005E141D">
        <w:t>обеспечивать</w:t>
      </w:r>
      <w:r w:rsidRPr="005E141D">
        <w:rPr>
          <w:spacing w:val="-8"/>
        </w:rPr>
        <w:t xml:space="preserve"> </w:t>
      </w:r>
      <w:r w:rsidRPr="005E141D">
        <w:t>условия</w:t>
      </w:r>
      <w:r w:rsidRPr="005E141D">
        <w:rPr>
          <w:spacing w:val="-10"/>
        </w:rPr>
        <w:t xml:space="preserve"> </w:t>
      </w:r>
      <w:r w:rsidRPr="005E141D">
        <w:t>для</w:t>
      </w:r>
      <w:r w:rsidRPr="005E141D">
        <w:rPr>
          <w:spacing w:val="-11"/>
        </w:rPr>
        <w:t xml:space="preserve"> </w:t>
      </w:r>
      <w:r w:rsidRPr="005E141D">
        <w:t>систематического</w:t>
      </w:r>
      <w:r w:rsidRPr="005E141D">
        <w:rPr>
          <w:spacing w:val="-10"/>
        </w:rPr>
        <w:t xml:space="preserve"> </w:t>
      </w:r>
      <w:r w:rsidRPr="005E141D">
        <w:t>повышения</w:t>
      </w:r>
      <w:r w:rsidRPr="005E141D">
        <w:rPr>
          <w:spacing w:val="-10"/>
        </w:rPr>
        <w:t xml:space="preserve"> </w:t>
      </w:r>
      <w:r w:rsidRPr="005E141D">
        <w:t>квалификации</w:t>
      </w:r>
      <w:r w:rsidRPr="005E141D">
        <w:rPr>
          <w:spacing w:val="-10"/>
        </w:rPr>
        <w:t xml:space="preserve"> </w:t>
      </w:r>
      <w:r w:rsidRPr="005E141D">
        <w:t>работников</w:t>
      </w:r>
      <w:r w:rsidRPr="005E141D">
        <w:rPr>
          <w:spacing w:val="-57"/>
        </w:rPr>
        <w:t xml:space="preserve"> </w:t>
      </w:r>
      <w:r w:rsidRPr="005E141D">
        <w:t>дошкольного</w:t>
      </w:r>
      <w:r w:rsidRPr="005E141D">
        <w:rPr>
          <w:spacing w:val="-1"/>
        </w:rPr>
        <w:t xml:space="preserve"> </w:t>
      </w:r>
      <w:r w:rsidRPr="005E141D">
        <w:t>образовательного</w:t>
      </w:r>
      <w:r w:rsidRPr="005E141D">
        <w:rPr>
          <w:spacing w:val="2"/>
        </w:rPr>
        <w:t xml:space="preserve"> </w:t>
      </w:r>
      <w:r w:rsidRPr="005E141D">
        <w:t>учреждения.</w:t>
      </w:r>
    </w:p>
    <w:p w:rsidR="00C72331" w:rsidRPr="005E141D" w:rsidRDefault="00C72331" w:rsidP="00752C90">
      <w:pPr>
        <w:pStyle w:val="aff1"/>
        <w:widowControl w:val="0"/>
        <w:numPr>
          <w:ilvl w:val="1"/>
          <w:numId w:val="23"/>
        </w:numPr>
        <w:tabs>
          <w:tab w:val="left" w:pos="539"/>
        </w:tabs>
        <w:autoSpaceDE w:val="0"/>
        <w:autoSpaceDN w:val="0"/>
        <w:ind w:left="538" w:hanging="421"/>
        <w:jc w:val="both"/>
      </w:pPr>
      <w:r w:rsidRPr="005E141D">
        <w:rPr>
          <w:u w:val="single"/>
        </w:rPr>
        <w:t>Администрация</w:t>
      </w:r>
      <w:r w:rsidRPr="005E141D">
        <w:rPr>
          <w:spacing w:val="-4"/>
          <w:u w:val="single"/>
        </w:rPr>
        <w:t xml:space="preserve"> </w:t>
      </w:r>
      <w:r w:rsidRPr="005E141D">
        <w:rPr>
          <w:u w:val="single"/>
        </w:rPr>
        <w:t>имеет</w:t>
      </w:r>
      <w:r w:rsidRPr="005E141D">
        <w:rPr>
          <w:spacing w:val="-5"/>
          <w:u w:val="single"/>
        </w:rPr>
        <w:t xml:space="preserve"> </w:t>
      </w:r>
      <w:r w:rsidRPr="005E141D">
        <w:rPr>
          <w:u w:val="single"/>
        </w:rPr>
        <w:t>право:</w:t>
      </w:r>
    </w:p>
    <w:p w:rsidR="00C72331" w:rsidRPr="005E141D" w:rsidRDefault="00C72331" w:rsidP="00752C90">
      <w:pPr>
        <w:pStyle w:val="aff1"/>
        <w:widowControl w:val="0"/>
        <w:numPr>
          <w:ilvl w:val="0"/>
          <w:numId w:val="37"/>
        </w:numPr>
        <w:tabs>
          <w:tab w:val="left" w:pos="1079"/>
        </w:tabs>
        <w:autoSpaceDE w:val="0"/>
        <w:autoSpaceDN w:val="0"/>
        <w:ind w:right="260"/>
        <w:jc w:val="both"/>
      </w:pPr>
      <w:r w:rsidRPr="005E141D">
        <w:t>представлять</w:t>
      </w:r>
      <w:r w:rsidRPr="005E141D">
        <w:rPr>
          <w:spacing w:val="1"/>
        </w:rPr>
        <w:t xml:space="preserve"> </w:t>
      </w:r>
      <w:r w:rsidRPr="005E141D">
        <w:t>заведующему</w:t>
      </w:r>
      <w:r w:rsidRPr="005E141D">
        <w:rPr>
          <w:spacing w:val="1"/>
        </w:rPr>
        <w:t xml:space="preserve"> </w:t>
      </w:r>
      <w:r w:rsidRPr="005E141D">
        <w:t>информацию</w:t>
      </w:r>
      <w:r w:rsidRPr="005E141D">
        <w:rPr>
          <w:spacing w:val="1"/>
        </w:rPr>
        <w:t xml:space="preserve"> </w:t>
      </w:r>
      <w:r w:rsidRPr="005E141D">
        <w:t>о</w:t>
      </w:r>
      <w:r w:rsidRPr="005E141D">
        <w:rPr>
          <w:spacing w:val="1"/>
        </w:rPr>
        <w:t xml:space="preserve"> </w:t>
      </w:r>
      <w:r w:rsidRPr="005E141D">
        <w:t>нарушениях</w:t>
      </w:r>
      <w:r w:rsidRPr="005E141D">
        <w:rPr>
          <w:spacing w:val="1"/>
        </w:rPr>
        <w:t xml:space="preserve"> </w:t>
      </w:r>
      <w:r w:rsidRPr="005E141D">
        <w:t>трудовой</w:t>
      </w:r>
      <w:r w:rsidRPr="005E141D">
        <w:rPr>
          <w:spacing w:val="1"/>
        </w:rPr>
        <w:t xml:space="preserve"> </w:t>
      </w:r>
      <w:r w:rsidRPr="005E141D">
        <w:t>дисциплины</w:t>
      </w:r>
      <w:r w:rsidRPr="005E141D">
        <w:rPr>
          <w:spacing w:val="1"/>
        </w:rPr>
        <w:t xml:space="preserve"> </w:t>
      </w:r>
      <w:r w:rsidRPr="005E141D">
        <w:t>работниками</w:t>
      </w:r>
      <w:r w:rsidRPr="005E141D">
        <w:rPr>
          <w:spacing w:val="1"/>
        </w:rPr>
        <w:t xml:space="preserve"> </w:t>
      </w:r>
      <w:r w:rsidRPr="005E141D">
        <w:t>дошкольного образовательного</w:t>
      </w:r>
      <w:r w:rsidRPr="005E141D">
        <w:rPr>
          <w:spacing w:val="1"/>
        </w:rPr>
        <w:t xml:space="preserve"> </w:t>
      </w:r>
      <w:r w:rsidRPr="005E141D">
        <w:t>учреждения;</w:t>
      </w:r>
    </w:p>
    <w:p w:rsidR="00C72331" w:rsidRPr="005E141D" w:rsidRDefault="00C72331" w:rsidP="00752C90">
      <w:pPr>
        <w:pStyle w:val="aff1"/>
        <w:widowControl w:val="0"/>
        <w:numPr>
          <w:ilvl w:val="0"/>
          <w:numId w:val="37"/>
        </w:numPr>
        <w:tabs>
          <w:tab w:val="left" w:pos="1079"/>
        </w:tabs>
        <w:autoSpaceDE w:val="0"/>
        <w:autoSpaceDN w:val="0"/>
        <w:ind w:right="257"/>
        <w:jc w:val="both"/>
      </w:pPr>
      <w:r w:rsidRPr="005E141D">
        <w:t>давать</w:t>
      </w:r>
      <w:r w:rsidRPr="005E141D">
        <w:rPr>
          <w:spacing w:val="1"/>
        </w:rPr>
        <w:t xml:space="preserve"> </w:t>
      </w:r>
      <w:r w:rsidRPr="005E141D">
        <w:t>руководителям</w:t>
      </w:r>
      <w:r w:rsidRPr="005E141D">
        <w:rPr>
          <w:spacing w:val="1"/>
        </w:rPr>
        <w:t xml:space="preserve"> </w:t>
      </w:r>
      <w:r w:rsidRPr="005E141D">
        <w:t>структурных</w:t>
      </w:r>
      <w:r w:rsidRPr="005E141D">
        <w:rPr>
          <w:spacing w:val="1"/>
        </w:rPr>
        <w:t xml:space="preserve"> </w:t>
      </w:r>
      <w:r w:rsidRPr="005E141D">
        <w:t>подразделений</w:t>
      </w:r>
      <w:r w:rsidRPr="005E141D">
        <w:rPr>
          <w:spacing w:val="1"/>
        </w:rPr>
        <w:t xml:space="preserve"> </w:t>
      </w:r>
      <w:r w:rsidRPr="005E141D">
        <w:t>и</w:t>
      </w:r>
      <w:r w:rsidRPr="005E141D">
        <w:rPr>
          <w:spacing w:val="1"/>
        </w:rPr>
        <w:t xml:space="preserve"> </w:t>
      </w:r>
      <w:r w:rsidRPr="005E141D">
        <w:t>отдельным</w:t>
      </w:r>
      <w:r w:rsidRPr="005E141D">
        <w:rPr>
          <w:spacing w:val="1"/>
        </w:rPr>
        <w:t xml:space="preserve"> </w:t>
      </w:r>
      <w:r w:rsidRPr="005E141D">
        <w:t>специалистам</w:t>
      </w:r>
      <w:r w:rsidRPr="005E141D">
        <w:rPr>
          <w:spacing w:val="1"/>
        </w:rPr>
        <w:t xml:space="preserve"> </w:t>
      </w:r>
      <w:r w:rsidRPr="005E141D">
        <w:t>указания,</w:t>
      </w:r>
      <w:r w:rsidRPr="005E141D">
        <w:rPr>
          <w:spacing w:val="1"/>
        </w:rPr>
        <w:t xml:space="preserve"> </w:t>
      </w:r>
      <w:r w:rsidRPr="005E141D">
        <w:t>обязательные</w:t>
      </w:r>
      <w:r w:rsidRPr="005E141D">
        <w:rPr>
          <w:spacing w:val="1"/>
        </w:rPr>
        <w:t xml:space="preserve"> </w:t>
      </w:r>
      <w:r w:rsidRPr="005E141D">
        <w:t>для</w:t>
      </w:r>
      <w:r w:rsidRPr="005E141D">
        <w:rPr>
          <w:spacing w:val="1"/>
        </w:rPr>
        <w:t xml:space="preserve"> </w:t>
      </w:r>
      <w:r w:rsidRPr="005E141D">
        <w:t>исполнения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их</w:t>
      </w:r>
      <w:r w:rsidRPr="005E141D">
        <w:rPr>
          <w:spacing w:val="1"/>
        </w:rPr>
        <w:t xml:space="preserve"> </w:t>
      </w:r>
      <w:r w:rsidRPr="005E141D">
        <w:t>должностными</w:t>
      </w:r>
      <w:r w:rsidRPr="005E141D">
        <w:rPr>
          <w:spacing w:val="1"/>
        </w:rPr>
        <w:t xml:space="preserve"> </w:t>
      </w:r>
      <w:r w:rsidRPr="005E141D">
        <w:t>инструкциями;</w:t>
      </w:r>
    </w:p>
    <w:p w:rsidR="00C72331" w:rsidRPr="005E141D" w:rsidRDefault="00C72331" w:rsidP="00752C90">
      <w:pPr>
        <w:pStyle w:val="aff1"/>
        <w:widowControl w:val="0"/>
        <w:numPr>
          <w:ilvl w:val="0"/>
          <w:numId w:val="37"/>
        </w:numPr>
        <w:tabs>
          <w:tab w:val="left" w:pos="1079"/>
        </w:tabs>
        <w:autoSpaceDE w:val="0"/>
        <w:autoSpaceDN w:val="0"/>
        <w:ind w:right="255"/>
        <w:jc w:val="both"/>
      </w:pPr>
      <w:r w:rsidRPr="005E141D">
        <w:t>получать</w:t>
      </w:r>
      <w:r w:rsidRPr="005E141D">
        <w:rPr>
          <w:spacing w:val="1"/>
        </w:rPr>
        <w:t xml:space="preserve"> </w:t>
      </w:r>
      <w:r w:rsidRPr="005E141D">
        <w:t>информацию</w:t>
      </w:r>
      <w:r w:rsidRPr="005E141D">
        <w:rPr>
          <w:spacing w:val="1"/>
        </w:rPr>
        <w:t xml:space="preserve"> </w:t>
      </w:r>
      <w:r w:rsidRPr="005E141D">
        <w:t>и</w:t>
      </w:r>
      <w:r w:rsidRPr="005E141D">
        <w:rPr>
          <w:spacing w:val="1"/>
        </w:rPr>
        <w:t xml:space="preserve"> </w:t>
      </w:r>
      <w:r w:rsidRPr="005E141D">
        <w:t>документы,</w:t>
      </w:r>
      <w:r w:rsidRPr="005E141D">
        <w:rPr>
          <w:spacing w:val="1"/>
        </w:rPr>
        <w:t xml:space="preserve"> </w:t>
      </w:r>
      <w:r w:rsidRPr="005E141D">
        <w:t>необходимые</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своих</w:t>
      </w:r>
      <w:r w:rsidRPr="005E141D">
        <w:rPr>
          <w:spacing w:val="1"/>
        </w:rPr>
        <w:t xml:space="preserve"> </w:t>
      </w:r>
      <w:r w:rsidRPr="005E141D">
        <w:t>должностных</w:t>
      </w:r>
      <w:r w:rsidRPr="005E141D">
        <w:rPr>
          <w:spacing w:val="1"/>
        </w:rPr>
        <w:t xml:space="preserve"> </w:t>
      </w:r>
      <w:r w:rsidRPr="005E141D">
        <w:t>обязанностей;</w:t>
      </w:r>
    </w:p>
    <w:p w:rsidR="00C72331" w:rsidRPr="005E141D" w:rsidRDefault="00C72331" w:rsidP="00752C90">
      <w:pPr>
        <w:pStyle w:val="aff1"/>
        <w:widowControl w:val="0"/>
        <w:numPr>
          <w:ilvl w:val="0"/>
          <w:numId w:val="37"/>
        </w:numPr>
        <w:tabs>
          <w:tab w:val="left" w:pos="1079"/>
        </w:tabs>
        <w:autoSpaceDE w:val="0"/>
        <w:autoSpaceDN w:val="0"/>
        <w:spacing w:before="1"/>
        <w:ind w:hanging="361"/>
        <w:jc w:val="both"/>
      </w:pPr>
      <w:r w:rsidRPr="005E141D">
        <w:t>подписывать</w:t>
      </w:r>
      <w:r w:rsidRPr="005E141D">
        <w:rPr>
          <w:spacing w:val="-3"/>
        </w:rPr>
        <w:t xml:space="preserve"> </w:t>
      </w:r>
      <w:r w:rsidRPr="005E141D">
        <w:t>и</w:t>
      </w:r>
      <w:r w:rsidRPr="005E141D">
        <w:rPr>
          <w:spacing w:val="-2"/>
        </w:rPr>
        <w:t xml:space="preserve"> </w:t>
      </w:r>
      <w:r w:rsidRPr="005E141D">
        <w:t>визировать</w:t>
      </w:r>
      <w:r w:rsidRPr="005E141D">
        <w:rPr>
          <w:spacing w:val="-2"/>
        </w:rPr>
        <w:t xml:space="preserve"> </w:t>
      </w:r>
      <w:r w:rsidRPr="005E141D">
        <w:t>документы</w:t>
      </w:r>
      <w:r w:rsidRPr="005E141D">
        <w:rPr>
          <w:spacing w:val="-3"/>
        </w:rPr>
        <w:t xml:space="preserve"> </w:t>
      </w:r>
      <w:r w:rsidRPr="005E141D">
        <w:t>в</w:t>
      </w:r>
      <w:r w:rsidRPr="005E141D">
        <w:rPr>
          <w:spacing w:val="-3"/>
        </w:rPr>
        <w:t xml:space="preserve"> </w:t>
      </w:r>
      <w:r w:rsidRPr="005E141D">
        <w:t>пределах своей</w:t>
      </w:r>
      <w:r w:rsidRPr="005E141D">
        <w:rPr>
          <w:spacing w:val="-2"/>
        </w:rPr>
        <w:t xml:space="preserve"> </w:t>
      </w:r>
      <w:r w:rsidRPr="005E141D">
        <w:t>компетенции;</w:t>
      </w:r>
    </w:p>
    <w:p w:rsidR="00C72331" w:rsidRPr="005E141D" w:rsidRDefault="00C72331" w:rsidP="00752C90">
      <w:pPr>
        <w:pStyle w:val="aff1"/>
        <w:widowControl w:val="0"/>
        <w:numPr>
          <w:ilvl w:val="0"/>
          <w:numId w:val="37"/>
        </w:numPr>
        <w:tabs>
          <w:tab w:val="left" w:pos="1079"/>
        </w:tabs>
        <w:autoSpaceDE w:val="0"/>
        <w:autoSpaceDN w:val="0"/>
        <w:ind w:hanging="361"/>
        <w:jc w:val="both"/>
      </w:pPr>
      <w:r w:rsidRPr="005E141D">
        <w:t>повышать</w:t>
      </w:r>
      <w:r w:rsidRPr="005E141D">
        <w:rPr>
          <w:spacing w:val="-3"/>
        </w:rPr>
        <w:t xml:space="preserve"> </w:t>
      </w:r>
      <w:r w:rsidRPr="005E141D">
        <w:t>свою</w:t>
      </w:r>
      <w:r w:rsidRPr="005E141D">
        <w:rPr>
          <w:spacing w:val="-4"/>
        </w:rPr>
        <w:t xml:space="preserve"> </w:t>
      </w:r>
      <w:r w:rsidRPr="005E141D">
        <w:t>профессиональную</w:t>
      </w:r>
      <w:r w:rsidRPr="005E141D">
        <w:rPr>
          <w:spacing w:val="-3"/>
        </w:rPr>
        <w:t xml:space="preserve"> </w:t>
      </w:r>
      <w:r w:rsidRPr="005E141D">
        <w:t>квалификацию;</w:t>
      </w:r>
    </w:p>
    <w:p w:rsidR="00C72331" w:rsidRPr="005E141D" w:rsidRDefault="00C72331" w:rsidP="00752C90">
      <w:pPr>
        <w:pStyle w:val="aff1"/>
        <w:widowControl w:val="0"/>
        <w:numPr>
          <w:ilvl w:val="0"/>
          <w:numId w:val="37"/>
        </w:numPr>
        <w:tabs>
          <w:tab w:val="left" w:pos="1079"/>
        </w:tabs>
        <w:autoSpaceDE w:val="0"/>
        <w:autoSpaceDN w:val="0"/>
        <w:ind w:right="262"/>
        <w:jc w:val="both"/>
      </w:pPr>
      <w:r w:rsidRPr="005E141D">
        <w:t>иные</w:t>
      </w:r>
      <w:r w:rsidRPr="005E141D">
        <w:rPr>
          <w:spacing w:val="1"/>
        </w:rPr>
        <w:t xml:space="preserve"> </w:t>
      </w:r>
      <w:r w:rsidRPr="005E141D">
        <w:t>права,</w:t>
      </w:r>
      <w:r w:rsidRPr="005E141D">
        <w:rPr>
          <w:spacing w:val="1"/>
        </w:rPr>
        <w:t xml:space="preserve"> </w:t>
      </w:r>
      <w:r w:rsidRPr="005E141D">
        <w:t>предусмотренные</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 должностными инструкциями.</w:t>
      </w:r>
    </w:p>
    <w:p w:rsidR="00C72331" w:rsidRPr="005E141D" w:rsidRDefault="00C72331" w:rsidP="00752C90">
      <w:pPr>
        <w:pStyle w:val="1"/>
        <w:numPr>
          <w:ilvl w:val="0"/>
          <w:numId w:val="23"/>
        </w:numPr>
        <w:tabs>
          <w:tab w:val="left" w:pos="359"/>
          <w:tab w:val="num" w:pos="720"/>
        </w:tabs>
        <w:ind w:left="720" w:hanging="241"/>
      </w:pPr>
      <w:r w:rsidRPr="005E141D">
        <w:t>Основные</w:t>
      </w:r>
      <w:r w:rsidRPr="005E141D">
        <w:rPr>
          <w:spacing w:val="-5"/>
        </w:rPr>
        <w:t xml:space="preserve"> </w:t>
      </w:r>
      <w:r w:rsidRPr="005E141D">
        <w:t>обязанности,</w:t>
      </w:r>
      <w:r w:rsidRPr="005E141D">
        <w:rPr>
          <w:spacing w:val="-2"/>
        </w:rPr>
        <w:t xml:space="preserve"> </w:t>
      </w:r>
      <w:r w:rsidRPr="005E141D">
        <w:t>права</w:t>
      </w:r>
      <w:r w:rsidRPr="005E141D">
        <w:rPr>
          <w:spacing w:val="-2"/>
        </w:rPr>
        <w:t xml:space="preserve"> </w:t>
      </w:r>
      <w:r w:rsidRPr="005E141D">
        <w:t>и</w:t>
      </w:r>
      <w:r w:rsidRPr="005E141D">
        <w:rPr>
          <w:spacing w:val="-3"/>
        </w:rPr>
        <w:t xml:space="preserve"> </w:t>
      </w:r>
      <w:r w:rsidRPr="005E141D">
        <w:t>ответственность</w:t>
      </w:r>
      <w:r w:rsidRPr="005E141D">
        <w:rPr>
          <w:spacing w:val="-2"/>
        </w:rPr>
        <w:t xml:space="preserve"> </w:t>
      </w:r>
      <w:r w:rsidRPr="005E141D">
        <w:t>работников</w:t>
      </w:r>
    </w:p>
    <w:p w:rsidR="00C72331" w:rsidRPr="005E141D" w:rsidRDefault="00C72331" w:rsidP="00752C90">
      <w:pPr>
        <w:pStyle w:val="aff1"/>
        <w:widowControl w:val="0"/>
        <w:numPr>
          <w:ilvl w:val="1"/>
          <w:numId w:val="23"/>
        </w:numPr>
        <w:tabs>
          <w:tab w:val="left" w:pos="539"/>
        </w:tabs>
        <w:autoSpaceDE w:val="0"/>
        <w:autoSpaceDN w:val="0"/>
        <w:spacing w:line="274" w:lineRule="exact"/>
        <w:ind w:left="538" w:hanging="421"/>
      </w:pPr>
      <w:r w:rsidRPr="005E141D">
        <w:rPr>
          <w:u w:val="single"/>
        </w:rPr>
        <w:t>Работники</w:t>
      </w:r>
      <w:r w:rsidRPr="005E141D">
        <w:rPr>
          <w:spacing w:val="-4"/>
          <w:u w:val="single"/>
        </w:rPr>
        <w:t xml:space="preserve"> </w:t>
      </w:r>
      <w:r w:rsidRPr="005E141D">
        <w:rPr>
          <w:u w:val="single"/>
        </w:rPr>
        <w:t>дошкольного</w:t>
      </w:r>
      <w:r w:rsidRPr="005E141D">
        <w:rPr>
          <w:spacing w:val="-3"/>
          <w:u w:val="single"/>
        </w:rPr>
        <w:t xml:space="preserve"> </w:t>
      </w:r>
      <w:r w:rsidRPr="005E141D">
        <w:rPr>
          <w:u w:val="single"/>
        </w:rPr>
        <w:t>образовательного</w:t>
      </w:r>
      <w:r w:rsidRPr="005E141D">
        <w:rPr>
          <w:spacing w:val="-4"/>
          <w:u w:val="single"/>
        </w:rPr>
        <w:t xml:space="preserve"> </w:t>
      </w:r>
      <w:r w:rsidRPr="005E141D">
        <w:rPr>
          <w:u w:val="single"/>
        </w:rPr>
        <w:t>учреждения</w:t>
      </w:r>
      <w:r w:rsidRPr="005E141D">
        <w:rPr>
          <w:spacing w:val="1"/>
          <w:u w:val="single"/>
        </w:rPr>
        <w:t xml:space="preserve"> </w:t>
      </w:r>
      <w:r w:rsidRPr="005E141D">
        <w:rPr>
          <w:u w:val="single"/>
        </w:rPr>
        <w:t>обязаны:</w:t>
      </w:r>
    </w:p>
    <w:p w:rsidR="00C72331" w:rsidRPr="005E141D" w:rsidRDefault="00C72331" w:rsidP="00752C90">
      <w:pPr>
        <w:pStyle w:val="aff1"/>
        <w:widowControl w:val="0"/>
        <w:numPr>
          <w:ilvl w:val="0"/>
          <w:numId w:val="36"/>
        </w:numPr>
        <w:tabs>
          <w:tab w:val="left" w:pos="838"/>
          <w:tab w:val="left" w:pos="839"/>
        </w:tabs>
        <w:autoSpaceDE w:val="0"/>
        <w:autoSpaceDN w:val="0"/>
        <w:ind w:right="260"/>
      </w:pPr>
      <w:r w:rsidRPr="005E141D">
        <w:t>добросовестно</w:t>
      </w:r>
      <w:r w:rsidRPr="005E141D">
        <w:rPr>
          <w:spacing w:val="15"/>
        </w:rPr>
        <w:t xml:space="preserve"> </w:t>
      </w:r>
      <w:r w:rsidRPr="005E141D">
        <w:t>исполнять</w:t>
      </w:r>
      <w:r w:rsidRPr="005E141D">
        <w:rPr>
          <w:spacing w:val="16"/>
        </w:rPr>
        <w:t xml:space="preserve"> </w:t>
      </w:r>
      <w:r w:rsidRPr="005E141D">
        <w:t>свои</w:t>
      </w:r>
      <w:r w:rsidRPr="005E141D">
        <w:rPr>
          <w:spacing w:val="16"/>
        </w:rPr>
        <w:t xml:space="preserve"> </w:t>
      </w:r>
      <w:r w:rsidRPr="005E141D">
        <w:t>трудовые</w:t>
      </w:r>
      <w:r w:rsidRPr="005E141D">
        <w:rPr>
          <w:spacing w:val="16"/>
        </w:rPr>
        <w:t xml:space="preserve"> </w:t>
      </w:r>
      <w:r w:rsidRPr="005E141D">
        <w:t>обязанности,</w:t>
      </w:r>
      <w:r w:rsidRPr="005E141D">
        <w:rPr>
          <w:spacing w:val="15"/>
        </w:rPr>
        <w:t xml:space="preserve"> </w:t>
      </w:r>
      <w:r w:rsidRPr="005E141D">
        <w:t>возложенные</w:t>
      </w:r>
      <w:r w:rsidRPr="005E141D">
        <w:rPr>
          <w:spacing w:val="14"/>
        </w:rPr>
        <w:t xml:space="preserve"> </w:t>
      </w:r>
      <w:r w:rsidRPr="005E141D">
        <w:t>на</w:t>
      </w:r>
      <w:r w:rsidRPr="005E141D">
        <w:rPr>
          <w:spacing w:val="15"/>
        </w:rPr>
        <w:t xml:space="preserve"> </w:t>
      </w:r>
      <w:r w:rsidRPr="005E141D">
        <w:t>него</w:t>
      </w:r>
      <w:r w:rsidRPr="005E141D">
        <w:rPr>
          <w:spacing w:val="-57"/>
        </w:rPr>
        <w:t xml:space="preserve"> </w:t>
      </w:r>
      <w:r w:rsidRPr="005E141D">
        <w:t>трудовым</w:t>
      </w:r>
      <w:r w:rsidRPr="005E141D">
        <w:rPr>
          <w:spacing w:val="-2"/>
        </w:rPr>
        <w:t xml:space="preserve"> </w:t>
      </w:r>
      <w:r w:rsidRPr="005E141D">
        <w:t>договором;</w:t>
      </w:r>
    </w:p>
    <w:p w:rsidR="00C72331" w:rsidRPr="005E141D" w:rsidRDefault="00C72331" w:rsidP="00752C90">
      <w:pPr>
        <w:pStyle w:val="aff1"/>
        <w:widowControl w:val="0"/>
        <w:numPr>
          <w:ilvl w:val="0"/>
          <w:numId w:val="36"/>
        </w:numPr>
        <w:tabs>
          <w:tab w:val="left" w:pos="838"/>
          <w:tab w:val="left" w:pos="839"/>
        </w:tabs>
        <w:autoSpaceDE w:val="0"/>
        <w:autoSpaceDN w:val="0"/>
        <w:ind w:hanging="361"/>
      </w:pPr>
      <w:r w:rsidRPr="005E141D">
        <w:t>соблюдать</w:t>
      </w:r>
      <w:r w:rsidRPr="005E141D">
        <w:rPr>
          <w:spacing w:val="-2"/>
        </w:rPr>
        <w:t xml:space="preserve"> </w:t>
      </w:r>
      <w:r w:rsidRPr="005E141D">
        <w:t>Устав,</w:t>
      </w:r>
      <w:r w:rsidRPr="005E141D">
        <w:rPr>
          <w:spacing w:val="-2"/>
        </w:rPr>
        <w:t xml:space="preserve"> </w:t>
      </w:r>
      <w:r w:rsidRPr="005E141D">
        <w:t>настоящие</w:t>
      </w:r>
      <w:r w:rsidRPr="005E141D">
        <w:rPr>
          <w:spacing w:val="-3"/>
        </w:rPr>
        <w:t xml:space="preserve"> </w:t>
      </w:r>
      <w:hyperlink r:id="rId24">
        <w:r w:rsidRPr="005E141D">
          <w:t>Правила</w:t>
        </w:r>
      </w:hyperlink>
      <w:r w:rsidRPr="005E141D">
        <w:t>,</w:t>
      </w:r>
      <w:r w:rsidRPr="005E141D">
        <w:rPr>
          <w:spacing w:val="-3"/>
        </w:rPr>
        <w:t xml:space="preserve"> </w:t>
      </w:r>
      <w:r w:rsidRPr="005E141D">
        <w:t>свои</w:t>
      </w:r>
      <w:r w:rsidRPr="005E141D">
        <w:rPr>
          <w:spacing w:val="-2"/>
        </w:rPr>
        <w:t xml:space="preserve"> </w:t>
      </w:r>
      <w:r w:rsidRPr="005E141D">
        <w:t>должностные</w:t>
      </w:r>
      <w:r w:rsidRPr="005E141D">
        <w:rPr>
          <w:spacing w:val="-4"/>
        </w:rPr>
        <w:t xml:space="preserve"> </w:t>
      </w:r>
      <w:r w:rsidRPr="005E141D">
        <w:t>инструкции;</w:t>
      </w:r>
    </w:p>
    <w:p w:rsidR="00C72331" w:rsidRPr="005E141D" w:rsidRDefault="00C72331" w:rsidP="00752C90">
      <w:pPr>
        <w:pStyle w:val="aff1"/>
        <w:widowControl w:val="0"/>
        <w:numPr>
          <w:ilvl w:val="0"/>
          <w:numId w:val="36"/>
        </w:numPr>
        <w:tabs>
          <w:tab w:val="left" w:pos="838"/>
          <w:tab w:val="left" w:pos="839"/>
        </w:tabs>
        <w:autoSpaceDE w:val="0"/>
        <w:autoSpaceDN w:val="0"/>
        <w:ind w:hanging="361"/>
      </w:pPr>
      <w:r w:rsidRPr="005E141D">
        <w:t>соблюдать</w:t>
      </w:r>
      <w:r w:rsidRPr="005E141D">
        <w:rPr>
          <w:spacing w:val="-5"/>
        </w:rPr>
        <w:t xml:space="preserve"> </w:t>
      </w:r>
      <w:r w:rsidRPr="005E141D">
        <w:t>трудовую</w:t>
      </w:r>
      <w:r w:rsidRPr="005E141D">
        <w:rPr>
          <w:spacing w:val="-5"/>
        </w:rPr>
        <w:t xml:space="preserve"> </w:t>
      </w:r>
      <w:r w:rsidRPr="005E141D">
        <w:t>дисциплину;</w:t>
      </w:r>
    </w:p>
    <w:p w:rsidR="00C72331" w:rsidRPr="005E141D" w:rsidRDefault="00C72331" w:rsidP="00752C90">
      <w:pPr>
        <w:pStyle w:val="aff1"/>
        <w:widowControl w:val="0"/>
        <w:numPr>
          <w:ilvl w:val="0"/>
          <w:numId w:val="36"/>
        </w:numPr>
        <w:tabs>
          <w:tab w:val="left" w:pos="838"/>
          <w:tab w:val="left" w:pos="839"/>
        </w:tabs>
        <w:autoSpaceDE w:val="0"/>
        <w:autoSpaceDN w:val="0"/>
        <w:ind w:hanging="361"/>
      </w:pPr>
      <w:r w:rsidRPr="005E141D">
        <w:t>выполнять</w:t>
      </w:r>
      <w:r w:rsidRPr="005E141D">
        <w:rPr>
          <w:spacing w:val="-2"/>
        </w:rPr>
        <w:t xml:space="preserve"> </w:t>
      </w:r>
      <w:r w:rsidRPr="005E141D">
        <w:t>установленные</w:t>
      </w:r>
      <w:r w:rsidRPr="005E141D">
        <w:rPr>
          <w:spacing w:val="-6"/>
        </w:rPr>
        <w:t xml:space="preserve"> </w:t>
      </w:r>
      <w:r w:rsidRPr="005E141D">
        <w:t>нормы</w:t>
      </w:r>
      <w:r w:rsidRPr="005E141D">
        <w:rPr>
          <w:spacing w:val="-4"/>
        </w:rPr>
        <w:t xml:space="preserve"> </w:t>
      </w:r>
      <w:r w:rsidRPr="005E141D">
        <w:t>труда;</w:t>
      </w:r>
    </w:p>
    <w:p w:rsidR="00C72331" w:rsidRPr="005E141D" w:rsidRDefault="00C72331" w:rsidP="00752C90">
      <w:pPr>
        <w:pStyle w:val="aff1"/>
        <w:widowControl w:val="0"/>
        <w:numPr>
          <w:ilvl w:val="0"/>
          <w:numId w:val="36"/>
        </w:numPr>
        <w:tabs>
          <w:tab w:val="left" w:pos="839"/>
        </w:tabs>
        <w:autoSpaceDE w:val="0"/>
        <w:autoSpaceDN w:val="0"/>
        <w:ind w:right="264"/>
        <w:jc w:val="both"/>
      </w:pPr>
      <w:r w:rsidRPr="005E141D">
        <w:t>соблюдать</w:t>
      </w:r>
      <w:r w:rsidRPr="005E141D">
        <w:rPr>
          <w:spacing w:val="-8"/>
        </w:rPr>
        <w:t xml:space="preserve"> </w:t>
      </w:r>
      <w:r w:rsidRPr="005E141D">
        <w:t>требования</w:t>
      </w:r>
      <w:r w:rsidRPr="005E141D">
        <w:rPr>
          <w:spacing w:val="-10"/>
        </w:rPr>
        <w:t xml:space="preserve"> </w:t>
      </w:r>
      <w:r w:rsidRPr="005E141D">
        <w:t>по</w:t>
      </w:r>
      <w:r w:rsidRPr="005E141D">
        <w:rPr>
          <w:spacing w:val="-7"/>
        </w:rPr>
        <w:t xml:space="preserve"> </w:t>
      </w:r>
      <w:r w:rsidRPr="005E141D">
        <w:t>охране</w:t>
      </w:r>
      <w:r w:rsidRPr="005E141D">
        <w:rPr>
          <w:spacing w:val="-8"/>
        </w:rPr>
        <w:t xml:space="preserve"> </w:t>
      </w:r>
      <w:r w:rsidRPr="005E141D">
        <w:t>труда</w:t>
      </w:r>
      <w:r w:rsidRPr="005E141D">
        <w:rPr>
          <w:spacing w:val="-8"/>
        </w:rPr>
        <w:t xml:space="preserve"> </w:t>
      </w:r>
      <w:r w:rsidRPr="005E141D">
        <w:t>и</w:t>
      </w:r>
      <w:r w:rsidRPr="005E141D">
        <w:rPr>
          <w:spacing w:val="-7"/>
        </w:rPr>
        <w:t xml:space="preserve"> </w:t>
      </w:r>
      <w:r w:rsidRPr="005E141D">
        <w:t>обеспечению</w:t>
      </w:r>
      <w:r w:rsidRPr="005E141D">
        <w:rPr>
          <w:spacing w:val="-7"/>
        </w:rPr>
        <w:t xml:space="preserve"> </w:t>
      </w:r>
      <w:r w:rsidRPr="005E141D">
        <w:t>безопасности</w:t>
      </w:r>
      <w:r w:rsidRPr="005E141D">
        <w:rPr>
          <w:spacing w:val="-9"/>
        </w:rPr>
        <w:t xml:space="preserve"> </w:t>
      </w:r>
      <w:r w:rsidRPr="005E141D">
        <w:t>труда,</w:t>
      </w:r>
      <w:r w:rsidRPr="005E141D">
        <w:rPr>
          <w:spacing w:val="-7"/>
        </w:rPr>
        <w:t xml:space="preserve"> </w:t>
      </w:r>
      <w:r w:rsidRPr="005E141D">
        <w:t>пожарной</w:t>
      </w:r>
      <w:r w:rsidRPr="005E141D">
        <w:rPr>
          <w:spacing w:val="-58"/>
        </w:rPr>
        <w:t xml:space="preserve"> </w:t>
      </w:r>
      <w:r w:rsidRPr="005E141D">
        <w:t>безопасности;</w:t>
      </w:r>
    </w:p>
    <w:p w:rsidR="00C72331" w:rsidRPr="005E141D" w:rsidRDefault="00C72331" w:rsidP="00752C90">
      <w:pPr>
        <w:pStyle w:val="aff1"/>
        <w:widowControl w:val="0"/>
        <w:numPr>
          <w:ilvl w:val="0"/>
          <w:numId w:val="36"/>
        </w:numPr>
        <w:tabs>
          <w:tab w:val="left" w:pos="839"/>
        </w:tabs>
        <w:autoSpaceDE w:val="0"/>
        <w:autoSpaceDN w:val="0"/>
        <w:spacing w:before="1"/>
        <w:ind w:right="257"/>
        <w:jc w:val="both"/>
      </w:pPr>
      <w:r w:rsidRPr="005E141D">
        <w:t>бережно относиться к имуществу дошкольного образовательного учреждения (в том</w:t>
      </w:r>
      <w:r w:rsidRPr="005E141D">
        <w:rPr>
          <w:spacing w:val="1"/>
        </w:rPr>
        <w:t xml:space="preserve"> </w:t>
      </w:r>
      <w:r w:rsidRPr="005E141D">
        <w:t>числе к имуществу воспитанников и их родителей, если ДОУ несет ответственность</w:t>
      </w:r>
      <w:r w:rsidRPr="005E141D">
        <w:rPr>
          <w:spacing w:val="1"/>
        </w:rPr>
        <w:t xml:space="preserve"> </w:t>
      </w:r>
      <w:r w:rsidRPr="005E141D">
        <w:t>за</w:t>
      </w:r>
      <w:r w:rsidRPr="005E141D">
        <w:rPr>
          <w:spacing w:val="-2"/>
        </w:rPr>
        <w:t xml:space="preserve"> </w:t>
      </w:r>
      <w:r w:rsidRPr="005E141D">
        <w:t>сохранность этого имущества)</w:t>
      </w:r>
      <w:r w:rsidRPr="005E141D">
        <w:rPr>
          <w:spacing w:val="-1"/>
        </w:rPr>
        <w:t xml:space="preserve"> </w:t>
      </w:r>
      <w:r w:rsidRPr="005E141D">
        <w:t>и</w:t>
      </w:r>
      <w:r w:rsidRPr="005E141D">
        <w:rPr>
          <w:spacing w:val="-1"/>
        </w:rPr>
        <w:t xml:space="preserve"> </w:t>
      </w:r>
      <w:r w:rsidRPr="005E141D">
        <w:t>других</w:t>
      </w:r>
      <w:r w:rsidRPr="005E141D">
        <w:rPr>
          <w:spacing w:val="2"/>
        </w:rPr>
        <w:t xml:space="preserve"> </w:t>
      </w:r>
      <w:r w:rsidRPr="005E141D">
        <w:t>работников;</w:t>
      </w:r>
    </w:p>
    <w:p w:rsidR="00C72331" w:rsidRPr="005E141D" w:rsidRDefault="00C72331" w:rsidP="00752C90">
      <w:pPr>
        <w:pStyle w:val="aff1"/>
        <w:widowControl w:val="0"/>
        <w:numPr>
          <w:ilvl w:val="0"/>
          <w:numId w:val="36"/>
        </w:numPr>
        <w:tabs>
          <w:tab w:val="left" w:pos="839"/>
        </w:tabs>
        <w:autoSpaceDE w:val="0"/>
        <w:autoSpaceDN w:val="0"/>
        <w:ind w:right="253"/>
        <w:jc w:val="both"/>
      </w:pPr>
      <w:r w:rsidRPr="005E141D">
        <w:t>незамедлительно сообщить заведующему (при отсутствии – иному должностному</w:t>
      </w:r>
      <w:r w:rsidRPr="005E141D">
        <w:rPr>
          <w:spacing w:val="1"/>
        </w:rPr>
        <w:t xml:space="preserve"> </w:t>
      </w:r>
      <w:r w:rsidRPr="005E141D">
        <w:t>лицу)</w:t>
      </w:r>
      <w:r w:rsidRPr="005E141D">
        <w:rPr>
          <w:spacing w:val="1"/>
        </w:rPr>
        <w:t xml:space="preserve"> </w:t>
      </w:r>
      <w:r w:rsidRPr="005E141D">
        <w:t>о</w:t>
      </w:r>
      <w:r w:rsidRPr="005E141D">
        <w:rPr>
          <w:spacing w:val="1"/>
        </w:rPr>
        <w:t xml:space="preserve"> </w:t>
      </w:r>
      <w:r w:rsidRPr="005E141D">
        <w:t>возникновении</w:t>
      </w:r>
      <w:r w:rsidRPr="005E141D">
        <w:rPr>
          <w:spacing w:val="1"/>
        </w:rPr>
        <w:t xml:space="preserve"> </w:t>
      </w:r>
      <w:r w:rsidRPr="005E141D">
        <w:t>ситуации,</w:t>
      </w:r>
      <w:r w:rsidRPr="005E141D">
        <w:rPr>
          <w:spacing w:val="1"/>
        </w:rPr>
        <w:t xml:space="preserve"> </w:t>
      </w:r>
      <w:r w:rsidRPr="005E141D">
        <w:t>представляющей</w:t>
      </w:r>
      <w:r w:rsidRPr="005E141D">
        <w:rPr>
          <w:spacing w:val="1"/>
        </w:rPr>
        <w:t xml:space="preserve"> </w:t>
      </w:r>
      <w:r w:rsidRPr="005E141D">
        <w:t>угрозу</w:t>
      </w:r>
      <w:r w:rsidRPr="005E141D">
        <w:rPr>
          <w:spacing w:val="1"/>
        </w:rPr>
        <w:t xml:space="preserve"> </w:t>
      </w:r>
      <w:r w:rsidRPr="005E141D">
        <w:t>жизни</w:t>
      </w:r>
      <w:r w:rsidRPr="005E141D">
        <w:rPr>
          <w:spacing w:val="1"/>
        </w:rPr>
        <w:t xml:space="preserve"> </w:t>
      </w:r>
      <w:r w:rsidRPr="005E141D">
        <w:t>и</w:t>
      </w:r>
      <w:r w:rsidRPr="005E141D">
        <w:rPr>
          <w:spacing w:val="1"/>
        </w:rPr>
        <w:t xml:space="preserve"> </w:t>
      </w:r>
      <w:r w:rsidRPr="005E141D">
        <w:t>здоровью</w:t>
      </w:r>
      <w:r w:rsidRPr="005E141D">
        <w:rPr>
          <w:spacing w:val="1"/>
        </w:rPr>
        <w:t xml:space="preserve"> </w:t>
      </w:r>
      <w:r w:rsidRPr="005E141D">
        <w:t>воспитанников</w:t>
      </w:r>
      <w:r w:rsidRPr="005E141D">
        <w:rPr>
          <w:spacing w:val="1"/>
        </w:rPr>
        <w:t xml:space="preserve"> </w:t>
      </w:r>
      <w:r w:rsidRPr="005E141D">
        <w:t>и</w:t>
      </w:r>
      <w:r w:rsidRPr="005E141D">
        <w:rPr>
          <w:spacing w:val="1"/>
        </w:rPr>
        <w:t xml:space="preserve"> </w:t>
      </w:r>
      <w:r w:rsidRPr="005E141D">
        <w:t>работников,</w:t>
      </w:r>
      <w:r w:rsidRPr="005E141D">
        <w:rPr>
          <w:spacing w:val="1"/>
        </w:rPr>
        <w:t xml:space="preserve"> </w:t>
      </w:r>
      <w:r w:rsidRPr="005E141D">
        <w:t>сохранности</w:t>
      </w:r>
      <w:r w:rsidRPr="005E141D">
        <w:rPr>
          <w:spacing w:val="1"/>
        </w:rPr>
        <w:t xml:space="preserve"> </w:t>
      </w:r>
      <w:r w:rsidRPr="005E141D">
        <w:t>имущества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имущества</w:t>
      </w:r>
      <w:r w:rsidRPr="005E141D">
        <w:rPr>
          <w:spacing w:val="1"/>
        </w:rPr>
        <w:t xml:space="preserve"> </w:t>
      </w:r>
      <w:r w:rsidRPr="005E141D">
        <w:t>воспитанников</w:t>
      </w:r>
      <w:r w:rsidRPr="005E141D">
        <w:rPr>
          <w:spacing w:val="1"/>
        </w:rPr>
        <w:t xml:space="preserve"> </w:t>
      </w:r>
      <w:r w:rsidRPr="005E141D">
        <w:t>и</w:t>
      </w:r>
      <w:r w:rsidRPr="005E141D">
        <w:rPr>
          <w:spacing w:val="1"/>
        </w:rPr>
        <w:t xml:space="preserve"> </w:t>
      </w:r>
      <w:r w:rsidRPr="005E141D">
        <w:t>их</w:t>
      </w:r>
      <w:r w:rsidRPr="005E141D">
        <w:rPr>
          <w:spacing w:val="1"/>
        </w:rPr>
        <w:t xml:space="preserve"> </w:t>
      </w:r>
      <w:r w:rsidRPr="005E141D">
        <w:t>родителей, если учреждение несет ответственность за сохранность этого имущества)</w:t>
      </w:r>
      <w:r w:rsidRPr="005E141D">
        <w:rPr>
          <w:spacing w:val="-57"/>
        </w:rPr>
        <w:t xml:space="preserve"> </w:t>
      </w:r>
      <w:r w:rsidRPr="005E141D">
        <w:t>и</w:t>
      </w:r>
      <w:r w:rsidRPr="005E141D">
        <w:rPr>
          <w:spacing w:val="-1"/>
        </w:rPr>
        <w:t xml:space="preserve"> </w:t>
      </w:r>
      <w:r w:rsidRPr="005E141D">
        <w:t>других</w:t>
      </w:r>
      <w:r w:rsidRPr="005E141D">
        <w:rPr>
          <w:spacing w:val="2"/>
        </w:rPr>
        <w:t xml:space="preserve"> </w:t>
      </w:r>
      <w:r w:rsidRPr="005E141D">
        <w:t>работников;</w:t>
      </w:r>
    </w:p>
    <w:p w:rsidR="00C72331" w:rsidRPr="005E141D" w:rsidRDefault="00C72331" w:rsidP="00752C90">
      <w:pPr>
        <w:pStyle w:val="aff1"/>
        <w:widowControl w:val="0"/>
        <w:numPr>
          <w:ilvl w:val="0"/>
          <w:numId w:val="36"/>
        </w:numPr>
        <w:tabs>
          <w:tab w:val="left" w:pos="839"/>
        </w:tabs>
        <w:autoSpaceDE w:val="0"/>
        <w:autoSpaceDN w:val="0"/>
        <w:ind w:right="254"/>
        <w:jc w:val="both"/>
      </w:pPr>
      <w:r w:rsidRPr="005E141D">
        <w:t>добросовестно</w:t>
      </w:r>
      <w:r w:rsidRPr="005E141D">
        <w:rPr>
          <w:spacing w:val="1"/>
        </w:rPr>
        <w:t xml:space="preserve"> </w:t>
      </w:r>
      <w:r w:rsidRPr="005E141D">
        <w:t>работать,</w:t>
      </w:r>
      <w:r w:rsidRPr="005E141D">
        <w:rPr>
          <w:spacing w:val="1"/>
        </w:rPr>
        <w:t xml:space="preserve"> </w:t>
      </w:r>
      <w:r w:rsidRPr="005E141D">
        <w:t>соблюдать</w:t>
      </w:r>
      <w:r w:rsidRPr="005E141D">
        <w:rPr>
          <w:spacing w:val="1"/>
        </w:rPr>
        <w:t xml:space="preserve"> </w:t>
      </w:r>
      <w:r w:rsidRPr="005E141D">
        <w:t>дисциплину</w:t>
      </w:r>
      <w:r w:rsidRPr="005E141D">
        <w:rPr>
          <w:spacing w:val="1"/>
        </w:rPr>
        <w:t xml:space="preserve"> </w:t>
      </w:r>
      <w:r w:rsidRPr="005E141D">
        <w:t>труда,</w:t>
      </w:r>
      <w:r w:rsidRPr="005E141D">
        <w:rPr>
          <w:spacing w:val="1"/>
        </w:rPr>
        <w:t xml:space="preserve"> </w:t>
      </w:r>
      <w:r w:rsidRPr="005E141D">
        <w:t>своевременно</w:t>
      </w:r>
      <w:r w:rsidRPr="005E141D">
        <w:rPr>
          <w:spacing w:val="1"/>
        </w:rPr>
        <w:t xml:space="preserve"> </w:t>
      </w:r>
      <w:r w:rsidRPr="005E141D">
        <w:t>и</w:t>
      </w:r>
      <w:r w:rsidRPr="005E141D">
        <w:rPr>
          <w:spacing w:val="1"/>
        </w:rPr>
        <w:t xml:space="preserve"> </w:t>
      </w:r>
      <w:r w:rsidRPr="005E141D">
        <w:t>точно</w:t>
      </w:r>
      <w:r w:rsidRPr="005E141D">
        <w:rPr>
          <w:spacing w:val="1"/>
        </w:rPr>
        <w:t xml:space="preserve"> </w:t>
      </w:r>
      <w:r w:rsidRPr="005E141D">
        <w:t>исполнять</w:t>
      </w:r>
      <w:r w:rsidRPr="005E141D">
        <w:rPr>
          <w:spacing w:val="1"/>
        </w:rPr>
        <w:t xml:space="preserve"> </w:t>
      </w:r>
      <w:r w:rsidRPr="005E141D">
        <w:t>распоряжения</w:t>
      </w:r>
      <w:r w:rsidRPr="005E141D">
        <w:rPr>
          <w:spacing w:val="1"/>
        </w:rPr>
        <w:t xml:space="preserve"> </w:t>
      </w:r>
      <w:r w:rsidRPr="005E141D">
        <w:t>администрации</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использовать</w:t>
      </w:r>
      <w:r w:rsidRPr="005E141D">
        <w:rPr>
          <w:spacing w:val="1"/>
        </w:rPr>
        <w:t xml:space="preserve"> </w:t>
      </w:r>
      <w:r w:rsidRPr="005E141D">
        <w:t>все</w:t>
      </w:r>
      <w:r w:rsidRPr="005E141D">
        <w:rPr>
          <w:spacing w:val="1"/>
        </w:rPr>
        <w:t xml:space="preserve"> </w:t>
      </w:r>
      <w:r w:rsidRPr="005E141D">
        <w:t>рабочее</w:t>
      </w:r>
      <w:r w:rsidRPr="005E141D">
        <w:rPr>
          <w:spacing w:val="1"/>
        </w:rPr>
        <w:t xml:space="preserve"> </w:t>
      </w:r>
      <w:r w:rsidRPr="005E141D">
        <w:t>время</w:t>
      </w:r>
      <w:r w:rsidRPr="005E141D">
        <w:rPr>
          <w:spacing w:val="1"/>
        </w:rPr>
        <w:t xml:space="preserve"> </w:t>
      </w:r>
      <w:r w:rsidRPr="005E141D">
        <w:t>для</w:t>
      </w:r>
      <w:r w:rsidRPr="005E141D">
        <w:rPr>
          <w:spacing w:val="1"/>
        </w:rPr>
        <w:t xml:space="preserve"> </w:t>
      </w:r>
      <w:r w:rsidRPr="005E141D">
        <w:t>полезного</w:t>
      </w:r>
      <w:r w:rsidRPr="005E141D">
        <w:rPr>
          <w:spacing w:val="1"/>
        </w:rPr>
        <w:t xml:space="preserve"> </w:t>
      </w:r>
      <w:r w:rsidRPr="005E141D">
        <w:t>труда,</w:t>
      </w:r>
      <w:r w:rsidRPr="005E141D">
        <w:rPr>
          <w:spacing w:val="1"/>
        </w:rPr>
        <w:t xml:space="preserve"> </w:t>
      </w:r>
      <w:r w:rsidRPr="005E141D">
        <w:t>не</w:t>
      </w:r>
      <w:r w:rsidRPr="005E141D">
        <w:rPr>
          <w:spacing w:val="1"/>
        </w:rPr>
        <w:t xml:space="preserve"> </w:t>
      </w:r>
      <w:r w:rsidRPr="005E141D">
        <w:t>отвлекать</w:t>
      </w:r>
      <w:r w:rsidRPr="005E141D">
        <w:rPr>
          <w:spacing w:val="1"/>
        </w:rPr>
        <w:t xml:space="preserve"> </w:t>
      </w:r>
      <w:r w:rsidRPr="005E141D">
        <w:t>других</w:t>
      </w:r>
      <w:r w:rsidRPr="005E141D">
        <w:rPr>
          <w:spacing w:val="1"/>
        </w:rPr>
        <w:t xml:space="preserve"> </w:t>
      </w:r>
      <w:r w:rsidRPr="005E141D">
        <w:t>сотрудников</w:t>
      </w:r>
      <w:r w:rsidRPr="005E141D">
        <w:rPr>
          <w:spacing w:val="-1"/>
        </w:rPr>
        <w:t xml:space="preserve"> </w:t>
      </w:r>
      <w:r w:rsidRPr="005E141D">
        <w:t>от выполнения</w:t>
      </w:r>
      <w:r w:rsidRPr="005E141D">
        <w:rPr>
          <w:spacing w:val="-4"/>
        </w:rPr>
        <w:t xml:space="preserve"> </w:t>
      </w:r>
      <w:r w:rsidRPr="005E141D">
        <w:t>их</w:t>
      </w:r>
      <w:r w:rsidRPr="005E141D">
        <w:rPr>
          <w:spacing w:val="2"/>
        </w:rPr>
        <w:t xml:space="preserve"> </w:t>
      </w:r>
      <w:r w:rsidRPr="005E141D">
        <w:t>трудовых обязанностей;</w:t>
      </w:r>
    </w:p>
    <w:p w:rsidR="00C72331" w:rsidRPr="005E141D" w:rsidRDefault="00C72331" w:rsidP="00752C90">
      <w:pPr>
        <w:pStyle w:val="aff1"/>
        <w:widowControl w:val="0"/>
        <w:numPr>
          <w:ilvl w:val="0"/>
          <w:numId w:val="36"/>
        </w:numPr>
        <w:tabs>
          <w:tab w:val="left" w:pos="839"/>
        </w:tabs>
        <w:autoSpaceDE w:val="0"/>
        <w:autoSpaceDN w:val="0"/>
        <w:spacing w:before="1"/>
        <w:ind w:right="259"/>
        <w:jc w:val="both"/>
      </w:pPr>
      <w:r w:rsidRPr="005E141D">
        <w:lastRenderedPageBreak/>
        <w:t>незамедлительно</w:t>
      </w:r>
      <w:r w:rsidRPr="005E141D">
        <w:rPr>
          <w:spacing w:val="1"/>
        </w:rPr>
        <w:t xml:space="preserve"> </w:t>
      </w:r>
      <w:r w:rsidRPr="005E141D">
        <w:t>сообщать</w:t>
      </w:r>
      <w:r w:rsidRPr="005E141D">
        <w:rPr>
          <w:spacing w:val="1"/>
        </w:rPr>
        <w:t xml:space="preserve"> </w:t>
      </w:r>
      <w:r w:rsidRPr="005E141D">
        <w:t>администрации</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обо всех</w:t>
      </w:r>
      <w:r w:rsidRPr="005E141D">
        <w:rPr>
          <w:spacing w:val="2"/>
        </w:rPr>
        <w:t xml:space="preserve"> </w:t>
      </w:r>
      <w:r w:rsidRPr="005E141D">
        <w:t>случаях</w:t>
      </w:r>
      <w:r w:rsidRPr="005E141D">
        <w:rPr>
          <w:spacing w:val="2"/>
        </w:rPr>
        <w:t xml:space="preserve"> </w:t>
      </w:r>
      <w:r w:rsidRPr="005E141D">
        <w:t>травматизма;</w:t>
      </w:r>
    </w:p>
    <w:p w:rsidR="00C72331" w:rsidRPr="005E141D" w:rsidRDefault="00C72331" w:rsidP="00752C90">
      <w:pPr>
        <w:pStyle w:val="aff1"/>
        <w:widowControl w:val="0"/>
        <w:numPr>
          <w:ilvl w:val="0"/>
          <w:numId w:val="36"/>
        </w:numPr>
        <w:tabs>
          <w:tab w:val="left" w:pos="839"/>
        </w:tabs>
        <w:autoSpaceDE w:val="0"/>
        <w:autoSpaceDN w:val="0"/>
        <w:ind w:right="262"/>
        <w:jc w:val="both"/>
      </w:pPr>
      <w:r w:rsidRPr="005E141D">
        <w:t>проходить в установленные сроки периодические медицинские осмотры, соблюдать</w:t>
      </w:r>
      <w:r w:rsidRPr="005E141D">
        <w:rPr>
          <w:spacing w:val="1"/>
        </w:rPr>
        <w:t xml:space="preserve"> </w:t>
      </w:r>
      <w:r w:rsidRPr="005E141D">
        <w:t>санитарные</w:t>
      </w:r>
      <w:r w:rsidRPr="005E141D">
        <w:rPr>
          <w:spacing w:val="-3"/>
        </w:rPr>
        <w:t xml:space="preserve"> </w:t>
      </w:r>
      <w:r w:rsidRPr="005E141D">
        <w:t>правила, гигиену</w:t>
      </w:r>
      <w:r w:rsidRPr="005E141D">
        <w:rPr>
          <w:spacing w:val="-8"/>
        </w:rPr>
        <w:t xml:space="preserve"> </w:t>
      </w:r>
      <w:r w:rsidRPr="005E141D">
        <w:t>труда;</w:t>
      </w:r>
    </w:p>
    <w:p w:rsidR="00C72331" w:rsidRPr="005E141D" w:rsidRDefault="00C72331" w:rsidP="00752C90">
      <w:pPr>
        <w:pStyle w:val="aff1"/>
        <w:widowControl w:val="0"/>
        <w:numPr>
          <w:ilvl w:val="0"/>
          <w:numId w:val="36"/>
        </w:numPr>
        <w:tabs>
          <w:tab w:val="left" w:pos="839"/>
        </w:tabs>
        <w:autoSpaceDE w:val="0"/>
        <w:autoSpaceDN w:val="0"/>
        <w:ind w:right="264"/>
        <w:jc w:val="both"/>
      </w:pPr>
      <w:r w:rsidRPr="005E141D">
        <w:t>соблюдать чистоту в закреплѐнных помещениях, экономно расходовать материалы,</w:t>
      </w:r>
      <w:r w:rsidRPr="005E141D">
        <w:rPr>
          <w:spacing w:val="1"/>
        </w:rPr>
        <w:t xml:space="preserve"> </w:t>
      </w:r>
      <w:r w:rsidRPr="005E141D">
        <w:t>тепло,</w:t>
      </w:r>
      <w:r w:rsidRPr="005E141D">
        <w:rPr>
          <w:spacing w:val="-2"/>
        </w:rPr>
        <w:t xml:space="preserve"> </w:t>
      </w:r>
      <w:r w:rsidRPr="005E141D">
        <w:t>электроэнергию,</w:t>
      </w:r>
      <w:r w:rsidRPr="005E141D">
        <w:rPr>
          <w:spacing w:val="-3"/>
        </w:rPr>
        <w:t xml:space="preserve"> </w:t>
      </w:r>
      <w:r w:rsidRPr="005E141D">
        <w:t>воду;</w:t>
      </w:r>
    </w:p>
    <w:p w:rsidR="00C72331" w:rsidRPr="005E141D" w:rsidRDefault="00C72331" w:rsidP="00752C90">
      <w:pPr>
        <w:pStyle w:val="aff1"/>
        <w:widowControl w:val="0"/>
        <w:numPr>
          <w:ilvl w:val="0"/>
          <w:numId w:val="36"/>
        </w:numPr>
        <w:tabs>
          <w:tab w:val="left" w:pos="839"/>
        </w:tabs>
        <w:autoSpaceDE w:val="0"/>
        <w:autoSpaceDN w:val="0"/>
        <w:ind w:right="259"/>
        <w:jc w:val="both"/>
      </w:pPr>
      <w:r w:rsidRPr="005E141D">
        <w:t>проявлять заботу о воспитанниках детского сада, быть внимательными, учитывать</w:t>
      </w:r>
      <w:r w:rsidRPr="005E141D">
        <w:rPr>
          <w:spacing w:val="1"/>
        </w:rPr>
        <w:t xml:space="preserve"> </w:t>
      </w:r>
      <w:r w:rsidRPr="005E141D">
        <w:t>индивидуальные</w:t>
      </w:r>
      <w:r w:rsidRPr="005E141D">
        <w:rPr>
          <w:spacing w:val="-3"/>
        </w:rPr>
        <w:t xml:space="preserve"> </w:t>
      </w:r>
      <w:r w:rsidRPr="005E141D">
        <w:t>особенности детей,</w:t>
      </w:r>
      <w:r w:rsidRPr="005E141D">
        <w:rPr>
          <w:spacing w:val="-4"/>
        </w:rPr>
        <w:t xml:space="preserve"> </w:t>
      </w:r>
      <w:r w:rsidRPr="005E141D">
        <w:t>их</w:t>
      </w:r>
      <w:r w:rsidRPr="005E141D">
        <w:rPr>
          <w:spacing w:val="3"/>
        </w:rPr>
        <w:t xml:space="preserve"> </w:t>
      </w:r>
      <w:r w:rsidRPr="005E141D">
        <w:t>положение</w:t>
      </w:r>
      <w:r w:rsidRPr="005E141D">
        <w:rPr>
          <w:spacing w:val="-1"/>
        </w:rPr>
        <w:t xml:space="preserve"> </w:t>
      </w:r>
      <w:r w:rsidRPr="005E141D">
        <w:t>в</w:t>
      </w:r>
      <w:r w:rsidRPr="005E141D">
        <w:rPr>
          <w:spacing w:val="-2"/>
        </w:rPr>
        <w:t xml:space="preserve"> </w:t>
      </w:r>
      <w:r w:rsidRPr="005E141D">
        <w:t>семьях;</w:t>
      </w:r>
    </w:p>
    <w:p w:rsidR="00C72331" w:rsidRPr="005E141D" w:rsidRDefault="00C72331" w:rsidP="00752C90">
      <w:pPr>
        <w:pStyle w:val="aff1"/>
        <w:widowControl w:val="0"/>
        <w:numPr>
          <w:ilvl w:val="0"/>
          <w:numId w:val="36"/>
        </w:numPr>
        <w:tabs>
          <w:tab w:val="left" w:pos="839"/>
        </w:tabs>
        <w:autoSpaceDE w:val="0"/>
        <w:autoSpaceDN w:val="0"/>
        <w:ind w:right="257"/>
        <w:jc w:val="both"/>
      </w:pPr>
      <w:r w:rsidRPr="005E141D">
        <w:t>соблюдать</w:t>
      </w:r>
      <w:r w:rsidRPr="005E141D">
        <w:rPr>
          <w:spacing w:val="1"/>
        </w:rPr>
        <w:t xml:space="preserve"> </w:t>
      </w:r>
      <w:r w:rsidRPr="005E141D">
        <w:t>этические</w:t>
      </w:r>
      <w:r w:rsidRPr="005E141D">
        <w:rPr>
          <w:spacing w:val="1"/>
        </w:rPr>
        <w:t xml:space="preserve"> </w:t>
      </w:r>
      <w:r w:rsidRPr="005E141D">
        <w:t>нормы</w:t>
      </w:r>
      <w:r w:rsidRPr="005E141D">
        <w:rPr>
          <w:spacing w:val="1"/>
        </w:rPr>
        <w:t xml:space="preserve"> </w:t>
      </w:r>
      <w:r w:rsidRPr="005E141D">
        <w:t>поведения</w:t>
      </w:r>
      <w:r w:rsidRPr="005E141D">
        <w:rPr>
          <w:spacing w:val="1"/>
        </w:rPr>
        <w:t xml:space="preserve"> </w:t>
      </w:r>
      <w:r w:rsidRPr="005E141D">
        <w:t>в</w:t>
      </w:r>
      <w:r w:rsidRPr="005E141D">
        <w:rPr>
          <w:spacing w:val="1"/>
        </w:rPr>
        <w:t xml:space="preserve"> </w:t>
      </w:r>
      <w:r w:rsidRPr="005E141D">
        <w:t>коллективе,</w:t>
      </w:r>
      <w:r w:rsidRPr="005E141D">
        <w:rPr>
          <w:spacing w:val="1"/>
        </w:rPr>
        <w:t xml:space="preserve"> </w:t>
      </w:r>
      <w:r w:rsidRPr="005E141D">
        <w:t>быть</w:t>
      </w:r>
      <w:r w:rsidRPr="005E141D">
        <w:rPr>
          <w:spacing w:val="1"/>
        </w:rPr>
        <w:t xml:space="preserve"> </w:t>
      </w:r>
      <w:r w:rsidRPr="005E141D">
        <w:t>внимательными</w:t>
      </w:r>
      <w:r w:rsidRPr="005E141D">
        <w:rPr>
          <w:spacing w:val="1"/>
        </w:rPr>
        <w:t xml:space="preserve"> </w:t>
      </w:r>
      <w:r w:rsidRPr="005E141D">
        <w:t>и</w:t>
      </w:r>
      <w:r w:rsidRPr="005E141D">
        <w:rPr>
          <w:spacing w:val="1"/>
        </w:rPr>
        <w:t xml:space="preserve"> </w:t>
      </w:r>
      <w:r w:rsidRPr="005E141D">
        <w:t>доброжелательными</w:t>
      </w:r>
      <w:r w:rsidRPr="005E141D">
        <w:rPr>
          <w:spacing w:val="1"/>
        </w:rPr>
        <w:t xml:space="preserve"> </w:t>
      </w:r>
      <w:r w:rsidRPr="005E141D">
        <w:t>в</w:t>
      </w:r>
      <w:r w:rsidRPr="005E141D">
        <w:rPr>
          <w:spacing w:val="1"/>
        </w:rPr>
        <w:t xml:space="preserve"> </w:t>
      </w:r>
      <w:r w:rsidRPr="005E141D">
        <w:t>общении</w:t>
      </w:r>
      <w:r w:rsidRPr="005E141D">
        <w:rPr>
          <w:spacing w:val="1"/>
        </w:rPr>
        <w:t xml:space="preserve"> </w:t>
      </w:r>
      <w:r w:rsidRPr="005E141D">
        <w:t>с</w:t>
      </w:r>
      <w:r w:rsidRPr="005E141D">
        <w:rPr>
          <w:spacing w:val="1"/>
        </w:rPr>
        <w:t xml:space="preserve"> </w:t>
      </w:r>
      <w:r w:rsidRPr="005E141D">
        <w:t>родителями</w:t>
      </w:r>
      <w:r w:rsidRPr="005E141D">
        <w:rPr>
          <w:spacing w:val="1"/>
        </w:rPr>
        <w:t xml:space="preserve"> </w:t>
      </w:r>
      <w:r w:rsidRPr="005E141D">
        <w:t>(законными</w:t>
      </w:r>
      <w:r w:rsidRPr="005E141D">
        <w:rPr>
          <w:spacing w:val="1"/>
        </w:rPr>
        <w:t xml:space="preserve"> </w:t>
      </w:r>
      <w:r w:rsidRPr="005E141D">
        <w:t>представителями)</w:t>
      </w:r>
      <w:r w:rsidRPr="005E141D">
        <w:rPr>
          <w:spacing w:val="1"/>
        </w:rPr>
        <w:t xml:space="preserve"> </w:t>
      </w:r>
      <w:r w:rsidRPr="005E141D">
        <w:t>воспитанников</w:t>
      </w:r>
      <w:r w:rsidRPr="005E141D">
        <w:rPr>
          <w:spacing w:val="-1"/>
        </w:rPr>
        <w:t xml:space="preserve"> </w:t>
      </w:r>
      <w:r w:rsidRPr="005E141D">
        <w:t>дошкольного образовательного</w:t>
      </w:r>
      <w:r w:rsidRPr="005E141D">
        <w:rPr>
          <w:spacing w:val="-1"/>
        </w:rPr>
        <w:t xml:space="preserve"> </w:t>
      </w:r>
      <w:r w:rsidRPr="005E141D">
        <w:t>учреждения;</w:t>
      </w:r>
    </w:p>
    <w:p w:rsidR="00C72331" w:rsidRPr="005E141D" w:rsidRDefault="00C72331" w:rsidP="00752C90">
      <w:pPr>
        <w:pStyle w:val="aff1"/>
        <w:widowControl w:val="0"/>
        <w:numPr>
          <w:ilvl w:val="0"/>
          <w:numId w:val="36"/>
        </w:numPr>
        <w:tabs>
          <w:tab w:val="left" w:pos="839"/>
        </w:tabs>
        <w:autoSpaceDE w:val="0"/>
        <w:autoSpaceDN w:val="0"/>
        <w:ind w:hanging="361"/>
        <w:jc w:val="both"/>
      </w:pPr>
      <w:r w:rsidRPr="005E141D">
        <w:t>систематически</w:t>
      </w:r>
      <w:r w:rsidRPr="005E141D">
        <w:rPr>
          <w:spacing w:val="-5"/>
        </w:rPr>
        <w:t xml:space="preserve"> </w:t>
      </w:r>
      <w:r w:rsidRPr="005E141D">
        <w:t>повышать</w:t>
      </w:r>
      <w:r w:rsidRPr="005E141D">
        <w:rPr>
          <w:spacing w:val="-1"/>
        </w:rPr>
        <w:t xml:space="preserve"> </w:t>
      </w:r>
      <w:r w:rsidRPr="005E141D">
        <w:t>свою</w:t>
      </w:r>
      <w:r w:rsidRPr="005E141D">
        <w:rPr>
          <w:spacing w:val="-4"/>
        </w:rPr>
        <w:t xml:space="preserve"> </w:t>
      </w:r>
      <w:r w:rsidRPr="005E141D">
        <w:t>квалификацию.</w:t>
      </w:r>
    </w:p>
    <w:p w:rsidR="00C72331" w:rsidRPr="005E141D" w:rsidRDefault="00C72331" w:rsidP="00752C90">
      <w:pPr>
        <w:pStyle w:val="aff1"/>
        <w:widowControl w:val="0"/>
        <w:numPr>
          <w:ilvl w:val="1"/>
          <w:numId w:val="23"/>
        </w:numPr>
        <w:tabs>
          <w:tab w:val="left" w:pos="539"/>
        </w:tabs>
        <w:autoSpaceDE w:val="0"/>
        <w:autoSpaceDN w:val="0"/>
        <w:ind w:left="538" w:hanging="421"/>
        <w:jc w:val="both"/>
      </w:pPr>
      <w:r w:rsidRPr="005E141D">
        <w:rPr>
          <w:u w:val="single"/>
        </w:rPr>
        <w:t>Педагогические</w:t>
      </w:r>
      <w:r w:rsidRPr="005E141D">
        <w:rPr>
          <w:spacing w:val="-5"/>
          <w:u w:val="single"/>
        </w:rPr>
        <w:t xml:space="preserve"> </w:t>
      </w:r>
      <w:r w:rsidRPr="005E141D">
        <w:rPr>
          <w:u w:val="single"/>
        </w:rPr>
        <w:t>работники</w:t>
      </w:r>
      <w:r w:rsidRPr="005E141D">
        <w:rPr>
          <w:spacing w:val="-1"/>
          <w:u w:val="single"/>
        </w:rPr>
        <w:t xml:space="preserve"> </w:t>
      </w:r>
      <w:r w:rsidRPr="005E141D">
        <w:rPr>
          <w:u w:val="single"/>
        </w:rPr>
        <w:t>ДОУ</w:t>
      </w:r>
      <w:r w:rsidRPr="005E141D">
        <w:rPr>
          <w:spacing w:val="-4"/>
          <w:u w:val="single"/>
        </w:rPr>
        <w:t xml:space="preserve"> </w:t>
      </w:r>
      <w:r w:rsidRPr="005E141D">
        <w:rPr>
          <w:u w:val="single"/>
        </w:rPr>
        <w:t>обязаны:</w:t>
      </w:r>
    </w:p>
    <w:p w:rsidR="00C72331" w:rsidRPr="005E141D" w:rsidRDefault="00C72331" w:rsidP="00752C90">
      <w:pPr>
        <w:pStyle w:val="aff1"/>
        <w:widowControl w:val="0"/>
        <w:numPr>
          <w:ilvl w:val="0"/>
          <w:numId w:val="35"/>
        </w:numPr>
        <w:tabs>
          <w:tab w:val="left" w:pos="839"/>
        </w:tabs>
        <w:autoSpaceDE w:val="0"/>
        <w:autoSpaceDN w:val="0"/>
        <w:ind w:hanging="361"/>
        <w:jc w:val="both"/>
      </w:pPr>
      <w:r w:rsidRPr="005E141D">
        <w:t>строго</w:t>
      </w:r>
      <w:r w:rsidRPr="005E141D">
        <w:rPr>
          <w:spacing w:val="-2"/>
        </w:rPr>
        <w:t xml:space="preserve"> </w:t>
      </w:r>
      <w:r w:rsidRPr="005E141D">
        <w:t>соблюдать</w:t>
      </w:r>
      <w:r w:rsidRPr="005E141D">
        <w:rPr>
          <w:spacing w:val="-2"/>
        </w:rPr>
        <w:t xml:space="preserve"> </w:t>
      </w:r>
      <w:r w:rsidRPr="005E141D">
        <w:t>трудовую</w:t>
      </w:r>
      <w:r w:rsidRPr="005E141D">
        <w:rPr>
          <w:spacing w:val="-1"/>
        </w:rPr>
        <w:t xml:space="preserve"> </w:t>
      </w:r>
      <w:r w:rsidRPr="005E141D">
        <w:t>дисциплину</w:t>
      </w:r>
      <w:r w:rsidRPr="005E141D">
        <w:rPr>
          <w:spacing w:val="-7"/>
        </w:rPr>
        <w:t xml:space="preserve"> </w:t>
      </w:r>
      <w:r w:rsidRPr="005E141D">
        <w:t>(выполнять</w:t>
      </w:r>
      <w:r w:rsidRPr="005E141D">
        <w:rPr>
          <w:spacing w:val="-4"/>
        </w:rPr>
        <w:t xml:space="preserve"> </w:t>
      </w:r>
      <w:r w:rsidRPr="005E141D">
        <w:t>п.</w:t>
      </w:r>
      <w:r w:rsidRPr="005E141D">
        <w:rPr>
          <w:spacing w:val="4"/>
        </w:rPr>
        <w:t xml:space="preserve"> </w:t>
      </w:r>
      <w:r w:rsidRPr="005E141D">
        <w:t>5.1);</w:t>
      </w:r>
    </w:p>
    <w:p w:rsidR="00C72331" w:rsidRPr="005E141D" w:rsidRDefault="00C72331" w:rsidP="00752C90">
      <w:pPr>
        <w:pStyle w:val="aff1"/>
        <w:widowControl w:val="0"/>
        <w:numPr>
          <w:ilvl w:val="0"/>
          <w:numId w:val="35"/>
        </w:numPr>
        <w:tabs>
          <w:tab w:val="left" w:pos="839"/>
        </w:tabs>
        <w:autoSpaceDE w:val="0"/>
        <w:autoSpaceDN w:val="0"/>
        <w:ind w:hanging="361"/>
        <w:jc w:val="both"/>
      </w:pPr>
      <w:r w:rsidRPr="005E141D">
        <w:t xml:space="preserve">осуществлять  </w:t>
      </w:r>
      <w:r w:rsidRPr="005E141D">
        <w:rPr>
          <w:spacing w:val="33"/>
        </w:rPr>
        <w:t xml:space="preserve"> </w:t>
      </w:r>
      <w:r w:rsidRPr="005E141D">
        <w:t xml:space="preserve">свою   </w:t>
      </w:r>
      <w:r w:rsidRPr="005E141D">
        <w:rPr>
          <w:spacing w:val="33"/>
        </w:rPr>
        <w:t xml:space="preserve"> </w:t>
      </w:r>
      <w:r w:rsidRPr="005E141D">
        <w:t xml:space="preserve">деятельность   </w:t>
      </w:r>
      <w:r w:rsidRPr="005E141D">
        <w:rPr>
          <w:spacing w:val="32"/>
        </w:rPr>
        <w:t xml:space="preserve"> </w:t>
      </w:r>
      <w:r w:rsidRPr="005E141D">
        <w:t xml:space="preserve">на   </w:t>
      </w:r>
      <w:r w:rsidRPr="005E141D">
        <w:rPr>
          <w:spacing w:val="28"/>
        </w:rPr>
        <w:t xml:space="preserve"> </w:t>
      </w:r>
      <w:r w:rsidRPr="005E141D">
        <w:t xml:space="preserve">высоком   </w:t>
      </w:r>
      <w:r w:rsidRPr="005E141D">
        <w:rPr>
          <w:spacing w:val="30"/>
        </w:rPr>
        <w:t xml:space="preserve"> </w:t>
      </w:r>
      <w:r w:rsidRPr="005E141D">
        <w:t xml:space="preserve">профессиональном   </w:t>
      </w:r>
      <w:r w:rsidRPr="005E141D">
        <w:rPr>
          <w:spacing w:val="33"/>
        </w:rPr>
        <w:t xml:space="preserve"> </w:t>
      </w:r>
      <w:r w:rsidRPr="005E141D">
        <w:t>уровне,</w:t>
      </w:r>
    </w:p>
    <w:p w:rsidR="00C72331" w:rsidRPr="005E141D" w:rsidRDefault="00C72331" w:rsidP="00C72331">
      <w:pPr>
        <w:pStyle w:val="af"/>
        <w:spacing w:before="79"/>
        <w:ind w:left="838" w:right="258"/>
      </w:pPr>
      <w:r w:rsidRPr="005E141D">
        <w:t>обеспечивать</w:t>
      </w:r>
      <w:r w:rsidRPr="005E141D">
        <w:rPr>
          <w:spacing w:val="1"/>
        </w:rPr>
        <w:t xml:space="preserve"> </w:t>
      </w:r>
      <w:r w:rsidRPr="005E141D">
        <w:t>в</w:t>
      </w:r>
      <w:r w:rsidRPr="005E141D">
        <w:rPr>
          <w:spacing w:val="1"/>
        </w:rPr>
        <w:t xml:space="preserve"> </w:t>
      </w:r>
      <w:r w:rsidRPr="005E141D">
        <w:t>полном</w:t>
      </w:r>
      <w:r w:rsidRPr="005E141D">
        <w:rPr>
          <w:spacing w:val="1"/>
        </w:rPr>
        <w:t xml:space="preserve"> </w:t>
      </w:r>
      <w:r w:rsidRPr="005E141D">
        <w:t>объеме</w:t>
      </w:r>
      <w:r w:rsidRPr="005E141D">
        <w:rPr>
          <w:spacing w:val="1"/>
        </w:rPr>
        <w:t xml:space="preserve"> </w:t>
      </w:r>
      <w:r w:rsidRPr="005E141D">
        <w:t>реализацию</w:t>
      </w:r>
      <w:r w:rsidRPr="005E141D">
        <w:rPr>
          <w:spacing w:val="1"/>
        </w:rPr>
        <w:t xml:space="preserve"> </w:t>
      </w:r>
      <w:r w:rsidRPr="005E141D">
        <w:t>утвержденных</w:t>
      </w:r>
      <w:r w:rsidRPr="005E141D">
        <w:rPr>
          <w:spacing w:val="1"/>
        </w:rPr>
        <w:t xml:space="preserve"> </w:t>
      </w:r>
      <w:r w:rsidRPr="005E141D">
        <w:t>образовательных</w:t>
      </w:r>
      <w:r w:rsidRPr="005E141D">
        <w:rPr>
          <w:spacing w:val="1"/>
        </w:rPr>
        <w:t xml:space="preserve"> </w:t>
      </w:r>
      <w:r w:rsidRPr="005E141D">
        <w:t>программ;</w:t>
      </w:r>
    </w:p>
    <w:p w:rsidR="00C72331" w:rsidRPr="005E141D" w:rsidRDefault="00C72331" w:rsidP="00752C90">
      <w:pPr>
        <w:pStyle w:val="aff1"/>
        <w:widowControl w:val="0"/>
        <w:numPr>
          <w:ilvl w:val="0"/>
          <w:numId w:val="35"/>
        </w:numPr>
        <w:tabs>
          <w:tab w:val="left" w:pos="839"/>
        </w:tabs>
        <w:autoSpaceDE w:val="0"/>
        <w:autoSpaceDN w:val="0"/>
        <w:ind w:right="263"/>
        <w:jc w:val="both"/>
      </w:pPr>
      <w:r w:rsidRPr="005E141D">
        <w:t>нести</w:t>
      </w:r>
      <w:r w:rsidRPr="005E141D">
        <w:rPr>
          <w:spacing w:val="1"/>
        </w:rPr>
        <w:t xml:space="preserve"> </w:t>
      </w:r>
      <w:r w:rsidRPr="005E141D">
        <w:t>ответственность</w:t>
      </w:r>
      <w:r w:rsidRPr="005E141D">
        <w:rPr>
          <w:spacing w:val="1"/>
        </w:rPr>
        <w:t xml:space="preserve"> </w:t>
      </w:r>
      <w:r w:rsidRPr="005E141D">
        <w:t>за</w:t>
      </w:r>
      <w:r w:rsidRPr="005E141D">
        <w:rPr>
          <w:spacing w:val="1"/>
        </w:rPr>
        <w:t xml:space="preserve"> </w:t>
      </w:r>
      <w:r w:rsidRPr="005E141D">
        <w:t>жизнь,</w:t>
      </w:r>
      <w:r w:rsidRPr="005E141D">
        <w:rPr>
          <w:spacing w:val="1"/>
        </w:rPr>
        <w:t xml:space="preserve"> </w:t>
      </w:r>
      <w:r w:rsidRPr="005E141D">
        <w:t>физическое</w:t>
      </w:r>
      <w:r w:rsidRPr="005E141D">
        <w:rPr>
          <w:spacing w:val="1"/>
        </w:rPr>
        <w:t xml:space="preserve"> </w:t>
      </w:r>
      <w:r w:rsidRPr="005E141D">
        <w:t>и</w:t>
      </w:r>
      <w:r w:rsidRPr="005E141D">
        <w:rPr>
          <w:spacing w:val="1"/>
        </w:rPr>
        <w:t xml:space="preserve"> </w:t>
      </w:r>
      <w:r w:rsidRPr="005E141D">
        <w:t>психическое</w:t>
      </w:r>
      <w:r w:rsidRPr="005E141D">
        <w:rPr>
          <w:spacing w:val="1"/>
        </w:rPr>
        <w:t xml:space="preserve"> </w:t>
      </w:r>
      <w:r w:rsidRPr="005E141D">
        <w:t>здоровье</w:t>
      </w:r>
      <w:r w:rsidRPr="005E141D">
        <w:rPr>
          <w:spacing w:val="1"/>
        </w:rPr>
        <w:t xml:space="preserve"> </w:t>
      </w:r>
      <w:r w:rsidRPr="005E141D">
        <w:t>ребѐнка,</w:t>
      </w:r>
      <w:r w:rsidRPr="005E141D">
        <w:rPr>
          <w:spacing w:val="1"/>
        </w:rPr>
        <w:t xml:space="preserve"> </w:t>
      </w:r>
      <w:r w:rsidRPr="005E141D">
        <w:t>обеспечивать охрану жизни и здоровья детей, отвечать за воспитание и обучение</w:t>
      </w:r>
      <w:r w:rsidRPr="005E141D">
        <w:rPr>
          <w:spacing w:val="1"/>
        </w:rPr>
        <w:t xml:space="preserve"> </w:t>
      </w:r>
      <w:r w:rsidRPr="005E141D">
        <w:t>детей;</w:t>
      </w:r>
    </w:p>
    <w:p w:rsidR="00C72331" w:rsidRPr="005E141D" w:rsidRDefault="00C72331" w:rsidP="00752C90">
      <w:pPr>
        <w:pStyle w:val="aff1"/>
        <w:widowControl w:val="0"/>
        <w:numPr>
          <w:ilvl w:val="0"/>
          <w:numId w:val="35"/>
        </w:numPr>
        <w:tabs>
          <w:tab w:val="left" w:pos="839"/>
        </w:tabs>
        <w:autoSpaceDE w:val="0"/>
        <w:autoSpaceDN w:val="0"/>
        <w:ind w:right="261"/>
        <w:jc w:val="both"/>
      </w:pPr>
      <w:r w:rsidRPr="005E141D">
        <w:t>контролировать</w:t>
      </w:r>
      <w:r w:rsidRPr="005E141D">
        <w:rPr>
          <w:spacing w:val="1"/>
        </w:rPr>
        <w:t xml:space="preserve"> </w:t>
      </w:r>
      <w:r w:rsidRPr="005E141D">
        <w:t>соблюдение</w:t>
      </w:r>
      <w:r w:rsidRPr="005E141D">
        <w:rPr>
          <w:spacing w:val="1"/>
        </w:rPr>
        <w:t xml:space="preserve"> </w:t>
      </w:r>
      <w:r w:rsidRPr="005E141D">
        <w:t>воспитанниками</w:t>
      </w:r>
      <w:r w:rsidRPr="005E141D">
        <w:rPr>
          <w:spacing w:val="1"/>
        </w:rPr>
        <w:t xml:space="preserve"> </w:t>
      </w:r>
      <w:r w:rsidRPr="005E141D">
        <w:t>правил</w:t>
      </w:r>
      <w:r w:rsidRPr="005E141D">
        <w:rPr>
          <w:spacing w:val="1"/>
        </w:rPr>
        <w:t xml:space="preserve"> </w:t>
      </w:r>
      <w:r w:rsidRPr="005E141D">
        <w:t>безопасности</w:t>
      </w:r>
      <w:r w:rsidRPr="005E141D">
        <w:rPr>
          <w:spacing w:val="1"/>
        </w:rPr>
        <w:t xml:space="preserve"> </w:t>
      </w:r>
      <w:r w:rsidRPr="005E141D">
        <w:t>жизнедеятельности;</w:t>
      </w:r>
    </w:p>
    <w:p w:rsidR="00C72331" w:rsidRPr="005E141D" w:rsidRDefault="00C72331" w:rsidP="00752C90">
      <w:pPr>
        <w:pStyle w:val="aff1"/>
        <w:widowControl w:val="0"/>
        <w:numPr>
          <w:ilvl w:val="0"/>
          <w:numId w:val="35"/>
        </w:numPr>
        <w:tabs>
          <w:tab w:val="left" w:pos="839"/>
        </w:tabs>
        <w:autoSpaceDE w:val="0"/>
        <w:autoSpaceDN w:val="0"/>
        <w:ind w:right="257"/>
        <w:jc w:val="both"/>
      </w:pPr>
      <w:r w:rsidRPr="005E141D">
        <w:t>соблюдать</w:t>
      </w:r>
      <w:r w:rsidRPr="005E141D">
        <w:rPr>
          <w:spacing w:val="1"/>
        </w:rPr>
        <w:t xml:space="preserve"> </w:t>
      </w:r>
      <w:r w:rsidRPr="005E141D">
        <w:t>правовые,</w:t>
      </w:r>
      <w:r w:rsidRPr="005E141D">
        <w:rPr>
          <w:spacing w:val="1"/>
        </w:rPr>
        <w:t xml:space="preserve"> </w:t>
      </w:r>
      <w:r w:rsidRPr="005E141D">
        <w:t>нравственные</w:t>
      </w:r>
      <w:r w:rsidRPr="005E141D">
        <w:rPr>
          <w:spacing w:val="1"/>
        </w:rPr>
        <w:t xml:space="preserve"> </w:t>
      </w:r>
      <w:r w:rsidRPr="005E141D">
        <w:t>и</w:t>
      </w:r>
      <w:r w:rsidRPr="005E141D">
        <w:rPr>
          <w:spacing w:val="1"/>
        </w:rPr>
        <w:t xml:space="preserve"> </w:t>
      </w:r>
      <w:r w:rsidRPr="005E141D">
        <w:t>этические</w:t>
      </w:r>
      <w:r w:rsidRPr="005E141D">
        <w:rPr>
          <w:spacing w:val="1"/>
        </w:rPr>
        <w:t xml:space="preserve"> </w:t>
      </w:r>
      <w:r w:rsidRPr="005E141D">
        <w:t>нормы,</w:t>
      </w:r>
      <w:r w:rsidRPr="005E141D">
        <w:rPr>
          <w:spacing w:val="1"/>
        </w:rPr>
        <w:t xml:space="preserve"> </w:t>
      </w:r>
      <w:r w:rsidRPr="005E141D">
        <w:t>следовать</w:t>
      </w:r>
      <w:r w:rsidRPr="005E141D">
        <w:rPr>
          <w:spacing w:val="1"/>
        </w:rPr>
        <w:t xml:space="preserve"> </w:t>
      </w:r>
      <w:r w:rsidRPr="005E141D">
        <w:t>требованиям</w:t>
      </w:r>
      <w:r w:rsidRPr="005E141D">
        <w:rPr>
          <w:spacing w:val="1"/>
        </w:rPr>
        <w:t xml:space="preserve"> </w:t>
      </w:r>
      <w:r w:rsidRPr="005E141D">
        <w:t>профессиональной</w:t>
      </w:r>
      <w:r w:rsidRPr="005E141D">
        <w:rPr>
          <w:spacing w:val="-1"/>
        </w:rPr>
        <w:t xml:space="preserve"> </w:t>
      </w:r>
      <w:r w:rsidRPr="005E141D">
        <w:t>этики;</w:t>
      </w:r>
    </w:p>
    <w:p w:rsidR="00C72331" w:rsidRPr="005E141D" w:rsidRDefault="00C72331" w:rsidP="00752C90">
      <w:pPr>
        <w:pStyle w:val="aff1"/>
        <w:widowControl w:val="0"/>
        <w:numPr>
          <w:ilvl w:val="0"/>
          <w:numId w:val="35"/>
        </w:numPr>
        <w:tabs>
          <w:tab w:val="left" w:pos="839"/>
        </w:tabs>
        <w:autoSpaceDE w:val="0"/>
        <w:autoSpaceDN w:val="0"/>
        <w:ind w:right="264"/>
        <w:jc w:val="both"/>
      </w:pPr>
      <w:r w:rsidRPr="005E141D">
        <w:t>уважать</w:t>
      </w:r>
      <w:r w:rsidRPr="005E141D">
        <w:rPr>
          <w:spacing w:val="1"/>
        </w:rPr>
        <w:t xml:space="preserve"> </w:t>
      </w:r>
      <w:r w:rsidRPr="005E141D">
        <w:t>честь</w:t>
      </w:r>
      <w:r w:rsidRPr="005E141D">
        <w:rPr>
          <w:spacing w:val="1"/>
        </w:rPr>
        <w:t xml:space="preserve"> </w:t>
      </w:r>
      <w:r w:rsidRPr="005E141D">
        <w:t>и</w:t>
      </w:r>
      <w:r w:rsidRPr="005E141D">
        <w:rPr>
          <w:spacing w:val="1"/>
        </w:rPr>
        <w:t xml:space="preserve"> </w:t>
      </w:r>
      <w:r w:rsidRPr="005E141D">
        <w:t>достоинство</w:t>
      </w:r>
      <w:r w:rsidRPr="005E141D">
        <w:rPr>
          <w:spacing w:val="1"/>
        </w:rPr>
        <w:t xml:space="preserve"> </w:t>
      </w:r>
      <w:r w:rsidRPr="005E141D">
        <w:t>воспитанников</w:t>
      </w:r>
      <w:r w:rsidRPr="005E141D">
        <w:rPr>
          <w:spacing w:val="1"/>
        </w:rPr>
        <w:t xml:space="preserve"> </w:t>
      </w:r>
      <w:r w:rsidRPr="005E141D">
        <w:t>ДОУ</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участников</w:t>
      </w:r>
      <w:r w:rsidRPr="005E141D">
        <w:rPr>
          <w:spacing w:val="-57"/>
        </w:rPr>
        <w:t xml:space="preserve"> </w:t>
      </w:r>
      <w:r w:rsidRPr="005E141D">
        <w:t>образовательных отношений;</w:t>
      </w:r>
    </w:p>
    <w:p w:rsidR="00C72331" w:rsidRPr="005E141D" w:rsidRDefault="00C72331" w:rsidP="00752C90">
      <w:pPr>
        <w:pStyle w:val="aff1"/>
        <w:widowControl w:val="0"/>
        <w:numPr>
          <w:ilvl w:val="0"/>
          <w:numId w:val="35"/>
        </w:numPr>
        <w:tabs>
          <w:tab w:val="left" w:pos="839"/>
        </w:tabs>
        <w:autoSpaceDE w:val="0"/>
        <w:autoSpaceDN w:val="0"/>
        <w:ind w:right="263"/>
        <w:jc w:val="both"/>
      </w:pPr>
      <w:r w:rsidRPr="005E141D">
        <w:t>развивать</w:t>
      </w:r>
      <w:r w:rsidRPr="005E141D">
        <w:rPr>
          <w:spacing w:val="1"/>
        </w:rPr>
        <w:t xml:space="preserve"> </w:t>
      </w:r>
      <w:r w:rsidRPr="005E141D">
        <w:t>у</w:t>
      </w:r>
      <w:r w:rsidRPr="005E141D">
        <w:rPr>
          <w:spacing w:val="1"/>
        </w:rPr>
        <w:t xml:space="preserve"> </w:t>
      </w:r>
      <w:r w:rsidRPr="005E141D">
        <w:t>детей</w:t>
      </w:r>
      <w:r w:rsidRPr="005E141D">
        <w:rPr>
          <w:spacing w:val="1"/>
        </w:rPr>
        <w:t xml:space="preserve"> </w:t>
      </w:r>
      <w:r w:rsidRPr="005E141D">
        <w:t>познавательную</w:t>
      </w:r>
      <w:r w:rsidRPr="005E141D">
        <w:rPr>
          <w:spacing w:val="1"/>
        </w:rPr>
        <w:t xml:space="preserve"> </w:t>
      </w:r>
      <w:r w:rsidRPr="005E141D">
        <w:t>активность,</w:t>
      </w:r>
      <w:r w:rsidRPr="005E141D">
        <w:rPr>
          <w:spacing w:val="1"/>
        </w:rPr>
        <w:t xml:space="preserve"> </w:t>
      </w:r>
      <w:r w:rsidRPr="005E141D">
        <w:t>самостоятельность,</w:t>
      </w:r>
      <w:r w:rsidRPr="005E141D">
        <w:rPr>
          <w:spacing w:val="1"/>
        </w:rPr>
        <w:t xml:space="preserve"> </w:t>
      </w:r>
      <w:r w:rsidRPr="005E141D">
        <w:t>инициативу,</w:t>
      </w:r>
      <w:r w:rsidRPr="005E141D">
        <w:rPr>
          <w:spacing w:val="1"/>
        </w:rPr>
        <w:t xml:space="preserve"> </w:t>
      </w:r>
      <w:r w:rsidRPr="005E141D">
        <w:t>творческие способности, формировать способность к труду, культуру здорового и</w:t>
      </w:r>
      <w:r w:rsidRPr="005E141D">
        <w:rPr>
          <w:spacing w:val="1"/>
        </w:rPr>
        <w:t xml:space="preserve"> </w:t>
      </w:r>
      <w:r w:rsidRPr="005E141D">
        <w:t>безопасного</w:t>
      </w:r>
      <w:r w:rsidRPr="005E141D">
        <w:rPr>
          <w:spacing w:val="-1"/>
        </w:rPr>
        <w:t xml:space="preserve"> </w:t>
      </w:r>
      <w:r w:rsidRPr="005E141D">
        <w:t>образа жизни;</w:t>
      </w:r>
    </w:p>
    <w:p w:rsidR="00C72331" w:rsidRPr="005E141D" w:rsidRDefault="00C72331" w:rsidP="00752C90">
      <w:pPr>
        <w:pStyle w:val="aff1"/>
        <w:widowControl w:val="0"/>
        <w:numPr>
          <w:ilvl w:val="0"/>
          <w:numId w:val="35"/>
        </w:numPr>
        <w:tabs>
          <w:tab w:val="left" w:pos="839"/>
        </w:tabs>
        <w:autoSpaceDE w:val="0"/>
        <w:autoSpaceDN w:val="0"/>
        <w:spacing w:before="1"/>
        <w:ind w:right="264"/>
        <w:jc w:val="both"/>
      </w:pPr>
      <w:r w:rsidRPr="005E141D">
        <w:t>применять</w:t>
      </w:r>
      <w:r w:rsidRPr="005E141D">
        <w:rPr>
          <w:spacing w:val="1"/>
        </w:rPr>
        <w:t xml:space="preserve"> </w:t>
      </w:r>
      <w:r w:rsidRPr="005E141D">
        <w:t>педагогически</w:t>
      </w:r>
      <w:r w:rsidRPr="005E141D">
        <w:rPr>
          <w:spacing w:val="1"/>
        </w:rPr>
        <w:t xml:space="preserve"> </w:t>
      </w:r>
      <w:r w:rsidRPr="005E141D">
        <w:t>обоснованные</w:t>
      </w:r>
      <w:r w:rsidRPr="005E141D">
        <w:rPr>
          <w:spacing w:val="1"/>
        </w:rPr>
        <w:t xml:space="preserve"> </w:t>
      </w:r>
      <w:r w:rsidRPr="005E141D">
        <w:t>и</w:t>
      </w:r>
      <w:r w:rsidRPr="005E141D">
        <w:rPr>
          <w:spacing w:val="1"/>
        </w:rPr>
        <w:t xml:space="preserve"> </w:t>
      </w:r>
      <w:r w:rsidRPr="005E141D">
        <w:t>обеспечивающие</w:t>
      </w:r>
      <w:r w:rsidRPr="005E141D">
        <w:rPr>
          <w:spacing w:val="1"/>
        </w:rPr>
        <w:t xml:space="preserve"> </w:t>
      </w:r>
      <w:r w:rsidRPr="005E141D">
        <w:t>высокое</w:t>
      </w:r>
      <w:r w:rsidRPr="005E141D">
        <w:rPr>
          <w:spacing w:val="1"/>
        </w:rPr>
        <w:t xml:space="preserve"> </w:t>
      </w:r>
      <w:r w:rsidRPr="005E141D">
        <w:t>качество</w:t>
      </w:r>
      <w:r w:rsidRPr="005E141D">
        <w:rPr>
          <w:spacing w:val="-57"/>
        </w:rPr>
        <w:t xml:space="preserve"> </w:t>
      </w:r>
      <w:r w:rsidRPr="005E141D">
        <w:t>образования</w:t>
      </w:r>
      <w:r w:rsidRPr="005E141D">
        <w:rPr>
          <w:spacing w:val="-1"/>
        </w:rPr>
        <w:t xml:space="preserve"> </w:t>
      </w:r>
      <w:r w:rsidRPr="005E141D">
        <w:t>формы, методы обучения</w:t>
      </w:r>
      <w:r w:rsidRPr="005E141D">
        <w:rPr>
          <w:spacing w:val="-1"/>
        </w:rPr>
        <w:t xml:space="preserve"> </w:t>
      </w:r>
      <w:r w:rsidRPr="005E141D">
        <w:t>и воспитания;</w:t>
      </w:r>
    </w:p>
    <w:p w:rsidR="00C72331" w:rsidRPr="005E141D" w:rsidRDefault="00C72331" w:rsidP="00752C90">
      <w:pPr>
        <w:pStyle w:val="aff1"/>
        <w:widowControl w:val="0"/>
        <w:numPr>
          <w:ilvl w:val="0"/>
          <w:numId w:val="35"/>
        </w:numPr>
        <w:tabs>
          <w:tab w:val="left" w:pos="839"/>
        </w:tabs>
        <w:autoSpaceDE w:val="0"/>
        <w:autoSpaceDN w:val="0"/>
        <w:ind w:right="256"/>
        <w:jc w:val="both"/>
      </w:pPr>
      <w:r w:rsidRPr="005E141D">
        <w:t>учитывать особенности психофизического развития детей и состояние их здоровья,</w:t>
      </w:r>
      <w:r w:rsidRPr="005E141D">
        <w:rPr>
          <w:spacing w:val="1"/>
        </w:rPr>
        <w:t xml:space="preserve"> </w:t>
      </w:r>
      <w:r w:rsidRPr="005E141D">
        <w:t>соблюдать</w:t>
      </w:r>
      <w:r w:rsidRPr="005E141D">
        <w:rPr>
          <w:spacing w:val="1"/>
        </w:rPr>
        <w:t xml:space="preserve"> </w:t>
      </w:r>
      <w:r w:rsidRPr="005E141D">
        <w:t>специальные</w:t>
      </w:r>
      <w:r w:rsidRPr="005E141D">
        <w:rPr>
          <w:spacing w:val="1"/>
        </w:rPr>
        <w:t xml:space="preserve"> </w:t>
      </w:r>
      <w:r w:rsidRPr="005E141D">
        <w:t>условия,</w:t>
      </w:r>
      <w:r w:rsidRPr="005E141D">
        <w:rPr>
          <w:spacing w:val="1"/>
        </w:rPr>
        <w:t xml:space="preserve"> </w:t>
      </w:r>
      <w:r w:rsidRPr="005E141D">
        <w:t>необходимые</w:t>
      </w:r>
      <w:r w:rsidRPr="005E141D">
        <w:rPr>
          <w:spacing w:val="1"/>
        </w:rPr>
        <w:t xml:space="preserve"> </w:t>
      </w:r>
      <w:r w:rsidRPr="005E141D">
        <w:t>для</w:t>
      </w:r>
      <w:r w:rsidRPr="005E141D">
        <w:rPr>
          <w:spacing w:val="1"/>
        </w:rPr>
        <w:t xml:space="preserve"> </w:t>
      </w:r>
      <w:r w:rsidRPr="005E141D">
        <w:t>получения</w:t>
      </w:r>
      <w:r w:rsidRPr="005E141D">
        <w:rPr>
          <w:spacing w:val="1"/>
        </w:rPr>
        <w:t xml:space="preserve"> </w:t>
      </w:r>
      <w:r w:rsidRPr="005E141D">
        <w:t>дошкольного</w:t>
      </w:r>
      <w:r w:rsidRPr="005E141D">
        <w:rPr>
          <w:spacing w:val="1"/>
        </w:rPr>
        <w:t xml:space="preserve"> </w:t>
      </w:r>
      <w:r w:rsidRPr="005E141D">
        <w:t>образования лицами с ограниченными возможностями здоровья, взаимодействовать</w:t>
      </w:r>
      <w:r w:rsidRPr="005E141D">
        <w:rPr>
          <w:spacing w:val="1"/>
        </w:rPr>
        <w:t xml:space="preserve"> </w:t>
      </w:r>
      <w:r w:rsidRPr="005E141D">
        <w:t>при</w:t>
      </w:r>
      <w:r w:rsidRPr="005E141D">
        <w:rPr>
          <w:spacing w:val="-1"/>
        </w:rPr>
        <w:t xml:space="preserve"> </w:t>
      </w:r>
      <w:r w:rsidRPr="005E141D">
        <w:t>необходимости с</w:t>
      </w:r>
      <w:r w:rsidRPr="005E141D">
        <w:rPr>
          <w:spacing w:val="-1"/>
        </w:rPr>
        <w:t xml:space="preserve"> </w:t>
      </w:r>
      <w:r w:rsidRPr="005E141D">
        <w:t>медицинскими</w:t>
      </w:r>
      <w:r w:rsidRPr="005E141D">
        <w:rPr>
          <w:spacing w:val="-1"/>
        </w:rPr>
        <w:t xml:space="preserve"> </w:t>
      </w:r>
      <w:r w:rsidRPr="005E141D">
        <w:t>организациями;</w:t>
      </w:r>
    </w:p>
    <w:p w:rsidR="00C72331" w:rsidRPr="005E141D" w:rsidRDefault="00C72331" w:rsidP="00752C90">
      <w:pPr>
        <w:pStyle w:val="aff1"/>
        <w:widowControl w:val="0"/>
        <w:numPr>
          <w:ilvl w:val="0"/>
          <w:numId w:val="35"/>
        </w:numPr>
        <w:tabs>
          <w:tab w:val="left" w:pos="839"/>
        </w:tabs>
        <w:autoSpaceDE w:val="0"/>
        <w:autoSpaceDN w:val="0"/>
        <w:ind w:right="253"/>
        <w:jc w:val="both"/>
      </w:pPr>
      <w:r w:rsidRPr="005E141D">
        <w:t>выполнять требования медицинского персонала, связанные с охраной и укреплением</w:t>
      </w:r>
      <w:r w:rsidRPr="005E141D">
        <w:rPr>
          <w:spacing w:val="-57"/>
        </w:rPr>
        <w:t xml:space="preserve"> </w:t>
      </w:r>
      <w:r w:rsidRPr="005E141D">
        <w:t>здоровья</w:t>
      </w:r>
      <w:r w:rsidRPr="005E141D">
        <w:rPr>
          <w:spacing w:val="1"/>
        </w:rPr>
        <w:t xml:space="preserve"> </w:t>
      </w:r>
      <w:r w:rsidRPr="005E141D">
        <w:t>детей,</w:t>
      </w:r>
      <w:r w:rsidRPr="005E141D">
        <w:rPr>
          <w:spacing w:val="1"/>
        </w:rPr>
        <w:t xml:space="preserve"> </w:t>
      </w:r>
      <w:r w:rsidRPr="005E141D">
        <w:t>четко</w:t>
      </w:r>
      <w:r w:rsidRPr="005E141D">
        <w:rPr>
          <w:spacing w:val="1"/>
        </w:rPr>
        <w:t xml:space="preserve"> </w:t>
      </w:r>
      <w:r w:rsidRPr="005E141D">
        <w:t>следить</w:t>
      </w:r>
      <w:r w:rsidRPr="005E141D">
        <w:rPr>
          <w:spacing w:val="1"/>
        </w:rPr>
        <w:t xml:space="preserve"> </w:t>
      </w:r>
      <w:r w:rsidRPr="005E141D">
        <w:t>за</w:t>
      </w:r>
      <w:r w:rsidRPr="005E141D">
        <w:rPr>
          <w:spacing w:val="1"/>
        </w:rPr>
        <w:t xml:space="preserve"> </w:t>
      </w:r>
      <w:r w:rsidRPr="005E141D">
        <w:t>выполнением</w:t>
      </w:r>
      <w:r w:rsidRPr="005E141D">
        <w:rPr>
          <w:spacing w:val="1"/>
        </w:rPr>
        <w:t xml:space="preserve"> </w:t>
      </w:r>
      <w:r w:rsidRPr="005E141D">
        <w:t>инструкций</w:t>
      </w:r>
      <w:r w:rsidRPr="005E141D">
        <w:rPr>
          <w:spacing w:val="1"/>
        </w:rPr>
        <w:t xml:space="preserve"> </w:t>
      </w:r>
      <w:r w:rsidRPr="005E141D">
        <w:t>по</w:t>
      </w:r>
      <w:r w:rsidRPr="005E141D">
        <w:rPr>
          <w:spacing w:val="1"/>
        </w:rPr>
        <w:t xml:space="preserve"> </w:t>
      </w:r>
      <w:r w:rsidRPr="005E141D">
        <w:t>охране</w:t>
      </w:r>
      <w:r w:rsidRPr="005E141D">
        <w:rPr>
          <w:spacing w:val="1"/>
        </w:rPr>
        <w:t xml:space="preserve"> </w:t>
      </w:r>
      <w:r w:rsidRPr="005E141D">
        <w:t>жизни</w:t>
      </w:r>
      <w:r w:rsidRPr="005E141D">
        <w:rPr>
          <w:spacing w:val="1"/>
        </w:rPr>
        <w:t xml:space="preserve"> </w:t>
      </w:r>
      <w:r w:rsidRPr="005E141D">
        <w:t>и</w:t>
      </w:r>
      <w:r w:rsidRPr="005E141D">
        <w:rPr>
          <w:spacing w:val="1"/>
        </w:rPr>
        <w:t xml:space="preserve"> </w:t>
      </w:r>
      <w:r w:rsidRPr="005E141D">
        <w:t>здоровья</w:t>
      </w:r>
      <w:r w:rsidRPr="005E141D">
        <w:rPr>
          <w:spacing w:val="1"/>
        </w:rPr>
        <w:t xml:space="preserve"> </w:t>
      </w:r>
      <w:r w:rsidRPr="005E141D">
        <w:t>детей</w:t>
      </w:r>
      <w:r w:rsidRPr="005E141D">
        <w:rPr>
          <w:spacing w:val="1"/>
        </w:rPr>
        <w:t xml:space="preserve"> </w:t>
      </w:r>
      <w:r w:rsidRPr="005E141D">
        <w:t>в</w:t>
      </w:r>
      <w:r w:rsidRPr="005E141D">
        <w:rPr>
          <w:spacing w:val="1"/>
        </w:rPr>
        <w:t xml:space="preserve"> </w:t>
      </w:r>
      <w:r w:rsidRPr="005E141D">
        <w:t>помещениях</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и</w:t>
      </w:r>
      <w:r w:rsidRPr="005E141D">
        <w:rPr>
          <w:spacing w:val="1"/>
        </w:rPr>
        <w:t xml:space="preserve"> </w:t>
      </w:r>
      <w:r w:rsidRPr="005E141D">
        <w:t>на</w:t>
      </w:r>
      <w:r w:rsidRPr="005E141D">
        <w:rPr>
          <w:spacing w:val="1"/>
        </w:rPr>
        <w:t xml:space="preserve"> </w:t>
      </w:r>
      <w:r w:rsidRPr="005E141D">
        <w:t>детских</w:t>
      </w:r>
      <w:r w:rsidRPr="005E141D">
        <w:rPr>
          <w:spacing w:val="1"/>
        </w:rPr>
        <w:t xml:space="preserve"> </w:t>
      </w:r>
      <w:r w:rsidRPr="005E141D">
        <w:t>прогулочных</w:t>
      </w:r>
      <w:r w:rsidRPr="005E141D">
        <w:rPr>
          <w:spacing w:val="4"/>
        </w:rPr>
        <w:t xml:space="preserve"> </w:t>
      </w:r>
      <w:r w:rsidRPr="005E141D">
        <w:t>участках;</w:t>
      </w:r>
    </w:p>
    <w:p w:rsidR="00C72331" w:rsidRPr="005E141D" w:rsidRDefault="00C72331" w:rsidP="00752C90">
      <w:pPr>
        <w:pStyle w:val="aff1"/>
        <w:widowControl w:val="0"/>
        <w:numPr>
          <w:ilvl w:val="0"/>
          <w:numId w:val="35"/>
        </w:numPr>
        <w:tabs>
          <w:tab w:val="left" w:pos="839"/>
        </w:tabs>
        <w:autoSpaceDE w:val="0"/>
        <w:autoSpaceDN w:val="0"/>
        <w:ind w:hanging="361"/>
        <w:jc w:val="both"/>
      </w:pPr>
      <w:r w:rsidRPr="005E141D">
        <w:t>сотрудничать</w:t>
      </w:r>
      <w:r w:rsidRPr="005E141D">
        <w:rPr>
          <w:spacing w:val="-3"/>
        </w:rPr>
        <w:t xml:space="preserve"> </w:t>
      </w:r>
      <w:r w:rsidRPr="005E141D">
        <w:t>с</w:t>
      </w:r>
      <w:r w:rsidRPr="005E141D">
        <w:rPr>
          <w:spacing w:val="-3"/>
        </w:rPr>
        <w:t xml:space="preserve"> </w:t>
      </w:r>
      <w:r w:rsidRPr="005E141D">
        <w:t>семьѐй</w:t>
      </w:r>
      <w:r w:rsidRPr="005E141D">
        <w:rPr>
          <w:spacing w:val="1"/>
        </w:rPr>
        <w:t xml:space="preserve"> </w:t>
      </w:r>
      <w:r w:rsidRPr="005E141D">
        <w:t>ребѐнка</w:t>
      </w:r>
      <w:r w:rsidRPr="005E141D">
        <w:rPr>
          <w:spacing w:val="-3"/>
        </w:rPr>
        <w:t xml:space="preserve"> </w:t>
      </w:r>
      <w:r w:rsidRPr="005E141D">
        <w:t>по</w:t>
      </w:r>
      <w:r w:rsidRPr="005E141D">
        <w:rPr>
          <w:spacing w:val="-2"/>
        </w:rPr>
        <w:t xml:space="preserve"> </w:t>
      </w:r>
      <w:r w:rsidRPr="005E141D">
        <w:t>вопросам</w:t>
      </w:r>
      <w:r w:rsidRPr="005E141D">
        <w:rPr>
          <w:spacing w:val="-3"/>
        </w:rPr>
        <w:t xml:space="preserve"> </w:t>
      </w:r>
      <w:r w:rsidRPr="005E141D">
        <w:t>воспитания</w:t>
      </w:r>
      <w:r w:rsidRPr="005E141D">
        <w:rPr>
          <w:spacing w:val="-5"/>
        </w:rPr>
        <w:t xml:space="preserve"> </w:t>
      </w:r>
      <w:r w:rsidRPr="005E141D">
        <w:t>и</w:t>
      </w:r>
      <w:r w:rsidRPr="005E141D">
        <w:rPr>
          <w:spacing w:val="-3"/>
        </w:rPr>
        <w:t xml:space="preserve"> </w:t>
      </w:r>
      <w:r w:rsidRPr="005E141D">
        <w:t>обучения;</w:t>
      </w:r>
    </w:p>
    <w:p w:rsidR="00C72331" w:rsidRPr="005E141D" w:rsidRDefault="00C72331" w:rsidP="00752C90">
      <w:pPr>
        <w:pStyle w:val="aff1"/>
        <w:widowControl w:val="0"/>
        <w:numPr>
          <w:ilvl w:val="0"/>
          <w:numId w:val="35"/>
        </w:numPr>
        <w:tabs>
          <w:tab w:val="left" w:pos="838"/>
          <w:tab w:val="left" w:pos="839"/>
        </w:tabs>
        <w:autoSpaceDE w:val="0"/>
        <w:autoSpaceDN w:val="0"/>
        <w:spacing w:before="1"/>
        <w:ind w:right="254"/>
      </w:pPr>
      <w:r w:rsidRPr="005E141D">
        <w:t>проводить</w:t>
      </w:r>
      <w:r w:rsidRPr="005E141D">
        <w:rPr>
          <w:spacing w:val="1"/>
        </w:rPr>
        <w:t xml:space="preserve"> </w:t>
      </w:r>
      <w:r w:rsidRPr="005E141D">
        <w:t>и</w:t>
      </w:r>
      <w:r w:rsidRPr="005E141D">
        <w:rPr>
          <w:spacing w:val="1"/>
        </w:rPr>
        <w:t xml:space="preserve"> </w:t>
      </w:r>
      <w:r w:rsidRPr="005E141D">
        <w:t>участвовать</w:t>
      </w:r>
      <w:r w:rsidRPr="005E141D">
        <w:rPr>
          <w:spacing w:val="1"/>
        </w:rPr>
        <w:t xml:space="preserve"> </w:t>
      </w:r>
      <w:r w:rsidRPr="005E141D">
        <w:t>в</w:t>
      </w:r>
      <w:r w:rsidRPr="005E141D">
        <w:rPr>
          <w:spacing w:val="1"/>
        </w:rPr>
        <w:t xml:space="preserve"> </w:t>
      </w:r>
      <w:r w:rsidRPr="005E141D">
        <w:t>родительских</w:t>
      </w:r>
      <w:r w:rsidRPr="005E141D">
        <w:rPr>
          <w:spacing w:val="1"/>
        </w:rPr>
        <w:t xml:space="preserve"> </w:t>
      </w:r>
      <w:r w:rsidRPr="005E141D">
        <w:t>собраниях,</w:t>
      </w:r>
      <w:r w:rsidRPr="005E141D">
        <w:rPr>
          <w:spacing w:val="1"/>
        </w:rPr>
        <w:t xml:space="preserve"> </w:t>
      </w:r>
      <w:r w:rsidRPr="005E141D">
        <w:t>осуществлять</w:t>
      </w:r>
      <w:r w:rsidRPr="005E141D">
        <w:rPr>
          <w:spacing w:val="1"/>
        </w:rPr>
        <w:t xml:space="preserve"> </w:t>
      </w:r>
      <w:r w:rsidRPr="005E141D">
        <w:t>консультации,</w:t>
      </w:r>
      <w:r w:rsidRPr="005E141D">
        <w:rPr>
          <w:spacing w:val="-57"/>
        </w:rPr>
        <w:t xml:space="preserve"> </w:t>
      </w:r>
      <w:r w:rsidRPr="005E141D">
        <w:t>посещать заседания</w:t>
      </w:r>
      <w:r w:rsidRPr="005E141D">
        <w:rPr>
          <w:spacing w:val="1"/>
        </w:rPr>
        <w:t xml:space="preserve"> </w:t>
      </w:r>
      <w:r w:rsidRPr="005E141D">
        <w:t>Совета</w:t>
      </w:r>
      <w:r w:rsidRPr="005E141D">
        <w:rPr>
          <w:spacing w:val="-1"/>
        </w:rPr>
        <w:t xml:space="preserve"> </w:t>
      </w:r>
      <w:r w:rsidRPr="005E141D">
        <w:t>родителей;</w:t>
      </w:r>
    </w:p>
    <w:p w:rsidR="00C72331" w:rsidRPr="005E141D" w:rsidRDefault="00C72331" w:rsidP="00752C90">
      <w:pPr>
        <w:pStyle w:val="aff1"/>
        <w:widowControl w:val="0"/>
        <w:numPr>
          <w:ilvl w:val="0"/>
          <w:numId w:val="35"/>
        </w:numPr>
        <w:tabs>
          <w:tab w:val="left" w:pos="838"/>
          <w:tab w:val="left" w:pos="839"/>
          <w:tab w:val="left" w:pos="2064"/>
          <w:tab w:val="left" w:pos="2891"/>
          <w:tab w:val="left" w:pos="3385"/>
          <w:tab w:val="left" w:pos="4223"/>
          <w:tab w:val="left" w:pos="5304"/>
          <w:tab w:val="left" w:pos="6626"/>
          <w:tab w:val="left" w:pos="7938"/>
        </w:tabs>
        <w:autoSpaceDE w:val="0"/>
        <w:autoSpaceDN w:val="0"/>
        <w:ind w:right="257"/>
      </w:pPr>
      <w:r w:rsidRPr="005E141D">
        <w:t>посещать</w:t>
      </w:r>
      <w:r w:rsidRPr="005E141D">
        <w:tab/>
        <w:t>детей</w:t>
      </w:r>
      <w:r w:rsidRPr="005E141D">
        <w:tab/>
        <w:t>на</w:t>
      </w:r>
      <w:r w:rsidRPr="005E141D">
        <w:tab/>
        <w:t>дому,</w:t>
      </w:r>
      <w:r w:rsidRPr="005E141D">
        <w:tab/>
        <w:t>уважать</w:t>
      </w:r>
      <w:r w:rsidRPr="005E141D">
        <w:tab/>
        <w:t>родителей</w:t>
      </w:r>
      <w:r w:rsidRPr="005E141D">
        <w:tab/>
        <w:t>(законных</w:t>
      </w:r>
      <w:r w:rsidRPr="005E141D">
        <w:tab/>
      </w:r>
      <w:r w:rsidRPr="005E141D">
        <w:rPr>
          <w:spacing w:val="-1"/>
        </w:rPr>
        <w:t>представителей)</w:t>
      </w:r>
      <w:r w:rsidRPr="005E141D">
        <w:rPr>
          <w:spacing w:val="-57"/>
        </w:rPr>
        <w:t xml:space="preserve"> </w:t>
      </w:r>
      <w:r w:rsidRPr="005E141D">
        <w:t>воспитанников,</w:t>
      </w:r>
      <w:r w:rsidRPr="005E141D">
        <w:rPr>
          <w:spacing w:val="-1"/>
        </w:rPr>
        <w:t xml:space="preserve"> </w:t>
      </w:r>
      <w:r w:rsidRPr="005E141D">
        <w:t>видеть</w:t>
      </w:r>
      <w:r w:rsidRPr="005E141D">
        <w:rPr>
          <w:spacing w:val="-2"/>
        </w:rPr>
        <w:t xml:space="preserve"> </w:t>
      </w:r>
      <w:r w:rsidRPr="005E141D">
        <w:t>в</w:t>
      </w:r>
      <w:r w:rsidRPr="005E141D">
        <w:rPr>
          <w:spacing w:val="-1"/>
        </w:rPr>
        <w:t xml:space="preserve"> </w:t>
      </w:r>
      <w:r w:rsidRPr="005E141D">
        <w:t>них</w:t>
      </w:r>
      <w:r w:rsidRPr="005E141D">
        <w:rPr>
          <w:spacing w:val="2"/>
        </w:rPr>
        <w:t xml:space="preserve"> </w:t>
      </w:r>
      <w:r w:rsidRPr="005E141D">
        <w:t>партнеров;</w:t>
      </w:r>
    </w:p>
    <w:p w:rsidR="00C72331" w:rsidRPr="005E141D" w:rsidRDefault="00C72331" w:rsidP="00752C90">
      <w:pPr>
        <w:pStyle w:val="aff1"/>
        <w:widowControl w:val="0"/>
        <w:numPr>
          <w:ilvl w:val="0"/>
          <w:numId w:val="35"/>
        </w:numPr>
        <w:tabs>
          <w:tab w:val="left" w:pos="838"/>
          <w:tab w:val="left" w:pos="839"/>
          <w:tab w:val="left" w:pos="2435"/>
          <w:tab w:val="left" w:pos="2845"/>
          <w:tab w:val="left" w:pos="3713"/>
          <w:tab w:val="left" w:pos="4985"/>
          <w:tab w:val="left" w:pos="6409"/>
          <w:tab w:val="left" w:pos="6824"/>
          <w:tab w:val="left" w:pos="8255"/>
        </w:tabs>
        <w:autoSpaceDE w:val="0"/>
        <w:autoSpaceDN w:val="0"/>
        <w:ind w:right="260"/>
      </w:pPr>
      <w:r w:rsidRPr="005E141D">
        <w:t>воспитывать</w:t>
      </w:r>
      <w:r w:rsidRPr="005E141D">
        <w:tab/>
        <w:t>у</w:t>
      </w:r>
      <w:r w:rsidRPr="005E141D">
        <w:tab/>
        <w:t>детей</w:t>
      </w:r>
      <w:r w:rsidRPr="005E141D">
        <w:tab/>
        <w:t>бережное</w:t>
      </w:r>
      <w:r w:rsidRPr="005E141D">
        <w:tab/>
        <w:t>отношение</w:t>
      </w:r>
      <w:r w:rsidRPr="005E141D">
        <w:tab/>
        <w:t>к</w:t>
      </w:r>
      <w:r w:rsidRPr="005E141D">
        <w:tab/>
        <w:t>имуществу</w:t>
      </w:r>
      <w:r w:rsidRPr="005E141D">
        <w:tab/>
      </w:r>
      <w:r w:rsidRPr="005E141D">
        <w:rPr>
          <w:spacing w:val="-1"/>
        </w:rPr>
        <w:t>дошкольного</w:t>
      </w:r>
      <w:r w:rsidRPr="005E141D">
        <w:rPr>
          <w:spacing w:val="-57"/>
        </w:rPr>
        <w:t xml:space="preserve"> </w:t>
      </w:r>
      <w:r w:rsidRPr="005E141D">
        <w:t>образовательного</w:t>
      </w:r>
      <w:r w:rsidRPr="005E141D">
        <w:rPr>
          <w:spacing w:val="1"/>
        </w:rPr>
        <w:t xml:space="preserve"> </w:t>
      </w:r>
      <w:r w:rsidRPr="005E141D">
        <w:t>учреждения;</w:t>
      </w:r>
    </w:p>
    <w:p w:rsidR="00C72331" w:rsidRPr="005E141D" w:rsidRDefault="00C72331" w:rsidP="00752C90">
      <w:pPr>
        <w:pStyle w:val="aff1"/>
        <w:widowControl w:val="0"/>
        <w:numPr>
          <w:ilvl w:val="0"/>
          <w:numId w:val="35"/>
        </w:numPr>
        <w:tabs>
          <w:tab w:val="left" w:pos="838"/>
          <w:tab w:val="left" w:pos="839"/>
        </w:tabs>
        <w:autoSpaceDE w:val="0"/>
        <w:autoSpaceDN w:val="0"/>
        <w:ind w:hanging="361"/>
      </w:pPr>
      <w:r w:rsidRPr="005E141D">
        <w:t>заранее</w:t>
      </w:r>
      <w:r w:rsidRPr="005E141D">
        <w:rPr>
          <w:spacing w:val="-3"/>
        </w:rPr>
        <w:t xml:space="preserve"> </w:t>
      </w:r>
      <w:r w:rsidRPr="005E141D">
        <w:t>тщательно</w:t>
      </w:r>
      <w:r w:rsidRPr="005E141D">
        <w:rPr>
          <w:spacing w:val="-2"/>
        </w:rPr>
        <w:t xml:space="preserve"> </w:t>
      </w:r>
      <w:r w:rsidRPr="005E141D">
        <w:t>готовиться</w:t>
      </w:r>
      <w:r w:rsidRPr="005E141D">
        <w:rPr>
          <w:spacing w:val="-2"/>
        </w:rPr>
        <w:t xml:space="preserve"> </w:t>
      </w:r>
      <w:r w:rsidRPr="005E141D">
        <w:t>к</w:t>
      </w:r>
      <w:r w:rsidRPr="005E141D">
        <w:rPr>
          <w:spacing w:val="-1"/>
        </w:rPr>
        <w:t xml:space="preserve"> </w:t>
      </w:r>
      <w:r w:rsidRPr="005E141D">
        <w:t>занятиям;</w:t>
      </w:r>
    </w:p>
    <w:p w:rsidR="00C72331" w:rsidRPr="005E141D" w:rsidRDefault="00C72331" w:rsidP="00752C90">
      <w:pPr>
        <w:pStyle w:val="aff1"/>
        <w:widowControl w:val="0"/>
        <w:numPr>
          <w:ilvl w:val="0"/>
          <w:numId w:val="35"/>
        </w:numPr>
        <w:tabs>
          <w:tab w:val="left" w:pos="839"/>
        </w:tabs>
        <w:autoSpaceDE w:val="0"/>
        <w:autoSpaceDN w:val="0"/>
        <w:ind w:right="264"/>
        <w:jc w:val="both"/>
      </w:pPr>
      <w:r w:rsidRPr="005E141D">
        <w:t>участвовать</w:t>
      </w:r>
      <w:r w:rsidRPr="005E141D">
        <w:rPr>
          <w:spacing w:val="1"/>
        </w:rPr>
        <w:t xml:space="preserve"> </w:t>
      </w:r>
      <w:r w:rsidRPr="005E141D">
        <w:t>в</w:t>
      </w:r>
      <w:r w:rsidRPr="005E141D">
        <w:rPr>
          <w:spacing w:val="1"/>
        </w:rPr>
        <w:t xml:space="preserve"> </w:t>
      </w:r>
      <w:r w:rsidRPr="005E141D">
        <w:t>работе</w:t>
      </w:r>
      <w:r w:rsidRPr="005E141D">
        <w:rPr>
          <w:spacing w:val="1"/>
        </w:rPr>
        <w:t xml:space="preserve"> </w:t>
      </w:r>
      <w:r w:rsidRPr="005E141D">
        <w:t>педагогических</w:t>
      </w:r>
      <w:r w:rsidRPr="005E141D">
        <w:rPr>
          <w:spacing w:val="1"/>
        </w:rPr>
        <w:t xml:space="preserve"> </w:t>
      </w:r>
      <w:r w:rsidRPr="005E141D">
        <w:t>советов</w:t>
      </w:r>
      <w:r w:rsidRPr="005E141D">
        <w:rPr>
          <w:spacing w:val="1"/>
        </w:rPr>
        <w:t xml:space="preserve"> </w:t>
      </w:r>
      <w:r w:rsidRPr="005E141D">
        <w:t>ДОУ,</w:t>
      </w:r>
      <w:r w:rsidRPr="005E141D">
        <w:rPr>
          <w:spacing w:val="1"/>
        </w:rPr>
        <w:t xml:space="preserve"> </w:t>
      </w:r>
      <w:r w:rsidRPr="005E141D">
        <w:t>изучать</w:t>
      </w:r>
      <w:r w:rsidRPr="005E141D">
        <w:rPr>
          <w:spacing w:val="1"/>
        </w:rPr>
        <w:t xml:space="preserve"> </w:t>
      </w:r>
      <w:r w:rsidRPr="005E141D">
        <w:t>педагогическую</w:t>
      </w:r>
      <w:r w:rsidRPr="005E141D">
        <w:rPr>
          <w:spacing w:val="1"/>
        </w:rPr>
        <w:t xml:space="preserve"> </w:t>
      </w:r>
      <w:r w:rsidRPr="005E141D">
        <w:t>литературу,</w:t>
      </w:r>
      <w:r w:rsidRPr="005E141D">
        <w:rPr>
          <w:spacing w:val="-2"/>
        </w:rPr>
        <w:t xml:space="preserve"> </w:t>
      </w:r>
      <w:r w:rsidRPr="005E141D">
        <w:t>знакомиться</w:t>
      </w:r>
      <w:r w:rsidRPr="005E141D">
        <w:rPr>
          <w:spacing w:val="-1"/>
        </w:rPr>
        <w:t xml:space="preserve"> </w:t>
      </w:r>
      <w:r w:rsidRPr="005E141D">
        <w:t>с</w:t>
      </w:r>
      <w:r w:rsidRPr="005E141D">
        <w:rPr>
          <w:spacing w:val="-3"/>
        </w:rPr>
        <w:t xml:space="preserve"> </w:t>
      </w:r>
      <w:r w:rsidRPr="005E141D">
        <w:t>опытом</w:t>
      </w:r>
      <w:r w:rsidRPr="005E141D">
        <w:rPr>
          <w:spacing w:val="-1"/>
        </w:rPr>
        <w:t xml:space="preserve"> </w:t>
      </w:r>
      <w:r w:rsidRPr="005E141D">
        <w:t>работы</w:t>
      </w:r>
      <w:r w:rsidRPr="005E141D">
        <w:rPr>
          <w:spacing w:val="-2"/>
        </w:rPr>
        <w:t xml:space="preserve"> </w:t>
      </w:r>
      <w:r w:rsidRPr="005E141D">
        <w:t>других</w:t>
      </w:r>
      <w:r w:rsidRPr="005E141D">
        <w:rPr>
          <w:spacing w:val="3"/>
        </w:rPr>
        <w:t xml:space="preserve"> </w:t>
      </w:r>
      <w:r w:rsidRPr="005E141D">
        <w:t>педагогических работников;</w:t>
      </w:r>
    </w:p>
    <w:p w:rsidR="00C72331" w:rsidRPr="005E141D" w:rsidRDefault="00C72331" w:rsidP="00752C90">
      <w:pPr>
        <w:pStyle w:val="aff1"/>
        <w:widowControl w:val="0"/>
        <w:numPr>
          <w:ilvl w:val="0"/>
          <w:numId w:val="35"/>
        </w:numPr>
        <w:tabs>
          <w:tab w:val="left" w:pos="839"/>
        </w:tabs>
        <w:autoSpaceDE w:val="0"/>
        <w:autoSpaceDN w:val="0"/>
        <w:ind w:right="262"/>
        <w:jc w:val="both"/>
      </w:pPr>
      <w:r w:rsidRPr="005E141D">
        <w:t>вести</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методическом</w:t>
      </w:r>
      <w:r w:rsidRPr="005E141D">
        <w:rPr>
          <w:spacing w:val="1"/>
        </w:rPr>
        <w:t xml:space="preserve"> </w:t>
      </w:r>
      <w:r w:rsidRPr="005E141D">
        <w:t>кабинете,</w:t>
      </w:r>
      <w:r w:rsidRPr="005E141D">
        <w:rPr>
          <w:spacing w:val="1"/>
        </w:rPr>
        <w:t xml:space="preserve"> </w:t>
      </w:r>
      <w:r w:rsidRPr="005E141D">
        <w:t>готовить</w:t>
      </w:r>
      <w:r w:rsidRPr="005E141D">
        <w:rPr>
          <w:spacing w:val="1"/>
        </w:rPr>
        <w:t xml:space="preserve"> </w:t>
      </w:r>
      <w:r w:rsidRPr="005E141D">
        <w:t>выставки,</w:t>
      </w:r>
      <w:r w:rsidRPr="005E141D">
        <w:rPr>
          <w:spacing w:val="1"/>
        </w:rPr>
        <w:t xml:space="preserve"> </w:t>
      </w:r>
      <w:r w:rsidRPr="005E141D">
        <w:t>каталоги,</w:t>
      </w:r>
      <w:r w:rsidRPr="005E141D">
        <w:rPr>
          <w:spacing w:val="1"/>
        </w:rPr>
        <w:t xml:space="preserve"> </w:t>
      </w:r>
      <w:r w:rsidRPr="005E141D">
        <w:t>подбирать</w:t>
      </w:r>
      <w:r w:rsidRPr="005E141D">
        <w:rPr>
          <w:spacing w:val="1"/>
        </w:rPr>
        <w:t xml:space="preserve"> </w:t>
      </w:r>
      <w:r w:rsidRPr="005E141D">
        <w:t>материал для практической работы с детьми, оформлять наглядную педагогическую</w:t>
      </w:r>
      <w:r w:rsidRPr="005E141D">
        <w:rPr>
          <w:spacing w:val="1"/>
        </w:rPr>
        <w:t xml:space="preserve"> </w:t>
      </w:r>
      <w:r w:rsidRPr="005E141D">
        <w:t>агитацию,</w:t>
      </w:r>
      <w:r w:rsidRPr="005E141D">
        <w:rPr>
          <w:spacing w:val="-1"/>
        </w:rPr>
        <w:t xml:space="preserve"> </w:t>
      </w:r>
      <w:r w:rsidRPr="005E141D">
        <w:t>стенды;</w:t>
      </w:r>
    </w:p>
    <w:p w:rsidR="00C72331" w:rsidRPr="005E141D" w:rsidRDefault="00C72331" w:rsidP="00752C90">
      <w:pPr>
        <w:pStyle w:val="aff1"/>
        <w:widowControl w:val="0"/>
        <w:numPr>
          <w:ilvl w:val="0"/>
          <w:numId w:val="35"/>
        </w:numPr>
        <w:tabs>
          <w:tab w:val="left" w:pos="839"/>
        </w:tabs>
        <w:autoSpaceDE w:val="0"/>
        <w:autoSpaceDN w:val="0"/>
        <w:spacing w:before="1"/>
        <w:ind w:right="254"/>
        <w:jc w:val="both"/>
      </w:pPr>
      <w:r w:rsidRPr="005E141D">
        <w:t>совместно</w:t>
      </w:r>
      <w:r w:rsidRPr="005E141D">
        <w:rPr>
          <w:spacing w:val="1"/>
        </w:rPr>
        <w:t xml:space="preserve"> </w:t>
      </w:r>
      <w:r w:rsidRPr="005E141D">
        <w:t>с</w:t>
      </w:r>
      <w:r w:rsidRPr="005E141D">
        <w:rPr>
          <w:spacing w:val="1"/>
        </w:rPr>
        <w:t xml:space="preserve"> </w:t>
      </w:r>
      <w:r w:rsidRPr="005E141D">
        <w:t>музыкальным</w:t>
      </w:r>
      <w:r w:rsidRPr="005E141D">
        <w:rPr>
          <w:spacing w:val="1"/>
        </w:rPr>
        <w:t xml:space="preserve"> </w:t>
      </w:r>
      <w:r w:rsidRPr="005E141D">
        <w:t>руководителем</w:t>
      </w:r>
      <w:r w:rsidRPr="005E141D">
        <w:rPr>
          <w:spacing w:val="1"/>
        </w:rPr>
        <w:t xml:space="preserve"> </w:t>
      </w:r>
      <w:r w:rsidRPr="005E141D">
        <w:t>готовить</w:t>
      </w:r>
      <w:r w:rsidRPr="005E141D">
        <w:rPr>
          <w:spacing w:val="1"/>
        </w:rPr>
        <w:t xml:space="preserve"> </w:t>
      </w:r>
      <w:r w:rsidRPr="005E141D">
        <w:t>развлечения,</w:t>
      </w:r>
      <w:r w:rsidRPr="005E141D">
        <w:rPr>
          <w:spacing w:val="1"/>
        </w:rPr>
        <w:t xml:space="preserve"> </w:t>
      </w:r>
      <w:r w:rsidRPr="005E141D">
        <w:t>праздники,</w:t>
      </w:r>
      <w:r w:rsidRPr="005E141D">
        <w:rPr>
          <w:spacing w:val="1"/>
        </w:rPr>
        <w:t xml:space="preserve"> </w:t>
      </w:r>
      <w:r w:rsidRPr="005E141D">
        <w:t>принимать</w:t>
      </w:r>
      <w:r w:rsidRPr="005E141D">
        <w:rPr>
          <w:spacing w:val="1"/>
        </w:rPr>
        <w:t xml:space="preserve"> </w:t>
      </w:r>
      <w:r w:rsidRPr="005E141D">
        <w:t>участие</w:t>
      </w:r>
      <w:r w:rsidRPr="005E141D">
        <w:rPr>
          <w:spacing w:val="1"/>
        </w:rPr>
        <w:t xml:space="preserve"> </w:t>
      </w:r>
      <w:r w:rsidRPr="005E141D">
        <w:t>в</w:t>
      </w:r>
      <w:r w:rsidRPr="005E141D">
        <w:rPr>
          <w:spacing w:val="1"/>
        </w:rPr>
        <w:t xml:space="preserve"> </w:t>
      </w:r>
      <w:r w:rsidRPr="005E141D">
        <w:t>праздничном</w:t>
      </w:r>
      <w:r w:rsidRPr="005E141D">
        <w:rPr>
          <w:spacing w:val="1"/>
        </w:rPr>
        <w:t xml:space="preserve"> </w:t>
      </w:r>
      <w:r w:rsidRPr="005E141D">
        <w:t>оформлении</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rsidR="00C72331" w:rsidRPr="005E141D" w:rsidRDefault="00C72331" w:rsidP="00752C90">
      <w:pPr>
        <w:pStyle w:val="aff1"/>
        <w:widowControl w:val="0"/>
        <w:numPr>
          <w:ilvl w:val="0"/>
          <w:numId w:val="35"/>
        </w:numPr>
        <w:tabs>
          <w:tab w:val="left" w:pos="839"/>
        </w:tabs>
        <w:autoSpaceDE w:val="0"/>
        <w:autoSpaceDN w:val="0"/>
        <w:ind w:right="252"/>
        <w:jc w:val="both"/>
      </w:pPr>
      <w:r w:rsidRPr="005E141D">
        <w:t>в летний период организовывать и участвовать в оздоровительных мероприятиях на</w:t>
      </w:r>
      <w:r w:rsidRPr="005E141D">
        <w:rPr>
          <w:spacing w:val="1"/>
        </w:rPr>
        <w:t xml:space="preserve"> </w:t>
      </w:r>
      <w:r w:rsidRPr="005E141D">
        <w:lastRenderedPageBreak/>
        <w:t>участке</w:t>
      </w:r>
      <w:r w:rsidRPr="005E141D">
        <w:rPr>
          <w:spacing w:val="-2"/>
        </w:rPr>
        <w:t xml:space="preserve"> </w:t>
      </w:r>
      <w:r w:rsidRPr="005E141D">
        <w:t>детского сада;</w:t>
      </w:r>
    </w:p>
    <w:p w:rsidR="00C72331" w:rsidRPr="005E141D" w:rsidRDefault="00C72331" w:rsidP="00752C90">
      <w:pPr>
        <w:pStyle w:val="aff1"/>
        <w:widowControl w:val="0"/>
        <w:numPr>
          <w:ilvl w:val="0"/>
          <w:numId w:val="35"/>
        </w:numPr>
        <w:tabs>
          <w:tab w:val="left" w:pos="839"/>
        </w:tabs>
        <w:autoSpaceDE w:val="0"/>
        <w:autoSpaceDN w:val="0"/>
        <w:ind w:right="255"/>
        <w:jc w:val="both"/>
      </w:pPr>
      <w:r w:rsidRPr="005E141D">
        <w:t>четко</w:t>
      </w:r>
      <w:r w:rsidRPr="005E141D">
        <w:rPr>
          <w:spacing w:val="1"/>
        </w:rPr>
        <w:t xml:space="preserve"> </w:t>
      </w:r>
      <w:r w:rsidRPr="005E141D">
        <w:t>планировать</w:t>
      </w:r>
      <w:r w:rsidRPr="005E141D">
        <w:rPr>
          <w:spacing w:val="1"/>
        </w:rPr>
        <w:t xml:space="preserve"> </w:t>
      </w:r>
      <w:r w:rsidRPr="005E141D">
        <w:t>свою</w:t>
      </w:r>
      <w:r w:rsidRPr="005E141D">
        <w:rPr>
          <w:spacing w:val="1"/>
        </w:rPr>
        <w:t xml:space="preserve"> </w:t>
      </w:r>
      <w:r w:rsidRPr="005E141D">
        <w:t>образовательно-воспитательную</w:t>
      </w:r>
      <w:r w:rsidRPr="005E141D">
        <w:rPr>
          <w:spacing w:val="1"/>
        </w:rPr>
        <w:t xml:space="preserve"> </w:t>
      </w:r>
      <w:r w:rsidRPr="005E141D">
        <w:t>деятельность,</w:t>
      </w:r>
      <w:r w:rsidRPr="005E141D">
        <w:rPr>
          <w:spacing w:val="1"/>
        </w:rPr>
        <w:t xml:space="preserve"> </w:t>
      </w:r>
      <w:r w:rsidRPr="005E141D">
        <w:t>держать</w:t>
      </w:r>
      <w:r w:rsidRPr="005E141D">
        <w:rPr>
          <w:spacing w:val="1"/>
        </w:rPr>
        <w:t xml:space="preserve"> </w:t>
      </w:r>
      <w:r w:rsidRPr="005E141D">
        <w:t>администрацию</w:t>
      </w:r>
      <w:r w:rsidRPr="005E141D">
        <w:rPr>
          <w:spacing w:val="1"/>
        </w:rPr>
        <w:t xml:space="preserve"> </w:t>
      </w:r>
      <w:r w:rsidRPr="005E141D">
        <w:t>ДОУ в</w:t>
      </w:r>
      <w:r w:rsidRPr="005E141D">
        <w:rPr>
          <w:spacing w:val="-1"/>
        </w:rPr>
        <w:t xml:space="preserve"> </w:t>
      </w:r>
      <w:r w:rsidRPr="005E141D">
        <w:t>курсе</w:t>
      </w:r>
      <w:r w:rsidRPr="005E141D">
        <w:rPr>
          <w:spacing w:val="1"/>
        </w:rPr>
        <w:t xml:space="preserve"> </w:t>
      </w:r>
      <w:r w:rsidRPr="005E141D">
        <w:t>своих</w:t>
      </w:r>
      <w:r w:rsidRPr="005E141D">
        <w:rPr>
          <w:spacing w:val="2"/>
        </w:rPr>
        <w:t xml:space="preserve"> </w:t>
      </w:r>
      <w:r w:rsidRPr="005E141D">
        <w:t>планов;</w:t>
      </w:r>
    </w:p>
    <w:p w:rsidR="00C72331" w:rsidRPr="005E141D" w:rsidRDefault="00C72331" w:rsidP="00752C90">
      <w:pPr>
        <w:pStyle w:val="aff1"/>
        <w:widowControl w:val="0"/>
        <w:numPr>
          <w:ilvl w:val="0"/>
          <w:numId w:val="35"/>
        </w:numPr>
        <w:tabs>
          <w:tab w:val="left" w:pos="839"/>
        </w:tabs>
        <w:autoSpaceDE w:val="0"/>
        <w:autoSpaceDN w:val="0"/>
        <w:ind w:right="253"/>
        <w:jc w:val="both"/>
      </w:pPr>
      <w:r w:rsidRPr="005E141D">
        <w:t>проводить</w:t>
      </w:r>
      <w:r w:rsidRPr="005E141D">
        <w:rPr>
          <w:spacing w:val="1"/>
        </w:rPr>
        <w:t xml:space="preserve"> </w:t>
      </w:r>
      <w:r w:rsidRPr="005E141D">
        <w:t>диагностики,</w:t>
      </w:r>
      <w:r w:rsidRPr="005E141D">
        <w:rPr>
          <w:spacing w:val="1"/>
        </w:rPr>
        <w:t xml:space="preserve"> </w:t>
      </w:r>
      <w:r w:rsidRPr="005E141D">
        <w:t>осуществлять</w:t>
      </w:r>
      <w:r w:rsidRPr="005E141D">
        <w:rPr>
          <w:spacing w:val="1"/>
        </w:rPr>
        <w:t xml:space="preserve"> </w:t>
      </w:r>
      <w:r w:rsidRPr="005E141D">
        <w:t>мониторинг,</w:t>
      </w:r>
      <w:r w:rsidRPr="005E141D">
        <w:rPr>
          <w:spacing w:val="1"/>
        </w:rPr>
        <w:t xml:space="preserve"> </w:t>
      </w:r>
      <w:r w:rsidRPr="005E141D">
        <w:t>соблюдать</w:t>
      </w:r>
      <w:r w:rsidRPr="005E141D">
        <w:rPr>
          <w:spacing w:val="1"/>
        </w:rPr>
        <w:t xml:space="preserve"> </w:t>
      </w:r>
      <w:r w:rsidRPr="005E141D">
        <w:t>правила</w:t>
      </w:r>
      <w:r w:rsidRPr="005E141D">
        <w:rPr>
          <w:spacing w:val="1"/>
        </w:rPr>
        <w:t xml:space="preserve"> </w:t>
      </w:r>
      <w:r w:rsidRPr="005E141D">
        <w:t>и</w:t>
      </w:r>
      <w:r w:rsidRPr="005E141D">
        <w:rPr>
          <w:spacing w:val="1"/>
        </w:rPr>
        <w:t xml:space="preserve"> </w:t>
      </w:r>
      <w:r w:rsidRPr="005E141D">
        <w:t>режим</w:t>
      </w:r>
      <w:r w:rsidRPr="005E141D">
        <w:rPr>
          <w:spacing w:val="1"/>
        </w:rPr>
        <w:t xml:space="preserve"> </w:t>
      </w:r>
      <w:r w:rsidRPr="005E141D">
        <w:t>ведения</w:t>
      </w:r>
      <w:r w:rsidRPr="005E141D">
        <w:rPr>
          <w:spacing w:val="-1"/>
        </w:rPr>
        <w:t xml:space="preserve"> </w:t>
      </w:r>
      <w:r w:rsidRPr="005E141D">
        <w:t>документации;</w:t>
      </w:r>
    </w:p>
    <w:p w:rsidR="00C72331" w:rsidRPr="005E141D" w:rsidRDefault="00C72331" w:rsidP="00752C90">
      <w:pPr>
        <w:pStyle w:val="aff1"/>
        <w:widowControl w:val="0"/>
        <w:numPr>
          <w:ilvl w:val="0"/>
          <w:numId w:val="35"/>
        </w:numPr>
        <w:tabs>
          <w:tab w:val="left" w:pos="839"/>
        </w:tabs>
        <w:autoSpaceDE w:val="0"/>
        <w:autoSpaceDN w:val="0"/>
        <w:ind w:right="257"/>
        <w:jc w:val="both"/>
      </w:pPr>
      <w:r w:rsidRPr="005E141D">
        <w:t>уважать</w:t>
      </w:r>
      <w:r w:rsidRPr="005E141D">
        <w:rPr>
          <w:spacing w:val="1"/>
        </w:rPr>
        <w:t xml:space="preserve"> </w:t>
      </w:r>
      <w:r w:rsidRPr="005E141D">
        <w:t>личность</w:t>
      </w:r>
      <w:r w:rsidRPr="005E141D">
        <w:rPr>
          <w:spacing w:val="1"/>
        </w:rPr>
        <w:t xml:space="preserve"> </w:t>
      </w:r>
      <w:r w:rsidRPr="005E141D">
        <w:t>воспитанника</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изучать</w:t>
      </w:r>
      <w:r w:rsidRPr="005E141D">
        <w:rPr>
          <w:spacing w:val="1"/>
        </w:rPr>
        <w:t xml:space="preserve"> </w:t>
      </w:r>
      <w:r w:rsidRPr="005E141D">
        <w:t>его</w:t>
      </w:r>
      <w:r w:rsidRPr="005E141D">
        <w:rPr>
          <w:spacing w:val="1"/>
        </w:rPr>
        <w:t xml:space="preserve"> </w:t>
      </w:r>
      <w:r w:rsidRPr="005E141D">
        <w:t>индивидуальные</w:t>
      </w:r>
      <w:r w:rsidRPr="005E141D">
        <w:rPr>
          <w:spacing w:val="1"/>
        </w:rPr>
        <w:t xml:space="preserve"> </w:t>
      </w:r>
      <w:r w:rsidRPr="005E141D">
        <w:t>особенности,</w:t>
      </w:r>
      <w:r w:rsidRPr="005E141D">
        <w:rPr>
          <w:spacing w:val="1"/>
        </w:rPr>
        <w:t xml:space="preserve"> </w:t>
      </w:r>
      <w:r w:rsidRPr="005E141D">
        <w:t>знать</w:t>
      </w:r>
      <w:r w:rsidRPr="005E141D">
        <w:rPr>
          <w:spacing w:val="1"/>
        </w:rPr>
        <w:t xml:space="preserve"> </w:t>
      </w:r>
      <w:r w:rsidRPr="005E141D">
        <w:t>его</w:t>
      </w:r>
      <w:r w:rsidRPr="005E141D">
        <w:rPr>
          <w:spacing w:val="1"/>
        </w:rPr>
        <w:t xml:space="preserve"> </w:t>
      </w:r>
      <w:r w:rsidRPr="005E141D">
        <w:t>склонности</w:t>
      </w:r>
      <w:r w:rsidRPr="005E141D">
        <w:rPr>
          <w:spacing w:val="1"/>
        </w:rPr>
        <w:t xml:space="preserve"> </w:t>
      </w:r>
      <w:r w:rsidRPr="005E141D">
        <w:t>и</w:t>
      </w:r>
      <w:r w:rsidRPr="005E141D">
        <w:rPr>
          <w:spacing w:val="1"/>
        </w:rPr>
        <w:t xml:space="preserve"> </w:t>
      </w:r>
      <w:r w:rsidRPr="005E141D">
        <w:t>особенности</w:t>
      </w:r>
      <w:r w:rsidRPr="005E141D">
        <w:rPr>
          <w:spacing w:val="1"/>
        </w:rPr>
        <w:t xml:space="preserve"> </w:t>
      </w:r>
      <w:r w:rsidRPr="005E141D">
        <w:t>характера,</w:t>
      </w:r>
      <w:r w:rsidRPr="005E141D">
        <w:rPr>
          <w:spacing w:val="1"/>
        </w:rPr>
        <w:t xml:space="preserve"> </w:t>
      </w:r>
      <w:r w:rsidRPr="005E141D">
        <w:t>помогать</w:t>
      </w:r>
      <w:r w:rsidRPr="005E141D">
        <w:rPr>
          <w:spacing w:val="1"/>
        </w:rPr>
        <w:t xml:space="preserve"> </w:t>
      </w:r>
      <w:r w:rsidRPr="005E141D">
        <w:t>ему</w:t>
      </w:r>
      <w:r w:rsidRPr="005E141D">
        <w:rPr>
          <w:spacing w:val="1"/>
        </w:rPr>
        <w:t xml:space="preserve"> </w:t>
      </w:r>
      <w:r w:rsidRPr="005E141D">
        <w:t>в</w:t>
      </w:r>
      <w:r w:rsidRPr="005E141D">
        <w:rPr>
          <w:spacing w:val="1"/>
        </w:rPr>
        <w:t xml:space="preserve"> </w:t>
      </w:r>
      <w:r w:rsidRPr="005E141D">
        <w:t>становлении</w:t>
      </w:r>
      <w:r w:rsidRPr="005E141D">
        <w:rPr>
          <w:spacing w:val="-1"/>
        </w:rPr>
        <w:t xml:space="preserve"> </w:t>
      </w:r>
      <w:r w:rsidRPr="005E141D">
        <w:t>и развитии личности;</w:t>
      </w:r>
    </w:p>
    <w:p w:rsidR="00C72331" w:rsidRPr="005E141D" w:rsidRDefault="00C72331" w:rsidP="00752C90">
      <w:pPr>
        <w:pStyle w:val="aff1"/>
        <w:widowControl w:val="0"/>
        <w:numPr>
          <w:ilvl w:val="0"/>
          <w:numId w:val="35"/>
        </w:numPr>
        <w:tabs>
          <w:tab w:val="left" w:pos="839"/>
        </w:tabs>
        <w:autoSpaceDE w:val="0"/>
        <w:autoSpaceDN w:val="0"/>
        <w:ind w:right="258"/>
        <w:jc w:val="both"/>
      </w:pPr>
      <w:r w:rsidRPr="005E141D">
        <w:t>защищать и представлять права детей перед администрацией, советом и другими</w:t>
      </w:r>
      <w:r w:rsidRPr="005E141D">
        <w:rPr>
          <w:spacing w:val="1"/>
        </w:rPr>
        <w:t xml:space="preserve"> </w:t>
      </w:r>
      <w:r w:rsidRPr="005E141D">
        <w:t>инстанциями;</w:t>
      </w:r>
    </w:p>
    <w:p w:rsidR="00C72331" w:rsidRPr="005E141D" w:rsidRDefault="00C72331" w:rsidP="00752C90">
      <w:pPr>
        <w:pStyle w:val="aff1"/>
        <w:widowControl w:val="0"/>
        <w:numPr>
          <w:ilvl w:val="0"/>
          <w:numId w:val="35"/>
        </w:numPr>
        <w:tabs>
          <w:tab w:val="left" w:pos="839"/>
        </w:tabs>
        <w:autoSpaceDE w:val="0"/>
        <w:autoSpaceDN w:val="0"/>
        <w:ind w:right="254"/>
        <w:jc w:val="both"/>
      </w:pPr>
      <w:r w:rsidRPr="005E141D">
        <w:t>допускать на свои занятия родителей (законных представителей), администрацию,</w:t>
      </w:r>
      <w:r w:rsidRPr="005E141D">
        <w:rPr>
          <w:spacing w:val="1"/>
        </w:rPr>
        <w:t xml:space="preserve"> </w:t>
      </w:r>
      <w:r w:rsidRPr="005E141D">
        <w:t>представителей</w:t>
      </w:r>
      <w:r w:rsidRPr="005E141D">
        <w:rPr>
          <w:spacing w:val="-1"/>
        </w:rPr>
        <w:t xml:space="preserve"> </w:t>
      </w:r>
      <w:r w:rsidRPr="005E141D">
        <w:t>общественности</w:t>
      </w:r>
      <w:r w:rsidRPr="005E141D">
        <w:rPr>
          <w:spacing w:val="-1"/>
        </w:rPr>
        <w:t xml:space="preserve"> </w:t>
      </w:r>
      <w:r w:rsidRPr="005E141D">
        <w:t>по</w:t>
      </w:r>
      <w:r w:rsidRPr="005E141D">
        <w:rPr>
          <w:spacing w:val="-1"/>
        </w:rPr>
        <w:t xml:space="preserve"> </w:t>
      </w:r>
      <w:r w:rsidRPr="005E141D">
        <w:t>предварительной</w:t>
      </w:r>
      <w:r w:rsidRPr="005E141D">
        <w:rPr>
          <w:spacing w:val="-1"/>
        </w:rPr>
        <w:t xml:space="preserve"> </w:t>
      </w:r>
      <w:r w:rsidRPr="005E141D">
        <w:t>договоренности;</w:t>
      </w:r>
    </w:p>
    <w:p w:rsidR="00C72331" w:rsidRPr="005E141D" w:rsidRDefault="00C72331" w:rsidP="00752C90">
      <w:pPr>
        <w:pStyle w:val="aff1"/>
        <w:widowControl w:val="0"/>
        <w:numPr>
          <w:ilvl w:val="0"/>
          <w:numId w:val="35"/>
        </w:numPr>
        <w:tabs>
          <w:tab w:val="left" w:pos="839"/>
        </w:tabs>
        <w:autoSpaceDE w:val="0"/>
        <w:autoSpaceDN w:val="0"/>
        <w:ind w:hanging="361"/>
        <w:jc w:val="both"/>
      </w:pPr>
      <w:r w:rsidRPr="005E141D">
        <w:t>воспитателям</w:t>
      </w:r>
      <w:r w:rsidRPr="005E141D">
        <w:rPr>
          <w:spacing w:val="16"/>
        </w:rPr>
        <w:t xml:space="preserve"> </w:t>
      </w:r>
      <w:r w:rsidRPr="005E141D">
        <w:t>необходимо</w:t>
      </w:r>
      <w:r w:rsidRPr="005E141D">
        <w:rPr>
          <w:spacing w:val="18"/>
        </w:rPr>
        <w:t xml:space="preserve"> </w:t>
      </w:r>
      <w:r w:rsidRPr="005E141D">
        <w:t>следить</w:t>
      </w:r>
      <w:r w:rsidRPr="005E141D">
        <w:rPr>
          <w:spacing w:val="19"/>
        </w:rPr>
        <w:t xml:space="preserve"> </w:t>
      </w:r>
      <w:r w:rsidRPr="005E141D">
        <w:t>за</w:t>
      </w:r>
      <w:r w:rsidRPr="005E141D">
        <w:rPr>
          <w:spacing w:val="16"/>
        </w:rPr>
        <w:t xml:space="preserve"> </w:t>
      </w:r>
      <w:r w:rsidRPr="005E141D">
        <w:t>посещаемостью</w:t>
      </w:r>
      <w:r w:rsidRPr="005E141D">
        <w:rPr>
          <w:spacing w:val="18"/>
        </w:rPr>
        <w:t xml:space="preserve"> </w:t>
      </w:r>
      <w:r w:rsidRPr="005E141D">
        <w:t>воспитанников</w:t>
      </w:r>
      <w:r w:rsidRPr="005E141D">
        <w:rPr>
          <w:spacing w:val="15"/>
        </w:rPr>
        <w:t xml:space="preserve"> </w:t>
      </w:r>
      <w:r w:rsidRPr="005E141D">
        <w:t>своей</w:t>
      </w:r>
      <w:r w:rsidRPr="005E141D">
        <w:rPr>
          <w:spacing w:val="19"/>
        </w:rPr>
        <w:t xml:space="preserve"> </w:t>
      </w:r>
      <w:r w:rsidRPr="005E141D">
        <w:t>группы,</w:t>
      </w:r>
    </w:p>
    <w:p w:rsidR="00C72331" w:rsidRPr="005E141D" w:rsidRDefault="00C72331" w:rsidP="00C72331">
      <w:pPr>
        <w:pStyle w:val="af"/>
        <w:spacing w:before="79"/>
        <w:ind w:left="838" w:right="254"/>
      </w:pPr>
      <w:r w:rsidRPr="005E141D">
        <w:t>своевременно</w:t>
      </w:r>
      <w:r w:rsidRPr="005E141D">
        <w:rPr>
          <w:spacing w:val="1"/>
        </w:rPr>
        <w:t xml:space="preserve"> </w:t>
      </w:r>
      <w:r w:rsidRPr="005E141D">
        <w:t>сообщать</w:t>
      </w:r>
      <w:r w:rsidRPr="005E141D">
        <w:rPr>
          <w:spacing w:val="1"/>
        </w:rPr>
        <w:t xml:space="preserve"> </w:t>
      </w:r>
      <w:r w:rsidRPr="005E141D">
        <w:t>об</w:t>
      </w:r>
      <w:r w:rsidRPr="005E141D">
        <w:rPr>
          <w:spacing w:val="1"/>
        </w:rPr>
        <w:t xml:space="preserve"> </w:t>
      </w:r>
      <w:r w:rsidRPr="005E141D">
        <w:t>отсутствующих</w:t>
      </w:r>
      <w:r w:rsidRPr="005E141D">
        <w:rPr>
          <w:spacing w:val="1"/>
        </w:rPr>
        <w:t xml:space="preserve"> </w:t>
      </w:r>
      <w:r w:rsidRPr="005E141D">
        <w:t>детях</w:t>
      </w:r>
      <w:r w:rsidRPr="005E141D">
        <w:rPr>
          <w:spacing w:val="1"/>
        </w:rPr>
        <w:t xml:space="preserve"> </w:t>
      </w:r>
      <w:r w:rsidRPr="005E141D">
        <w:t>заведующему</w:t>
      </w:r>
      <w:r w:rsidRPr="005E141D">
        <w:rPr>
          <w:spacing w:val="1"/>
        </w:rPr>
        <w:t xml:space="preserve"> </w:t>
      </w:r>
      <w:r w:rsidRPr="005E141D">
        <w:t>дошкольным</w:t>
      </w:r>
      <w:r w:rsidRPr="005E141D">
        <w:rPr>
          <w:spacing w:val="1"/>
        </w:rPr>
        <w:t xml:space="preserve"> </w:t>
      </w:r>
      <w:r w:rsidRPr="005E141D">
        <w:t>образовательным учреждением;</w:t>
      </w:r>
    </w:p>
    <w:p w:rsidR="00C72331" w:rsidRPr="005E141D" w:rsidRDefault="00C72331" w:rsidP="00752C90">
      <w:pPr>
        <w:pStyle w:val="aff1"/>
        <w:widowControl w:val="0"/>
        <w:numPr>
          <w:ilvl w:val="0"/>
          <w:numId w:val="35"/>
        </w:numPr>
        <w:tabs>
          <w:tab w:val="left" w:pos="839"/>
        </w:tabs>
        <w:autoSpaceDE w:val="0"/>
        <w:autoSpaceDN w:val="0"/>
        <w:ind w:hanging="361"/>
        <w:jc w:val="both"/>
      </w:pPr>
      <w:r w:rsidRPr="005E141D">
        <w:t>своевременно</w:t>
      </w:r>
      <w:r w:rsidRPr="005E141D">
        <w:rPr>
          <w:spacing w:val="-5"/>
        </w:rPr>
        <w:t xml:space="preserve"> </w:t>
      </w:r>
      <w:r w:rsidRPr="005E141D">
        <w:t>заполнять</w:t>
      </w:r>
      <w:r w:rsidRPr="005E141D">
        <w:rPr>
          <w:spacing w:val="-4"/>
        </w:rPr>
        <w:t xml:space="preserve"> </w:t>
      </w:r>
      <w:r w:rsidRPr="005E141D">
        <w:t>и</w:t>
      </w:r>
      <w:r w:rsidRPr="005E141D">
        <w:rPr>
          <w:spacing w:val="-4"/>
        </w:rPr>
        <w:t xml:space="preserve"> </w:t>
      </w:r>
      <w:r w:rsidRPr="005E141D">
        <w:t>аккуратно</w:t>
      </w:r>
      <w:r w:rsidRPr="005E141D">
        <w:rPr>
          <w:spacing w:val="-4"/>
        </w:rPr>
        <w:t xml:space="preserve"> </w:t>
      </w:r>
      <w:r w:rsidRPr="005E141D">
        <w:t>вести</w:t>
      </w:r>
      <w:r w:rsidRPr="005E141D">
        <w:rPr>
          <w:spacing w:val="1"/>
        </w:rPr>
        <w:t xml:space="preserve"> </w:t>
      </w:r>
      <w:r w:rsidRPr="005E141D">
        <w:t>установленную</w:t>
      </w:r>
      <w:r w:rsidRPr="005E141D">
        <w:rPr>
          <w:spacing w:val="-4"/>
        </w:rPr>
        <w:t xml:space="preserve"> </w:t>
      </w:r>
      <w:r w:rsidRPr="005E141D">
        <w:t>документацию;</w:t>
      </w:r>
    </w:p>
    <w:p w:rsidR="00C72331" w:rsidRPr="005E141D" w:rsidRDefault="00C72331" w:rsidP="00752C90">
      <w:pPr>
        <w:pStyle w:val="aff1"/>
        <w:widowControl w:val="0"/>
        <w:numPr>
          <w:ilvl w:val="0"/>
          <w:numId w:val="35"/>
        </w:numPr>
        <w:tabs>
          <w:tab w:val="left" w:pos="839"/>
        </w:tabs>
        <w:autoSpaceDE w:val="0"/>
        <w:autoSpaceDN w:val="0"/>
        <w:ind w:hanging="361"/>
        <w:jc w:val="both"/>
      </w:pPr>
      <w:r w:rsidRPr="005E141D">
        <w:t>систематически</w:t>
      </w:r>
      <w:r w:rsidRPr="005E141D">
        <w:rPr>
          <w:spacing w:val="-6"/>
        </w:rPr>
        <w:t xml:space="preserve"> </w:t>
      </w:r>
      <w:r w:rsidRPr="005E141D">
        <w:t>повышать</w:t>
      </w:r>
      <w:r w:rsidRPr="005E141D">
        <w:rPr>
          <w:spacing w:val="-5"/>
        </w:rPr>
        <w:t xml:space="preserve"> </w:t>
      </w:r>
      <w:r w:rsidRPr="005E141D">
        <w:t>свой</w:t>
      </w:r>
      <w:r w:rsidRPr="005E141D">
        <w:rPr>
          <w:spacing w:val="-5"/>
        </w:rPr>
        <w:t xml:space="preserve"> </w:t>
      </w:r>
      <w:r w:rsidRPr="005E141D">
        <w:t>профессиональный</w:t>
      </w:r>
      <w:r w:rsidRPr="005E141D">
        <w:rPr>
          <w:spacing w:val="-3"/>
        </w:rPr>
        <w:t xml:space="preserve"> </w:t>
      </w:r>
      <w:r w:rsidRPr="005E141D">
        <w:t>уровень;</w:t>
      </w:r>
    </w:p>
    <w:p w:rsidR="00C72331" w:rsidRPr="005E141D" w:rsidRDefault="00C72331" w:rsidP="00752C90">
      <w:pPr>
        <w:pStyle w:val="aff1"/>
        <w:widowControl w:val="0"/>
        <w:numPr>
          <w:ilvl w:val="0"/>
          <w:numId w:val="35"/>
        </w:numPr>
        <w:tabs>
          <w:tab w:val="left" w:pos="839"/>
        </w:tabs>
        <w:autoSpaceDE w:val="0"/>
        <w:autoSpaceDN w:val="0"/>
        <w:ind w:right="261"/>
        <w:jc w:val="both"/>
      </w:pPr>
      <w:r w:rsidRPr="005E141D">
        <w:t>проходить</w:t>
      </w:r>
      <w:r w:rsidRPr="005E141D">
        <w:rPr>
          <w:spacing w:val="1"/>
        </w:rPr>
        <w:t xml:space="preserve"> </w:t>
      </w:r>
      <w:r w:rsidRPr="005E141D">
        <w:t>аттестацию</w:t>
      </w:r>
      <w:r w:rsidRPr="005E141D">
        <w:rPr>
          <w:spacing w:val="1"/>
        </w:rPr>
        <w:t xml:space="preserve"> </w:t>
      </w:r>
      <w:r w:rsidRPr="005E141D">
        <w:t>на</w:t>
      </w:r>
      <w:r w:rsidRPr="005E141D">
        <w:rPr>
          <w:spacing w:val="1"/>
        </w:rPr>
        <w:t xml:space="preserve"> </w:t>
      </w:r>
      <w:r w:rsidRPr="005E141D">
        <w:t>соответствие</w:t>
      </w:r>
      <w:r w:rsidRPr="005E141D">
        <w:rPr>
          <w:spacing w:val="1"/>
        </w:rPr>
        <w:t xml:space="preserve"> </w:t>
      </w:r>
      <w:r w:rsidRPr="005E141D">
        <w:t>занимаемой</w:t>
      </w:r>
      <w:r w:rsidRPr="005E141D">
        <w:rPr>
          <w:spacing w:val="1"/>
        </w:rPr>
        <w:t xml:space="preserve"> </w:t>
      </w:r>
      <w:r w:rsidRPr="005E141D">
        <w:t>должности</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2"/>
        </w:rPr>
        <w:t xml:space="preserve"> </w:t>
      </w:r>
      <w:r w:rsidRPr="005E141D">
        <w:t>законодательством</w:t>
      </w:r>
      <w:r w:rsidRPr="005E141D">
        <w:rPr>
          <w:spacing w:val="-2"/>
        </w:rPr>
        <w:t xml:space="preserve"> </w:t>
      </w:r>
      <w:r w:rsidRPr="005E141D">
        <w:t>об образовании;</w:t>
      </w:r>
    </w:p>
    <w:p w:rsidR="00C72331" w:rsidRPr="005E141D" w:rsidRDefault="00C72331" w:rsidP="00752C90">
      <w:pPr>
        <w:pStyle w:val="aff1"/>
        <w:widowControl w:val="0"/>
        <w:numPr>
          <w:ilvl w:val="0"/>
          <w:numId w:val="35"/>
        </w:numPr>
        <w:tabs>
          <w:tab w:val="left" w:pos="839"/>
        </w:tabs>
        <w:autoSpaceDE w:val="0"/>
        <w:autoSpaceDN w:val="0"/>
        <w:ind w:right="255"/>
        <w:jc w:val="both"/>
      </w:pPr>
      <w:r w:rsidRPr="005E141D">
        <w:t>проходить</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предварительные</w:t>
      </w:r>
      <w:r w:rsidRPr="005E141D">
        <w:rPr>
          <w:spacing w:val="1"/>
        </w:rPr>
        <w:t xml:space="preserve"> </w:t>
      </w:r>
      <w:r w:rsidRPr="005E141D">
        <w:t>при</w:t>
      </w:r>
      <w:r w:rsidRPr="005E141D">
        <w:rPr>
          <w:spacing w:val="1"/>
        </w:rPr>
        <w:t xml:space="preserve"> </w:t>
      </w:r>
      <w:r w:rsidRPr="005E141D">
        <w:t>поступлении</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и</w:t>
      </w:r>
      <w:r w:rsidRPr="005E141D">
        <w:rPr>
          <w:spacing w:val="1"/>
        </w:rPr>
        <w:t xml:space="preserve"> </w:t>
      </w:r>
      <w:r w:rsidRPr="005E141D">
        <w:t>периодические</w:t>
      </w:r>
      <w:r w:rsidRPr="005E141D">
        <w:rPr>
          <w:spacing w:val="1"/>
        </w:rPr>
        <w:t xml:space="preserve"> </w:t>
      </w:r>
      <w:r w:rsidRPr="005E141D">
        <w:t>медицинские</w:t>
      </w:r>
      <w:r w:rsidRPr="005E141D">
        <w:rPr>
          <w:spacing w:val="1"/>
        </w:rPr>
        <w:t xml:space="preserve"> </w:t>
      </w:r>
      <w:r w:rsidRPr="005E141D">
        <w:t>осмотры,</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внеочередные</w:t>
      </w:r>
      <w:r w:rsidRPr="005E141D">
        <w:rPr>
          <w:spacing w:val="-3"/>
        </w:rPr>
        <w:t xml:space="preserve"> </w:t>
      </w:r>
      <w:r w:rsidRPr="005E141D">
        <w:t>медицинские</w:t>
      </w:r>
      <w:r w:rsidRPr="005E141D">
        <w:rPr>
          <w:spacing w:val="-1"/>
        </w:rPr>
        <w:t xml:space="preserve"> </w:t>
      </w:r>
      <w:r w:rsidRPr="005E141D">
        <w:t>осмотры</w:t>
      </w:r>
      <w:r w:rsidRPr="005E141D">
        <w:rPr>
          <w:spacing w:val="-1"/>
        </w:rPr>
        <w:t xml:space="preserve"> </w:t>
      </w:r>
      <w:r w:rsidRPr="005E141D">
        <w:t>по направлению</w:t>
      </w:r>
      <w:r w:rsidRPr="005E141D">
        <w:rPr>
          <w:spacing w:val="-1"/>
        </w:rPr>
        <w:t xml:space="preserve"> </w:t>
      </w:r>
      <w:r w:rsidRPr="005E141D">
        <w:t>работодателя;</w:t>
      </w:r>
    </w:p>
    <w:p w:rsidR="00C72331" w:rsidRPr="005E141D" w:rsidRDefault="00C72331" w:rsidP="00752C90">
      <w:pPr>
        <w:pStyle w:val="aff1"/>
        <w:widowControl w:val="0"/>
        <w:numPr>
          <w:ilvl w:val="0"/>
          <w:numId w:val="35"/>
        </w:numPr>
        <w:tabs>
          <w:tab w:val="left" w:pos="839"/>
        </w:tabs>
        <w:autoSpaceDE w:val="0"/>
        <w:autoSpaceDN w:val="0"/>
        <w:ind w:right="260"/>
        <w:jc w:val="both"/>
      </w:pPr>
      <w:r w:rsidRPr="005E141D">
        <w:t>проходить</w:t>
      </w:r>
      <w:r w:rsidRPr="005E141D">
        <w:rPr>
          <w:spacing w:val="1"/>
        </w:rPr>
        <w:t xml:space="preserve"> </w:t>
      </w:r>
      <w:r w:rsidRPr="005E141D">
        <w:t>в</w:t>
      </w:r>
      <w:r w:rsidRPr="005E141D">
        <w:rPr>
          <w:spacing w:val="1"/>
        </w:rPr>
        <w:t xml:space="preserve"> </w:t>
      </w:r>
      <w:r w:rsidRPr="005E141D">
        <w:t>установленном</w:t>
      </w:r>
      <w:r w:rsidRPr="005E141D">
        <w:rPr>
          <w:spacing w:val="1"/>
        </w:rPr>
        <w:t xml:space="preserve"> </w:t>
      </w:r>
      <w:r w:rsidRPr="005E141D">
        <w:t>законодательством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порядке</w:t>
      </w:r>
      <w:r w:rsidRPr="005E141D">
        <w:rPr>
          <w:spacing w:val="1"/>
        </w:rPr>
        <w:t xml:space="preserve"> </w:t>
      </w:r>
      <w:r w:rsidRPr="005E141D">
        <w:t>обучение</w:t>
      </w:r>
      <w:r w:rsidRPr="005E141D">
        <w:rPr>
          <w:spacing w:val="-2"/>
        </w:rPr>
        <w:t xml:space="preserve"> </w:t>
      </w:r>
      <w:r w:rsidRPr="005E141D">
        <w:t>и проверку</w:t>
      </w:r>
      <w:r w:rsidRPr="005E141D">
        <w:rPr>
          <w:spacing w:val="-8"/>
        </w:rPr>
        <w:t xml:space="preserve"> </w:t>
      </w:r>
      <w:r w:rsidRPr="005E141D">
        <w:t>знаний</w:t>
      </w:r>
      <w:r w:rsidRPr="005E141D">
        <w:rPr>
          <w:spacing w:val="-2"/>
        </w:rPr>
        <w:t xml:space="preserve"> </w:t>
      </w:r>
      <w:r w:rsidRPr="005E141D">
        <w:t>и</w:t>
      </w:r>
      <w:r w:rsidRPr="005E141D">
        <w:rPr>
          <w:spacing w:val="-1"/>
        </w:rPr>
        <w:t xml:space="preserve"> </w:t>
      </w:r>
      <w:r w:rsidRPr="005E141D">
        <w:t>навыков в</w:t>
      </w:r>
      <w:r w:rsidRPr="005E141D">
        <w:rPr>
          <w:spacing w:val="-1"/>
        </w:rPr>
        <w:t xml:space="preserve"> </w:t>
      </w:r>
      <w:r w:rsidRPr="005E141D">
        <w:t>области охраны труда.</w:t>
      </w:r>
    </w:p>
    <w:p w:rsidR="00C72331" w:rsidRPr="005E141D" w:rsidRDefault="00C72331" w:rsidP="00752C90">
      <w:pPr>
        <w:pStyle w:val="aff1"/>
        <w:widowControl w:val="0"/>
        <w:numPr>
          <w:ilvl w:val="1"/>
          <w:numId w:val="23"/>
        </w:numPr>
        <w:tabs>
          <w:tab w:val="left" w:pos="539"/>
        </w:tabs>
        <w:autoSpaceDE w:val="0"/>
        <w:autoSpaceDN w:val="0"/>
        <w:ind w:left="538" w:hanging="421"/>
        <w:jc w:val="both"/>
      </w:pPr>
      <w:r w:rsidRPr="005E141D">
        <w:rPr>
          <w:u w:val="single"/>
        </w:rPr>
        <w:t>Работники</w:t>
      </w:r>
      <w:r w:rsidRPr="005E141D">
        <w:rPr>
          <w:spacing w:val="-2"/>
          <w:u w:val="single"/>
        </w:rPr>
        <w:t xml:space="preserve"> </w:t>
      </w:r>
      <w:r w:rsidRPr="005E141D">
        <w:rPr>
          <w:u w:val="single"/>
        </w:rPr>
        <w:t>ДОУ</w:t>
      </w:r>
      <w:r w:rsidRPr="005E141D">
        <w:rPr>
          <w:spacing w:val="-2"/>
          <w:u w:val="single"/>
        </w:rPr>
        <w:t xml:space="preserve"> </w:t>
      </w:r>
      <w:r w:rsidRPr="005E141D">
        <w:rPr>
          <w:u w:val="single"/>
        </w:rPr>
        <w:t>имеют</w:t>
      </w:r>
      <w:r w:rsidRPr="005E141D">
        <w:rPr>
          <w:spacing w:val="-2"/>
          <w:u w:val="single"/>
        </w:rPr>
        <w:t xml:space="preserve"> </w:t>
      </w:r>
      <w:r w:rsidRPr="005E141D">
        <w:rPr>
          <w:u w:val="single"/>
        </w:rPr>
        <w:t>право</w:t>
      </w:r>
      <w:r w:rsidRPr="005E141D">
        <w:rPr>
          <w:spacing w:val="-2"/>
          <w:u w:val="single"/>
        </w:rPr>
        <w:t xml:space="preserve"> </w:t>
      </w:r>
      <w:r w:rsidRPr="005E141D">
        <w:rPr>
          <w:u w:val="single"/>
        </w:rPr>
        <w:t>на:</w:t>
      </w:r>
    </w:p>
    <w:p w:rsidR="00C72331" w:rsidRPr="005E141D" w:rsidRDefault="00C72331" w:rsidP="00752C90">
      <w:pPr>
        <w:pStyle w:val="aff1"/>
        <w:widowControl w:val="0"/>
        <w:numPr>
          <w:ilvl w:val="0"/>
          <w:numId w:val="34"/>
        </w:numPr>
        <w:tabs>
          <w:tab w:val="left" w:pos="839"/>
        </w:tabs>
        <w:autoSpaceDE w:val="0"/>
        <w:autoSpaceDN w:val="0"/>
        <w:spacing w:before="1"/>
        <w:ind w:right="261"/>
        <w:jc w:val="both"/>
      </w:pPr>
      <w:r w:rsidRPr="005E141D">
        <w:t>заключение, изменение и расторжение трудового договора в порядке и на условиях,</w:t>
      </w:r>
      <w:r w:rsidRPr="005E141D">
        <w:rPr>
          <w:spacing w:val="1"/>
        </w:rPr>
        <w:t xml:space="preserve"> </w:t>
      </w:r>
      <w:r w:rsidRPr="005E141D">
        <w:t>которые</w:t>
      </w:r>
      <w:r w:rsidRPr="005E141D">
        <w:rPr>
          <w:spacing w:val="1"/>
        </w:rPr>
        <w:t xml:space="preserve"> </w:t>
      </w:r>
      <w:r w:rsidRPr="005E141D">
        <w:t>установлены</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иными</w:t>
      </w:r>
      <w:r w:rsidRPr="005E141D">
        <w:rPr>
          <w:spacing w:val="-57"/>
        </w:rPr>
        <w:t xml:space="preserve"> </w:t>
      </w:r>
      <w:r w:rsidRPr="005E141D">
        <w:t>федеральными</w:t>
      </w:r>
      <w:r w:rsidRPr="005E141D">
        <w:rPr>
          <w:spacing w:val="-1"/>
        </w:rPr>
        <w:t xml:space="preserve"> </w:t>
      </w:r>
      <w:r w:rsidRPr="005E141D">
        <w:t>законами;</w:t>
      </w:r>
    </w:p>
    <w:p w:rsidR="00C72331" w:rsidRPr="005E141D" w:rsidRDefault="00C72331" w:rsidP="00752C90">
      <w:pPr>
        <w:pStyle w:val="aff1"/>
        <w:widowControl w:val="0"/>
        <w:numPr>
          <w:ilvl w:val="0"/>
          <w:numId w:val="34"/>
        </w:numPr>
        <w:tabs>
          <w:tab w:val="left" w:pos="839"/>
        </w:tabs>
        <w:autoSpaceDE w:val="0"/>
        <w:autoSpaceDN w:val="0"/>
        <w:ind w:hanging="361"/>
        <w:jc w:val="both"/>
      </w:pPr>
      <w:r w:rsidRPr="005E141D">
        <w:t>предоставление</w:t>
      </w:r>
      <w:r w:rsidRPr="005E141D">
        <w:rPr>
          <w:spacing w:val="-3"/>
        </w:rPr>
        <w:t xml:space="preserve"> </w:t>
      </w:r>
      <w:r w:rsidRPr="005E141D">
        <w:t>ему</w:t>
      </w:r>
      <w:r w:rsidRPr="005E141D">
        <w:rPr>
          <w:spacing w:val="-7"/>
        </w:rPr>
        <w:t xml:space="preserve"> </w:t>
      </w:r>
      <w:r w:rsidRPr="005E141D">
        <w:t>работы,</w:t>
      </w:r>
      <w:r w:rsidRPr="005E141D">
        <w:rPr>
          <w:spacing w:val="-2"/>
        </w:rPr>
        <w:t xml:space="preserve"> </w:t>
      </w:r>
      <w:r w:rsidRPr="005E141D">
        <w:t>обусловленной</w:t>
      </w:r>
      <w:r w:rsidRPr="005E141D">
        <w:rPr>
          <w:spacing w:val="-2"/>
        </w:rPr>
        <w:t xml:space="preserve"> </w:t>
      </w:r>
      <w:r w:rsidRPr="005E141D">
        <w:t>трудовым</w:t>
      </w:r>
      <w:r w:rsidRPr="005E141D">
        <w:rPr>
          <w:spacing w:val="-3"/>
        </w:rPr>
        <w:t xml:space="preserve"> </w:t>
      </w:r>
      <w:r w:rsidRPr="005E141D">
        <w:t>договором;</w:t>
      </w:r>
    </w:p>
    <w:p w:rsidR="00C72331" w:rsidRPr="005E141D" w:rsidRDefault="00C72331" w:rsidP="00752C90">
      <w:pPr>
        <w:pStyle w:val="aff1"/>
        <w:widowControl w:val="0"/>
        <w:numPr>
          <w:ilvl w:val="0"/>
          <w:numId w:val="34"/>
        </w:numPr>
        <w:tabs>
          <w:tab w:val="left" w:pos="839"/>
        </w:tabs>
        <w:autoSpaceDE w:val="0"/>
        <w:autoSpaceDN w:val="0"/>
        <w:ind w:right="260"/>
        <w:jc w:val="both"/>
      </w:pPr>
      <w:r w:rsidRPr="005E141D">
        <w:t>рабочее</w:t>
      </w:r>
      <w:r w:rsidRPr="005E141D">
        <w:rPr>
          <w:spacing w:val="1"/>
        </w:rPr>
        <w:t xml:space="preserve"> </w:t>
      </w:r>
      <w:r w:rsidRPr="005E141D">
        <w:t>место,</w:t>
      </w:r>
      <w:r w:rsidRPr="005E141D">
        <w:rPr>
          <w:spacing w:val="1"/>
        </w:rPr>
        <w:t xml:space="preserve"> </w:t>
      </w:r>
      <w:r w:rsidRPr="005E141D">
        <w:t>соответствующее</w:t>
      </w:r>
      <w:r w:rsidRPr="005E141D">
        <w:rPr>
          <w:spacing w:val="1"/>
        </w:rPr>
        <w:t xml:space="preserve"> </w:t>
      </w:r>
      <w:r w:rsidRPr="005E141D">
        <w:t>государственным</w:t>
      </w:r>
      <w:r w:rsidRPr="005E141D">
        <w:rPr>
          <w:spacing w:val="1"/>
        </w:rPr>
        <w:t xml:space="preserve"> </w:t>
      </w:r>
      <w:r w:rsidRPr="005E141D">
        <w:t>нормативным</w:t>
      </w:r>
      <w:r w:rsidRPr="005E141D">
        <w:rPr>
          <w:spacing w:val="1"/>
        </w:rPr>
        <w:t xml:space="preserve"> </w:t>
      </w:r>
      <w:r w:rsidRPr="005E141D">
        <w:t>требованиям</w:t>
      </w:r>
      <w:r w:rsidRPr="005E141D">
        <w:rPr>
          <w:spacing w:val="1"/>
        </w:rPr>
        <w:t xml:space="preserve"> </w:t>
      </w:r>
      <w:r w:rsidRPr="005E141D">
        <w:t>охраны</w:t>
      </w:r>
      <w:r w:rsidRPr="005E141D">
        <w:rPr>
          <w:spacing w:val="-1"/>
        </w:rPr>
        <w:t xml:space="preserve"> </w:t>
      </w:r>
      <w:r w:rsidRPr="005E141D">
        <w:t>труда</w:t>
      </w:r>
      <w:r w:rsidRPr="005E141D">
        <w:rPr>
          <w:spacing w:val="-2"/>
        </w:rPr>
        <w:t xml:space="preserve"> </w:t>
      </w:r>
      <w:r w:rsidRPr="005E141D">
        <w:t>и</w:t>
      </w:r>
      <w:r w:rsidRPr="005E141D">
        <w:rPr>
          <w:spacing w:val="5"/>
        </w:rPr>
        <w:t xml:space="preserve"> </w:t>
      </w:r>
      <w:r w:rsidRPr="005E141D">
        <w:t>условиям,</w:t>
      </w:r>
      <w:r w:rsidRPr="005E141D">
        <w:rPr>
          <w:spacing w:val="-1"/>
        </w:rPr>
        <w:t xml:space="preserve"> </w:t>
      </w:r>
      <w:r w:rsidRPr="005E141D">
        <w:t>предусмотренным</w:t>
      </w:r>
      <w:r w:rsidRPr="005E141D">
        <w:rPr>
          <w:spacing w:val="-3"/>
        </w:rPr>
        <w:t xml:space="preserve"> </w:t>
      </w:r>
      <w:r w:rsidRPr="005E141D">
        <w:t>коллективным</w:t>
      </w:r>
      <w:r w:rsidRPr="005E141D">
        <w:rPr>
          <w:spacing w:val="-2"/>
        </w:rPr>
        <w:t xml:space="preserve"> </w:t>
      </w:r>
      <w:r w:rsidRPr="005E141D">
        <w:t>договором;</w:t>
      </w:r>
    </w:p>
    <w:p w:rsidR="00C72331" w:rsidRPr="005E141D" w:rsidRDefault="00C72331" w:rsidP="00752C90">
      <w:pPr>
        <w:pStyle w:val="aff1"/>
        <w:widowControl w:val="0"/>
        <w:numPr>
          <w:ilvl w:val="0"/>
          <w:numId w:val="34"/>
        </w:numPr>
        <w:tabs>
          <w:tab w:val="left" w:pos="839"/>
        </w:tabs>
        <w:autoSpaceDE w:val="0"/>
        <w:autoSpaceDN w:val="0"/>
        <w:ind w:right="256"/>
        <w:jc w:val="both"/>
      </w:pPr>
      <w:r w:rsidRPr="005E141D">
        <w:rPr>
          <w:spacing w:val="-1"/>
        </w:rPr>
        <w:t>своевременную</w:t>
      </w:r>
      <w:r w:rsidRPr="005E141D">
        <w:rPr>
          <w:spacing w:val="-10"/>
        </w:rPr>
        <w:t xml:space="preserve"> </w:t>
      </w:r>
      <w:r w:rsidRPr="005E141D">
        <w:rPr>
          <w:spacing w:val="-1"/>
        </w:rPr>
        <w:t>и</w:t>
      </w:r>
      <w:r w:rsidRPr="005E141D">
        <w:rPr>
          <w:spacing w:val="-12"/>
        </w:rPr>
        <w:t xml:space="preserve"> </w:t>
      </w:r>
      <w:r w:rsidRPr="005E141D">
        <w:rPr>
          <w:spacing w:val="-1"/>
        </w:rPr>
        <w:t>в</w:t>
      </w:r>
      <w:r w:rsidRPr="005E141D">
        <w:rPr>
          <w:spacing w:val="-13"/>
        </w:rPr>
        <w:t xml:space="preserve"> </w:t>
      </w:r>
      <w:r w:rsidRPr="005E141D">
        <w:rPr>
          <w:spacing w:val="-1"/>
        </w:rPr>
        <w:t>полном</w:t>
      </w:r>
      <w:r w:rsidRPr="005E141D">
        <w:rPr>
          <w:spacing w:val="-13"/>
        </w:rPr>
        <w:t xml:space="preserve"> </w:t>
      </w:r>
      <w:r w:rsidRPr="005E141D">
        <w:t>объеме</w:t>
      </w:r>
      <w:r w:rsidRPr="005E141D">
        <w:rPr>
          <w:spacing w:val="-11"/>
        </w:rPr>
        <w:t xml:space="preserve"> </w:t>
      </w:r>
      <w:r w:rsidRPr="005E141D">
        <w:t>выплату</w:t>
      </w:r>
      <w:r w:rsidRPr="005E141D">
        <w:rPr>
          <w:spacing w:val="-16"/>
        </w:rPr>
        <w:t xml:space="preserve"> </w:t>
      </w:r>
      <w:r w:rsidRPr="005E141D">
        <w:t>заработной</w:t>
      </w:r>
      <w:r w:rsidRPr="005E141D">
        <w:rPr>
          <w:spacing w:val="-12"/>
        </w:rPr>
        <w:t xml:space="preserve"> </w:t>
      </w:r>
      <w:r w:rsidRPr="005E141D">
        <w:t>платы</w:t>
      </w:r>
      <w:r w:rsidRPr="005E141D">
        <w:rPr>
          <w:spacing w:val="-13"/>
        </w:rPr>
        <w:t xml:space="preserve"> </w:t>
      </w:r>
      <w:r w:rsidRPr="005E141D">
        <w:t>в</w:t>
      </w:r>
      <w:r w:rsidRPr="005E141D">
        <w:rPr>
          <w:spacing w:val="-13"/>
        </w:rPr>
        <w:t xml:space="preserve"> </w:t>
      </w:r>
      <w:r w:rsidRPr="005E141D">
        <w:t>соответствии</w:t>
      </w:r>
      <w:r w:rsidRPr="005E141D">
        <w:rPr>
          <w:spacing w:val="-4"/>
        </w:rPr>
        <w:t xml:space="preserve"> </w:t>
      </w:r>
      <w:r w:rsidRPr="005E141D">
        <w:t>со</w:t>
      </w:r>
      <w:r w:rsidRPr="005E141D">
        <w:rPr>
          <w:spacing w:val="-12"/>
        </w:rPr>
        <w:t xml:space="preserve"> </w:t>
      </w:r>
      <w:r w:rsidRPr="005E141D">
        <w:t>своей</w:t>
      </w:r>
      <w:r w:rsidRPr="005E141D">
        <w:rPr>
          <w:spacing w:val="-57"/>
        </w:rPr>
        <w:t xml:space="preserve"> </w:t>
      </w:r>
      <w:r w:rsidRPr="005E141D">
        <w:t>квалификацией,</w:t>
      </w:r>
      <w:r w:rsidRPr="005E141D">
        <w:rPr>
          <w:spacing w:val="-3"/>
        </w:rPr>
        <w:t xml:space="preserve"> </w:t>
      </w:r>
      <w:r w:rsidRPr="005E141D">
        <w:t>сложностью</w:t>
      </w:r>
      <w:r w:rsidRPr="005E141D">
        <w:rPr>
          <w:spacing w:val="-3"/>
        </w:rPr>
        <w:t xml:space="preserve"> </w:t>
      </w:r>
      <w:r w:rsidRPr="005E141D">
        <w:t>труда,</w:t>
      </w:r>
      <w:r w:rsidRPr="005E141D">
        <w:rPr>
          <w:spacing w:val="-3"/>
        </w:rPr>
        <w:t xml:space="preserve"> </w:t>
      </w:r>
      <w:r w:rsidRPr="005E141D">
        <w:t>количеством</w:t>
      </w:r>
      <w:r w:rsidRPr="005E141D">
        <w:rPr>
          <w:spacing w:val="-3"/>
        </w:rPr>
        <w:t xml:space="preserve"> </w:t>
      </w:r>
      <w:r w:rsidRPr="005E141D">
        <w:t>и</w:t>
      </w:r>
      <w:r w:rsidRPr="005E141D">
        <w:rPr>
          <w:spacing w:val="-3"/>
        </w:rPr>
        <w:t xml:space="preserve"> </w:t>
      </w:r>
      <w:r w:rsidRPr="005E141D">
        <w:t>качеством</w:t>
      </w:r>
      <w:r w:rsidRPr="005E141D">
        <w:rPr>
          <w:spacing w:val="-4"/>
        </w:rPr>
        <w:t xml:space="preserve"> </w:t>
      </w:r>
      <w:r w:rsidRPr="005E141D">
        <w:t>выполненной</w:t>
      </w:r>
      <w:r w:rsidRPr="005E141D">
        <w:rPr>
          <w:spacing w:val="-3"/>
        </w:rPr>
        <w:t xml:space="preserve"> </w:t>
      </w:r>
      <w:r w:rsidRPr="005E141D">
        <w:t>работы;</w:t>
      </w:r>
    </w:p>
    <w:p w:rsidR="00C72331" w:rsidRPr="005E141D" w:rsidRDefault="00C72331" w:rsidP="00752C90">
      <w:pPr>
        <w:pStyle w:val="aff1"/>
        <w:widowControl w:val="0"/>
        <w:numPr>
          <w:ilvl w:val="0"/>
          <w:numId w:val="34"/>
        </w:numPr>
        <w:tabs>
          <w:tab w:val="left" w:pos="839"/>
        </w:tabs>
        <w:autoSpaceDE w:val="0"/>
        <w:autoSpaceDN w:val="0"/>
        <w:ind w:right="261"/>
        <w:jc w:val="both"/>
      </w:pPr>
      <w:r w:rsidRPr="005E141D">
        <w:t>отдых,</w:t>
      </w:r>
      <w:r w:rsidRPr="005E141D">
        <w:rPr>
          <w:spacing w:val="1"/>
        </w:rPr>
        <w:t xml:space="preserve"> </w:t>
      </w:r>
      <w:r w:rsidRPr="005E141D">
        <w:t>обеспечиваемый</w:t>
      </w:r>
      <w:r w:rsidRPr="005E141D">
        <w:rPr>
          <w:spacing w:val="1"/>
        </w:rPr>
        <w:t xml:space="preserve"> </w:t>
      </w:r>
      <w:r w:rsidRPr="005E141D">
        <w:t>установлением</w:t>
      </w:r>
      <w:r w:rsidRPr="005E141D">
        <w:rPr>
          <w:spacing w:val="1"/>
        </w:rPr>
        <w:t xml:space="preserve"> </w:t>
      </w:r>
      <w:r w:rsidRPr="005E141D">
        <w:t>нормальной</w:t>
      </w:r>
      <w:r w:rsidRPr="005E141D">
        <w:rPr>
          <w:spacing w:val="1"/>
        </w:rPr>
        <w:t xml:space="preserve"> </w:t>
      </w:r>
      <w:r w:rsidRPr="005E141D">
        <w:t>продолжительности</w:t>
      </w:r>
      <w:r w:rsidRPr="005E141D">
        <w:rPr>
          <w:spacing w:val="1"/>
        </w:rPr>
        <w:t xml:space="preserve"> </w:t>
      </w:r>
      <w:r w:rsidRPr="005E141D">
        <w:t>рабочего</w:t>
      </w:r>
      <w:r w:rsidRPr="005E141D">
        <w:rPr>
          <w:spacing w:val="-57"/>
        </w:rPr>
        <w:t xml:space="preserve"> </w:t>
      </w:r>
      <w:r w:rsidRPr="005E141D">
        <w:t>времени, сокращенного рабочего времени для отдельных профессий и категорий</w:t>
      </w:r>
      <w:r w:rsidRPr="005E141D">
        <w:rPr>
          <w:spacing w:val="1"/>
        </w:rPr>
        <w:t xml:space="preserve"> </w:t>
      </w:r>
      <w:r w:rsidRPr="005E141D">
        <w:t>работников, предоставление еженедельных выходных дней, нерабочих праздничных</w:t>
      </w:r>
      <w:r w:rsidRPr="005E141D">
        <w:rPr>
          <w:spacing w:val="-57"/>
        </w:rPr>
        <w:t xml:space="preserve"> </w:t>
      </w:r>
      <w:r w:rsidRPr="005E141D">
        <w:t>дней,</w:t>
      </w:r>
      <w:r w:rsidRPr="005E141D">
        <w:rPr>
          <w:spacing w:val="-1"/>
        </w:rPr>
        <w:t xml:space="preserve"> </w:t>
      </w:r>
      <w:r w:rsidRPr="005E141D">
        <w:t>оплачиваемых</w:t>
      </w:r>
      <w:r w:rsidRPr="005E141D">
        <w:rPr>
          <w:spacing w:val="1"/>
        </w:rPr>
        <w:t xml:space="preserve"> </w:t>
      </w:r>
      <w:r w:rsidRPr="005E141D">
        <w:t>ежегодных</w:t>
      </w:r>
      <w:r w:rsidRPr="005E141D">
        <w:rPr>
          <w:spacing w:val="1"/>
        </w:rPr>
        <w:t xml:space="preserve"> </w:t>
      </w:r>
      <w:r w:rsidRPr="005E141D">
        <w:t>отпусков;</w:t>
      </w:r>
    </w:p>
    <w:p w:rsidR="00C72331" w:rsidRPr="005E141D" w:rsidRDefault="00C72331" w:rsidP="00752C90">
      <w:pPr>
        <w:pStyle w:val="aff1"/>
        <w:widowControl w:val="0"/>
        <w:numPr>
          <w:ilvl w:val="0"/>
          <w:numId w:val="34"/>
        </w:numPr>
        <w:tabs>
          <w:tab w:val="left" w:pos="839"/>
        </w:tabs>
        <w:autoSpaceDE w:val="0"/>
        <w:autoSpaceDN w:val="0"/>
        <w:ind w:right="255"/>
        <w:jc w:val="both"/>
      </w:pPr>
      <w:r w:rsidRPr="005E141D">
        <w:t>полную</w:t>
      </w:r>
      <w:r w:rsidRPr="005E141D">
        <w:rPr>
          <w:spacing w:val="-6"/>
        </w:rPr>
        <w:t xml:space="preserve"> </w:t>
      </w:r>
      <w:r w:rsidRPr="005E141D">
        <w:t>достоверную</w:t>
      </w:r>
      <w:r w:rsidRPr="005E141D">
        <w:rPr>
          <w:spacing w:val="-6"/>
        </w:rPr>
        <w:t xml:space="preserve"> </w:t>
      </w:r>
      <w:r w:rsidRPr="005E141D">
        <w:t>информацию</w:t>
      </w:r>
      <w:r w:rsidRPr="005E141D">
        <w:rPr>
          <w:spacing w:val="-5"/>
        </w:rPr>
        <w:t xml:space="preserve"> </w:t>
      </w:r>
      <w:r w:rsidRPr="005E141D">
        <w:t>об</w:t>
      </w:r>
      <w:r w:rsidRPr="005E141D">
        <w:rPr>
          <w:spacing w:val="-4"/>
        </w:rPr>
        <w:t xml:space="preserve"> </w:t>
      </w:r>
      <w:r w:rsidRPr="005E141D">
        <w:t>условиях</w:t>
      </w:r>
      <w:r w:rsidRPr="005E141D">
        <w:rPr>
          <w:spacing w:val="-6"/>
        </w:rPr>
        <w:t xml:space="preserve"> </w:t>
      </w:r>
      <w:r w:rsidRPr="005E141D">
        <w:t>труда</w:t>
      </w:r>
      <w:r w:rsidRPr="005E141D">
        <w:rPr>
          <w:spacing w:val="-7"/>
        </w:rPr>
        <w:t xml:space="preserve"> </w:t>
      </w:r>
      <w:r w:rsidRPr="005E141D">
        <w:t>и</w:t>
      </w:r>
      <w:r w:rsidRPr="005E141D">
        <w:rPr>
          <w:spacing w:val="-6"/>
        </w:rPr>
        <w:t xml:space="preserve"> </w:t>
      </w:r>
      <w:r w:rsidRPr="005E141D">
        <w:t>требованиях</w:t>
      </w:r>
      <w:r w:rsidRPr="005E141D">
        <w:rPr>
          <w:spacing w:val="-5"/>
        </w:rPr>
        <w:t xml:space="preserve"> </w:t>
      </w:r>
      <w:r w:rsidRPr="005E141D">
        <w:t>охраны</w:t>
      </w:r>
      <w:r w:rsidRPr="005E141D">
        <w:rPr>
          <w:spacing w:val="-6"/>
        </w:rPr>
        <w:t xml:space="preserve"> </w:t>
      </w:r>
      <w:r w:rsidRPr="005E141D">
        <w:t>труда</w:t>
      </w:r>
      <w:r w:rsidRPr="005E141D">
        <w:rPr>
          <w:spacing w:val="-7"/>
        </w:rPr>
        <w:t xml:space="preserve"> </w:t>
      </w:r>
      <w:r w:rsidRPr="005E141D">
        <w:t>на</w:t>
      </w:r>
      <w:r w:rsidRPr="005E141D">
        <w:rPr>
          <w:spacing w:val="-58"/>
        </w:rPr>
        <w:t xml:space="preserve"> </w:t>
      </w:r>
      <w:r w:rsidRPr="005E141D">
        <w:t>рабочем</w:t>
      </w:r>
      <w:r w:rsidRPr="005E141D">
        <w:rPr>
          <w:spacing w:val="1"/>
        </w:rPr>
        <w:t xml:space="preserve"> </w:t>
      </w:r>
      <w:r w:rsidRPr="005E141D">
        <w:t>месте,</w:t>
      </w:r>
      <w:r w:rsidRPr="005E141D">
        <w:rPr>
          <w:spacing w:val="1"/>
        </w:rPr>
        <w:t xml:space="preserve"> </w:t>
      </w:r>
      <w:r w:rsidRPr="005E141D">
        <w:t>включая</w:t>
      </w:r>
      <w:r w:rsidRPr="005E141D">
        <w:rPr>
          <w:spacing w:val="1"/>
        </w:rPr>
        <w:t xml:space="preserve"> </w:t>
      </w:r>
      <w:r w:rsidRPr="005E141D">
        <w:t>реализацию</w:t>
      </w:r>
      <w:r w:rsidRPr="005E141D">
        <w:rPr>
          <w:spacing w:val="1"/>
        </w:rPr>
        <w:t xml:space="preserve"> </w:t>
      </w:r>
      <w:r w:rsidRPr="005E141D">
        <w:t>прав,</w:t>
      </w:r>
      <w:r w:rsidRPr="005E141D">
        <w:rPr>
          <w:spacing w:val="1"/>
        </w:rPr>
        <w:t xml:space="preserve"> </w:t>
      </w:r>
      <w:r w:rsidRPr="005E141D">
        <w:t>предоставленных законодательством о</w:t>
      </w:r>
      <w:r w:rsidRPr="005E141D">
        <w:rPr>
          <w:spacing w:val="1"/>
        </w:rPr>
        <w:t xml:space="preserve"> </w:t>
      </w:r>
      <w:r w:rsidRPr="005E141D">
        <w:t>специальной</w:t>
      </w:r>
      <w:r w:rsidRPr="005E141D">
        <w:rPr>
          <w:spacing w:val="-1"/>
        </w:rPr>
        <w:t xml:space="preserve"> </w:t>
      </w:r>
      <w:r w:rsidRPr="005E141D">
        <w:t>оценке</w:t>
      </w:r>
      <w:r w:rsidRPr="005E141D">
        <w:rPr>
          <w:spacing w:val="1"/>
        </w:rPr>
        <w:t xml:space="preserve"> </w:t>
      </w:r>
      <w:r w:rsidRPr="005E141D">
        <w:t>условий труда;</w:t>
      </w:r>
    </w:p>
    <w:p w:rsidR="00C72331" w:rsidRPr="005E141D" w:rsidRDefault="00C72331" w:rsidP="00752C90">
      <w:pPr>
        <w:pStyle w:val="aff1"/>
        <w:widowControl w:val="0"/>
        <w:numPr>
          <w:ilvl w:val="0"/>
          <w:numId w:val="34"/>
        </w:numPr>
        <w:tabs>
          <w:tab w:val="left" w:pos="839"/>
        </w:tabs>
        <w:autoSpaceDE w:val="0"/>
        <w:autoSpaceDN w:val="0"/>
        <w:spacing w:before="1"/>
        <w:ind w:right="258"/>
        <w:jc w:val="both"/>
      </w:pPr>
      <w:r w:rsidRPr="005E141D">
        <w:t>подготовку</w:t>
      </w:r>
      <w:r w:rsidRPr="005E141D">
        <w:rPr>
          <w:spacing w:val="1"/>
        </w:rPr>
        <w:t xml:space="preserve"> </w:t>
      </w:r>
      <w:r w:rsidRPr="005E141D">
        <w:t>и</w:t>
      </w:r>
      <w:r w:rsidRPr="005E141D">
        <w:rPr>
          <w:spacing w:val="1"/>
        </w:rPr>
        <w:t xml:space="preserve"> </w:t>
      </w:r>
      <w:r w:rsidRPr="005E141D">
        <w:t>дополнительное</w:t>
      </w:r>
      <w:r w:rsidRPr="005E141D">
        <w:rPr>
          <w:spacing w:val="1"/>
        </w:rPr>
        <w:t xml:space="preserve"> </w:t>
      </w:r>
      <w:r w:rsidRPr="005E141D">
        <w:t>профессиональное</w:t>
      </w:r>
      <w:r w:rsidRPr="005E141D">
        <w:rPr>
          <w:spacing w:val="1"/>
        </w:rPr>
        <w:t xml:space="preserve"> </w:t>
      </w:r>
      <w:r w:rsidRPr="005E141D">
        <w:t>образование</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 Трудовым Кодексом Российской Федерации, иными федеральными</w:t>
      </w:r>
      <w:r w:rsidRPr="005E141D">
        <w:rPr>
          <w:spacing w:val="1"/>
        </w:rPr>
        <w:t xml:space="preserve"> </w:t>
      </w:r>
      <w:r w:rsidRPr="005E141D">
        <w:t>законами Российской</w:t>
      </w:r>
      <w:r w:rsidRPr="005E141D">
        <w:rPr>
          <w:spacing w:val="-2"/>
        </w:rPr>
        <w:t xml:space="preserve"> </w:t>
      </w:r>
      <w:r w:rsidRPr="005E141D">
        <w:t>Федерации;</w:t>
      </w:r>
    </w:p>
    <w:p w:rsidR="00C72331" w:rsidRPr="005E141D" w:rsidRDefault="00C72331" w:rsidP="00752C90">
      <w:pPr>
        <w:pStyle w:val="aff1"/>
        <w:widowControl w:val="0"/>
        <w:numPr>
          <w:ilvl w:val="0"/>
          <w:numId w:val="34"/>
        </w:numPr>
        <w:tabs>
          <w:tab w:val="left" w:pos="839"/>
        </w:tabs>
        <w:autoSpaceDE w:val="0"/>
        <w:autoSpaceDN w:val="0"/>
        <w:ind w:right="257"/>
        <w:jc w:val="both"/>
      </w:pPr>
      <w:r w:rsidRPr="005E141D">
        <w:t>объединение, включая право на создание профессиональных союзов и вступление в</w:t>
      </w:r>
      <w:r w:rsidRPr="005E141D">
        <w:rPr>
          <w:spacing w:val="1"/>
        </w:rPr>
        <w:t xml:space="preserve"> </w:t>
      </w:r>
      <w:r w:rsidRPr="005E141D">
        <w:t>них</w:t>
      </w:r>
      <w:r w:rsidRPr="005E141D">
        <w:rPr>
          <w:spacing w:val="1"/>
        </w:rPr>
        <w:t xml:space="preserve"> </w:t>
      </w:r>
      <w:r w:rsidRPr="005E141D">
        <w:t>для</w:t>
      </w:r>
      <w:r w:rsidRPr="005E141D">
        <w:rPr>
          <w:spacing w:val="-3"/>
        </w:rPr>
        <w:t xml:space="preserve"> </w:t>
      </w:r>
      <w:r w:rsidRPr="005E141D">
        <w:t>защиты</w:t>
      </w:r>
      <w:r w:rsidRPr="005E141D">
        <w:rPr>
          <w:spacing w:val="-1"/>
        </w:rPr>
        <w:t xml:space="preserve"> </w:t>
      </w:r>
      <w:r w:rsidRPr="005E141D">
        <w:t>своих</w:t>
      </w:r>
      <w:r w:rsidRPr="005E141D">
        <w:rPr>
          <w:spacing w:val="1"/>
        </w:rPr>
        <w:t xml:space="preserve"> </w:t>
      </w:r>
      <w:r w:rsidRPr="005E141D">
        <w:t>трудовых</w:t>
      </w:r>
      <w:r w:rsidRPr="005E141D">
        <w:rPr>
          <w:spacing w:val="1"/>
        </w:rPr>
        <w:t xml:space="preserve"> </w:t>
      </w:r>
      <w:r w:rsidRPr="005E141D">
        <w:t>прав,</w:t>
      </w:r>
      <w:r w:rsidRPr="005E141D">
        <w:rPr>
          <w:spacing w:val="-2"/>
        </w:rPr>
        <w:t xml:space="preserve"> </w:t>
      </w:r>
      <w:r w:rsidRPr="005E141D">
        <w:t>свобод</w:t>
      </w:r>
      <w:r w:rsidRPr="005E141D">
        <w:rPr>
          <w:spacing w:val="-1"/>
        </w:rPr>
        <w:t xml:space="preserve"> </w:t>
      </w:r>
      <w:r w:rsidRPr="005E141D">
        <w:t>и</w:t>
      </w:r>
      <w:r w:rsidRPr="005E141D">
        <w:rPr>
          <w:spacing w:val="-1"/>
        </w:rPr>
        <w:t xml:space="preserve"> </w:t>
      </w:r>
      <w:r w:rsidRPr="005E141D">
        <w:t>законных</w:t>
      </w:r>
      <w:r w:rsidRPr="005E141D">
        <w:rPr>
          <w:spacing w:val="-2"/>
        </w:rPr>
        <w:t xml:space="preserve"> </w:t>
      </w:r>
      <w:r w:rsidRPr="005E141D">
        <w:t>интересов;</w:t>
      </w:r>
    </w:p>
    <w:p w:rsidR="00C72331" w:rsidRPr="005E141D" w:rsidRDefault="00C72331" w:rsidP="00752C90">
      <w:pPr>
        <w:pStyle w:val="aff1"/>
        <w:widowControl w:val="0"/>
        <w:numPr>
          <w:ilvl w:val="0"/>
          <w:numId w:val="34"/>
        </w:numPr>
        <w:tabs>
          <w:tab w:val="left" w:pos="839"/>
        </w:tabs>
        <w:autoSpaceDE w:val="0"/>
        <w:autoSpaceDN w:val="0"/>
        <w:ind w:right="253"/>
        <w:jc w:val="both"/>
      </w:pPr>
      <w:r w:rsidRPr="005E141D">
        <w:t>участие</w:t>
      </w:r>
      <w:r w:rsidRPr="005E141D">
        <w:rPr>
          <w:spacing w:val="1"/>
        </w:rPr>
        <w:t xml:space="preserve"> </w:t>
      </w:r>
      <w:r w:rsidRPr="005E141D">
        <w:t>в</w:t>
      </w:r>
      <w:r w:rsidRPr="005E141D">
        <w:rPr>
          <w:spacing w:val="1"/>
        </w:rPr>
        <w:t xml:space="preserve"> </w:t>
      </w:r>
      <w:r w:rsidRPr="005E141D">
        <w:t>управлении</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1"/>
        </w:rPr>
        <w:t xml:space="preserve"> </w:t>
      </w:r>
      <w:r w:rsidRPr="005E141D">
        <w:t>в</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иными</w:t>
      </w:r>
      <w:r w:rsidRPr="005E141D">
        <w:rPr>
          <w:spacing w:val="1"/>
        </w:rPr>
        <w:t xml:space="preserve"> </w:t>
      </w:r>
      <w:r w:rsidRPr="005E141D">
        <w:t>федеральными законами,</w:t>
      </w:r>
      <w:r w:rsidRPr="005E141D">
        <w:rPr>
          <w:spacing w:val="1"/>
        </w:rPr>
        <w:t xml:space="preserve"> </w:t>
      </w:r>
      <w:r w:rsidRPr="005E141D">
        <w:t>Уставом и</w:t>
      </w:r>
      <w:r w:rsidRPr="005E141D">
        <w:rPr>
          <w:spacing w:val="1"/>
        </w:rPr>
        <w:t xml:space="preserve"> </w:t>
      </w:r>
      <w:r w:rsidRPr="005E141D">
        <w:t>Коллективным</w:t>
      </w:r>
      <w:r w:rsidRPr="005E141D">
        <w:rPr>
          <w:spacing w:val="1"/>
        </w:rPr>
        <w:t xml:space="preserve"> </w:t>
      </w:r>
      <w:r w:rsidRPr="005E141D">
        <w:t>договором</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2"/>
        </w:rPr>
        <w:t xml:space="preserve"> </w:t>
      </w:r>
      <w:r w:rsidRPr="005E141D">
        <w:t>формах;</w:t>
      </w:r>
    </w:p>
    <w:p w:rsidR="00C72331" w:rsidRPr="005E141D" w:rsidRDefault="00C72331" w:rsidP="00752C90">
      <w:pPr>
        <w:pStyle w:val="aff1"/>
        <w:widowControl w:val="0"/>
        <w:numPr>
          <w:ilvl w:val="0"/>
          <w:numId w:val="34"/>
        </w:numPr>
        <w:tabs>
          <w:tab w:val="left" w:pos="839"/>
        </w:tabs>
        <w:autoSpaceDE w:val="0"/>
        <w:autoSpaceDN w:val="0"/>
        <w:spacing w:before="1"/>
        <w:ind w:right="263"/>
        <w:jc w:val="both"/>
      </w:pPr>
      <w:r w:rsidRPr="005E141D">
        <w:t>ведение</w:t>
      </w:r>
      <w:r w:rsidRPr="005E141D">
        <w:rPr>
          <w:spacing w:val="1"/>
        </w:rPr>
        <w:t xml:space="preserve"> </w:t>
      </w:r>
      <w:r w:rsidRPr="005E141D">
        <w:t>коллективных</w:t>
      </w:r>
      <w:r w:rsidRPr="005E141D">
        <w:rPr>
          <w:spacing w:val="1"/>
        </w:rPr>
        <w:t xml:space="preserve"> </w:t>
      </w:r>
      <w:r w:rsidRPr="005E141D">
        <w:t>переговоров</w:t>
      </w:r>
      <w:r w:rsidRPr="005E141D">
        <w:rPr>
          <w:spacing w:val="1"/>
        </w:rPr>
        <w:t xml:space="preserve"> </w:t>
      </w:r>
      <w:r w:rsidRPr="005E141D">
        <w:t>и</w:t>
      </w:r>
      <w:r w:rsidRPr="005E141D">
        <w:rPr>
          <w:spacing w:val="1"/>
        </w:rPr>
        <w:t xml:space="preserve"> </w:t>
      </w:r>
      <w:r w:rsidRPr="005E141D">
        <w:t>заключение</w:t>
      </w:r>
      <w:r w:rsidRPr="005E141D">
        <w:rPr>
          <w:spacing w:val="1"/>
        </w:rPr>
        <w:t xml:space="preserve"> </w:t>
      </w:r>
      <w:r w:rsidRPr="005E141D">
        <w:t>коллективных</w:t>
      </w:r>
      <w:r w:rsidRPr="005E141D">
        <w:rPr>
          <w:spacing w:val="1"/>
        </w:rPr>
        <w:t xml:space="preserve"> </w:t>
      </w:r>
      <w:r w:rsidRPr="005E141D">
        <w:t>договоров</w:t>
      </w:r>
      <w:r w:rsidRPr="005E141D">
        <w:rPr>
          <w:spacing w:val="1"/>
        </w:rPr>
        <w:t xml:space="preserve"> </w:t>
      </w:r>
      <w:r w:rsidRPr="005E141D">
        <w:t>и</w:t>
      </w:r>
      <w:r w:rsidRPr="005E141D">
        <w:rPr>
          <w:spacing w:val="-57"/>
        </w:rPr>
        <w:t xml:space="preserve"> </w:t>
      </w:r>
      <w:r w:rsidRPr="005E141D">
        <w:t>соглашений</w:t>
      </w:r>
      <w:r w:rsidRPr="005E141D">
        <w:rPr>
          <w:spacing w:val="57"/>
        </w:rPr>
        <w:t xml:space="preserve"> </w:t>
      </w:r>
      <w:r w:rsidRPr="005E141D">
        <w:t>через</w:t>
      </w:r>
      <w:r w:rsidRPr="005E141D">
        <w:rPr>
          <w:spacing w:val="58"/>
        </w:rPr>
        <w:t xml:space="preserve"> </w:t>
      </w:r>
      <w:r w:rsidRPr="005E141D">
        <w:t>своих</w:t>
      </w:r>
      <w:r w:rsidRPr="005E141D">
        <w:rPr>
          <w:spacing w:val="57"/>
        </w:rPr>
        <w:t xml:space="preserve"> </w:t>
      </w:r>
      <w:r w:rsidRPr="005E141D">
        <w:t>представителей,</w:t>
      </w:r>
      <w:r w:rsidRPr="005E141D">
        <w:rPr>
          <w:spacing w:val="57"/>
        </w:rPr>
        <w:t xml:space="preserve"> </w:t>
      </w:r>
      <w:r w:rsidRPr="005E141D">
        <w:t>а</w:t>
      </w:r>
      <w:r w:rsidRPr="005E141D">
        <w:rPr>
          <w:spacing w:val="56"/>
        </w:rPr>
        <w:t xml:space="preserve"> </w:t>
      </w:r>
      <w:r w:rsidRPr="005E141D">
        <w:t>также</w:t>
      </w:r>
      <w:r w:rsidRPr="005E141D">
        <w:rPr>
          <w:spacing w:val="56"/>
        </w:rPr>
        <w:t xml:space="preserve"> </w:t>
      </w:r>
      <w:r w:rsidRPr="005E141D">
        <w:t>на</w:t>
      </w:r>
      <w:r w:rsidRPr="005E141D">
        <w:rPr>
          <w:spacing w:val="55"/>
        </w:rPr>
        <w:t xml:space="preserve"> </w:t>
      </w:r>
      <w:r w:rsidRPr="005E141D">
        <w:t>информацию</w:t>
      </w:r>
      <w:r w:rsidRPr="005E141D">
        <w:rPr>
          <w:spacing w:val="56"/>
        </w:rPr>
        <w:t xml:space="preserve"> </w:t>
      </w:r>
      <w:r w:rsidRPr="005E141D">
        <w:t>о</w:t>
      </w:r>
      <w:r w:rsidRPr="005E141D">
        <w:rPr>
          <w:spacing w:val="57"/>
        </w:rPr>
        <w:t xml:space="preserve"> </w:t>
      </w:r>
      <w:r w:rsidRPr="005E141D">
        <w:t>выполнении</w:t>
      </w:r>
      <w:r w:rsidRPr="005E141D">
        <w:rPr>
          <w:spacing w:val="-58"/>
        </w:rPr>
        <w:t xml:space="preserve"> </w:t>
      </w:r>
      <w:r w:rsidRPr="005E141D">
        <w:t>коллективного</w:t>
      </w:r>
      <w:r w:rsidRPr="005E141D">
        <w:rPr>
          <w:spacing w:val="-1"/>
        </w:rPr>
        <w:t xml:space="preserve"> </w:t>
      </w:r>
      <w:r w:rsidRPr="005E141D">
        <w:t>договора, соглашений;</w:t>
      </w:r>
    </w:p>
    <w:p w:rsidR="00C72331" w:rsidRPr="005E141D" w:rsidRDefault="00C72331" w:rsidP="00752C90">
      <w:pPr>
        <w:pStyle w:val="aff1"/>
        <w:widowControl w:val="0"/>
        <w:numPr>
          <w:ilvl w:val="0"/>
          <w:numId w:val="34"/>
        </w:numPr>
        <w:tabs>
          <w:tab w:val="left" w:pos="839"/>
        </w:tabs>
        <w:autoSpaceDE w:val="0"/>
        <w:autoSpaceDN w:val="0"/>
        <w:ind w:right="261"/>
        <w:jc w:val="both"/>
      </w:pPr>
      <w:r w:rsidRPr="005E141D">
        <w:t>защиту своих трудовых прав, свобод и законных интересов всеми не запрещенными</w:t>
      </w:r>
      <w:r w:rsidRPr="005E141D">
        <w:rPr>
          <w:spacing w:val="1"/>
        </w:rPr>
        <w:t xml:space="preserve"> </w:t>
      </w:r>
      <w:r w:rsidRPr="005E141D">
        <w:lastRenderedPageBreak/>
        <w:t>законом</w:t>
      </w:r>
      <w:r w:rsidRPr="005E141D">
        <w:rPr>
          <w:spacing w:val="-2"/>
        </w:rPr>
        <w:t xml:space="preserve"> </w:t>
      </w:r>
      <w:r w:rsidRPr="005E141D">
        <w:t>способами;</w:t>
      </w:r>
    </w:p>
    <w:p w:rsidR="00C72331" w:rsidRPr="005E141D" w:rsidRDefault="00C72331" w:rsidP="00752C90">
      <w:pPr>
        <w:pStyle w:val="aff1"/>
        <w:widowControl w:val="0"/>
        <w:numPr>
          <w:ilvl w:val="0"/>
          <w:numId w:val="34"/>
        </w:numPr>
        <w:tabs>
          <w:tab w:val="left" w:pos="839"/>
        </w:tabs>
        <w:autoSpaceDE w:val="0"/>
        <w:autoSpaceDN w:val="0"/>
        <w:ind w:right="252"/>
        <w:jc w:val="both"/>
      </w:pPr>
      <w:r w:rsidRPr="005E141D">
        <w:t>разрешение индивидуальных и коллективных трудовых споров, включая право на</w:t>
      </w:r>
      <w:r w:rsidRPr="005E141D">
        <w:rPr>
          <w:spacing w:val="1"/>
        </w:rPr>
        <w:t xml:space="preserve"> </w:t>
      </w:r>
      <w:r w:rsidRPr="005E141D">
        <w:t>забастовку, в порядке, установленном Трудовым Кодексом Российской Федерации,</w:t>
      </w:r>
      <w:r w:rsidRPr="005E141D">
        <w:rPr>
          <w:spacing w:val="1"/>
        </w:rPr>
        <w:t xml:space="preserve"> </w:t>
      </w:r>
      <w:r w:rsidRPr="005E141D">
        <w:t>иными</w:t>
      </w:r>
      <w:r w:rsidRPr="005E141D">
        <w:rPr>
          <w:spacing w:val="-1"/>
        </w:rPr>
        <w:t xml:space="preserve"> </w:t>
      </w:r>
      <w:r w:rsidRPr="005E141D">
        <w:t>федеральными</w:t>
      </w:r>
      <w:r w:rsidRPr="005E141D">
        <w:rPr>
          <w:spacing w:val="-2"/>
        </w:rPr>
        <w:t xml:space="preserve"> </w:t>
      </w:r>
      <w:r w:rsidRPr="005E141D">
        <w:t>законами;</w:t>
      </w:r>
    </w:p>
    <w:p w:rsidR="00C72331" w:rsidRPr="005E141D" w:rsidRDefault="00C72331" w:rsidP="00752C90">
      <w:pPr>
        <w:pStyle w:val="aff1"/>
        <w:widowControl w:val="0"/>
        <w:numPr>
          <w:ilvl w:val="0"/>
          <w:numId w:val="34"/>
        </w:numPr>
        <w:tabs>
          <w:tab w:val="left" w:pos="839"/>
        </w:tabs>
        <w:autoSpaceDE w:val="0"/>
        <w:autoSpaceDN w:val="0"/>
        <w:ind w:right="258"/>
        <w:jc w:val="both"/>
      </w:pPr>
      <w:r w:rsidRPr="005E141D">
        <w:t>возмещение</w:t>
      </w:r>
      <w:r w:rsidRPr="005E141D">
        <w:rPr>
          <w:spacing w:val="-5"/>
        </w:rPr>
        <w:t xml:space="preserve"> </w:t>
      </w:r>
      <w:r w:rsidRPr="005E141D">
        <w:t>вреда,</w:t>
      </w:r>
      <w:r w:rsidRPr="005E141D">
        <w:rPr>
          <w:spacing w:val="-4"/>
        </w:rPr>
        <w:t xml:space="preserve"> </w:t>
      </w:r>
      <w:r w:rsidRPr="005E141D">
        <w:t>причиненного</w:t>
      </w:r>
      <w:r w:rsidRPr="005E141D">
        <w:rPr>
          <w:spacing w:val="-6"/>
        </w:rPr>
        <w:t xml:space="preserve"> </w:t>
      </w:r>
      <w:r w:rsidRPr="005E141D">
        <w:t>ему</w:t>
      </w:r>
      <w:r w:rsidRPr="005E141D">
        <w:rPr>
          <w:spacing w:val="-8"/>
        </w:rPr>
        <w:t xml:space="preserve"> </w:t>
      </w:r>
      <w:r w:rsidRPr="005E141D">
        <w:t>в</w:t>
      </w:r>
      <w:r w:rsidRPr="005E141D">
        <w:rPr>
          <w:spacing w:val="-5"/>
        </w:rPr>
        <w:t xml:space="preserve"> </w:t>
      </w:r>
      <w:r w:rsidRPr="005E141D">
        <w:t>связи</w:t>
      </w:r>
      <w:r w:rsidRPr="005E141D">
        <w:rPr>
          <w:spacing w:val="-3"/>
        </w:rPr>
        <w:t xml:space="preserve"> </w:t>
      </w:r>
      <w:r w:rsidRPr="005E141D">
        <w:t>с</w:t>
      </w:r>
      <w:r w:rsidRPr="005E141D">
        <w:rPr>
          <w:spacing w:val="-5"/>
        </w:rPr>
        <w:t xml:space="preserve"> </w:t>
      </w:r>
      <w:r w:rsidRPr="005E141D">
        <w:t>исполнением</w:t>
      </w:r>
      <w:r w:rsidRPr="005E141D">
        <w:rPr>
          <w:spacing w:val="-4"/>
        </w:rPr>
        <w:t xml:space="preserve"> </w:t>
      </w:r>
      <w:r w:rsidRPr="005E141D">
        <w:t>трудовых</w:t>
      </w:r>
      <w:r w:rsidRPr="005E141D">
        <w:rPr>
          <w:spacing w:val="-2"/>
        </w:rPr>
        <w:t xml:space="preserve"> </w:t>
      </w:r>
      <w:r w:rsidRPr="005E141D">
        <w:t>обязанностей,</w:t>
      </w:r>
      <w:r w:rsidRPr="005E141D">
        <w:rPr>
          <w:spacing w:val="-58"/>
        </w:rPr>
        <w:t xml:space="preserve"> </w:t>
      </w:r>
      <w:r w:rsidRPr="005E141D">
        <w:t>и</w:t>
      </w:r>
      <w:r w:rsidRPr="005E141D">
        <w:rPr>
          <w:spacing w:val="1"/>
        </w:rPr>
        <w:t xml:space="preserve"> </w:t>
      </w:r>
      <w:r w:rsidRPr="005E141D">
        <w:t>компенсацию морального</w:t>
      </w:r>
      <w:r w:rsidRPr="005E141D">
        <w:rPr>
          <w:spacing w:val="1"/>
        </w:rPr>
        <w:t xml:space="preserve"> </w:t>
      </w:r>
      <w:r w:rsidRPr="005E141D">
        <w:t>вреда 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1"/>
        </w:rPr>
        <w:t xml:space="preserve"> </w:t>
      </w:r>
      <w:r w:rsidRPr="005E141D">
        <w:t>Трудовым</w:t>
      </w:r>
      <w:r w:rsidRPr="005E141D">
        <w:rPr>
          <w:spacing w:val="1"/>
        </w:rPr>
        <w:t xml:space="preserve"> </w:t>
      </w:r>
      <w:r w:rsidRPr="005E141D">
        <w:t>Кодексом</w:t>
      </w:r>
      <w:r w:rsidRPr="005E141D">
        <w:rPr>
          <w:spacing w:val="-57"/>
        </w:rPr>
        <w:t xml:space="preserve"> </w:t>
      </w:r>
      <w:r w:rsidRPr="005E141D">
        <w:t>Российской</w:t>
      </w:r>
      <w:r w:rsidRPr="005E141D">
        <w:rPr>
          <w:spacing w:val="-1"/>
        </w:rPr>
        <w:t xml:space="preserve"> </w:t>
      </w:r>
      <w:r w:rsidRPr="005E141D">
        <w:t>Федерации,</w:t>
      </w:r>
      <w:r w:rsidRPr="005E141D">
        <w:rPr>
          <w:spacing w:val="-3"/>
        </w:rPr>
        <w:t xml:space="preserve"> </w:t>
      </w:r>
      <w:r w:rsidRPr="005E141D">
        <w:t>иными федеральными</w:t>
      </w:r>
      <w:r w:rsidRPr="005E141D">
        <w:rPr>
          <w:spacing w:val="-2"/>
        </w:rPr>
        <w:t xml:space="preserve"> </w:t>
      </w:r>
      <w:r w:rsidRPr="005E141D">
        <w:t>законами;</w:t>
      </w:r>
    </w:p>
    <w:p w:rsidR="00C72331" w:rsidRPr="005E141D" w:rsidRDefault="00C72331" w:rsidP="00752C90">
      <w:pPr>
        <w:pStyle w:val="aff1"/>
        <w:widowControl w:val="0"/>
        <w:numPr>
          <w:ilvl w:val="0"/>
          <w:numId w:val="34"/>
        </w:numPr>
        <w:tabs>
          <w:tab w:val="left" w:pos="839"/>
        </w:tabs>
        <w:autoSpaceDE w:val="0"/>
        <w:autoSpaceDN w:val="0"/>
        <w:ind w:right="256"/>
        <w:jc w:val="both"/>
      </w:pPr>
      <w:r w:rsidRPr="005E141D">
        <w:t>обязательное</w:t>
      </w:r>
      <w:r w:rsidRPr="005E141D">
        <w:rPr>
          <w:spacing w:val="61"/>
        </w:rPr>
        <w:t xml:space="preserve"> </w:t>
      </w:r>
      <w:r w:rsidRPr="005E141D">
        <w:t>социальное</w:t>
      </w:r>
      <w:r w:rsidRPr="005E141D">
        <w:rPr>
          <w:spacing w:val="61"/>
        </w:rPr>
        <w:t xml:space="preserve"> </w:t>
      </w:r>
      <w:r w:rsidRPr="005E141D">
        <w:t>страхование</w:t>
      </w:r>
      <w:r w:rsidRPr="005E141D">
        <w:rPr>
          <w:spacing w:val="61"/>
        </w:rPr>
        <w:t xml:space="preserve"> </w:t>
      </w:r>
      <w:r w:rsidRPr="005E141D">
        <w:t xml:space="preserve">в  </w:t>
      </w:r>
      <w:r w:rsidRPr="005E141D">
        <w:rPr>
          <w:spacing w:val="1"/>
        </w:rPr>
        <w:t xml:space="preserve"> </w:t>
      </w:r>
      <w:r w:rsidRPr="005E141D">
        <w:t xml:space="preserve">случаях,  </w:t>
      </w:r>
      <w:r w:rsidRPr="005E141D">
        <w:rPr>
          <w:spacing w:val="1"/>
        </w:rPr>
        <w:t xml:space="preserve"> </w:t>
      </w:r>
      <w:r w:rsidRPr="005E141D">
        <w:t>предусмотренных</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Российской Федерации;</w:t>
      </w:r>
    </w:p>
    <w:p w:rsidR="00C72331" w:rsidRPr="005E141D" w:rsidRDefault="00C72331" w:rsidP="00752C90">
      <w:pPr>
        <w:pStyle w:val="aff1"/>
        <w:widowControl w:val="0"/>
        <w:numPr>
          <w:ilvl w:val="0"/>
          <w:numId w:val="34"/>
        </w:numPr>
        <w:tabs>
          <w:tab w:val="left" w:pos="839"/>
        </w:tabs>
        <w:autoSpaceDE w:val="0"/>
        <w:autoSpaceDN w:val="0"/>
        <w:ind w:hanging="361"/>
        <w:jc w:val="both"/>
      </w:pPr>
      <w:r w:rsidRPr="005E141D">
        <w:t>повышение</w:t>
      </w:r>
      <w:r w:rsidRPr="005E141D">
        <w:rPr>
          <w:spacing w:val="-4"/>
        </w:rPr>
        <w:t xml:space="preserve"> </w:t>
      </w:r>
      <w:r w:rsidRPr="005E141D">
        <w:t>разряда</w:t>
      </w:r>
      <w:r w:rsidRPr="005E141D">
        <w:rPr>
          <w:spacing w:val="-4"/>
        </w:rPr>
        <w:t xml:space="preserve"> </w:t>
      </w:r>
      <w:r w:rsidRPr="005E141D">
        <w:t>и</w:t>
      </w:r>
      <w:r w:rsidRPr="005E141D">
        <w:rPr>
          <w:spacing w:val="-3"/>
        </w:rPr>
        <w:t xml:space="preserve"> </w:t>
      </w:r>
      <w:r w:rsidRPr="005E141D">
        <w:t>категории</w:t>
      </w:r>
      <w:r w:rsidRPr="005E141D">
        <w:rPr>
          <w:spacing w:val="-3"/>
        </w:rPr>
        <w:t xml:space="preserve"> </w:t>
      </w:r>
      <w:r w:rsidRPr="005E141D">
        <w:t>по</w:t>
      </w:r>
      <w:r w:rsidRPr="005E141D">
        <w:rPr>
          <w:spacing w:val="-3"/>
        </w:rPr>
        <w:t xml:space="preserve"> </w:t>
      </w:r>
      <w:r w:rsidRPr="005E141D">
        <w:t>результатам</w:t>
      </w:r>
      <w:r w:rsidRPr="005E141D">
        <w:rPr>
          <w:spacing w:val="-4"/>
        </w:rPr>
        <w:t xml:space="preserve"> </w:t>
      </w:r>
      <w:r w:rsidRPr="005E141D">
        <w:t>своего</w:t>
      </w:r>
      <w:r w:rsidRPr="005E141D">
        <w:rPr>
          <w:spacing w:val="-4"/>
        </w:rPr>
        <w:t xml:space="preserve"> </w:t>
      </w:r>
      <w:r w:rsidRPr="005E141D">
        <w:t>труда;</w:t>
      </w:r>
    </w:p>
    <w:p w:rsidR="00C72331" w:rsidRPr="005E141D" w:rsidRDefault="00C72331" w:rsidP="00752C90">
      <w:pPr>
        <w:pStyle w:val="aff1"/>
        <w:widowControl w:val="0"/>
        <w:numPr>
          <w:ilvl w:val="0"/>
          <w:numId w:val="34"/>
        </w:numPr>
        <w:tabs>
          <w:tab w:val="left" w:pos="839"/>
        </w:tabs>
        <w:autoSpaceDE w:val="0"/>
        <w:autoSpaceDN w:val="0"/>
        <w:ind w:hanging="361"/>
        <w:jc w:val="both"/>
      </w:pPr>
      <w:r w:rsidRPr="005E141D">
        <w:t>моральное</w:t>
      </w:r>
      <w:r w:rsidRPr="005E141D">
        <w:rPr>
          <w:spacing w:val="-4"/>
        </w:rPr>
        <w:t xml:space="preserve"> </w:t>
      </w:r>
      <w:r w:rsidRPr="005E141D">
        <w:t>и</w:t>
      </w:r>
      <w:r w:rsidRPr="005E141D">
        <w:rPr>
          <w:spacing w:val="-2"/>
        </w:rPr>
        <w:t xml:space="preserve"> </w:t>
      </w:r>
      <w:r w:rsidRPr="005E141D">
        <w:t>материальное</w:t>
      </w:r>
      <w:r w:rsidRPr="005E141D">
        <w:rPr>
          <w:spacing w:val="-3"/>
        </w:rPr>
        <w:t xml:space="preserve"> </w:t>
      </w:r>
      <w:r w:rsidRPr="005E141D">
        <w:t>поощрение</w:t>
      </w:r>
      <w:r w:rsidRPr="005E141D">
        <w:rPr>
          <w:spacing w:val="-3"/>
        </w:rPr>
        <w:t xml:space="preserve"> </w:t>
      </w:r>
      <w:r w:rsidRPr="005E141D">
        <w:t>по</w:t>
      </w:r>
      <w:r w:rsidRPr="005E141D">
        <w:rPr>
          <w:spacing w:val="-2"/>
        </w:rPr>
        <w:t xml:space="preserve"> </w:t>
      </w:r>
      <w:r w:rsidRPr="005E141D">
        <w:t>результатам</w:t>
      </w:r>
      <w:r w:rsidRPr="005E141D">
        <w:rPr>
          <w:spacing w:val="-4"/>
        </w:rPr>
        <w:t xml:space="preserve"> </w:t>
      </w:r>
      <w:r w:rsidRPr="005E141D">
        <w:t>труда;</w:t>
      </w:r>
    </w:p>
    <w:p w:rsidR="00C72331" w:rsidRPr="005E141D" w:rsidRDefault="00C72331" w:rsidP="00752C90">
      <w:pPr>
        <w:pStyle w:val="aff1"/>
        <w:widowControl w:val="0"/>
        <w:numPr>
          <w:ilvl w:val="0"/>
          <w:numId w:val="34"/>
        </w:numPr>
        <w:tabs>
          <w:tab w:val="left" w:pos="839"/>
        </w:tabs>
        <w:autoSpaceDE w:val="0"/>
        <w:autoSpaceDN w:val="0"/>
        <w:ind w:hanging="361"/>
        <w:jc w:val="both"/>
      </w:pPr>
      <w:r w:rsidRPr="005E141D">
        <w:t>совмещение</w:t>
      </w:r>
      <w:r w:rsidRPr="005E141D">
        <w:rPr>
          <w:spacing w:val="-4"/>
        </w:rPr>
        <w:t xml:space="preserve"> </w:t>
      </w:r>
      <w:r w:rsidRPr="005E141D">
        <w:t>профессии</w:t>
      </w:r>
      <w:r w:rsidRPr="005E141D">
        <w:rPr>
          <w:spacing w:val="-2"/>
        </w:rPr>
        <w:t xml:space="preserve"> </w:t>
      </w:r>
      <w:r w:rsidRPr="005E141D">
        <w:t>(должностей);</w:t>
      </w:r>
    </w:p>
    <w:p w:rsidR="00C72331" w:rsidRPr="005E141D" w:rsidRDefault="00C72331" w:rsidP="00752C90">
      <w:pPr>
        <w:pStyle w:val="aff1"/>
        <w:widowControl w:val="0"/>
        <w:numPr>
          <w:ilvl w:val="0"/>
          <w:numId w:val="34"/>
        </w:numPr>
        <w:tabs>
          <w:tab w:val="left" w:pos="839"/>
        </w:tabs>
        <w:autoSpaceDE w:val="0"/>
        <w:autoSpaceDN w:val="0"/>
        <w:ind w:right="259"/>
        <w:jc w:val="both"/>
      </w:pPr>
      <w:r w:rsidRPr="005E141D">
        <w:t>отстаивание</w:t>
      </w:r>
      <w:r w:rsidRPr="005E141D">
        <w:rPr>
          <w:spacing w:val="1"/>
        </w:rPr>
        <w:t xml:space="preserve"> </w:t>
      </w:r>
      <w:r w:rsidRPr="005E141D">
        <w:t>своих</w:t>
      </w:r>
      <w:r w:rsidRPr="005E141D">
        <w:rPr>
          <w:spacing w:val="1"/>
        </w:rPr>
        <w:t xml:space="preserve"> </w:t>
      </w:r>
      <w:r w:rsidRPr="005E141D">
        <w:t>профессиональных</w:t>
      </w:r>
      <w:r w:rsidRPr="005E141D">
        <w:rPr>
          <w:spacing w:val="1"/>
        </w:rPr>
        <w:t xml:space="preserve"> </w:t>
      </w:r>
      <w:r w:rsidRPr="005E141D">
        <w:t>гражданских</w:t>
      </w:r>
      <w:r w:rsidRPr="005E141D">
        <w:rPr>
          <w:spacing w:val="1"/>
        </w:rPr>
        <w:t xml:space="preserve"> </w:t>
      </w:r>
      <w:r w:rsidRPr="005E141D">
        <w:t>личностных</w:t>
      </w:r>
      <w:r w:rsidRPr="005E141D">
        <w:rPr>
          <w:spacing w:val="1"/>
        </w:rPr>
        <w:t xml:space="preserve"> </w:t>
      </w:r>
      <w:r w:rsidRPr="005E141D">
        <w:t>интересов</w:t>
      </w:r>
      <w:r w:rsidRPr="005E141D">
        <w:rPr>
          <w:spacing w:val="1"/>
        </w:rPr>
        <w:t xml:space="preserve"> </w:t>
      </w:r>
      <w:r w:rsidRPr="005E141D">
        <w:t>и</w:t>
      </w:r>
      <w:r w:rsidRPr="005E141D">
        <w:rPr>
          <w:spacing w:val="1"/>
        </w:rPr>
        <w:t xml:space="preserve"> </w:t>
      </w:r>
      <w:r w:rsidRPr="005E141D">
        <w:t>авторитета,</w:t>
      </w:r>
      <w:r w:rsidRPr="005E141D">
        <w:rPr>
          <w:spacing w:val="48"/>
        </w:rPr>
        <w:t xml:space="preserve"> </w:t>
      </w:r>
      <w:r w:rsidRPr="005E141D">
        <w:t>здоровья</w:t>
      </w:r>
      <w:r w:rsidRPr="005E141D">
        <w:rPr>
          <w:spacing w:val="49"/>
        </w:rPr>
        <w:t xml:space="preserve"> </w:t>
      </w:r>
      <w:r w:rsidRPr="005E141D">
        <w:t>в</w:t>
      </w:r>
      <w:r w:rsidRPr="005E141D">
        <w:rPr>
          <w:spacing w:val="49"/>
        </w:rPr>
        <w:t xml:space="preserve"> </w:t>
      </w:r>
      <w:r w:rsidRPr="005E141D">
        <w:t>спорных</w:t>
      </w:r>
      <w:r w:rsidRPr="005E141D">
        <w:rPr>
          <w:spacing w:val="51"/>
        </w:rPr>
        <w:t xml:space="preserve"> </w:t>
      </w:r>
      <w:r w:rsidRPr="005E141D">
        <w:t>ситуациях</w:t>
      </w:r>
      <w:r w:rsidRPr="005E141D">
        <w:rPr>
          <w:spacing w:val="51"/>
        </w:rPr>
        <w:t xml:space="preserve"> </w:t>
      </w:r>
      <w:r w:rsidRPr="005E141D">
        <w:t>при</w:t>
      </w:r>
      <w:r w:rsidRPr="005E141D">
        <w:rPr>
          <w:spacing w:val="50"/>
        </w:rPr>
        <w:t xml:space="preserve"> </w:t>
      </w:r>
      <w:r w:rsidRPr="005E141D">
        <w:t>поддержке</w:t>
      </w:r>
      <w:r w:rsidRPr="005E141D">
        <w:rPr>
          <w:spacing w:val="48"/>
        </w:rPr>
        <w:t xml:space="preserve"> </w:t>
      </w:r>
      <w:r w:rsidRPr="005E141D">
        <w:t>трудового</w:t>
      </w:r>
      <w:r w:rsidRPr="005E141D">
        <w:rPr>
          <w:spacing w:val="48"/>
        </w:rPr>
        <w:t xml:space="preserve"> </w:t>
      </w:r>
      <w:r w:rsidRPr="005E141D">
        <w:t>коллектива,</w:t>
      </w:r>
    </w:p>
    <w:p w:rsidR="00C72331" w:rsidRPr="005E141D" w:rsidRDefault="00C72331" w:rsidP="00C72331">
      <w:pPr>
        <w:pStyle w:val="af"/>
        <w:spacing w:before="79"/>
        <w:ind w:left="838"/>
      </w:pPr>
      <w:r w:rsidRPr="005E141D">
        <w:t>заведующего</w:t>
      </w:r>
      <w:r w:rsidRPr="005E141D">
        <w:rPr>
          <w:spacing w:val="-5"/>
        </w:rPr>
        <w:t xml:space="preserve"> </w:t>
      </w:r>
      <w:r w:rsidRPr="005E141D">
        <w:t>дошкольным</w:t>
      </w:r>
      <w:r w:rsidRPr="005E141D">
        <w:rPr>
          <w:spacing w:val="-6"/>
        </w:rPr>
        <w:t xml:space="preserve"> </w:t>
      </w:r>
      <w:r w:rsidRPr="005E141D">
        <w:t>образовательным</w:t>
      </w:r>
      <w:r w:rsidRPr="005E141D">
        <w:rPr>
          <w:spacing w:val="-3"/>
        </w:rPr>
        <w:t xml:space="preserve"> </w:t>
      </w:r>
      <w:r w:rsidRPr="005E141D">
        <w:t>учреждением.</w:t>
      </w:r>
    </w:p>
    <w:p w:rsidR="00C72331" w:rsidRPr="005E141D" w:rsidRDefault="00C72331" w:rsidP="00752C90">
      <w:pPr>
        <w:pStyle w:val="aff1"/>
        <w:widowControl w:val="0"/>
        <w:numPr>
          <w:ilvl w:val="1"/>
          <w:numId w:val="23"/>
        </w:numPr>
        <w:tabs>
          <w:tab w:val="left" w:pos="539"/>
        </w:tabs>
        <w:autoSpaceDE w:val="0"/>
        <w:autoSpaceDN w:val="0"/>
        <w:ind w:left="538" w:hanging="421"/>
        <w:jc w:val="both"/>
      </w:pPr>
      <w:r w:rsidRPr="005E141D">
        <w:rPr>
          <w:u w:val="single"/>
        </w:rPr>
        <w:t>Педагогические</w:t>
      </w:r>
      <w:r w:rsidRPr="005E141D">
        <w:rPr>
          <w:spacing w:val="-5"/>
          <w:u w:val="single"/>
        </w:rPr>
        <w:t xml:space="preserve"> </w:t>
      </w:r>
      <w:r w:rsidRPr="005E141D">
        <w:rPr>
          <w:u w:val="single"/>
        </w:rPr>
        <w:t>работники</w:t>
      </w:r>
      <w:r w:rsidRPr="005E141D">
        <w:rPr>
          <w:spacing w:val="-5"/>
          <w:u w:val="single"/>
        </w:rPr>
        <w:t xml:space="preserve"> </w:t>
      </w:r>
      <w:r w:rsidRPr="005E141D">
        <w:rPr>
          <w:u w:val="single"/>
        </w:rPr>
        <w:t>имеют дополнительно</w:t>
      </w:r>
      <w:r w:rsidRPr="005E141D">
        <w:rPr>
          <w:spacing w:val="-4"/>
          <w:u w:val="single"/>
        </w:rPr>
        <w:t xml:space="preserve"> </w:t>
      </w:r>
      <w:r w:rsidRPr="005E141D">
        <w:rPr>
          <w:u w:val="single"/>
        </w:rPr>
        <w:t>право</w:t>
      </w:r>
      <w:r w:rsidRPr="005E141D">
        <w:rPr>
          <w:spacing w:val="-4"/>
          <w:u w:val="single"/>
        </w:rPr>
        <w:t xml:space="preserve"> </w:t>
      </w:r>
      <w:r w:rsidRPr="005E141D">
        <w:rPr>
          <w:u w:val="single"/>
        </w:rPr>
        <w:t>на:</w:t>
      </w:r>
    </w:p>
    <w:p w:rsidR="00C72331" w:rsidRPr="005E141D" w:rsidRDefault="00C72331" w:rsidP="00752C90">
      <w:pPr>
        <w:pStyle w:val="aff1"/>
        <w:widowControl w:val="0"/>
        <w:numPr>
          <w:ilvl w:val="0"/>
          <w:numId w:val="33"/>
        </w:numPr>
        <w:tabs>
          <w:tab w:val="left" w:pos="839"/>
        </w:tabs>
        <w:autoSpaceDE w:val="0"/>
        <w:autoSpaceDN w:val="0"/>
        <w:ind w:right="254"/>
        <w:jc w:val="both"/>
      </w:pPr>
      <w:r w:rsidRPr="005E141D">
        <w:t>самостоятельное</w:t>
      </w:r>
      <w:r w:rsidRPr="005E141D">
        <w:rPr>
          <w:spacing w:val="1"/>
        </w:rPr>
        <w:t xml:space="preserve"> </w:t>
      </w:r>
      <w:r w:rsidRPr="005E141D">
        <w:t>определение</w:t>
      </w:r>
      <w:r w:rsidRPr="005E141D">
        <w:rPr>
          <w:spacing w:val="1"/>
        </w:rPr>
        <w:t xml:space="preserve"> </w:t>
      </w:r>
      <w:r w:rsidRPr="005E141D">
        <w:t>форм,</w:t>
      </w:r>
      <w:r w:rsidRPr="005E141D">
        <w:rPr>
          <w:spacing w:val="1"/>
        </w:rPr>
        <w:t xml:space="preserve"> </w:t>
      </w:r>
      <w:r w:rsidRPr="005E141D">
        <w:t>средств</w:t>
      </w:r>
      <w:r w:rsidRPr="005E141D">
        <w:rPr>
          <w:spacing w:val="1"/>
        </w:rPr>
        <w:t xml:space="preserve"> </w:t>
      </w:r>
      <w:r w:rsidRPr="005E141D">
        <w:t>и</w:t>
      </w:r>
      <w:r w:rsidRPr="005E141D">
        <w:rPr>
          <w:spacing w:val="1"/>
        </w:rPr>
        <w:t xml:space="preserve"> </w:t>
      </w:r>
      <w:r w:rsidRPr="005E141D">
        <w:t>методов</w:t>
      </w:r>
      <w:r w:rsidRPr="005E141D">
        <w:rPr>
          <w:spacing w:val="1"/>
        </w:rPr>
        <w:t xml:space="preserve"> </w:t>
      </w:r>
      <w:r w:rsidRPr="005E141D">
        <w:t>своей</w:t>
      </w:r>
      <w:r w:rsidRPr="005E141D">
        <w:rPr>
          <w:spacing w:val="1"/>
        </w:rPr>
        <w:t xml:space="preserve"> </w:t>
      </w:r>
      <w:r w:rsidRPr="005E141D">
        <w:t>педагогической</w:t>
      </w:r>
      <w:r w:rsidRPr="005E141D">
        <w:rPr>
          <w:spacing w:val="1"/>
        </w:rPr>
        <w:t xml:space="preserve"> </w:t>
      </w:r>
      <w:r w:rsidRPr="005E141D">
        <w:t>деятельности в рамках воспитательной концепции дошкольного образовательного</w:t>
      </w:r>
      <w:r w:rsidRPr="005E141D">
        <w:rPr>
          <w:spacing w:val="1"/>
        </w:rPr>
        <w:t xml:space="preserve"> </w:t>
      </w:r>
      <w:r w:rsidRPr="005E141D">
        <w:t>учреждения, а также</w:t>
      </w:r>
      <w:r w:rsidRPr="005E141D">
        <w:rPr>
          <w:spacing w:val="1"/>
        </w:rPr>
        <w:t xml:space="preserve"> </w:t>
      </w:r>
      <w:r w:rsidRPr="005E141D">
        <w:t>на</w:t>
      </w:r>
      <w:r w:rsidRPr="005E141D">
        <w:rPr>
          <w:spacing w:val="1"/>
        </w:rPr>
        <w:t xml:space="preserve"> </w:t>
      </w:r>
      <w:r w:rsidRPr="005E141D">
        <w:t>обращение,</w:t>
      </w:r>
      <w:r w:rsidRPr="005E141D">
        <w:rPr>
          <w:spacing w:val="1"/>
        </w:rPr>
        <w:t xml:space="preserve"> </w:t>
      </w:r>
      <w:r w:rsidRPr="005E141D">
        <w:t>при</w:t>
      </w:r>
      <w:r w:rsidRPr="005E141D">
        <w:rPr>
          <w:spacing w:val="1"/>
        </w:rPr>
        <w:t xml:space="preserve"> </w:t>
      </w:r>
      <w:r w:rsidRPr="005E141D">
        <w:t>необходимости, к</w:t>
      </w:r>
      <w:r w:rsidRPr="005E141D">
        <w:rPr>
          <w:spacing w:val="1"/>
        </w:rPr>
        <w:t xml:space="preserve"> </w:t>
      </w:r>
      <w:r w:rsidRPr="005E141D">
        <w:t>родителям</w:t>
      </w:r>
      <w:r w:rsidRPr="005E141D">
        <w:rPr>
          <w:spacing w:val="1"/>
        </w:rPr>
        <w:t xml:space="preserve"> </w:t>
      </w:r>
      <w:r w:rsidRPr="005E141D">
        <w:t>(законным</w:t>
      </w:r>
      <w:r w:rsidRPr="005E141D">
        <w:rPr>
          <w:spacing w:val="1"/>
        </w:rPr>
        <w:t xml:space="preserve"> </w:t>
      </w:r>
      <w:r w:rsidRPr="005E141D">
        <w:t>представителям)</w:t>
      </w:r>
      <w:r w:rsidRPr="005E141D">
        <w:rPr>
          <w:spacing w:val="-12"/>
        </w:rPr>
        <w:t xml:space="preserve"> </w:t>
      </w:r>
      <w:r w:rsidRPr="005E141D">
        <w:t>воспитанников</w:t>
      </w:r>
      <w:r w:rsidRPr="005E141D">
        <w:rPr>
          <w:spacing w:val="-8"/>
        </w:rPr>
        <w:t xml:space="preserve"> </w:t>
      </w:r>
      <w:r w:rsidRPr="005E141D">
        <w:t>для</w:t>
      </w:r>
      <w:r w:rsidRPr="005E141D">
        <w:rPr>
          <w:spacing w:val="-7"/>
        </w:rPr>
        <w:t xml:space="preserve"> </w:t>
      </w:r>
      <w:r w:rsidRPr="005E141D">
        <w:t>усиления</w:t>
      </w:r>
      <w:r w:rsidRPr="005E141D">
        <w:rPr>
          <w:spacing w:val="-11"/>
        </w:rPr>
        <w:t xml:space="preserve"> </w:t>
      </w:r>
      <w:r w:rsidRPr="005E141D">
        <w:t>контроля</w:t>
      </w:r>
      <w:r w:rsidRPr="005E141D">
        <w:rPr>
          <w:spacing w:val="-9"/>
        </w:rPr>
        <w:t xml:space="preserve"> </w:t>
      </w:r>
      <w:r w:rsidRPr="005E141D">
        <w:t>с</w:t>
      </w:r>
      <w:r w:rsidRPr="005E141D">
        <w:rPr>
          <w:spacing w:val="-12"/>
        </w:rPr>
        <w:t xml:space="preserve"> </w:t>
      </w:r>
      <w:r w:rsidRPr="005E141D">
        <w:t>их</w:t>
      </w:r>
      <w:r w:rsidRPr="005E141D">
        <w:rPr>
          <w:spacing w:val="-8"/>
        </w:rPr>
        <w:t xml:space="preserve"> </w:t>
      </w:r>
      <w:r w:rsidRPr="005E141D">
        <w:t>стороны</w:t>
      </w:r>
      <w:r w:rsidRPr="005E141D">
        <w:rPr>
          <w:spacing w:val="-11"/>
        </w:rPr>
        <w:t xml:space="preserve"> </w:t>
      </w:r>
      <w:r w:rsidRPr="005E141D">
        <w:t>за</w:t>
      </w:r>
      <w:r w:rsidRPr="005E141D">
        <w:rPr>
          <w:spacing w:val="-11"/>
        </w:rPr>
        <w:t xml:space="preserve"> </w:t>
      </w:r>
      <w:r w:rsidRPr="005E141D">
        <w:t>поведением</w:t>
      </w:r>
      <w:r w:rsidRPr="005E141D">
        <w:rPr>
          <w:spacing w:val="-11"/>
        </w:rPr>
        <w:t xml:space="preserve"> </w:t>
      </w:r>
      <w:r w:rsidRPr="005E141D">
        <w:t>и</w:t>
      </w:r>
      <w:r w:rsidRPr="005E141D">
        <w:rPr>
          <w:spacing w:val="-57"/>
        </w:rPr>
        <w:t xml:space="preserve"> </w:t>
      </w:r>
      <w:r w:rsidRPr="005E141D">
        <w:t>развитием</w:t>
      </w:r>
      <w:r w:rsidRPr="005E141D">
        <w:rPr>
          <w:spacing w:val="-2"/>
        </w:rPr>
        <w:t xml:space="preserve"> </w:t>
      </w:r>
      <w:r w:rsidRPr="005E141D">
        <w:t>детей;</w:t>
      </w:r>
    </w:p>
    <w:p w:rsidR="00C72331" w:rsidRPr="005E141D" w:rsidRDefault="00C72331" w:rsidP="00752C90">
      <w:pPr>
        <w:pStyle w:val="aff1"/>
        <w:widowControl w:val="0"/>
        <w:numPr>
          <w:ilvl w:val="0"/>
          <w:numId w:val="33"/>
        </w:numPr>
        <w:tabs>
          <w:tab w:val="left" w:pos="839"/>
        </w:tabs>
        <w:autoSpaceDE w:val="0"/>
        <w:autoSpaceDN w:val="0"/>
        <w:ind w:right="263"/>
        <w:jc w:val="both"/>
      </w:pPr>
      <w:r w:rsidRPr="005E141D">
        <w:t>свободное</w:t>
      </w:r>
      <w:r w:rsidRPr="005E141D">
        <w:rPr>
          <w:spacing w:val="-13"/>
        </w:rPr>
        <w:t xml:space="preserve"> </w:t>
      </w:r>
      <w:r w:rsidRPr="005E141D">
        <w:t>выражение</w:t>
      </w:r>
      <w:r w:rsidRPr="005E141D">
        <w:rPr>
          <w:spacing w:val="-12"/>
        </w:rPr>
        <w:t xml:space="preserve"> </w:t>
      </w:r>
      <w:r w:rsidRPr="005E141D">
        <w:t>своего</w:t>
      </w:r>
      <w:r w:rsidRPr="005E141D">
        <w:rPr>
          <w:spacing w:val="-11"/>
        </w:rPr>
        <w:t xml:space="preserve"> </w:t>
      </w:r>
      <w:r w:rsidRPr="005E141D">
        <w:t>мнения,</w:t>
      </w:r>
      <w:r w:rsidRPr="005E141D">
        <w:rPr>
          <w:spacing w:val="-12"/>
        </w:rPr>
        <w:t xml:space="preserve"> </w:t>
      </w:r>
      <w:r w:rsidRPr="005E141D">
        <w:t>свободу</w:t>
      </w:r>
      <w:r w:rsidRPr="005E141D">
        <w:rPr>
          <w:spacing w:val="-13"/>
        </w:rPr>
        <w:t xml:space="preserve"> </w:t>
      </w:r>
      <w:r w:rsidRPr="005E141D">
        <w:t>от</w:t>
      </w:r>
      <w:r w:rsidRPr="005E141D">
        <w:rPr>
          <w:spacing w:val="-10"/>
        </w:rPr>
        <w:t xml:space="preserve"> </w:t>
      </w:r>
      <w:r w:rsidRPr="005E141D">
        <w:t>вмешательства</w:t>
      </w:r>
      <w:r w:rsidRPr="005E141D">
        <w:rPr>
          <w:spacing w:val="-13"/>
        </w:rPr>
        <w:t xml:space="preserve"> </w:t>
      </w:r>
      <w:r w:rsidRPr="005E141D">
        <w:t>в</w:t>
      </w:r>
      <w:r w:rsidRPr="005E141D">
        <w:rPr>
          <w:spacing w:val="-11"/>
        </w:rPr>
        <w:t xml:space="preserve"> </w:t>
      </w:r>
      <w:r w:rsidRPr="005E141D">
        <w:t>профессиональную</w:t>
      </w:r>
      <w:r w:rsidRPr="005E141D">
        <w:rPr>
          <w:spacing w:val="-58"/>
        </w:rPr>
        <w:t xml:space="preserve"> </w:t>
      </w:r>
      <w:r w:rsidRPr="005E141D">
        <w:t>деятельность;</w:t>
      </w:r>
    </w:p>
    <w:p w:rsidR="00C72331" w:rsidRPr="005E141D" w:rsidRDefault="00C72331" w:rsidP="00752C90">
      <w:pPr>
        <w:pStyle w:val="aff1"/>
        <w:widowControl w:val="0"/>
        <w:numPr>
          <w:ilvl w:val="0"/>
          <w:numId w:val="33"/>
        </w:numPr>
        <w:tabs>
          <w:tab w:val="left" w:pos="839"/>
        </w:tabs>
        <w:autoSpaceDE w:val="0"/>
        <w:autoSpaceDN w:val="0"/>
        <w:ind w:right="262"/>
        <w:jc w:val="both"/>
      </w:pPr>
      <w:r w:rsidRPr="005E141D">
        <w:t>обращение</w:t>
      </w:r>
      <w:r w:rsidRPr="005E141D">
        <w:rPr>
          <w:spacing w:val="1"/>
        </w:rPr>
        <w:t xml:space="preserve"> </w:t>
      </w:r>
      <w:r w:rsidRPr="005E141D">
        <w:t>в</w:t>
      </w:r>
      <w:r w:rsidRPr="005E141D">
        <w:rPr>
          <w:spacing w:val="1"/>
        </w:rPr>
        <w:t xml:space="preserve"> </w:t>
      </w:r>
      <w:r w:rsidRPr="005E141D">
        <w:t>комиссию</w:t>
      </w:r>
      <w:r w:rsidRPr="005E141D">
        <w:rPr>
          <w:spacing w:val="1"/>
        </w:rPr>
        <w:t xml:space="preserve"> </w:t>
      </w:r>
      <w:r w:rsidRPr="005E141D">
        <w:t>по</w:t>
      </w:r>
      <w:r w:rsidRPr="005E141D">
        <w:rPr>
          <w:spacing w:val="1"/>
        </w:rPr>
        <w:t xml:space="preserve"> </w:t>
      </w:r>
      <w:r w:rsidRPr="005E141D">
        <w:t>урегулированию</w:t>
      </w:r>
      <w:r w:rsidRPr="005E141D">
        <w:rPr>
          <w:spacing w:val="1"/>
        </w:rPr>
        <w:t xml:space="preserve"> </w:t>
      </w:r>
      <w:r w:rsidRPr="005E141D">
        <w:t>споров</w:t>
      </w:r>
      <w:r w:rsidRPr="005E141D">
        <w:rPr>
          <w:spacing w:val="1"/>
        </w:rPr>
        <w:t xml:space="preserve"> </w:t>
      </w:r>
      <w:r w:rsidRPr="005E141D">
        <w:t>между</w:t>
      </w:r>
      <w:r w:rsidRPr="005E141D">
        <w:rPr>
          <w:spacing w:val="1"/>
        </w:rPr>
        <w:t xml:space="preserve"> </w:t>
      </w:r>
      <w:r w:rsidRPr="005E141D">
        <w:t>участниками</w:t>
      </w:r>
      <w:r w:rsidRPr="005E141D">
        <w:rPr>
          <w:spacing w:val="1"/>
        </w:rPr>
        <w:t xml:space="preserve"> </w:t>
      </w:r>
      <w:r w:rsidRPr="005E141D">
        <w:t>образовательных отношений;</w:t>
      </w:r>
    </w:p>
    <w:p w:rsidR="00C72331" w:rsidRPr="005E141D" w:rsidRDefault="00C72331" w:rsidP="00752C90">
      <w:pPr>
        <w:pStyle w:val="aff1"/>
        <w:widowControl w:val="0"/>
        <w:numPr>
          <w:ilvl w:val="0"/>
          <w:numId w:val="33"/>
        </w:numPr>
        <w:tabs>
          <w:tab w:val="left" w:pos="839"/>
        </w:tabs>
        <w:autoSpaceDE w:val="0"/>
        <w:autoSpaceDN w:val="0"/>
        <w:ind w:right="258"/>
        <w:jc w:val="both"/>
      </w:pPr>
      <w:r w:rsidRPr="005E141D">
        <w:t>творческую инициативу, разработку и применение авторских программ и методов</w:t>
      </w:r>
      <w:r w:rsidRPr="005E141D">
        <w:rPr>
          <w:spacing w:val="1"/>
        </w:rPr>
        <w:t xml:space="preserve"> </w:t>
      </w:r>
      <w:r w:rsidRPr="005E141D">
        <w:t>обучения</w:t>
      </w:r>
      <w:r w:rsidRPr="005E141D">
        <w:rPr>
          <w:spacing w:val="-2"/>
        </w:rPr>
        <w:t xml:space="preserve"> </w:t>
      </w:r>
      <w:r w:rsidRPr="005E141D">
        <w:t>и</w:t>
      </w:r>
      <w:r w:rsidRPr="005E141D">
        <w:rPr>
          <w:spacing w:val="-1"/>
        </w:rPr>
        <w:t xml:space="preserve"> </w:t>
      </w:r>
      <w:r w:rsidRPr="005E141D">
        <w:t>воспитания</w:t>
      </w:r>
      <w:r w:rsidRPr="005E141D">
        <w:rPr>
          <w:spacing w:val="-4"/>
        </w:rPr>
        <w:t xml:space="preserve"> </w:t>
      </w:r>
      <w:r w:rsidRPr="005E141D">
        <w:t>в</w:t>
      </w:r>
      <w:r w:rsidRPr="005E141D">
        <w:rPr>
          <w:spacing w:val="-2"/>
        </w:rPr>
        <w:t xml:space="preserve"> </w:t>
      </w:r>
      <w:r w:rsidRPr="005E141D">
        <w:t>пределах реализуемой</w:t>
      </w:r>
      <w:r w:rsidRPr="005E141D">
        <w:rPr>
          <w:spacing w:val="-1"/>
        </w:rPr>
        <w:t xml:space="preserve"> </w:t>
      </w:r>
      <w:r w:rsidRPr="005E141D">
        <w:t>образовательной</w:t>
      </w:r>
      <w:r w:rsidRPr="005E141D">
        <w:rPr>
          <w:spacing w:val="-3"/>
        </w:rPr>
        <w:t xml:space="preserve"> </w:t>
      </w:r>
      <w:r w:rsidRPr="005E141D">
        <w:t>программы;</w:t>
      </w:r>
    </w:p>
    <w:p w:rsidR="00C72331" w:rsidRPr="005E141D" w:rsidRDefault="00C72331" w:rsidP="00752C90">
      <w:pPr>
        <w:pStyle w:val="aff1"/>
        <w:widowControl w:val="0"/>
        <w:numPr>
          <w:ilvl w:val="0"/>
          <w:numId w:val="33"/>
        </w:numPr>
        <w:tabs>
          <w:tab w:val="left" w:pos="839"/>
        </w:tabs>
        <w:autoSpaceDE w:val="0"/>
        <w:autoSpaceDN w:val="0"/>
        <w:spacing w:before="1"/>
        <w:ind w:right="263"/>
        <w:jc w:val="both"/>
      </w:pPr>
      <w:r w:rsidRPr="005E141D">
        <w:t>выбор</w:t>
      </w:r>
      <w:r w:rsidRPr="005E141D">
        <w:rPr>
          <w:spacing w:val="1"/>
        </w:rPr>
        <w:t xml:space="preserve"> </w:t>
      </w:r>
      <w:r w:rsidRPr="005E141D">
        <w:t>учебных</w:t>
      </w:r>
      <w:r w:rsidRPr="005E141D">
        <w:rPr>
          <w:spacing w:val="1"/>
        </w:rPr>
        <w:t xml:space="preserve"> </w:t>
      </w:r>
      <w:r w:rsidRPr="005E141D">
        <w:t>пособий,</w:t>
      </w:r>
      <w:r w:rsidRPr="005E141D">
        <w:rPr>
          <w:spacing w:val="1"/>
        </w:rPr>
        <w:t xml:space="preserve"> </w:t>
      </w:r>
      <w:r w:rsidRPr="005E141D">
        <w:t>материалов</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средств</w:t>
      </w:r>
      <w:r w:rsidRPr="005E141D">
        <w:rPr>
          <w:spacing w:val="1"/>
        </w:rPr>
        <w:t xml:space="preserve"> </w:t>
      </w:r>
      <w:r w:rsidRPr="005E141D">
        <w:t>обучения</w:t>
      </w:r>
      <w:r w:rsidRPr="005E141D">
        <w:rPr>
          <w:spacing w:val="1"/>
        </w:rPr>
        <w:t xml:space="preserve"> </w:t>
      </w:r>
      <w:r w:rsidRPr="005E141D">
        <w:t>и</w:t>
      </w:r>
      <w:r w:rsidRPr="005E141D">
        <w:rPr>
          <w:spacing w:val="1"/>
        </w:rPr>
        <w:t xml:space="preserve"> </w:t>
      </w:r>
      <w:r w:rsidRPr="005E141D">
        <w:t>воспитания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образовательной</w:t>
      </w:r>
      <w:r w:rsidRPr="005E141D">
        <w:rPr>
          <w:spacing w:val="1"/>
        </w:rPr>
        <w:t xml:space="preserve"> </w:t>
      </w:r>
      <w:r w:rsidRPr="005E141D">
        <w:t>программой</w:t>
      </w:r>
      <w:r w:rsidRPr="005E141D">
        <w:rPr>
          <w:spacing w:val="1"/>
        </w:rPr>
        <w:t xml:space="preserve"> </w:t>
      </w:r>
      <w:r w:rsidRPr="005E141D">
        <w:t>ДОУ</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1"/>
        </w:rPr>
        <w:t xml:space="preserve"> </w:t>
      </w:r>
      <w:r w:rsidRPr="005E141D">
        <w:t>законодательством</w:t>
      </w:r>
      <w:r w:rsidRPr="005E141D">
        <w:rPr>
          <w:spacing w:val="-3"/>
        </w:rPr>
        <w:t xml:space="preserve"> </w:t>
      </w:r>
      <w:r w:rsidRPr="005E141D">
        <w:t>об образовании;</w:t>
      </w:r>
    </w:p>
    <w:p w:rsidR="00C72331" w:rsidRPr="005E141D" w:rsidRDefault="00C72331" w:rsidP="00752C90">
      <w:pPr>
        <w:pStyle w:val="aff1"/>
        <w:widowControl w:val="0"/>
        <w:numPr>
          <w:ilvl w:val="0"/>
          <w:numId w:val="33"/>
        </w:numPr>
        <w:tabs>
          <w:tab w:val="left" w:pos="839"/>
        </w:tabs>
        <w:autoSpaceDE w:val="0"/>
        <w:autoSpaceDN w:val="0"/>
        <w:ind w:right="261"/>
        <w:jc w:val="both"/>
      </w:pPr>
      <w:r w:rsidRPr="005E141D">
        <w:t>участие</w:t>
      </w:r>
      <w:r w:rsidRPr="005E141D">
        <w:rPr>
          <w:spacing w:val="1"/>
        </w:rPr>
        <w:t xml:space="preserve"> </w:t>
      </w:r>
      <w:r w:rsidRPr="005E141D">
        <w:t>в</w:t>
      </w:r>
      <w:r w:rsidRPr="005E141D">
        <w:rPr>
          <w:spacing w:val="1"/>
        </w:rPr>
        <w:t xml:space="preserve"> </w:t>
      </w:r>
      <w:r w:rsidRPr="005E141D">
        <w:t>разработке</w:t>
      </w:r>
      <w:r w:rsidRPr="005E141D">
        <w:rPr>
          <w:spacing w:val="1"/>
        </w:rPr>
        <w:t xml:space="preserve"> </w:t>
      </w:r>
      <w:r w:rsidRPr="005E141D">
        <w:t>образовательных</w:t>
      </w:r>
      <w:r w:rsidRPr="005E141D">
        <w:rPr>
          <w:spacing w:val="1"/>
        </w:rPr>
        <w:t xml:space="preserve"> </w:t>
      </w:r>
      <w:r w:rsidRPr="005E141D">
        <w:t>программ,</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учебных</w:t>
      </w:r>
      <w:r w:rsidRPr="005E141D">
        <w:rPr>
          <w:spacing w:val="1"/>
        </w:rPr>
        <w:t xml:space="preserve"> </w:t>
      </w:r>
      <w:r w:rsidRPr="005E141D">
        <w:t>планов,</w:t>
      </w:r>
      <w:r w:rsidRPr="005E141D">
        <w:rPr>
          <w:spacing w:val="1"/>
        </w:rPr>
        <w:t xml:space="preserve"> </w:t>
      </w:r>
      <w:r w:rsidRPr="005E141D">
        <w:t>методических материалов</w:t>
      </w:r>
      <w:r w:rsidRPr="005E141D">
        <w:rPr>
          <w:spacing w:val="-2"/>
        </w:rPr>
        <w:t xml:space="preserve"> </w:t>
      </w:r>
      <w:r w:rsidRPr="005E141D">
        <w:t>и</w:t>
      </w:r>
      <w:r w:rsidRPr="005E141D">
        <w:rPr>
          <w:spacing w:val="-1"/>
        </w:rPr>
        <w:t xml:space="preserve"> </w:t>
      </w:r>
      <w:r w:rsidRPr="005E141D">
        <w:t>иных</w:t>
      </w:r>
      <w:r w:rsidRPr="005E141D">
        <w:rPr>
          <w:spacing w:val="1"/>
        </w:rPr>
        <w:t xml:space="preserve"> </w:t>
      </w:r>
      <w:r w:rsidRPr="005E141D">
        <w:t>компонентов</w:t>
      </w:r>
      <w:r w:rsidRPr="005E141D">
        <w:rPr>
          <w:spacing w:val="-5"/>
        </w:rPr>
        <w:t xml:space="preserve"> </w:t>
      </w:r>
      <w:r w:rsidRPr="005E141D">
        <w:t>образовательных</w:t>
      </w:r>
      <w:r w:rsidRPr="005E141D">
        <w:rPr>
          <w:spacing w:val="-2"/>
        </w:rPr>
        <w:t xml:space="preserve"> </w:t>
      </w:r>
      <w:r w:rsidRPr="005E141D">
        <w:t>программ;</w:t>
      </w:r>
    </w:p>
    <w:p w:rsidR="00C72331" w:rsidRPr="005E141D" w:rsidRDefault="00C72331" w:rsidP="00752C90">
      <w:pPr>
        <w:pStyle w:val="aff1"/>
        <w:widowControl w:val="0"/>
        <w:numPr>
          <w:ilvl w:val="0"/>
          <w:numId w:val="33"/>
        </w:numPr>
        <w:tabs>
          <w:tab w:val="left" w:pos="839"/>
        </w:tabs>
        <w:autoSpaceDE w:val="0"/>
        <w:autoSpaceDN w:val="0"/>
        <w:ind w:right="262"/>
        <w:jc w:val="both"/>
      </w:pPr>
      <w:r w:rsidRPr="005E141D">
        <w:t>осуществление</w:t>
      </w:r>
      <w:r w:rsidRPr="005E141D">
        <w:rPr>
          <w:spacing w:val="1"/>
        </w:rPr>
        <w:t xml:space="preserve"> </w:t>
      </w:r>
      <w:r w:rsidRPr="005E141D">
        <w:t>научной,</w:t>
      </w:r>
      <w:r w:rsidRPr="005E141D">
        <w:rPr>
          <w:spacing w:val="1"/>
        </w:rPr>
        <w:t xml:space="preserve"> </w:t>
      </w:r>
      <w:r w:rsidRPr="005E141D">
        <w:t>творческой,</w:t>
      </w:r>
      <w:r w:rsidRPr="005E141D">
        <w:rPr>
          <w:spacing w:val="1"/>
        </w:rPr>
        <w:t xml:space="preserve"> </w:t>
      </w:r>
      <w:r w:rsidRPr="005E141D">
        <w:t>исследовательской</w:t>
      </w:r>
      <w:r w:rsidRPr="005E141D">
        <w:rPr>
          <w:spacing w:val="1"/>
        </w:rPr>
        <w:t xml:space="preserve"> </w:t>
      </w:r>
      <w:r w:rsidRPr="005E141D">
        <w:t>деятельности,</w:t>
      </w:r>
      <w:r w:rsidRPr="005E141D">
        <w:rPr>
          <w:spacing w:val="1"/>
        </w:rPr>
        <w:t xml:space="preserve"> </w:t>
      </w:r>
      <w:r w:rsidRPr="005E141D">
        <w:t>участие</w:t>
      </w:r>
      <w:r w:rsidRPr="005E141D">
        <w:rPr>
          <w:spacing w:val="1"/>
        </w:rPr>
        <w:t xml:space="preserve"> </w:t>
      </w:r>
      <w:r w:rsidRPr="005E141D">
        <w:t>в</w:t>
      </w:r>
      <w:r w:rsidRPr="005E141D">
        <w:rPr>
          <w:spacing w:val="1"/>
        </w:rPr>
        <w:t xml:space="preserve"> </w:t>
      </w:r>
      <w:r w:rsidRPr="005E141D">
        <w:t>экспериментальной</w:t>
      </w:r>
      <w:r w:rsidRPr="005E141D">
        <w:rPr>
          <w:spacing w:val="1"/>
        </w:rPr>
        <w:t xml:space="preserve"> </w:t>
      </w:r>
      <w:r w:rsidRPr="005E141D">
        <w:t>и</w:t>
      </w:r>
      <w:r w:rsidRPr="005E141D">
        <w:rPr>
          <w:spacing w:val="1"/>
        </w:rPr>
        <w:t xml:space="preserve"> </w:t>
      </w:r>
      <w:r w:rsidRPr="005E141D">
        <w:t>международной</w:t>
      </w:r>
      <w:r w:rsidRPr="005E141D">
        <w:rPr>
          <w:spacing w:val="1"/>
        </w:rPr>
        <w:t xml:space="preserve"> </w:t>
      </w:r>
      <w:r w:rsidRPr="005E141D">
        <w:t>деятельности,</w:t>
      </w:r>
      <w:r w:rsidRPr="005E141D">
        <w:rPr>
          <w:spacing w:val="1"/>
        </w:rPr>
        <w:t xml:space="preserve"> </w:t>
      </w:r>
      <w:r w:rsidRPr="005E141D">
        <w:t>разработках</w:t>
      </w:r>
      <w:r w:rsidRPr="005E141D">
        <w:rPr>
          <w:spacing w:val="1"/>
        </w:rPr>
        <w:t xml:space="preserve"> </w:t>
      </w:r>
      <w:r w:rsidRPr="005E141D">
        <w:t>и</w:t>
      </w:r>
      <w:r w:rsidRPr="005E141D">
        <w:rPr>
          <w:spacing w:val="1"/>
        </w:rPr>
        <w:t xml:space="preserve"> </w:t>
      </w:r>
      <w:r w:rsidRPr="005E141D">
        <w:t>во</w:t>
      </w:r>
      <w:r w:rsidRPr="005E141D">
        <w:rPr>
          <w:spacing w:val="1"/>
        </w:rPr>
        <w:t xml:space="preserve"> </w:t>
      </w:r>
      <w:r w:rsidRPr="005E141D">
        <w:t>внедрении</w:t>
      </w:r>
      <w:r w:rsidRPr="005E141D">
        <w:rPr>
          <w:spacing w:val="-57"/>
        </w:rPr>
        <w:t xml:space="preserve"> </w:t>
      </w:r>
      <w:r w:rsidRPr="005E141D">
        <w:t>инноваций;</w:t>
      </w:r>
    </w:p>
    <w:p w:rsidR="00C72331" w:rsidRPr="005E141D" w:rsidRDefault="00C72331" w:rsidP="00752C90">
      <w:pPr>
        <w:pStyle w:val="aff1"/>
        <w:widowControl w:val="0"/>
        <w:numPr>
          <w:ilvl w:val="0"/>
          <w:numId w:val="33"/>
        </w:numPr>
        <w:tabs>
          <w:tab w:val="left" w:pos="839"/>
        </w:tabs>
        <w:autoSpaceDE w:val="0"/>
        <w:autoSpaceDN w:val="0"/>
        <w:ind w:right="253"/>
        <w:jc w:val="both"/>
      </w:pPr>
      <w:r w:rsidRPr="005E141D">
        <w:t>бесплатное</w:t>
      </w:r>
      <w:r w:rsidRPr="005E141D">
        <w:rPr>
          <w:spacing w:val="1"/>
        </w:rPr>
        <w:t xml:space="preserve"> </w:t>
      </w:r>
      <w:r w:rsidRPr="005E141D">
        <w:t>пользование</w:t>
      </w:r>
      <w:r w:rsidRPr="005E141D">
        <w:rPr>
          <w:spacing w:val="1"/>
        </w:rPr>
        <w:t xml:space="preserve"> </w:t>
      </w:r>
      <w:r w:rsidRPr="005E141D">
        <w:t>библиотеками</w:t>
      </w:r>
      <w:r w:rsidRPr="005E141D">
        <w:rPr>
          <w:spacing w:val="1"/>
        </w:rPr>
        <w:t xml:space="preserve"> </w:t>
      </w:r>
      <w:r w:rsidRPr="005E141D">
        <w:t>и</w:t>
      </w:r>
      <w:r w:rsidRPr="005E141D">
        <w:rPr>
          <w:spacing w:val="1"/>
        </w:rPr>
        <w:t xml:space="preserve"> </w:t>
      </w:r>
      <w:r w:rsidRPr="005E141D">
        <w:t>информационными</w:t>
      </w:r>
      <w:r w:rsidRPr="005E141D">
        <w:rPr>
          <w:spacing w:val="1"/>
        </w:rPr>
        <w:t xml:space="preserve"> </w:t>
      </w:r>
      <w:r w:rsidRPr="005E141D">
        <w:t>ресурсами,</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доступ в порядке, установленном локальными нормативными актами дошкольного</w:t>
      </w:r>
      <w:r w:rsidRPr="005E141D">
        <w:rPr>
          <w:spacing w:val="1"/>
        </w:rPr>
        <w:t xml:space="preserve"> </w:t>
      </w:r>
      <w:r w:rsidRPr="005E141D">
        <w:t>образовательного учреждения, к информационно-телекоммуникационным сетям и</w:t>
      </w:r>
      <w:r w:rsidRPr="005E141D">
        <w:rPr>
          <w:spacing w:val="1"/>
        </w:rPr>
        <w:t xml:space="preserve"> </w:t>
      </w:r>
      <w:r w:rsidRPr="005E141D">
        <w:t>базам</w:t>
      </w:r>
      <w:r w:rsidRPr="005E141D">
        <w:rPr>
          <w:spacing w:val="1"/>
        </w:rPr>
        <w:t xml:space="preserve"> </w:t>
      </w:r>
      <w:r w:rsidRPr="005E141D">
        <w:t>данных,</w:t>
      </w:r>
      <w:r w:rsidRPr="005E141D">
        <w:rPr>
          <w:spacing w:val="1"/>
        </w:rPr>
        <w:t xml:space="preserve"> </w:t>
      </w:r>
      <w:r w:rsidRPr="005E141D">
        <w:t>учебным</w:t>
      </w:r>
      <w:r w:rsidRPr="005E141D">
        <w:rPr>
          <w:spacing w:val="1"/>
        </w:rPr>
        <w:t xml:space="preserve"> </w:t>
      </w:r>
      <w:r w:rsidRPr="005E141D">
        <w:t>и</w:t>
      </w:r>
      <w:r w:rsidRPr="005E141D">
        <w:rPr>
          <w:spacing w:val="1"/>
        </w:rPr>
        <w:t xml:space="preserve"> </w:t>
      </w:r>
      <w:r w:rsidRPr="005E141D">
        <w:t>методическим</w:t>
      </w:r>
      <w:r w:rsidRPr="005E141D">
        <w:rPr>
          <w:spacing w:val="1"/>
        </w:rPr>
        <w:t xml:space="preserve"> </w:t>
      </w:r>
      <w:r w:rsidRPr="005E141D">
        <w:t>материалам,</w:t>
      </w:r>
      <w:r w:rsidRPr="005E141D">
        <w:rPr>
          <w:spacing w:val="1"/>
        </w:rPr>
        <w:t xml:space="preserve"> </w:t>
      </w:r>
      <w:r w:rsidRPr="005E141D">
        <w:t>материально-техническим</w:t>
      </w:r>
      <w:r w:rsidRPr="005E141D">
        <w:rPr>
          <w:spacing w:val="1"/>
        </w:rPr>
        <w:t xml:space="preserve"> </w:t>
      </w:r>
      <w:r w:rsidRPr="005E141D">
        <w:t>средствам</w:t>
      </w:r>
      <w:r w:rsidRPr="005E141D">
        <w:rPr>
          <w:spacing w:val="1"/>
        </w:rPr>
        <w:t xml:space="preserve"> </w:t>
      </w:r>
      <w:r w:rsidRPr="005E141D">
        <w:t>обеспечения</w:t>
      </w:r>
      <w:r w:rsidRPr="005E141D">
        <w:rPr>
          <w:spacing w:val="1"/>
        </w:rPr>
        <w:t xml:space="preserve"> </w:t>
      </w:r>
      <w:r w:rsidRPr="005E141D">
        <w:t>образовательной</w:t>
      </w:r>
      <w:r w:rsidRPr="005E141D">
        <w:rPr>
          <w:spacing w:val="1"/>
        </w:rPr>
        <w:t xml:space="preserve"> </w:t>
      </w:r>
      <w:r w:rsidRPr="005E141D">
        <w:t>деятельности,</w:t>
      </w:r>
      <w:r w:rsidRPr="005E141D">
        <w:rPr>
          <w:spacing w:val="1"/>
        </w:rPr>
        <w:t xml:space="preserve"> </w:t>
      </w:r>
      <w:r w:rsidRPr="005E141D">
        <w:t>необходимым</w:t>
      </w:r>
      <w:r w:rsidRPr="005E141D">
        <w:rPr>
          <w:spacing w:val="1"/>
        </w:rPr>
        <w:t xml:space="preserve"> </w:t>
      </w:r>
      <w:r w:rsidRPr="005E141D">
        <w:t>для</w:t>
      </w:r>
      <w:r w:rsidRPr="005E141D">
        <w:rPr>
          <w:spacing w:val="-57"/>
        </w:rPr>
        <w:t xml:space="preserve"> </w:t>
      </w:r>
      <w:r w:rsidRPr="005E141D">
        <w:t>качественного</w:t>
      </w:r>
      <w:r w:rsidRPr="005E141D">
        <w:rPr>
          <w:spacing w:val="-7"/>
        </w:rPr>
        <w:t xml:space="preserve"> </w:t>
      </w:r>
      <w:r w:rsidRPr="005E141D">
        <w:t>осуществления</w:t>
      </w:r>
      <w:r w:rsidRPr="005E141D">
        <w:rPr>
          <w:spacing w:val="-7"/>
        </w:rPr>
        <w:t xml:space="preserve"> </w:t>
      </w:r>
      <w:r w:rsidRPr="005E141D">
        <w:t>педагогической</w:t>
      </w:r>
      <w:r w:rsidRPr="005E141D">
        <w:rPr>
          <w:spacing w:val="-8"/>
        </w:rPr>
        <w:t xml:space="preserve"> </w:t>
      </w:r>
      <w:r w:rsidRPr="005E141D">
        <w:t>или</w:t>
      </w:r>
      <w:r w:rsidRPr="005E141D">
        <w:rPr>
          <w:spacing w:val="-8"/>
        </w:rPr>
        <w:t xml:space="preserve"> </w:t>
      </w:r>
      <w:r w:rsidRPr="005E141D">
        <w:t>исследовательской</w:t>
      </w:r>
      <w:r w:rsidRPr="005E141D">
        <w:rPr>
          <w:spacing w:val="-6"/>
        </w:rPr>
        <w:t xml:space="preserve"> </w:t>
      </w:r>
      <w:r w:rsidRPr="005E141D">
        <w:t>деятельности</w:t>
      </w:r>
      <w:r w:rsidRPr="005E141D">
        <w:rPr>
          <w:spacing w:val="-7"/>
        </w:rPr>
        <w:t xml:space="preserve"> </w:t>
      </w:r>
      <w:r w:rsidRPr="005E141D">
        <w:t>в</w:t>
      </w:r>
      <w:r w:rsidRPr="005E141D">
        <w:rPr>
          <w:spacing w:val="-58"/>
        </w:rPr>
        <w:t xml:space="preserve"> </w:t>
      </w:r>
      <w:r w:rsidRPr="005E141D">
        <w:t>детском</w:t>
      </w:r>
      <w:r w:rsidRPr="005E141D">
        <w:rPr>
          <w:spacing w:val="-2"/>
        </w:rPr>
        <w:t xml:space="preserve"> </w:t>
      </w:r>
      <w:r w:rsidRPr="005E141D">
        <w:t>саду;</w:t>
      </w:r>
    </w:p>
    <w:p w:rsidR="00C72331" w:rsidRPr="005E141D" w:rsidRDefault="00C72331" w:rsidP="00752C90">
      <w:pPr>
        <w:pStyle w:val="aff1"/>
        <w:widowControl w:val="0"/>
        <w:numPr>
          <w:ilvl w:val="0"/>
          <w:numId w:val="33"/>
        </w:numPr>
        <w:tabs>
          <w:tab w:val="left" w:pos="839"/>
        </w:tabs>
        <w:autoSpaceDE w:val="0"/>
        <w:autoSpaceDN w:val="0"/>
        <w:spacing w:before="1"/>
        <w:ind w:right="257"/>
        <w:jc w:val="both"/>
      </w:pPr>
      <w:r w:rsidRPr="005E141D">
        <w:t>участие в обсуждении вопросов, относящихся к деятельности детского сада, в том</w:t>
      </w:r>
      <w:r w:rsidRPr="005E141D">
        <w:rPr>
          <w:spacing w:val="1"/>
        </w:rPr>
        <w:t xml:space="preserve"> </w:t>
      </w:r>
      <w:r w:rsidRPr="005E141D">
        <w:t>числе</w:t>
      </w:r>
      <w:r w:rsidRPr="005E141D">
        <w:rPr>
          <w:spacing w:val="-2"/>
        </w:rPr>
        <w:t xml:space="preserve"> </w:t>
      </w:r>
      <w:r w:rsidRPr="005E141D">
        <w:t>через органы управления и</w:t>
      </w:r>
      <w:r w:rsidRPr="005E141D">
        <w:rPr>
          <w:spacing w:val="-1"/>
        </w:rPr>
        <w:t xml:space="preserve"> </w:t>
      </w:r>
      <w:r w:rsidRPr="005E141D">
        <w:t>общественные</w:t>
      </w:r>
      <w:r w:rsidRPr="005E141D">
        <w:rPr>
          <w:spacing w:val="-2"/>
        </w:rPr>
        <w:t xml:space="preserve"> </w:t>
      </w:r>
      <w:r w:rsidRPr="005E141D">
        <w:t>организации;</w:t>
      </w:r>
    </w:p>
    <w:p w:rsidR="00C72331" w:rsidRPr="005E141D" w:rsidRDefault="00C72331" w:rsidP="00752C90">
      <w:pPr>
        <w:pStyle w:val="aff1"/>
        <w:widowControl w:val="0"/>
        <w:numPr>
          <w:ilvl w:val="0"/>
          <w:numId w:val="33"/>
        </w:numPr>
        <w:tabs>
          <w:tab w:val="left" w:pos="839"/>
        </w:tabs>
        <w:autoSpaceDE w:val="0"/>
        <w:autoSpaceDN w:val="0"/>
        <w:ind w:right="260"/>
        <w:jc w:val="both"/>
      </w:pPr>
      <w:r w:rsidRPr="005E141D">
        <w:t>защиту</w:t>
      </w:r>
      <w:r w:rsidRPr="005E141D">
        <w:rPr>
          <w:spacing w:val="1"/>
        </w:rPr>
        <w:t xml:space="preserve"> </w:t>
      </w:r>
      <w:r w:rsidRPr="005E141D">
        <w:t>профессиональной</w:t>
      </w:r>
      <w:r w:rsidRPr="005E141D">
        <w:rPr>
          <w:spacing w:val="1"/>
        </w:rPr>
        <w:t xml:space="preserve"> </w:t>
      </w:r>
      <w:r w:rsidRPr="005E141D">
        <w:t>чести</w:t>
      </w:r>
      <w:r w:rsidRPr="005E141D">
        <w:rPr>
          <w:spacing w:val="1"/>
        </w:rPr>
        <w:t xml:space="preserve"> </w:t>
      </w:r>
      <w:r w:rsidRPr="005E141D">
        <w:t>и</w:t>
      </w:r>
      <w:r w:rsidRPr="005E141D">
        <w:rPr>
          <w:spacing w:val="1"/>
        </w:rPr>
        <w:t xml:space="preserve"> </w:t>
      </w:r>
      <w:r w:rsidRPr="005E141D">
        <w:t>достоинства,</w:t>
      </w:r>
      <w:r w:rsidRPr="005E141D">
        <w:rPr>
          <w:spacing w:val="1"/>
        </w:rPr>
        <w:t xml:space="preserve"> </w:t>
      </w:r>
      <w:r w:rsidRPr="005E141D">
        <w:t>на</w:t>
      </w:r>
      <w:r w:rsidRPr="005E141D">
        <w:rPr>
          <w:spacing w:val="1"/>
        </w:rPr>
        <w:t xml:space="preserve"> </w:t>
      </w:r>
      <w:r w:rsidRPr="005E141D">
        <w:t>справедливое</w:t>
      </w:r>
      <w:r w:rsidRPr="005E141D">
        <w:rPr>
          <w:spacing w:val="1"/>
        </w:rPr>
        <w:t xml:space="preserve"> </w:t>
      </w:r>
      <w:r w:rsidRPr="005E141D">
        <w:t>и</w:t>
      </w:r>
      <w:r w:rsidRPr="005E141D">
        <w:rPr>
          <w:spacing w:val="1"/>
        </w:rPr>
        <w:t xml:space="preserve"> </w:t>
      </w:r>
      <w:r w:rsidRPr="005E141D">
        <w:t>объективное</w:t>
      </w:r>
      <w:r w:rsidRPr="005E141D">
        <w:rPr>
          <w:spacing w:val="1"/>
        </w:rPr>
        <w:t xml:space="preserve"> </w:t>
      </w:r>
      <w:r w:rsidRPr="005E141D">
        <w:t>расследование</w:t>
      </w:r>
      <w:r w:rsidRPr="005E141D">
        <w:rPr>
          <w:spacing w:val="-2"/>
        </w:rPr>
        <w:t xml:space="preserve"> </w:t>
      </w:r>
      <w:r w:rsidRPr="005E141D">
        <w:t>нарушения норм</w:t>
      </w:r>
      <w:r w:rsidRPr="005E141D">
        <w:rPr>
          <w:spacing w:val="-1"/>
        </w:rPr>
        <w:t xml:space="preserve"> </w:t>
      </w:r>
      <w:r w:rsidRPr="005E141D">
        <w:t>профессиональной</w:t>
      </w:r>
      <w:r w:rsidRPr="005E141D">
        <w:rPr>
          <w:spacing w:val="-1"/>
        </w:rPr>
        <w:t xml:space="preserve"> </w:t>
      </w:r>
      <w:r w:rsidRPr="005E141D">
        <w:t>этики;</w:t>
      </w:r>
    </w:p>
    <w:p w:rsidR="00C72331" w:rsidRPr="005E141D" w:rsidRDefault="00C72331" w:rsidP="00752C90">
      <w:pPr>
        <w:pStyle w:val="aff1"/>
        <w:widowControl w:val="0"/>
        <w:numPr>
          <w:ilvl w:val="0"/>
          <w:numId w:val="33"/>
        </w:numPr>
        <w:tabs>
          <w:tab w:val="left" w:pos="839"/>
        </w:tabs>
        <w:autoSpaceDE w:val="0"/>
        <w:autoSpaceDN w:val="0"/>
        <w:ind w:hanging="361"/>
        <w:jc w:val="both"/>
      </w:pPr>
      <w:r w:rsidRPr="005E141D">
        <w:t>право</w:t>
      </w:r>
      <w:r w:rsidRPr="005E141D">
        <w:rPr>
          <w:spacing w:val="-5"/>
        </w:rPr>
        <w:t xml:space="preserve"> </w:t>
      </w:r>
      <w:r w:rsidRPr="005E141D">
        <w:t>на</w:t>
      </w:r>
      <w:r w:rsidRPr="005E141D">
        <w:rPr>
          <w:spacing w:val="-4"/>
        </w:rPr>
        <w:t xml:space="preserve"> </w:t>
      </w:r>
      <w:r w:rsidRPr="005E141D">
        <w:t>сокращенную</w:t>
      </w:r>
      <w:r w:rsidRPr="005E141D">
        <w:rPr>
          <w:spacing w:val="2"/>
        </w:rPr>
        <w:t xml:space="preserve"> </w:t>
      </w:r>
      <w:r w:rsidRPr="005E141D">
        <w:t>продолжительность</w:t>
      </w:r>
      <w:r w:rsidRPr="005E141D">
        <w:rPr>
          <w:spacing w:val="-3"/>
        </w:rPr>
        <w:t xml:space="preserve"> </w:t>
      </w:r>
      <w:r w:rsidRPr="005E141D">
        <w:t>рабочего</w:t>
      </w:r>
      <w:r w:rsidRPr="005E141D">
        <w:rPr>
          <w:spacing w:val="-4"/>
        </w:rPr>
        <w:t xml:space="preserve"> </w:t>
      </w:r>
      <w:r w:rsidRPr="005E141D">
        <w:t>времени;</w:t>
      </w:r>
    </w:p>
    <w:p w:rsidR="00C72331" w:rsidRPr="005E141D" w:rsidRDefault="00C72331" w:rsidP="00752C90">
      <w:pPr>
        <w:pStyle w:val="aff1"/>
        <w:widowControl w:val="0"/>
        <w:numPr>
          <w:ilvl w:val="0"/>
          <w:numId w:val="33"/>
        </w:numPr>
        <w:tabs>
          <w:tab w:val="left" w:pos="839"/>
        </w:tabs>
        <w:autoSpaceDE w:val="0"/>
        <w:autoSpaceDN w:val="0"/>
        <w:ind w:right="261"/>
        <w:jc w:val="both"/>
      </w:pPr>
      <w:r w:rsidRPr="005E141D">
        <w:t>право</w:t>
      </w:r>
      <w:r w:rsidRPr="005E141D">
        <w:rPr>
          <w:spacing w:val="1"/>
        </w:rPr>
        <w:t xml:space="preserve"> </w:t>
      </w:r>
      <w:r w:rsidRPr="005E141D">
        <w:t>на</w:t>
      </w:r>
      <w:r w:rsidRPr="005E141D">
        <w:rPr>
          <w:spacing w:val="1"/>
        </w:rPr>
        <w:t xml:space="preserve"> </w:t>
      </w:r>
      <w:r w:rsidRPr="005E141D">
        <w:t>дополнительное</w:t>
      </w:r>
      <w:r w:rsidRPr="005E141D">
        <w:rPr>
          <w:spacing w:val="1"/>
        </w:rPr>
        <w:t xml:space="preserve"> </w:t>
      </w:r>
      <w:r w:rsidRPr="005E141D">
        <w:t>профессиональное</w:t>
      </w:r>
      <w:r w:rsidRPr="005E141D">
        <w:rPr>
          <w:spacing w:val="1"/>
        </w:rPr>
        <w:t xml:space="preserve"> </w:t>
      </w:r>
      <w:r w:rsidRPr="005E141D">
        <w:t>образование</w:t>
      </w:r>
      <w:r w:rsidRPr="005E141D">
        <w:rPr>
          <w:spacing w:val="1"/>
        </w:rPr>
        <w:t xml:space="preserve"> </w:t>
      </w:r>
      <w:r w:rsidRPr="005E141D">
        <w:t>по</w:t>
      </w:r>
      <w:r w:rsidRPr="005E141D">
        <w:rPr>
          <w:spacing w:val="1"/>
        </w:rPr>
        <w:t xml:space="preserve"> </w:t>
      </w:r>
      <w:r w:rsidRPr="005E141D">
        <w:t>профилю</w:t>
      </w:r>
      <w:r w:rsidRPr="005E141D">
        <w:rPr>
          <w:spacing w:val="1"/>
        </w:rPr>
        <w:t xml:space="preserve"> </w:t>
      </w:r>
      <w:r w:rsidRPr="005E141D">
        <w:t>педагогической</w:t>
      </w:r>
      <w:r w:rsidRPr="005E141D">
        <w:rPr>
          <w:spacing w:val="-1"/>
        </w:rPr>
        <w:t xml:space="preserve"> </w:t>
      </w:r>
      <w:r w:rsidRPr="005E141D">
        <w:t>деятельности не</w:t>
      </w:r>
      <w:r w:rsidRPr="005E141D">
        <w:rPr>
          <w:spacing w:val="-2"/>
        </w:rPr>
        <w:t xml:space="preserve"> </w:t>
      </w:r>
      <w:r w:rsidRPr="005E141D">
        <w:t>реже</w:t>
      </w:r>
      <w:r w:rsidRPr="005E141D">
        <w:rPr>
          <w:spacing w:val="-2"/>
        </w:rPr>
        <w:t xml:space="preserve"> </w:t>
      </w:r>
      <w:r w:rsidRPr="005E141D">
        <w:t>чем</w:t>
      </w:r>
      <w:r w:rsidRPr="005E141D">
        <w:rPr>
          <w:spacing w:val="-1"/>
        </w:rPr>
        <w:t xml:space="preserve"> </w:t>
      </w:r>
      <w:r w:rsidRPr="005E141D">
        <w:t>один</w:t>
      </w:r>
      <w:r w:rsidRPr="005E141D">
        <w:rPr>
          <w:spacing w:val="-1"/>
        </w:rPr>
        <w:t xml:space="preserve"> </w:t>
      </w:r>
      <w:r w:rsidRPr="005E141D">
        <w:t>раз в</w:t>
      </w:r>
      <w:r w:rsidRPr="005E141D">
        <w:rPr>
          <w:spacing w:val="-2"/>
        </w:rPr>
        <w:t xml:space="preserve"> </w:t>
      </w:r>
      <w:r w:rsidRPr="005E141D">
        <w:t>три</w:t>
      </w:r>
      <w:r w:rsidRPr="005E141D">
        <w:rPr>
          <w:spacing w:val="1"/>
        </w:rPr>
        <w:t xml:space="preserve"> </w:t>
      </w:r>
      <w:r w:rsidRPr="005E141D">
        <w:t>года;</w:t>
      </w:r>
    </w:p>
    <w:p w:rsidR="00C72331" w:rsidRPr="005E141D" w:rsidRDefault="00C72331" w:rsidP="00752C90">
      <w:pPr>
        <w:pStyle w:val="aff1"/>
        <w:widowControl w:val="0"/>
        <w:numPr>
          <w:ilvl w:val="0"/>
          <w:numId w:val="33"/>
        </w:numPr>
        <w:tabs>
          <w:tab w:val="left" w:pos="839"/>
        </w:tabs>
        <w:autoSpaceDE w:val="0"/>
        <w:autoSpaceDN w:val="0"/>
        <w:ind w:hanging="361"/>
        <w:jc w:val="both"/>
      </w:pPr>
      <w:r w:rsidRPr="005E141D">
        <w:t>ежегодный</w:t>
      </w:r>
      <w:r w:rsidRPr="005E141D">
        <w:rPr>
          <w:spacing w:val="-5"/>
        </w:rPr>
        <w:t xml:space="preserve"> </w:t>
      </w:r>
      <w:r w:rsidRPr="005E141D">
        <w:t>основной</w:t>
      </w:r>
      <w:r w:rsidRPr="005E141D">
        <w:rPr>
          <w:spacing w:val="-2"/>
        </w:rPr>
        <w:t xml:space="preserve"> </w:t>
      </w:r>
      <w:r w:rsidRPr="005E141D">
        <w:t>удлиненный</w:t>
      </w:r>
      <w:r w:rsidRPr="005E141D">
        <w:rPr>
          <w:spacing w:val="-4"/>
        </w:rPr>
        <w:t xml:space="preserve"> </w:t>
      </w:r>
      <w:r w:rsidRPr="005E141D">
        <w:t>оплачиваемый</w:t>
      </w:r>
      <w:r w:rsidRPr="005E141D">
        <w:rPr>
          <w:spacing w:val="-5"/>
        </w:rPr>
        <w:t xml:space="preserve"> </w:t>
      </w:r>
      <w:r w:rsidRPr="005E141D">
        <w:t>отпуск;</w:t>
      </w:r>
    </w:p>
    <w:p w:rsidR="00C72331" w:rsidRPr="005E141D" w:rsidRDefault="00C72331" w:rsidP="00752C90">
      <w:pPr>
        <w:pStyle w:val="aff1"/>
        <w:widowControl w:val="0"/>
        <w:numPr>
          <w:ilvl w:val="0"/>
          <w:numId w:val="33"/>
        </w:numPr>
        <w:tabs>
          <w:tab w:val="left" w:pos="839"/>
        </w:tabs>
        <w:autoSpaceDE w:val="0"/>
        <w:autoSpaceDN w:val="0"/>
        <w:spacing w:before="1"/>
        <w:ind w:right="263"/>
        <w:jc w:val="both"/>
      </w:pPr>
      <w:r w:rsidRPr="005E141D">
        <w:t>длительный отпуск сроком до одного года не реже чем через каждые десять лет</w:t>
      </w:r>
      <w:r w:rsidRPr="005E141D">
        <w:rPr>
          <w:spacing w:val="1"/>
        </w:rPr>
        <w:t xml:space="preserve"> </w:t>
      </w:r>
      <w:r w:rsidRPr="005E141D">
        <w:t>непрерывной</w:t>
      </w:r>
      <w:r w:rsidRPr="005E141D">
        <w:rPr>
          <w:spacing w:val="-1"/>
        </w:rPr>
        <w:t xml:space="preserve"> </w:t>
      </w:r>
      <w:r w:rsidRPr="005E141D">
        <w:t>педагогической работы;</w:t>
      </w:r>
    </w:p>
    <w:p w:rsidR="00C72331" w:rsidRPr="005E141D" w:rsidRDefault="00C72331" w:rsidP="00752C90">
      <w:pPr>
        <w:pStyle w:val="aff1"/>
        <w:widowControl w:val="0"/>
        <w:numPr>
          <w:ilvl w:val="0"/>
          <w:numId w:val="33"/>
        </w:numPr>
        <w:tabs>
          <w:tab w:val="left" w:pos="839"/>
        </w:tabs>
        <w:autoSpaceDE w:val="0"/>
        <w:autoSpaceDN w:val="0"/>
        <w:ind w:right="260"/>
        <w:jc w:val="both"/>
      </w:pPr>
      <w:r w:rsidRPr="005E141D">
        <w:t>досрочное</w:t>
      </w:r>
      <w:r w:rsidRPr="005E141D">
        <w:rPr>
          <w:spacing w:val="61"/>
        </w:rPr>
        <w:t xml:space="preserve"> </w:t>
      </w:r>
      <w:r w:rsidRPr="005E141D">
        <w:t>назначение</w:t>
      </w:r>
      <w:r w:rsidRPr="005E141D">
        <w:rPr>
          <w:spacing w:val="61"/>
        </w:rPr>
        <w:t xml:space="preserve"> </w:t>
      </w:r>
      <w:r w:rsidRPr="005E141D">
        <w:t xml:space="preserve">страховой  </w:t>
      </w:r>
      <w:r w:rsidRPr="005E141D">
        <w:rPr>
          <w:spacing w:val="1"/>
        </w:rPr>
        <w:t xml:space="preserve"> </w:t>
      </w:r>
      <w:r w:rsidRPr="005E141D">
        <w:t xml:space="preserve">пенсии  </w:t>
      </w:r>
      <w:r w:rsidRPr="005E141D">
        <w:rPr>
          <w:spacing w:val="1"/>
        </w:rPr>
        <w:t xml:space="preserve"> </w:t>
      </w:r>
      <w:r w:rsidRPr="005E141D">
        <w:t xml:space="preserve">по  </w:t>
      </w:r>
      <w:r w:rsidRPr="005E141D">
        <w:rPr>
          <w:spacing w:val="1"/>
        </w:rPr>
        <w:t xml:space="preserve"> </w:t>
      </w:r>
      <w:r w:rsidRPr="005E141D">
        <w:t xml:space="preserve">старости  </w:t>
      </w:r>
      <w:r w:rsidRPr="005E141D">
        <w:rPr>
          <w:spacing w:val="1"/>
        </w:rPr>
        <w:t xml:space="preserve"> </w:t>
      </w:r>
      <w:r w:rsidRPr="005E141D">
        <w:t xml:space="preserve">в  </w:t>
      </w:r>
      <w:r w:rsidRPr="005E141D">
        <w:rPr>
          <w:spacing w:val="1"/>
        </w:rPr>
        <w:t xml:space="preserve"> </w:t>
      </w:r>
      <w:r w:rsidRPr="005E141D">
        <w:t>порядке,</w:t>
      </w:r>
      <w:r w:rsidRPr="005E141D">
        <w:rPr>
          <w:spacing w:val="1"/>
        </w:rPr>
        <w:t xml:space="preserve"> </w:t>
      </w:r>
      <w:r w:rsidRPr="005E141D">
        <w:t xml:space="preserve">установленном </w:t>
      </w:r>
      <w:r w:rsidRPr="005E141D">
        <w:lastRenderedPageBreak/>
        <w:t>законодательством Российской</w:t>
      </w:r>
      <w:r w:rsidRPr="005E141D">
        <w:rPr>
          <w:spacing w:val="-1"/>
        </w:rPr>
        <w:t xml:space="preserve"> </w:t>
      </w:r>
      <w:r w:rsidRPr="005E141D">
        <w:t>Федерации;</w:t>
      </w:r>
    </w:p>
    <w:p w:rsidR="00C72331" w:rsidRPr="005E141D" w:rsidRDefault="00C72331" w:rsidP="00752C90">
      <w:pPr>
        <w:pStyle w:val="aff1"/>
        <w:widowControl w:val="0"/>
        <w:numPr>
          <w:ilvl w:val="0"/>
          <w:numId w:val="33"/>
        </w:numPr>
        <w:tabs>
          <w:tab w:val="left" w:pos="839"/>
        </w:tabs>
        <w:autoSpaceDE w:val="0"/>
        <w:autoSpaceDN w:val="0"/>
        <w:ind w:right="259"/>
        <w:jc w:val="both"/>
      </w:pPr>
      <w:r w:rsidRPr="005E141D">
        <w:t>предоставление</w:t>
      </w:r>
      <w:r w:rsidRPr="005E141D">
        <w:rPr>
          <w:spacing w:val="1"/>
        </w:rPr>
        <w:t xml:space="preserve"> </w:t>
      </w:r>
      <w:r w:rsidRPr="005E141D">
        <w:t>педагогическим</w:t>
      </w:r>
      <w:r w:rsidRPr="005E141D">
        <w:rPr>
          <w:spacing w:val="1"/>
        </w:rPr>
        <w:t xml:space="preserve"> </w:t>
      </w:r>
      <w:r w:rsidRPr="005E141D">
        <w:t>работникам,</w:t>
      </w:r>
      <w:r w:rsidRPr="005E141D">
        <w:rPr>
          <w:spacing w:val="1"/>
        </w:rPr>
        <w:t xml:space="preserve"> </w:t>
      </w:r>
      <w:r w:rsidRPr="005E141D">
        <w:t>состоящим</w:t>
      </w:r>
      <w:r w:rsidRPr="005E141D">
        <w:rPr>
          <w:spacing w:val="1"/>
        </w:rPr>
        <w:t xml:space="preserve"> </w:t>
      </w:r>
      <w:r w:rsidRPr="005E141D">
        <w:t>на</w:t>
      </w:r>
      <w:r w:rsidRPr="005E141D">
        <w:rPr>
          <w:spacing w:val="1"/>
        </w:rPr>
        <w:t xml:space="preserve"> </w:t>
      </w:r>
      <w:r w:rsidRPr="005E141D">
        <w:t>учете</w:t>
      </w:r>
      <w:r w:rsidRPr="005E141D">
        <w:rPr>
          <w:spacing w:val="1"/>
        </w:rPr>
        <w:t xml:space="preserve"> </w:t>
      </w:r>
      <w:r w:rsidRPr="005E141D">
        <w:t>в</w:t>
      </w:r>
      <w:r w:rsidRPr="005E141D">
        <w:rPr>
          <w:spacing w:val="1"/>
        </w:rPr>
        <w:t xml:space="preserve"> </w:t>
      </w:r>
      <w:r w:rsidRPr="005E141D">
        <w:t>качестве</w:t>
      </w:r>
      <w:r w:rsidRPr="005E141D">
        <w:rPr>
          <w:spacing w:val="1"/>
        </w:rPr>
        <w:t xml:space="preserve"> </w:t>
      </w:r>
      <w:r w:rsidRPr="005E141D">
        <w:t>нуждающихся в жилых помещениях, вне очереди жилых помещений по договорам</w:t>
      </w:r>
      <w:r w:rsidRPr="005E141D">
        <w:rPr>
          <w:spacing w:val="1"/>
        </w:rPr>
        <w:t xml:space="preserve"> </w:t>
      </w:r>
      <w:r w:rsidRPr="005E141D">
        <w:t>социального</w:t>
      </w:r>
      <w:r w:rsidRPr="005E141D">
        <w:rPr>
          <w:spacing w:val="1"/>
        </w:rPr>
        <w:t xml:space="preserve"> </w:t>
      </w:r>
      <w:r w:rsidRPr="005E141D">
        <w:t>найма,</w:t>
      </w:r>
      <w:r w:rsidRPr="005E141D">
        <w:rPr>
          <w:spacing w:val="1"/>
        </w:rPr>
        <w:t xml:space="preserve"> </w:t>
      </w:r>
      <w:r w:rsidRPr="005E141D">
        <w:t>право</w:t>
      </w:r>
      <w:r w:rsidRPr="005E141D">
        <w:rPr>
          <w:spacing w:val="1"/>
        </w:rPr>
        <w:t xml:space="preserve"> </w:t>
      </w:r>
      <w:r w:rsidRPr="005E141D">
        <w:t>на</w:t>
      </w:r>
      <w:r w:rsidRPr="005E141D">
        <w:rPr>
          <w:spacing w:val="1"/>
        </w:rPr>
        <w:t xml:space="preserve"> </w:t>
      </w:r>
      <w:r w:rsidRPr="005E141D">
        <w:t>предоставление</w:t>
      </w:r>
      <w:r w:rsidRPr="005E141D">
        <w:rPr>
          <w:spacing w:val="1"/>
        </w:rPr>
        <w:t xml:space="preserve"> </w:t>
      </w:r>
      <w:r w:rsidRPr="005E141D">
        <w:t>жилых</w:t>
      </w:r>
      <w:r w:rsidRPr="005E141D">
        <w:rPr>
          <w:spacing w:val="1"/>
        </w:rPr>
        <w:t xml:space="preserve"> </w:t>
      </w:r>
      <w:r w:rsidRPr="005E141D">
        <w:t>помещений</w:t>
      </w:r>
      <w:r w:rsidRPr="005E141D">
        <w:rPr>
          <w:spacing w:val="1"/>
        </w:rPr>
        <w:t xml:space="preserve"> </w:t>
      </w:r>
      <w:r w:rsidRPr="005E141D">
        <w:t>специализированного</w:t>
      </w:r>
      <w:r w:rsidRPr="005E141D">
        <w:rPr>
          <w:spacing w:val="-4"/>
        </w:rPr>
        <w:t xml:space="preserve"> </w:t>
      </w:r>
      <w:r w:rsidRPr="005E141D">
        <w:t>жилищного</w:t>
      </w:r>
      <w:r w:rsidRPr="005E141D">
        <w:rPr>
          <w:spacing w:val="-3"/>
        </w:rPr>
        <w:t xml:space="preserve"> </w:t>
      </w:r>
      <w:r w:rsidRPr="005E141D">
        <w:t>фонда;</w:t>
      </w:r>
    </w:p>
    <w:p w:rsidR="00C72331" w:rsidRPr="005E141D" w:rsidRDefault="00C72331" w:rsidP="00752C90">
      <w:pPr>
        <w:pStyle w:val="aff1"/>
        <w:widowControl w:val="0"/>
        <w:numPr>
          <w:ilvl w:val="0"/>
          <w:numId w:val="33"/>
        </w:numPr>
        <w:tabs>
          <w:tab w:val="left" w:pos="839"/>
        </w:tabs>
        <w:autoSpaceDE w:val="0"/>
        <w:autoSpaceDN w:val="0"/>
        <w:ind w:right="257"/>
        <w:jc w:val="both"/>
      </w:pPr>
      <w:r w:rsidRPr="005E141D">
        <w:t>иные трудовые права, меры социальной поддержки, установленные федеральными</w:t>
      </w:r>
      <w:r w:rsidRPr="005E141D">
        <w:rPr>
          <w:spacing w:val="1"/>
        </w:rPr>
        <w:t xml:space="preserve"> </w:t>
      </w:r>
      <w:r w:rsidRPr="005E141D">
        <w:t>законами</w:t>
      </w:r>
      <w:r w:rsidRPr="005E141D">
        <w:rPr>
          <w:spacing w:val="-2"/>
        </w:rPr>
        <w:t xml:space="preserve"> </w:t>
      </w:r>
      <w:r w:rsidRPr="005E141D">
        <w:t>и</w:t>
      </w:r>
      <w:r w:rsidRPr="005E141D">
        <w:rPr>
          <w:spacing w:val="-3"/>
        </w:rPr>
        <w:t xml:space="preserve"> </w:t>
      </w:r>
      <w:r w:rsidRPr="005E141D">
        <w:t>законодательными</w:t>
      </w:r>
      <w:r w:rsidRPr="005E141D">
        <w:rPr>
          <w:spacing w:val="-1"/>
        </w:rPr>
        <w:t xml:space="preserve"> </w:t>
      </w:r>
      <w:r w:rsidRPr="005E141D">
        <w:t>актами</w:t>
      </w:r>
      <w:r w:rsidRPr="005E141D">
        <w:rPr>
          <w:spacing w:val="-1"/>
        </w:rPr>
        <w:t xml:space="preserve"> </w:t>
      </w:r>
      <w:r w:rsidRPr="005E141D">
        <w:t>субъектов</w:t>
      </w:r>
      <w:r w:rsidRPr="005E141D">
        <w:rPr>
          <w:spacing w:val="-2"/>
        </w:rPr>
        <w:t xml:space="preserve"> </w:t>
      </w:r>
      <w:r w:rsidRPr="005E141D">
        <w:t>Российской</w:t>
      </w:r>
      <w:r w:rsidRPr="005E141D">
        <w:rPr>
          <w:spacing w:val="-1"/>
        </w:rPr>
        <w:t xml:space="preserve"> </w:t>
      </w:r>
      <w:r w:rsidRPr="005E141D">
        <w:t>Федерации.</w:t>
      </w:r>
    </w:p>
    <w:p w:rsidR="00C72331" w:rsidRPr="005E141D" w:rsidRDefault="00C72331" w:rsidP="00752C90">
      <w:pPr>
        <w:pStyle w:val="aff1"/>
        <w:widowControl w:val="0"/>
        <w:numPr>
          <w:ilvl w:val="1"/>
          <w:numId w:val="23"/>
        </w:numPr>
        <w:tabs>
          <w:tab w:val="left" w:pos="539"/>
        </w:tabs>
        <w:autoSpaceDE w:val="0"/>
        <w:autoSpaceDN w:val="0"/>
        <w:ind w:left="538" w:hanging="421"/>
        <w:jc w:val="both"/>
      </w:pPr>
      <w:r w:rsidRPr="005E141D">
        <w:rPr>
          <w:u w:val="single"/>
        </w:rPr>
        <w:t>Ответственность</w:t>
      </w:r>
      <w:r w:rsidRPr="005E141D">
        <w:rPr>
          <w:spacing w:val="-4"/>
          <w:u w:val="single"/>
        </w:rPr>
        <w:t xml:space="preserve"> </w:t>
      </w:r>
      <w:r w:rsidRPr="005E141D">
        <w:rPr>
          <w:u w:val="single"/>
        </w:rPr>
        <w:t>работников:</w:t>
      </w:r>
    </w:p>
    <w:p w:rsidR="00C72331" w:rsidRPr="005E141D" w:rsidRDefault="00C72331" w:rsidP="00752C90">
      <w:pPr>
        <w:pStyle w:val="aff1"/>
        <w:widowControl w:val="0"/>
        <w:numPr>
          <w:ilvl w:val="0"/>
          <w:numId w:val="32"/>
        </w:numPr>
        <w:tabs>
          <w:tab w:val="left" w:pos="839"/>
        </w:tabs>
        <w:autoSpaceDE w:val="0"/>
        <w:autoSpaceDN w:val="0"/>
        <w:ind w:right="259"/>
        <w:jc w:val="both"/>
      </w:pPr>
      <w:r w:rsidRPr="005E141D">
        <w:t>нарушение</w:t>
      </w:r>
      <w:r w:rsidRPr="005E141D">
        <w:rPr>
          <w:spacing w:val="-7"/>
        </w:rPr>
        <w:t xml:space="preserve"> </w:t>
      </w:r>
      <w:r w:rsidRPr="005E141D">
        <w:t>трудовой</w:t>
      </w:r>
      <w:r w:rsidRPr="005E141D">
        <w:rPr>
          <w:spacing w:val="-5"/>
        </w:rPr>
        <w:t xml:space="preserve"> </w:t>
      </w:r>
      <w:r w:rsidRPr="005E141D">
        <w:t>дисциплины,</w:t>
      </w:r>
      <w:r w:rsidRPr="005E141D">
        <w:rPr>
          <w:spacing w:val="-6"/>
        </w:rPr>
        <w:t xml:space="preserve"> </w:t>
      </w:r>
      <w:r w:rsidRPr="005E141D">
        <w:t>влечет</w:t>
      </w:r>
      <w:r w:rsidRPr="005E141D">
        <w:rPr>
          <w:spacing w:val="-6"/>
        </w:rPr>
        <w:t xml:space="preserve"> </w:t>
      </w:r>
      <w:r w:rsidRPr="005E141D">
        <w:t>за</w:t>
      </w:r>
      <w:r w:rsidRPr="005E141D">
        <w:rPr>
          <w:spacing w:val="-4"/>
        </w:rPr>
        <w:t xml:space="preserve"> </w:t>
      </w:r>
      <w:r w:rsidRPr="005E141D">
        <w:t>собой</w:t>
      </w:r>
      <w:r w:rsidRPr="005E141D">
        <w:rPr>
          <w:spacing w:val="-5"/>
        </w:rPr>
        <w:t xml:space="preserve"> </w:t>
      </w:r>
      <w:r w:rsidRPr="005E141D">
        <w:t>применение</w:t>
      </w:r>
      <w:r w:rsidRPr="005E141D">
        <w:rPr>
          <w:spacing w:val="-7"/>
        </w:rPr>
        <w:t xml:space="preserve"> </w:t>
      </w:r>
      <w:r w:rsidRPr="005E141D">
        <w:t>мер</w:t>
      </w:r>
      <w:r w:rsidRPr="005E141D">
        <w:rPr>
          <w:spacing w:val="-6"/>
        </w:rPr>
        <w:t xml:space="preserve"> </w:t>
      </w:r>
      <w:r w:rsidRPr="005E141D">
        <w:t>дисциплинарного</w:t>
      </w:r>
      <w:r w:rsidRPr="005E141D">
        <w:rPr>
          <w:spacing w:val="-57"/>
        </w:rPr>
        <w:t xml:space="preserve"> </w:t>
      </w:r>
      <w:r w:rsidRPr="005E141D">
        <w:t>или общественного воздействия, а также применение иных мер, предусмотренных</w:t>
      </w:r>
      <w:r w:rsidRPr="005E141D">
        <w:rPr>
          <w:spacing w:val="1"/>
        </w:rPr>
        <w:t xml:space="preserve"> </w:t>
      </w:r>
      <w:r w:rsidRPr="005E141D">
        <w:t>действующим</w:t>
      </w:r>
      <w:r w:rsidRPr="005E141D">
        <w:rPr>
          <w:spacing w:val="-2"/>
        </w:rPr>
        <w:t xml:space="preserve"> </w:t>
      </w:r>
      <w:r w:rsidRPr="005E141D">
        <w:t>законодательством;</w:t>
      </w:r>
    </w:p>
    <w:p w:rsidR="00C72331" w:rsidRPr="005E141D" w:rsidRDefault="00C72331" w:rsidP="00752C90">
      <w:pPr>
        <w:pStyle w:val="aff1"/>
        <w:widowControl w:val="0"/>
        <w:numPr>
          <w:ilvl w:val="0"/>
          <w:numId w:val="32"/>
        </w:numPr>
        <w:tabs>
          <w:tab w:val="left" w:pos="839"/>
        </w:tabs>
        <w:autoSpaceDE w:val="0"/>
        <w:autoSpaceDN w:val="0"/>
        <w:spacing w:before="79"/>
        <w:ind w:right="253"/>
        <w:jc w:val="both"/>
      </w:pPr>
      <w:r w:rsidRPr="005E141D">
        <w:t>педагогические</w:t>
      </w:r>
      <w:r w:rsidRPr="008D17D7">
        <w:rPr>
          <w:spacing w:val="1"/>
        </w:rPr>
        <w:t xml:space="preserve"> </w:t>
      </w:r>
      <w:r w:rsidRPr="005E141D">
        <w:t>работники</w:t>
      </w:r>
      <w:r w:rsidRPr="008D17D7">
        <w:rPr>
          <w:spacing w:val="1"/>
        </w:rPr>
        <w:t xml:space="preserve"> </w:t>
      </w:r>
      <w:r w:rsidRPr="005E141D">
        <w:t>несут</w:t>
      </w:r>
      <w:r w:rsidRPr="008D17D7">
        <w:rPr>
          <w:spacing w:val="1"/>
        </w:rPr>
        <w:t xml:space="preserve"> </w:t>
      </w:r>
      <w:r w:rsidRPr="005E141D">
        <w:t>ответственность</w:t>
      </w:r>
      <w:r w:rsidRPr="008D17D7">
        <w:rPr>
          <w:spacing w:val="1"/>
        </w:rPr>
        <w:t xml:space="preserve"> </w:t>
      </w:r>
      <w:r w:rsidRPr="005E141D">
        <w:t>в</w:t>
      </w:r>
      <w:r w:rsidRPr="008D17D7">
        <w:rPr>
          <w:spacing w:val="1"/>
        </w:rPr>
        <w:t xml:space="preserve"> </w:t>
      </w:r>
      <w:r w:rsidRPr="005E141D">
        <w:t>установленном</w:t>
      </w:r>
      <w:r w:rsidRPr="008D17D7">
        <w:rPr>
          <w:spacing w:val="1"/>
        </w:rPr>
        <w:t xml:space="preserve"> </w:t>
      </w:r>
      <w:r w:rsidRPr="005E141D">
        <w:t>законодательством Российской Федерации порядке за несоблюдение прав и свобод</w:t>
      </w:r>
      <w:r w:rsidRPr="008D17D7">
        <w:rPr>
          <w:spacing w:val="1"/>
        </w:rPr>
        <w:t xml:space="preserve"> </w:t>
      </w:r>
      <w:r w:rsidRPr="005E141D">
        <w:t>воспитанников, родителей (законных представителей) воспитанников, за реализацию</w:t>
      </w:r>
      <w:r w:rsidRPr="008D17D7">
        <w:rPr>
          <w:spacing w:val="-57"/>
        </w:rPr>
        <w:t xml:space="preserve"> </w:t>
      </w:r>
      <w:r w:rsidRPr="005E141D">
        <w:t>не</w:t>
      </w:r>
      <w:r w:rsidRPr="008D17D7">
        <w:rPr>
          <w:spacing w:val="-13"/>
        </w:rPr>
        <w:t xml:space="preserve"> </w:t>
      </w:r>
      <w:r w:rsidRPr="005E141D">
        <w:t>в</w:t>
      </w:r>
      <w:r w:rsidRPr="008D17D7">
        <w:rPr>
          <w:spacing w:val="-13"/>
        </w:rPr>
        <w:t xml:space="preserve"> </w:t>
      </w:r>
      <w:r w:rsidRPr="005E141D">
        <w:t>полном</w:t>
      </w:r>
      <w:r w:rsidRPr="008D17D7">
        <w:rPr>
          <w:spacing w:val="-12"/>
        </w:rPr>
        <w:t xml:space="preserve"> </w:t>
      </w:r>
      <w:r w:rsidRPr="005E141D">
        <w:t>объеме</w:t>
      </w:r>
      <w:r w:rsidRPr="008D17D7">
        <w:rPr>
          <w:spacing w:val="-13"/>
        </w:rPr>
        <w:t xml:space="preserve"> </w:t>
      </w:r>
      <w:r w:rsidRPr="005E141D">
        <w:t>образовательной</w:t>
      </w:r>
      <w:r w:rsidRPr="008D17D7">
        <w:rPr>
          <w:spacing w:val="-10"/>
        </w:rPr>
        <w:t xml:space="preserve"> </w:t>
      </w:r>
      <w:r w:rsidRPr="005E141D">
        <w:t>программы</w:t>
      </w:r>
      <w:r w:rsidRPr="008D17D7">
        <w:rPr>
          <w:spacing w:val="-13"/>
        </w:rPr>
        <w:t xml:space="preserve"> </w:t>
      </w:r>
      <w:r w:rsidRPr="005E141D">
        <w:t>в</w:t>
      </w:r>
      <w:r w:rsidRPr="008D17D7">
        <w:rPr>
          <w:spacing w:val="-12"/>
        </w:rPr>
        <w:t xml:space="preserve"> </w:t>
      </w:r>
      <w:r w:rsidRPr="005E141D">
        <w:t>соответствии</w:t>
      </w:r>
      <w:r w:rsidRPr="008D17D7">
        <w:rPr>
          <w:spacing w:val="-11"/>
        </w:rPr>
        <w:t xml:space="preserve"> </w:t>
      </w:r>
      <w:r w:rsidRPr="005E141D">
        <w:t>с</w:t>
      </w:r>
      <w:r w:rsidRPr="008D17D7">
        <w:rPr>
          <w:spacing w:val="-10"/>
        </w:rPr>
        <w:t xml:space="preserve"> </w:t>
      </w:r>
      <w:r w:rsidRPr="005E141D">
        <w:t>учебным</w:t>
      </w:r>
      <w:r w:rsidRPr="008D17D7">
        <w:rPr>
          <w:spacing w:val="-13"/>
        </w:rPr>
        <w:t xml:space="preserve"> </w:t>
      </w:r>
      <w:r w:rsidRPr="005E141D">
        <w:t>планом,</w:t>
      </w:r>
      <w:r w:rsidRPr="008D17D7">
        <w:rPr>
          <w:spacing w:val="-12"/>
        </w:rPr>
        <w:t xml:space="preserve"> </w:t>
      </w:r>
      <w:r w:rsidRPr="005E141D">
        <w:t>закачество обучения и соответствие ФГОС ДО, за жизнь и здоровье воспитанников в</w:t>
      </w:r>
      <w:r w:rsidRPr="008D17D7">
        <w:rPr>
          <w:spacing w:val="1"/>
        </w:rPr>
        <w:t xml:space="preserve"> </w:t>
      </w:r>
      <w:r w:rsidRPr="005E141D">
        <w:t>дошкольном образовательном учреждении, на его территории, во время прогулок,</w:t>
      </w:r>
      <w:r w:rsidRPr="008D17D7">
        <w:rPr>
          <w:spacing w:val="1"/>
        </w:rPr>
        <w:t xml:space="preserve"> </w:t>
      </w:r>
      <w:r w:rsidRPr="005E141D">
        <w:t>экскурсий</w:t>
      </w:r>
      <w:r w:rsidRPr="008D17D7">
        <w:rPr>
          <w:spacing w:val="1"/>
        </w:rPr>
        <w:t xml:space="preserve"> </w:t>
      </w:r>
      <w:r w:rsidRPr="005E141D">
        <w:t>и</w:t>
      </w:r>
      <w:r w:rsidRPr="008D17D7">
        <w:rPr>
          <w:spacing w:val="1"/>
        </w:rPr>
        <w:t xml:space="preserve"> </w:t>
      </w:r>
      <w:r w:rsidRPr="005E141D">
        <w:t>т.п.,</w:t>
      </w:r>
      <w:r w:rsidRPr="008D17D7">
        <w:rPr>
          <w:spacing w:val="1"/>
        </w:rPr>
        <w:t xml:space="preserve"> </w:t>
      </w:r>
      <w:r w:rsidRPr="005E141D">
        <w:t>разглашение</w:t>
      </w:r>
      <w:r w:rsidRPr="008D17D7">
        <w:rPr>
          <w:spacing w:val="1"/>
        </w:rPr>
        <w:t xml:space="preserve"> </w:t>
      </w:r>
      <w:r w:rsidRPr="005E141D">
        <w:t>персональных</w:t>
      </w:r>
      <w:r w:rsidRPr="008D17D7">
        <w:rPr>
          <w:spacing w:val="1"/>
        </w:rPr>
        <w:t xml:space="preserve"> </w:t>
      </w:r>
      <w:r w:rsidRPr="005E141D">
        <w:t>данных</w:t>
      </w:r>
      <w:r w:rsidRPr="008D17D7">
        <w:rPr>
          <w:spacing w:val="1"/>
        </w:rPr>
        <w:t xml:space="preserve"> </w:t>
      </w:r>
      <w:r w:rsidRPr="005E141D">
        <w:t>участников</w:t>
      </w:r>
      <w:r w:rsidRPr="008D17D7">
        <w:rPr>
          <w:spacing w:val="1"/>
        </w:rPr>
        <w:t xml:space="preserve"> </w:t>
      </w:r>
      <w:r w:rsidRPr="005E141D">
        <w:t>воспитательно-образовательной</w:t>
      </w:r>
      <w:r w:rsidRPr="008D17D7">
        <w:rPr>
          <w:spacing w:val="1"/>
        </w:rPr>
        <w:t xml:space="preserve"> </w:t>
      </w:r>
      <w:r w:rsidRPr="005E141D">
        <w:t>деятельности,</w:t>
      </w:r>
      <w:r w:rsidRPr="008D17D7">
        <w:rPr>
          <w:spacing w:val="1"/>
        </w:rPr>
        <w:t xml:space="preserve"> </w:t>
      </w:r>
      <w:r w:rsidRPr="005E141D">
        <w:t>неоказание</w:t>
      </w:r>
      <w:r w:rsidRPr="008D17D7">
        <w:rPr>
          <w:spacing w:val="1"/>
        </w:rPr>
        <w:t xml:space="preserve"> </w:t>
      </w:r>
      <w:r w:rsidRPr="005E141D">
        <w:t>первой</w:t>
      </w:r>
      <w:r w:rsidRPr="008D17D7">
        <w:rPr>
          <w:spacing w:val="1"/>
        </w:rPr>
        <w:t xml:space="preserve"> </w:t>
      </w:r>
      <w:r w:rsidRPr="005E141D">
        <w:t>помощи</w:t>
      </w:r>
      <w:r w:rsidRPr="008D17D7">
        <w:rPr>
          <w:spacing w:val="1"/>
        </w:rPr>
        <w:t xml:space="preserve"> </w:t>
      </w:r>
      <w:r w:rsidRPr="005E141D">
        <w:t>пострадавшему</w:t>
      </w:r>
      <w:r w:rsidRPr="008D17D7">
        <w:rPr>
          <w:spacing w:val="-6"/>
        </w:rPr>
        <w:t xml:space="preserve"> </w:t>
      </w:r>
      <w:r w:rsidRPr="005E141D">
        <w:t>при несчастном</w:t>
      </w:r>
      <w:r w:rsidRPr="008D17D7">
        <w:rPr>
          <w:spacing w:val="-1"/>
        </w:rPr>
        <w:t xml:space="preserve"> </w:t>
      </w:r>
      <w:r w:rsidRPr="005E141D">
        <w:t>случае;</w:t>
      </w:r>
    </w:p>
    <w:p w:rsidR="00C72331" w:rsidRPr="005E141D" w:rsidRDefault="00C72331" w:rsidP="00752C90">
      <w:pPr>
        <w:pStyle w:val="aff1"/>
        <w:widowControl w:val="0"/>
        <w:numPr>
          <w:ilvl w:val="0"/>
          <w:numId w:val="32"/>
        </w:numPr>
        <w:tabs>
          <w:tab w:val="left" w:pos="839"/>
        </w:tabs>
        <w:autoSpaceDE w:val="0"/>
        <w:autoSpaceDN w:val="0"/>
        <w:ind w:right="251"/>
        <w:jc w:val="both"/>
      </w:pPr>
      <w:r w:rsidRPr="005E141D">
        <w:t>педагогические</w:t>
      </w:r>
      <w:r w:rsidRPr="005E141D">
        <w:rPr>
          <w:spacing w:val="-13"/>
        </w:rPr>
        <w:t xml:space="preserve"> </w:t>
      </w:r>
      <w:r w:rsidRPr="005E141D">
        <w:t>работники</w:t>
      </w:r>
      <w:r w:rsidRPr="005E141D">
        <w:rPr>
          <w:spacing w:val="-12"/>
        </w:rPr>
        <w:t xml:space="preserve"> </w:t>
      </w:r>
      <w:r w:rsidRPr="005E141D">
        <w:t>несут</w:t>
      </w:r>
      <w:r w:rsidRPr="005E141D">
        <w:rPr>
          <w:spacing w:val="-11"/>
        </w:rPr>
        <w:t xml:space="preserve"> </w:t>
      </w:r>
      <w:r w:rsidRPr="005E141D">
        <w:t>ответственность</w:t>
      </w:r>
      <w:r w:rsidRPr="005E141D">
        <w:rPr>
          <w:spacing w:val="-10"/>
        </w:rPr>
        <w:t xml:space="preserve"> </w:t>
      </w:r>
      <w:r w:rsidRPr="005E141D">
        <w:t>за</w:t>
      </w:r>
      <w:r w:rsidRPr="005E141D">
        <w:rPr>
          <w:spacing w:val="-12"/>
        </w:rPr>
        <w:t xml:space="preserve"> </w:t>
      </w:r>
      <w:r w:rsidRPr="005E141D">
        <w:t>неисполнение</w:t>
      </w:r>
      <w:r w:rsidRPr="005E141D">
        <w:rPr>
          <w:spacing w:val="-13"/>
        </w:rPr>
        <w:t xml:space="preserve"> </w:t>
      </w:r>
      <w:r w:rsidRPr="005E141D">
        <w:t>или</w:t>
      </w:r>
      <w:r w:rsidRPr="005E141D">
        <w:rPr>
          <w:spacing w:val="-10"/>
        </w:rPr>
        <w:t xml:space="preserve"> </w:t>
      </w:r>
      <w:r w:rsidRPr="005E141D">
        <w:t>ненадлежащее</w:t>
      </w:r>
      <w:r w:rsidRPr="005E141D">
        <w:rPr>
          <w:spacing w:val="-58"/>
        </w:rPr>
        <w:t xml:space="preserve"> </w:t>
      </w:r>
      <w:r w:rsidRPr="005E141D">
        <w:t>исполнение</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них</w:t>
      </w:r>
      <w:r w:rsidRPr="005E141D">
        <w:rPr>
          <w:spacing w:val="1"/>
        </w:rPr>
        <w:t xml:space="preserve"> </w:t>
      </w:r>
      <w:r w:rsidRPr="005E141D">
        <w:t>обязанностей</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которые</w:t>
      </w:r>
      <w:r w:rsidRPr="005E141D">
        <w:rPr>
          <w:spacing w:val="1"/>
        </w:rPr>
        <w:t xml:space="preserve"> </w:t>
      </w:r>
      <w:r w:rsidRPr="005E141D">
        <w:t>установлены</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61"/>
        </w:rPr>
        <w:t xml:space="preserve"> </w:t>
      </w:r>
      <w:r w:rsidRPr="005E141D">
        <w:t>неисполнение</w:t>
      </w:r>
      <w:r w:rsidRPr="005E141D">
        <w:rPr>
          <w:spacing w:val="61"/>
        </w:rPr>
        <w:t xml:space="preserve"> </w:t>
      </w:r>
      <w:r w:rsidRPr="005E141D">
        <w:t>или</w:t>
      </w:r>
      <w:r w:rsidRPr="005E141D">
        <w:rPr>
          <w:spacing w:val="61"/>
        </w:rPr>
        <w:t xml:space="preserve"> </w:t>
      </w:r>
      <w:r w:rsidRPr="005E141D">
        <w:t>ненадлежащее</w:t>
      </w:r>
      <w:r w:rsidRPr="005E141D">
        <w:rPr>
          <w:spacing w:val="1"/>
        </w:rPr>
        <w:t xml:space="preserve"> </w:t>
      </w:r>
      <w:r w:rsidRPr="005E141D">
        <w:t>исполнение педагогическими работниками их обязанностей также учитывается при</w:t>
      </w:r>
      <w:r w:rsidRPr="005E141D">
        <w:rPr>
          <w:spacing w:val="1"/>
        </w:rPr>
        <w:t xml:space="preserve"> </w:t>
      </w:r>
      <w:r w:rsidRPr="005E141D">
        <w:t>прохождении</w:t>
      </w:r>
      <w:r w:rsidRPr="005E141D">
        <w:rPr>
          <w:spacing w:val="-1"/>
        </w:rPr>
        <w:t xml:space="preserve"> </w:t>
      </w:r>
      <w:r w:rsidRPr="005E141D">
        <w:t>ими аттестации;</w:t>
      </w:r>
    </w:p>
    <w:p w:rsidR="00C72331" w:rsidRPr="005E141D" w:rsidRDefault="00C72331" w:rsidP="00752C90">
      <w:pPr>
        <w:pStyle w:val="aff1"/>
        <w:widowControl w:val="0"/>
        <w:numPr>
          <w:ilvl w:val="0"/>
          <w:numId w:val="32"/>
        </w:numPr>
        <w:tabs>
          <w:tab w:val="left" w:pos="839"/>
        </w:tabs>
        <w:autoSpaceDE w:val="0"/>
        <w:autoSpaceDN w:val="0"/>
        <w:ind w:right="260"/>
        <w:jc w:val="both"/>
      </w:pPr>
      <w:r w:rsidRPr="005E141D">
        <w:t>работники несут материальную ответственность за причинение по вине работника</w:t>
      </w:r>
      <w:r w:rsidRPr="005E141D">
        <w:rPr>
          <w:spacing w:val="1"/>
        </w:rPr>
        <w:t xml:space="preserve"> </w:t>
      </w:r>
      <w:r w:rsidRPr="005E141D">
        <w:t>ущерба</w:t>
      </w:r>
      <w:r w:rsidRPr="005E141D">
        <w:rPr>
          <w:spacing w:val="1"/>
        </w:rPr>
        <w:t xml:space="preserve"> </w:t>
      </w:r>
      <w:r w:rsidRPr="005E141D">
        <w:t>имуществу</w:t>
      </w:r>
      <w:r w:rsidRPr="005E141D">
        <w:rPr>
          <w:spacing w:val="1"/>
        </w:rPr>
        <w:t xml:space="preserve"> </w:t>
      </w:r>
      <w:r w:rsidRPr="005E141D">
        <w:t>ДОУ</w:t>
      </w:r>
      <w:r w:rsidRPr="005E141D">
        <w:rPr>
          <w:spacing w:val="1"/>
        </w:rPr>
        <w:t xml:space="preserve"> </w:t>
      </w:r>
      <w:r w:rsidRPr="005E141D">
        <w:t>или</w:t>
      </w:r>
      <w:r w:rsidRPr="005E141D">
        <w:rPr>
          <w:spacing w:val="1"/>
        </w:rPr>
        <w:t xml:space="preserve"> </w:t>
      </w:r>
      <w:r w:rsidRPr="005E141D">
        <w:t>третьих</w:t>
      </w:r>
      <w:r w:rsidRPr="005E141D">
        <w:rPr>
          <w:spacing w:val="1"/>
        </w:rPr>
        <w:t xml:space="preserve"> </w:t>
      </w:r>
      <w:r w:rsidRPr="005E141D">
        <w:t>лиц,</w:t>
      </w:r>
      <w:r w:rsidRPr="005E141D">
        <w:rPr>
          <w:spacing w:val="1"/>
        </w:rPr>
        <w:t xml:space="preserve"> </w:t>
      </w:r>
      <w:r w:rsidRPr="005E141D">
        <w:t>за</w:t>
      </w:r>
      <w:r w:rsidRPr="005E141D">
        <w:rPr>
          <w:spacing w:val="1"/>
        </w:rPr>
        <w:t xml:space="preserve"> </w:t>
      </w:r>
      <w:r w:rsidRPr="005E141D">
        <w:t>имущество</w:t>
      </w:r>
      <w:r w:rsidRPr="005E141D">
        <w:rPr>
          <w:spacing w:val="1"/>
        </w:rPr>
        <w:t xml:space="preserve"> </w:t>
      </w:r>
      <w:r w:rsidRPr="005E141D">
        <w:t>которых</w:t>
      </w:r>
      <w:r w:rsidRPr="005E141D">
        <w:rPr>
          <w:spacing w:val="1"/>
        </w:rPr>
        <w:t xml:space="preserve"> </w:t>
      </w:r>
      <w:r w:rsidRPr="005E141D">
        <w:t>отвечает</w:t>
      </w:r>
      <w:r w:rsidRPr="005E141D">
        <w:rPr>
          <w:spacing w:val="1"/>
        </w:rPr>
        <w:t xml:space="preserve"> </w:t>
      </w:r>
      <w:r w:rsidRPr="005E141D">
        <w:t>дошкольное</w:t>
      </w:r>
      <w:r w:rsidRPr="005E141D">
        <w:rPr>
          <w:spacing w:val="-2"/>
        </w:rPr>
        <w:t xml:space="preserve"> </w:t>
      </w:r>
      <w:r w:rsidRPr="005E141D">
        <w:t>образовательное</w:t>
      </w:r>
      <w:r w:rsidRPr="005E141D">
        <w:rPr>
          <w:spacing w:val="1"/>
        </w:rPr>
        <w:t xml:space="preserve"> </w:t>
      </w:r>
      <w:r w:rsidRPr="005E141D">
        <w:t>учреждение.</w:t>
      </w:r>
    </w:p>
    <w:p w:rsidR="00C72331" w:rsidRPr="005E141D" w:rsidRDefault="00C72331" w:rsidP="00752C90">
      <w:pPr>
        <w:pStyle w:val="aff1"/>
        <w:widowControl w:val="0"/>
        <w:numPr>
          <w:ilvl w:val="1"/>
          <w:numId w:val="23"/>
        </w:numPr>
        <w:tabs>
          <w:tab w:val="left" w:pos="539"/>
        </w:tabs>
        <w:autoSpaceDE w:val="0"/>
        <w:autoSpaceDN w:val="0"/>
        <w:spacing w:before="1"/>
        <w:ind w:left="538" w:hanging="421"/>
        <w:jc w:val="both"/>
      </w:pPr>
      <w:r w:rsidRPr="005E141D">
        <w:rPr>
          <w:u w:val="single"/>
        </w:rPr>
        <w:t>Педагогическим</w:t>
      </w:r>
      <w:r w:rsidRPr="005E141D">
        <w:rPr>
          <w:spacing w:val="-5"/>
          <w:u w:val="single"/>
        </w:rPr>
        <w:t xml:space="preserve"> </w:t>
      </w:r>
      <w:r w:rsidRPr="005E141D">
        <w:rPr>
          <w:u w:val="single"/>
        </w:rPr>
        <w:t>и</w:t>
      </w:r>
      <w:r w:rsidRPr="005E141D">
        <w:rPr>
          <w:spacing w:val="-6"/>
          <w:u w:val="single"/>
        </w:rPr>
        <w:t xml:space="preserve"> </w:t>
      </w:r>
      <w:r w:rsidRPr="005E141D">
        <w:rPr>
          <w:u w:val="single"/>
        </w:rPr>
        <w:t>другим</w:t>
      </w:r>
      <w:r w:rsidRPr="005E141D">
        <w:rPr>
          <w:spacing w:val="-5"/>
          <w:u w:val="single"/>
        </w:rPr>
        <w:t xml:space="preserve"> </w:t>
      </w:r>
      <w:r w:rsidRPr="005E141D">
        <w:rPr>
          <w:u w:val="single"/>
        </w:rPr>
        <w:t>работникам</w:t>
      </w:r>
      <w:r w:rsidRPr="005E141D">
        <w:rPr>
          <w:spacing w:val="-5"/>
          <w:u w:val="single"/>
        </w:rPr>
        <w:t xml:space="preserve"> </w:t>
      </w:r>
      <w:r w:rsidRPr="005E141D">
        <w:rPr>
          <w:u w:val="single"/>
        </w:rPr>
        <w:t>запрещается:</w:t>
      </w:r>
    </w:p>
    <w:p w:rsidR="00C72331" w:rsidRPr="005E141D" w:rsidRDefault="00C72331" w:rsidP="00752C90">
      <w:pPr>
        <w:pStyle w:val="aff1"/>
        <w:widowControl w:val="0"/>
        <w:numPr>
          <w:ilvl w:val="0"/>
          <w:numId w:val="31"/>
        </w:numPr>
        <w:tabs>
          <w:tab w:val="left" w:pos="839"/>
        </w:tabs>
        <w:autoSpaceDE w:val="0"/>
        <w:autoSpaceDN w:val="0"/>
        <w:ind w:hanging="361"/>
        <w:jc w:val="both"/>
      </w:pPr>
      <w:r w:rsidRPr="005E141D">
        <w:t>изменять</w:t>
      </w:r>
      <w:r w:rsidRPr="005E141D">
        <w:rPr>
          <w:spacing w:val="-5"/>
        </w:rPr>
        <w:t xml:space="preserve"> </w:t>
      </w:r>
      <w:r w:rsidRPr="005E141D">
        <w:t>по</w:t>
      </w:r>
      <w:r w:rsidRPr="005E141D">
        <w:rPr>
          <w:spacing w:val="-2"/>
        </w:rPr>
        <w:t xml:space="preserve"> </w:t>
      </w:r>
      <w:r w:rsidRPr="005E141D">
        <w:t>своему</w:t>
      </w:r>
      <w:r w:rsidRPr="005E141D">
        <w:rPr>
          <w:spacing w:val="-3"/>
        </w:rPr>
        <w:t xml:space="preserve"> </w:t>
      </w:r>
      <w:r w:rsidRPr="005E141D">
        <w:t>усмотрению</w:t>
      </w:r>
      <w:r w:rsidRPr="005E141D">
        <w:rPr>
          <w:spacing w:val="-2"/>
        </w:rPr>
        <w:t xml:space="preserve"> </w:t>
      </w:r>
      <w:r w:rsidRPr="005E141D">
        <w:t>расписание</w:t>
      </w:r>
      <w:r w:rsidRPr="005E141D">
        <w:rPr>
          <w:spacing w:val="-3"/>
        </w:rPr>
        <w:t xml:space="preserve"> </w:t>
      </w:r>
      <w:r w:rsidRPr="005E141D">
        <w:t>занятий</w:t>
      </w:r>
      <w:r w:rsidRPr="005E141D">
        <w:rPr>
          <w:spacing w:val="-4"/>
        </w:rPr>
        <w:t xml:space="preserve"> </w:t>
      </w:r>
      <w:r w:rsidRPr="005E141D">
        <w:t>и</w:t>
      </w:r>
      <w:r w:rsidRPr="005E141D">
        <w:rPr>
          <w:spacing w:val="-2"/>
        </w:rPr>
        <w:t xml:space="preserve"> </w:t>
      </w:r>
      <w:r w:rsidRPr="005E141D">
        <w:t>график</w:t>
      </w:r>
      <w:r w:rsidRPr="005E141D">
        <w:rPr>
          <w:spacing w:val="-3"/>
        </w:rPr>
        <w:t xml:space="preserve"> </w:t>
      </w:r>
      <w:r w:rsidRPr="005E141D">
        <w:t>работы;</w:t>
      </w:r>
    </w:p>
    <w:p w:rsidR="00C72331" w:rsidRPr="005E141D" w:rsidRDefault="00C72331" w:rsidP="00752C90">
      <w:pPr>
        <w:pStyle w:val="aff1"/>
        <w:widowControl w:val="0"/>
        <w:numPr>
          <w:ilvl w:val="0"/>
          <w:numId w:val="31"/>
        </w:numPr>
        <w:tabs>
          <w:tab w:val="left" w:pos="839"/>
        </w:tabs>
        <w:autoSpaceDE w:val="0"/>
        <w:autoSpaceDN w:val="0"/>
        <w:ind w:right="259"/>
        <w:jc w:val="both"/>
      </w:pPr>
      <w:r w:rsidRPr="005E141D">
        <w:t>нарушать</w:t>
      </w:r>
      <w:r w:rsidRPr="005E141D">
        <w:rPr>
          <w:spacing w:val="1"/>
        </w:rPr>
        <w:t xml:space="preserve"> </w:t>
      </w:r>
      <w:r w:rsidRPr="005E141D">
        <w:t>установленный</w:t>
      </w:r>
      <w:r w:rsidRPr="005E141D">
        <w:rPr>
          <w:spacing w:val="1"/>
        </w:rPr>
        <w:t xml:space="preserve"> </w:t>
      </w:r>
      <w:r w:rsidRPr="005E141D">
        <w:t>в</w:t>
      </w:r>
      <w:r w:rsidRPr="005E141D">
        <w:rPr>
          <w:spacing w:val="1"/>
        </w:rPr>
        <w:t xml:space="preserve"> </w:t>
      </w:r>
      <w:r w:rsidRPr="005E141D">
        <w:t>ДОУ</w:t>
      </w:r>
      <w:r w:rsidRPr="005E141D">
        <w:rPr>
          <w:spacing w:val="1"/>
        </w:rPr>
        <w:t xml:space="preserve"> </w:t>
      </w:r>
      <w:r w:rsidRPr="005E141D">
        <w:t>режим</w:t>
      </w:r>
      <w:r w:rsidRPr="005E141D">
        <w:rPr>
          <w:spacing w:val="1"/>
        </w:rPr>
        <w:t xml:space="preserve"> </w:t>
      </w:r>
      <w:r w:rsidRPr="005E141D">
        <w:t>дня,</w:t>
      </w:r>
      <w:r w:rsidRPr="005E141D">
        <w:rPr>
          <w:spacing w:val="1"/>
        </w:rPr>
        <w:t xml:space="preserve"> </w:t>
      </w:r>
      <w:r w:rsidRPr="005E141D">
        <w:t>отменять,</w:t>
      </w:r>
      <w:r w:rsidRPr="005E141D">
        <w:rPr>
          <w:spacing w:val="1"/>
        </w:rPr>
        <w:t xml:space="preserve"> </w:t>
      </w:r>
      <w:r w:rsidRPr="005E141D">
        <w:t>удлинять</w:t>
      </w:r>
      <w:r w:rsidRPr="005E141D">
        <w:rPr>
          <w:spacing w:val="1"/>
        </w:rPr>
        <w:t xml:space="preserve"> </w:t>
      </w:r>
      <w:r w:rsidRPr="005E141D">
        <w:t>или</w:t>
      </w:r>
      <w:r w:rsidRPr="005E141D">
        <w:rPr>
          <w:spacing w:val="1"/>
        </w:rPr>
        <w:t xml:space="preserve"> </w:t>
      </w:r>
      <w:r w:rsidRPr="005E141D">
        <w:t>сокращать</w:t>
      </w:r>
      <w:r w:rsidRPr="005E141D">
        <w:rPr>
          <w:spacing w:val="-57"/>
        </w:rPr>
        <w:t xml:space="preserve"> </w:t>
      </w:r>
      <w:r w:rsidRPr="005E141D">
        <w:t>продолжительность</w:t>
      </w:r>
      <w:r w:rsidRPr="005E141D">
        <w:rPr>
          <w:spacing w:val="1"/>
        </w:rPr>
        <w:t xml:space="preserve"> </w:t>
      </w:r>
      <w:r w:rsidRPr="005E141D">
        <w:t>непосредственно</w:t>
      </w:r>
      <w:r w:rsidRPr="005E141D">
        <w:rPr>
          <w:spacing w:val="1"/>
        </w:rPr>
        <w:t xml:space="preserve"> </w:t>
      </w:r>
      <w:r w:rsidRPr="005E141D">
        <w:t>образовательной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режимных моментов;</w:t>
      </w:r>
    </w:p>
    <w:p w:rsidR="00C72331" w:rsidRPr="005E141D" w:rsidRDefault="00C72331" w:rsidP="00752C90">
      <w:pPr>
        <w:pStyle w:val="aff1"/>
        <w:widowControl w:val="0"/>
        <w:numPr>
          <w:ilvl w:val="0"/>
          <w:numId w:val="31"/>
        </w:numPr>
        <w:tabs>
          <w:tab w:val="left" w:pos="839"/>
        </w:tabs>
        <w:autoSpaceDE w:val="0"/>
        <w:autoSpaceDN w:val="0"/>
        <w:ind w:right="255"/>
        <w:jc w:val="both"/>
      </w:pPr>
      <w:r w:rsidRPr="005E141D">
        <w:t>оставлять</w:t>
      </w:r>
      <w:r w:rsidRPr="005E141D">
        <w:rPr>
          <w:spacing w:val="-12"/>
        </w:rPr>
        <w:t xml:space="preserve"> </w:t>
      </w:r>
      <w:r w:rsidRPr="005E141D">
        <w:t>детей</w:t>
      </w:r>
      <w:r w:rsidRPr="005E141D">
        <w:rPr>
          <w:spacing w:val="-11"/>
        </w:rPr>
        <w:t xml:space="preserve"> </w:t>
      </w:r>
      <w:r w:rsidRPr="005E141D">
        <w:t>без</w:t>
      </w:r>
      <w:r w:rsidRPr="005E141D">
        <w:rPr>
          <w:spacing w:val="-12"/>
        </w:rPr>
        <w:t xml:space="preserve"> </w:t>
      </w:r>
      <w:r w:rsidRPr="005E141D">
        <w:t>присмотра</w:t>
      </w:r>
      <w:r w:rsidRPr="005E141D">
        <w:rPr>
          <w:spacing w:val="-13"/>
        </w:rPr>
        <w:t xml:space="preserve"> </w:t>
      </w:r>
      <w:r w:rsidRPr="005E141D">
        <w:t>во</w:t>
      </w:r>
      <w:r w:rsidRPr="005E141D">
        <w:rPr>
          <w:spacing w:val="-10"/>
        </w:rPr>
        <w:t xml:space="preserve"> </w:t>
      </w:r>
      <w:r w:rsidRPr="005E141D">
        <w:t>время</w:t>
      </w:r>
      <w:r w:rsidRPr="005E141D">
        <w:rPr>
          <w:spacing w:val="-11"/>
        </w:rPr>
        <w:t xml:space="preserve"> </w:t>
      </w:r>
      <w:r w:rsidRPr="005E141D">
        <w:t>приема,</w:t>
      </w:r>
      <w:r w:rsidRPr="005E141D">
        <w:rPr>
          <w:spacing w:val="-12"/>
        </w:rPr>
        <w:t xml:space="preserve"> </w:t>
      </w:r>
      <w:r w:rsidRPr="005E141D">
        <w:t>мытья</w:t>
      </w:r>
      <w:r w:rsidRPr="005E141D">
        <w:rPr>
          <w:spacing w:val="-9"/>
        </w:rPr>
        <w:t xml:space="preserve"> </w:t>
      </w:r>
      <w:r w:rsidRPr="005E141D">
        <w:t>рук,</w:t>
      </w:r>
      <w:r w:rsidRPr="005E141D">
        <w:rPr>
          <w:spacing w:val="-12"/>
        </w:rPr>
        <w:t xml:space="preserve"> </w:t>
      </w:r>
      <w:r w:rsidRPr="005E141D">
        <w:t>приема</w:t>
      </w:r>
      <w:r w:rsidRPr="005E141D">
        <w:rPr>
          <w:spacing w:val="-14"/>
        </w:rPr>
        <w:t xml:space="preserve"> </w:t>
      </w:r>
      <w:r w:rsidRPr="005E141D">
        <w:t>пищи,</w:t>
      </w:r>
      <w:r w:rsidRPr="005E141D">
        <w:rPr>
          <w:spacing w:val="-12"/>
        </w:rPr>
        <w:t xml:space="preserve"> </w:t>
      </w:r>
      <w:r w:rsidRPr="005E141D">
        <w:t>проведения</w:t>
      </w:r>
      <w:r w:rsidRPr="005E141D">
        <w:rPr>
          <w:spacing w:val="-57"/>
        </w:rPr>
        <w:t xml:space="preserve"> </w:t>
      </w:r>
      <w:r w:rsidRPr="005E141D">
        <w:t>всех</w:t>
      </w:r>
      <w:r w:rsidRPr="005E141D">
        <w:rPr>
          <w:spacing w:val="-4"/>
        </w:rPr>
        <w:t xml:space="preserve"> </w:t>
      </w:r>
      <w:r w:rsidRPr="005E141D">
        <w:t>видов</w:t>
      </w:r>
      <w:r w:rsidRPr="005E141D">
        <w:rPr>
          <w:spacing w:val="-4"/>
        </w:rPr>
        <w:t xml:space="preserve"> </w:t>
      </w:r>
      <w:r w:rsidRPr="005E141D">
        <w:t>деятельности,</w:t>
      </w:r>
      <w:r w:rsidRPr="005E141D">
        <w:rPr>
          <w:spacing w:val="-5"/>
        </w:rPr>
        <w:t xml:space="preserve"> </w:t>
      </w:r>
      <w:r w:rsidRPr="005E141D">
        <w:t>выхода</w:t>
      </w:r>
      <w:r w:rsidRPr="005E141D">
        <w:rPr>
          <w:spacing w:val="-6"/>
        </w:rPr>
        <w:t xml:space="preserve"> </w:t>
      </w:r>
      <w:r w:rsidRPr="005E141D">
        <w:t>на</w:t>
      </w:r>
      <w:r w:rsidRPr="005E141D">
        <w:rPr>
          <w:spacing w:val="-6"/>
        </w:rPr>
        <w:t xml:space="preserve"> </w:t>
      </w:r>
      <w:r w:rsidRPr="005E141D">
        <w:t>прогулку</w:t>
      </w:r>
      <w:r w:rsidRPr="005E141D">
        <w:rPr>
          <w:spacing w:val="-5"/>
        </w:rPr>
        <w:t xml:space="preserve"> </w:t>
      </w:r>
      <w:r w:rsidRPr="005E141D">
        <w:t>и</w:t>
      </w:r>
      <w:r w:rsidRPr="005E141D">
        <w:rPr>
          <w:spacing w:val="-4"/>
        </w:rPr>
        <w:t xml:space="preserve"> </w:t>
      </w:r>
      <w:r w:rsidRPr="005E141D">
        <w:t>в</w:t>
      </w:r>
      <w:r w:rsidRPr="005E141D">
        <w:rPr>
          <w:spacing w:val="-5"/>
        </w:rPr>
        <w:t xml:space="preserve"> </w:t>
      </w:r>
      <w:r w:rsidRPr="005E141D">
        <w:t>период</w:t>
      </w:r>
      <w:r w:rsidRPr="005E141D">
        <w:rPr>
          <w:spacing w:val="-5"/>
        </w:rPr>
        <w:t xml:space="preserve"> </w:t>
      </w:r>
      <w:r w:rsidRPr="005E141D">
        <w:t>возвращения</w:t>
      </w:r>
      <w:r w:rsidRPr="005E141D">
        <w:rPr>
          <w:spacing w:val="-5"/>
        </w:rPr>
        <w:t xml:space="preserve"> </w:t>
      </w:r>
      <w:r w:rsidRPr="005E141D">
        <w:t>с</w:t>
      </w:r>
      <w:r w:rsidRPr="005E141D">
        <w:rPr>
          <w:spacing w:val="-6"/>
        </w:rPr>
        <w:t xml:space="preserve"> </w:t>
      </w:r>
      <w:r w:rsidRPr="005E141D">
        <w:t>нее,</w:t>
      </w:r>
      <w:r w:rsidRPr="005E141D">
        <w:rPr>
          <w:spacing w:val="-5"/>
        </w:rPr>
        <w:t xml:space="preserve"> </w:t>
      </w:r>
      <w:r w:rsidRPr="005E141D">
        <w:t>во</w:t>
      </w:r>
      <w:r w:rsidRPr="005E141D">
        <w:rPr>
          <w:spacing w:val="-3"/>
        </w:rPr>
        <w:t xml:space="preserve"> </w:t>
      </w:r>
      <w:r w:rsidRPr="005E141D">
        <w:t>время</w:t>
      </w:r>
      <w:r w:rsidRPr="005E141D">
        <w:rPr>
          <w:spacing w:val="-58"/>
        </w:rPr>
        <w:t xml:space="preserve"> </w:t>
      </w:r>
      <w:r w:rsidRPr="005E141D">
        <w:t>проведения</w:t>
      </w:r>
      <w:r w:rsidRPr="005E141D">
        <w:rPr>
          <w:spacing w:val="1"/>
        </w:rPr>
        <w:t xml:space="preserve"> </w:t>
      </w:r>
      <w:r w:rsidRPr="005E141D">
        <w:t>мероприятий</w:t>
      </w:r>
      <w:r w:rsidRPr="005E141D">
        <w:rPr>
          <w:spacing w:val="1"/>
        </w:rPr>
        <w:t xml:space="preserve"> </w:t>
      </w:r>
      <w:r w:rsidRPr="005E141D">
        <w:t>во</w:t>
      </w:r>
      <w:r w:rsidRPr="005E141D">
        <w:rPr>
          <w:spacing w:val="1"/>
        </w:rPr>
        <w:t xml:space="preserve"> </w:t>
      </w:r>
      <w:r w:rsidRPr="005E141D">
        <w:t>2-й</w:t>
      </w:r>
      <w:r w:rsidRPr="005E141D">
        <w:rPr>
          <w:spacing w:val="1"/>
        </w:rPr>
        <w:t xml:space="preserve"> </w:t>
      </w:r>
      <w:r w:rsidRPr="005E141D">
        <w:t>половине</w:t>
      </w:r>
      <w:r w:rsidRPr="005E141D">
        <w:rPr>
          <w:spacing w:val="1"/>
        </w:rPr>
        <w:t xml:space="preserve"> </w:t>
      </w:r>
      <w:r w:rsidRPr="005E141D">
        <w:t>дня</w:t>
      </w:r>
      <w:r w:rsidRPr="005E141D">
        <w:rPr>
          <w:spacing w:val="1"/>
        </w:rPr>
        <w:t xml:space="preserve"> </w:t>
      </w:r>
      <w:r w:rsidRPr="005E141D">
        <w:t>и</w:t>
      </w:r>
      <w:r w:rsidRPr="005E141D">
        <w:rPr>
          <w:spacing w:val="1"/>
        </w:rPr>
        <w:t xml:space="preserve"> </w:t>
      </w:r>
      <w:r w:rsidRPr="005E141D">
        <w:t>на</w:t>
      </w:r>
      <w:r w:rsidRPr="005E141D">
        <w:rPr>
          <w:spacing w:val="1"/>
        </w:rPr>
        <w:t xml:space="preserve"> </w:t>
      </w:r>
      <w:r w:rsidRPr="005E141D">
        <w:t>физкультурных</w:t>
      </w:r>
      <w:r w:rsidRPr="005E141D">
        <w:rPr>
          <w:spacing w:val="1"/>
        </w:rPr>
        <w:t xml:space="preserve"> </w:t>
      </w:r>
      <w:r w:rsidRPr="005E141D">
        <w:t>занятиях,</w:t>
      </w:r>
      <w:r w:rsidRPr="005E141D">
        <w:rPr>
          <w:spacing w:val="1"/>
        </w:rPr>
        <w:t xml:space="preserve"> </w:t>
      </w:r>
      <w:r w:rsidRPr="005E141D">
        <w:t>в</w:t>
      </w:r>
      <w:r w:rsidRPr="005E141D">
        <w:rPr>
          <w:spacing w:val="1"/>
        </w:rPr>
        <w:t xml:space="preserve"> </w:t>
      </w:r>
      <w:r w:rsidRPr="005E141D">
        <w:t>кабинетах</w:t>
      </w:r>
      <w:r w:rsidRPr="005E141D">
        <w:rPr>
          <w:spacing w:val="1"/>
        </w:rPr>
        <w:t xml:space="preserve"> </w:t>
      </w:r>
      <w:r w:rsidRPr="005E141D">
        <w:t>дополнительного образования;</w:t>
      </w:r>
    </w:p>
    <w:p w:rsidR="00C72331" w:rsidRPr="005E141D" w:rsidRDefault="00C72331" w:rsidP="00752C90">
      <w:pPr>
        <w:pStyle w:val="aff1"/>
        <w:widowControl w:val="0"/>
        <w:numPr>
          <w:ilvl w:val="0"/>
          <w:numId w:val="31"/>
        </w:numPr>
        <w:tabs>
          <w:tab w:val="left" w:pos="839"/>
        </w:tabs>
        <w:autoSpaceDE w:val="0"/>
        <w:autoSpaceDN w:val="0"/>
        <w:ind w:right="257"/>
        <w:jc w:val="both"/>
      </w:pPr>
      <w:r w:rsidRPr="005E141D">
        <w:t>отдавать детей посторонним лицам, несовершеннолетним родственникам, лицам в</w:t>
      </w:r>
      <w:r w:rsidRPr="005E141D">
        <w:rPr>
          <w:spacing w:val="1"/>
        </w:rPr>
        <w:t xml:space="preserve"> </w:t>
      </w:r>
      <w:r w:rsidRPr="005E141D">
        <w:t>нетрезвом</w:t>
      </w:r>
      <w:r w:rsidRPr="005E141D">
        <w:rPr>
          <w:spacing w:val="-3"/>
        </w:rPr>
        <w:t xml:space="preserve"> </w:t>
      </w:r>
      <w:r w:rsidRPr="005E141D">
        <w:t>состоянии,</w:t>
      </w:r>
      <w:r w:rsidRPr="005E141D">
        <w:rPr>
          <w:spacing w:val="-1"/>
        </w:rPr>
        <w:t xml:space="preserve"> </w:t>
      </w:r>
      <w:r w:rsidRPr="005E141D">
        <w:t>отпускать детей</w:t>
      </w:r>
      <w:r w:rsidRPr="005E141D">
        <w:rPr>
          <w:spacing w:val="-1"/>
        </w:rPr>
        <w:t xml:space="preserve"> </w:t>
      </w:r>
      <w:r w:rsidRPr="005E141D">
        <w:t>одних</w:t>
      </w:r>
      <w:r w:rsidRPr="005E141D">
        <w:rPr>
          <w:spacing w:val="-1"/>
        </w:rPr>
        <w:t xml:space="preserve"> </w:t>
      </w:r>
      <w:r w:rsidRPr="005E141D">
        <w:t>по</w:t>
      </w:r>
      <w:r w:rsidRPr="005E141D">
        <w:rPr>
          <w:spacing w:val="-1"/>
        </w:rPr>
        <w:t xml:space="preserve"> </w:t>
      </w:r>
      <w:r w:rsidRPr="005E141D">
        <w:t>просьбе</w:t>
      </w:r>
      <w:r w:rsidRPr="005E141D">
        <w:rPr>
          <w:spacing w:val="-1"/>
        </w:rPr>
        <w:t xml:space="preserve"> </w:t>
      </w:r>
      <w:r w:rsidRPr="005E141D">
        <w:t>родителей.</w:t>
      </w:r>
    </w:p>
    <w:p w:rsidR="00C72331" w:rsidRPr="005E141D" w:rsidRDefault="00C72331" w:rsidP="00752C90">
      <w:pPr>
        <w:pStyle w:val="aff1"/>
        <w:widowControl w:val="0"/>
        <w:numPr>
          <w:ilvl w:val="0"/>
          <w:numId w:val="31"/>
        </w:numPr>
        <w:tabs>
          <w:tab w:val="left" w:pos="839"/>
        </w:tabs>
        <w:autoSpaceDE w:val="0"/>
        <w:autoSpaceDN w:val="0"/>
        <w:ind w:right="255"/>
        <w:jc w:val="both"/>
      </w:pPr>
      <w:r w:rsidRPr="005E141D">
        <w:t>разглашать</w:t>
      </w:r>
      <w:r w:rsidRPr="005E141D">
        <w:rPr>
          <w:spacing w:val="1"/>
        </w:rPr>
        <w:t xml:space="preserve"> </w:t>
      </w:r>
      <w:r w:rsidRPr="005E141D">
        <w:t>персональные</w:t>
      </w:r>
      <w:r w:rsidRPr="005E141D">
        <w:rPr>
          <w:spacing w:val="1"/>
        </w:rPr>
        <w:t xml:space="preserve"> </w:t>
      </w:r>
      <w:r w:rsidRPr="005E141D">
        <w:t>данные</w:t>
      </w:r>
      <w:r w:rsidRPr="005E141D">
        <w:rPr>
          <w:spacing w:val="1"/>
        </w:rPr>
        <w:t xml:space="preserve"> </w:t>
      </w:r>
      <w:r w:rsidRPr="005E141D">
        <w:t>участников</w:t>
      </w:r>
      <w:r w:rsidRPr="005E141D">
        <w:rPr>
          <w:spacing w:val="1"/>
        </w:rPr>
        <w:t xml:space="preserve"> </w:t>
      </w:r>
      <w:r w:rsidRPr="005E141D">
        <w:t>воспитательно-образовательных</w:t>
      </w:r>
      <w:r w:rsidRPr="005E141D">
        <w:rPr>
          <w:spacing w:val="1"/>
        </w:rPr>
        <w:t xml:space="preserve"> </w:t>
      </w:r>
      <w:r w:rsidRPr="005E141D">
        <w:t>отношений дошкольного образовательного</w:t>
      </w:r>
      <w:r w:rsidRPr="005E141D">
        <w:rPr>
          <w:spacing w:val="2"/>
        </w:rPr>
        <w:t xml:space="preserve"> </w:t>
      </w:r>
      <w:r w:rsidRPr="005E141D">
        <w:t>учреждения;</w:t>
      </w:r>
    </w:p>
    <w:p w:rsidR="00C72331" w:rsidRPr="005E141D" w:rsidRDefault="00C72331" w:rsidP="00752C90">
      <w:pPr>
        <w:pStyle w:val="aff1"/>
        <w:widowControl w:val="0"/>
        <w:numPr>
          <w:ilvl w:val="0"/>
          <w:numId w:val="31"/>
        </w:numPr>
        <w:tabs>
          <w:tab w:val="left" w:pos="839"/>
        </w:tabs>
        <w:autoSpaceDE w:val="0"/>
        <w:autoSpaceDN w:val="0"/>
        <w:spacing w:before="1"/>
        <w:ind w:hanging="361"/>
        <w:jc w:val="both"/>
      </w:pPr>
      <w:r w:rsidRPr="005E141D">
        <w:t>применять</w:t>
      </w:r>
      <w:r w:rsidRPr="005E141D">
        <w:rPr>
          <w:spacing w:val="-5"/>
        </w:rPr>
        <w:t xml:space="preserve"> </w:t>
      </w:r>
      <w:r w:rsidRPr="005E141D">
        <w:t>к</w:t>
      </w:r>
      <w:r w:rsidRPr="005E141D">
        <w:rPr>
          <w:spacing w:val="-2"/>
        </w:rPr>
        <w:t xml:space="preserve"> </w:t>
      </w:r>
      <w:r w:rsidRPr="005E141D">
        <w:t>воспитанникам</w:t>
      </w:r>
      <w:r w:rsidRPr="005E141D">
        <w:rPr>
          <w:spacing w:val="-4"/>
        </w:rPr>
        <w:t xml:space="preserve"> </w:t>
      </w:r>
      <w:r w:rsidRPr="005E141D">
        <w:t>меры</w:t>
      </w:r>
      <w:r w:rsidRPr="005E141D">
        <w:rPr>
          <w:spacing w:val="-2"/>
        </w:rPr>
        <w:t xml:space="preserve"> </w:t>
      </w:r>
      <w:r w:rsidRPr="005E141D">
        <w:t>физического</w:t>
      </w:r>
      <w:r w:rsidRPr="005E141D">
        <w:rPr>
          <w:spacing w:val="-2"/>
        </w:rPr>
        <w:t xml:space="preserve"> </w:t>
      </w:r>
      <w:r w:rsidRPr="005E141D">
        <w:t>и</w:t>
      </w:r>
      <w:r w:rsidRPr="005E141D">
        <w:rPr>
          <w:spacing w:val="-3"/>
        </w:rPr>
        <w:t xml:space="preserve"> </w:t>
      </w:r>
      <w:r w:rsidRPr="005E141D">
        <w:t>психического</w:t>
      </w:r>
      <w:r w:rsidRPr="005E141D">
        <w:rPr>
          <w:spacing w:val="-2"/>
        </w:rPr>
        <w:t xml:space="preserve"> </w:t>
      </w:r>
      <w:r w:rsidRPr="005E141D">
        <w:t>насилия;</w:t>
      </w:r>
    </w:p>
    <w:p w:rsidR="00C72331" w:rsidRPr="005E141D" w:rsidRDefault="00C72331" w:rsidP="00752C90">
      <w:pPr>
        <w:pStyle w:val="aff1"/>
        <w:widowControl w:val="0"/>
        <w:numPr>
          <w:ilvl w:val="0"/>
          <w:numId w:val="31"/>
        </w:numPr>
        <w:tabs>
          <w:tab w:val="left" w:pos="839"/>
        </w:tabs>
        <w:autoSpaceDE w:val="0"/>
        <w:autoSpaceDN w:val="0"/>
        <w:ind w:right="261"/>
        <w:jc w:val="both"/>
      </w:pPr>
      <w:r w:rsidRPr="005E141D">
        <w:t>оказывать</w:t>
      </w:r>
      <w:r w:rsidRPr="005E141D">
        <w:rPr>
          <w:spacing w:val="-13"/>
        </w:rPr>
        <w:t xml:space="preserve"> </w:t>
      </w:r>
      <w:r w:rsidRPr="005E141D">
        <w:t>платные</w:t>
      </w:r>
      <w:r w:rsidRPr="005E141D">
        <w:rPr>
          <w:spacing w:val="-14"/>
        </w:rPr>
        <w:t xml:space="preserve"> </w:t>
      </w:r>
      <w:r w:rsidRPr="005E141D">
        <w:t>образовательные</w:t>
      </w:r>
      <w:r w:rsidRPr="005E141D">
        <w:rPr>
          <w:spacing w:val="-13"/>
        </w:rPr>
        <w:t xml:space="preserve"> </w:t>
      </w:r>
      <w:r w:rsidRPr="005E141D">
        <w:t>услуги</w:t>
      </w:r>
      <w:r w:rsidRPr="005E141D">
        <w:rPr>
          <w:spacing w:val="-12"/>
        </w:rPr>
        <w:t xml:space="preserve"> </w:t>
      </w:r>
      <w:r w:rsidRPr="005E141D">
        <w:t>воспитанникам</w:t>
      </w:r>
      <w:r w:rsidRPr="005E141D">
        <w:rPr>
          <w:spacing w:val="-14"/>
        </w:rPr>
        <w:t xml:space="preserve"> </w:t>
      </w:r>
      <w:r w:rsidRPr="005E141D">
        <w:t>в</w:t>
      </w:r>
      <w:r w:rsidRPr="005E141D">
        <w:rPr>
          <w:spacing w:val="-15"/>
        </w:rPr>
        <w:t xml:space="preserve"> </w:t>
      </w:r>
      <w:r w:rsidRPr="005E141D">
        <w:t>ДОУ,</w:t>
      </w:r>
      <w:r w:rsidRPr="005E141D">
        <w:rPr>
          <w:spacing w:val="-13"/>
        </w:rPr>
        <w:t xml:space="preserve"> </w:t>
      </w:r>
      <w:r w:rsidRPr="005E141D">
        <w:t>если</w:t>
      </w:r>
      <w:r w:rsidRPr="005E141D">
        <w:rPr>
          <w:spacing w:val="-13"/>
        </w:rPr>
        <w:t xml:space="preserve"> </w:t>
      </w:r>
      <w:r w:rsidRPr="005E141D">
        <w:t>это</w:t>
      </w:r>
      <w:r w:rsidRPr="005E141D">
        <w:rPr>
          <w:spacing w:val="-13"/>
        </w:rPr>
        <w:t xml:space="preserve"> </w:t>
      </w:r>
      <w:r w:rsidRPr="005E141D">
        <w:t>приводит</w:t>
      </w:r>
      <w:r w:rsidRPr="005E141D">
        <w:rPr>
          <w:spacing w:val="-58"/>
        </w:rPr>
        <w:t xml:space="preserve"> </w:t>
      </w:r>
      <w:r w:rsidRPr="005E141D">
        <w:t>к</w:t>
      </w:r>
      <w:r w:rsidRPr="005E141D">
        <w:rPr>
          <w:spacing w:val="-1"/>
        </w:rPr>
        <w:t xml:space="preserve"> </w:t>
      </w:r>
      <w:r w:rsidRPr="005E141D">
        <w:t>конфликту</w:t>
      </w:r>
      <w:r w:rsidRPr="005E141D">
        <w:rPr>
          <w:spacing w:val="-8"/>
        </w:rPr>
        <w:t xml:space="preserve"> </w:t>
      </w:r>
      <w:r w:rsidRPr="005E141D">
        <w:t>интересов</w:t>
      </w:r>
      <w:r w:rsidRPr="005E141D">
        <w:rPr>
          <w:spacing w:val="1"/>
        </w:rPr>
        <w:t xml:space="preserve"> </w:t>
      </w:r>
      <w:r w:rsidRPr="005E141D">
        <w:t>педагогического работника;</w:t>
      </w:r>
    </w:p>
    <w:p w:rsidR="00C72331" w:rsidRPr="005E141D" w:rsidRDefault="00C72331" w:rsidP="00752C90">
      <w:pPr>
        <w:pStyle w:val="aff1"/>
        <w:widowControl w:val="0"/>
        <w:numPr>
          <w:ilvl w:val="0"/>
          <w:numId w:val="31"/>
        </w:numPr>
        <w:tabs>
          <w:tab w:val="left" w:pos="839"/>
        </w:tabs>
        <w:autoSpaceDE w:val="0"/>
        <w:autoSpaceDN w:val="0"/>
        <w:ind w:right="254"/>
        <w:jc w:val="both"/>
      </w:pPr>
      <w:r w:rsidRPr="005E141D">
        <w:t>использовать</w:t>
      </w:r>
      <w:r w:rsidRPr="005E141D">
        <w:rPr>
          <w:spacing w:val="1"/>
        </w:rPr>
        <w:t xml:space="preserve"> </w:t>
      </w:r>
      <w:r w:rsidRPr="005E141D">
        <w:t>образовательную</w:t>
      </w:r>
      <w:r w:rsidRPr="005E141D">
        <w:rPr>
          <w:spacing w:val="1"/>
        </w:rPr>
        <w:t xml:space="preserve"> </w:t>
      </w:r>
      <w:r w:rsidRPr="005E141D">
        <w:t>деятельность</w:t>
      </w:r>
      <w:r w:rsidRPr="005E141D">
        <w:rPr>
          <w:spacing w:val="1"/>
        </w:rPr>
        <w:t xml:space="preserve"> </w:t>
      </w:r>
      <w:r w:rsidRPr="005E141D">
        <w:t>для</w:t>
      </w:r>
      <w:r w:rsidRPr="005E141D">
        <w:rPr>
          <w:spacing w:val="1"/>
        </w:rPr>
        <w:t xml:space="preserve"> </w:t>
      </w:r>
      <w:r w:rsidRPr="005E141D">
        <w:t>политической</w:t>
      </w:r>
      <w:r w:rsidRPr="005E141D">
        <w:rPr>
          <w:spacing w:val="1"/>
        </w:rPr>
        <w:t xml:space="preserve"> </w:t>
      </w:r>
      <w:r w:rsidRPr="005E141D">
        <w:t>агитации,</w:t>
      </w:r>
      <w:r w:rsidRPr="005E141D">
        <w:rPr>
          <w:spacing w:val="-57"/>
        </w:rPr>
        <w:t xml:space="preserve"> </w:t>
      </w:r>
      <w:r w:rsidRPr="005E141D">
        <w:t>принуждения</w:t>
      </w:r>
      <w:r w:rsidRPr="005E141D">
        <w:rPr>
          <w:spacing w:val="1"/>
        </w:rPr>
        <w:t xml:space="preserve"> </w:t>
      </w:r>
      <w:r w:rsidRPr="005E141D">
        <w:t>воспитанников</w:t>
      </w:r>
      <w:r w:rsidRPr="005E141D">
        <w:rPr>
          <w:spacing w:val="1"/>
        </w:rPr>
        <w:t xml:space="preserve"> </w:t>
      </w:r>
      <w:r w:rsidRPr="005E141D">
        <w:t>к</w:t>
      </w:r>
      <w:r w:rsidRPr="005E141D">
        <w:rPr>
          <w:spacing w:val="1"/>
        </w:rPr>
        <w:t xml:space="preserve"> </w:t>
      </w:r>
      <w:r w:rsidRPr="005E141D">
        <w:t>принятию</w:t>
      </w:r>
      <w:r w:rsidRPr="005E141D">
        <w:rPr>
          <w:spacing w:val="1"/>
        </w:rPr>
        <w:t xml:space="preserve"> </w:t>
      </w:r>
      <w:r w:rsidRPr="005E141D">
        <w:t>политических,</w:t>
      </w:r>
      <w:r w:rsidRPr="005E141D">
        <w:rPr>
          <w:spacing w:val="1"/>
        </w:rPr>
        <w:t xml:space="preserve"> </w:t>
      </w:r>
      <w:r w:rsidRPr="005E141D">
        <w:t>религиозных</w:t>
      </w:r>
      <w:r w:rsidRPr="005E141D">
        <w:rPr>
          <w:spacing w:val="1"/>
        </w:rPr>
        <w:t xml:space="preserve"> </w:t>
      </w:r>
      <w:r w:rsidRPr="005E141D">
        <w:t>или</w:t>
      </w:r>
      <w:r w:rsidRPr="005E141D">
        <w:rPr>
          <w:spacing w:val="1"/>
        </w:rPr>
        <w:t xml:space="preserve"> </w:t>
      </w:r>
      <w:r w:rsidRPr="005E141D">
        <w:t>иных</w:t>
      </w:r>
      <w:r w:rsidRPr="005E141D">
        <w:rPr>
          <w:spacing w:val="1"/>
        </w:rPr>
        <w:t xml:space="preserve"> </w:t>
      </w:r>
      <w:r w:rsidRPr="005E141D">
        <w:t>убеждений либо отказу от них, для разжигания социальной, расовой, национальной</w:t>
      </w:r>
      <w:r w:rsidRPr="005E141D">
        <w:rPr>
          <w:spacing w:val="1"/>
        </w:rPr>
        <w:t xml:space="preserve"> </w:t>
      </w:r>
      <w:r w:rsidRPr="005E141D">
        <w:t>или</w:t>
      </w:r>
      <w:r w:rsidRPr="005E141D">
        <w:rPr>
          <w:spacing w:val="1"/>
        </w:rPr>
        <w:t xml:space="preserve"> </w:t>
      </w:r>
      <w:r w:rsidRPr="005E141D">
        <w:t>религиозной</w:t>
      </w:r>
      <w:r w:rsidRPr="005E141D">
        <w:rPr>
          <w:spacing w:val="1"/>
        </w:rPr>
        <w:t xml:space="preserve"> </w:t>
      </w:r>
      <w:r w:rsidRPr="005E141D">
        <w:t>розни,</w:t>
      </w:r>
      <w:r w:rsidRPr="005E141D">
        <w:rPr>
          <w:spacing w:val="1"/>
        </w:rPr>
        <w:t xml:space="preserve"> </w:t>
      </w:r>
      <w:r w:rsidRPr="005E141D">
        <w:t>для</w:t>
      </w:r>
      <w:r w:rsidRPr="005E141D">
        <w:rPr>
          <w:spacing w:val="1"/>
        </w:rPr>
        <w:t xml:space="preserve"> </w:t>
      </w:r>
      <w:r w:rsidRPr="005E141D">
        <w:t>агитации,</w:t>
      </w:r>
      <w:r w:rsidRPr="005E141D">
        <w:rPr>
          <w:spacing w:val="1"/>
        </w:rPr>
        <w:t xml:space="preserve"> </w:t>
      </w:r>
      <w:r w:rsidRPr="005E141D">
        <w:t>пропагандирующей</w:t>
      </w:r>
      <w:r w:rsidRPr="005E141D">
        <w:rPr>
          <w:spacing w:val="1"/>
        </w:rPr>
        <w:t xml:space="preserve"> </w:t>
      </w:r>
      <w:r w:rsidRPr="005E141D">
        <w:t>исключительность,</w:t>
      </w:r>
      <w:r w:rsidRPr="005E141D">
        <w:rPr>
          <w:spacing w:val="-57"/>
        </w:rPr>
        <w:t xml:space="preserve"> </w:t>
      </w:r>
      <w:r w:rsidRPr="005E141D">
        <w:t>превосходство</w:t>
      </w:r>
      <w:r w:rsidRPr="005E141D">
        <w:rPr>
          <w:spacing w:val="1"/>
        </w:rPr>
        <w:t xml:space="preserve"> </w:t>
      </w:r>
      <w:r w:rsidRPr="005E141D">
        <w:t>либо неполноценность</w:t>
      </w:r>
      <w:r w:rsidRPr="005E141D">
        <w:rPr>
          <w:spacing w:val="1"/>
        </w:rPr>
        <w:t xml:space="preserve"> </w:t>
      </w:r>
      <w:r w:rsidRPr="005E141D">
        <w:t>граждан</w:t>
      </w:r>
      <w:r w:rsidRPr="005E141D">
        <w:rPr>
          <w:spacing w:val="1"/>
        </w:rPr>
        <w:t xml:space="preserve"> </w:t>
      </w:r>
      <w:r w:rsidRPr="005E141D">
        <w:t>по признаку социальной, расовой,</w:t>
      </w:r>
      <w:r w:rsidRPr="005E141D">
        <w:rPr>
          <w:spacing w:val="1"/>
        </w:rPr>
        <w:t xml:space="preserve"> </w:t>
      </w:r>
      <w:r w:rsidRPr="005E141D">
        <w:t>национальной,</w:t>
      </w:r>
      <w:r w:rsidRPr="005E141D">
        <w:rPr>
          <w:spacing w:val="-5"/>
        </w:rPr>
        <w:t xml:space="preserve"> </w:t>
      </w:r>
      <w:r w:rsidRPr="005E141D">
        <w:t>религиозной</w:t>
      </w:r>
      <w:r w:rsidRPr="005E141D">
        <w:rPr>
          <w:spacing w:val="-6"/>
        </w:rPr>
        <w:t xml:space="preserve"> </w:t>
      </w:r>
      <w:r w:rsidRPr="005E141D">
        <w:t>или</w:t>
      </w:r>
      <w:r w:rsidRPr="005E141D">
        <w:rPr>
          <w:spacing w:val="-5"/>
        </w:rPr>
        <w:t xml:space="preserve"> </w:t>
      </w:r>
      <w:r w:rsidRPr="005E141D">
        <w:t>языковой</w:t>
      </w:r>
      <w:r w:rsidRPr="005E141D">
        <w:rPr>
          <w:spacing w:val="-6"/>
        </w:rPr>
        <w:t xml:space="preserve"> </w:t>
      </w:r>
      <w:r w:rsidRPr="005E141D">
        <w:t>принадлежности,</w:t>
      </w:r>
      <w:r w:rsidRPr="005E141D">
        <w:rPr>
          <w:spacing w:val="-8"/>
        </w:rPr>
        <w:t xml:space="preserve"> </w:t>
      </w:r>
      <w:r w:rsidRPr="005E141D">
        <w:t>их</w:t>
      </w:r>
      <w:r w:rsidRPr="005E141D">
        <w:rPr>
          <w:spacing w:val="-2"/>
        </w:rPr>
        <w:t xml:space="preserve"> </w:t>
      </w:r>
      <w:r w:rsidRPr="005E141D">
        <w:t>отношения</w:t>
      </w:r>
      <w:r w:rsidRPr="005E141D">
        <w:rPr>
          <w:spacing w:val="-5"/>
        </w:rPr>
        <w:t xml:space="preserve"> </w:t>
      </w:r>
      <w:r w:rsidRPr="005E141D">
        <w:t>к</w:t>
      </w:r>
      <w:r w:rsidRPr="005E141D">
        <w:rPr>
          <w:spacing w:val="-6"/>
        </w:rPr>
        <w:t xml:space="preserve"> </w:t>
      </w:r>
      <w:r w:rsidRPr="005E141D">
        <w:t>религии,</w:t>
      </w:r>
      <w:r w:rsidRPr="005E141D">
        <w:rPr>
          <w:spacing w:val="-58"/>
        </w:rPr>
        <w:t xml:space="preserve"> </w:t>
      </w:r>
      <w:r w:rsidRPr="005E141D">
        <w:t>в</w:t>
      </w:r>
      <w:r w:rsidRPr="005E141D">
        <w:rPr>
          <w:spacing w:val="-10"/>
        </w:rPr>
        <w:t xml:space="preserve"> </w:t>
      </w:r>
      <w:r w:rsidRPr="005E141D">
        <w:t>том</w:t>
      </w:r>
      <w:r w:rsidRPr="005E141D">
        <w:rPr>
          <w:spacing w:val="-10"/>
        </w:rPr>
        <w:t xml:space="preserve"> </w:t>
      </w:r>
      <w:r w:rsidRPr="005E141D">
        <w:t>числе</w:t>
      </w:r>
      <w:r w:rsidRPr="005E141D">
        <w:rPr>
          <w:spacing w:val="-10"/>
        </w:rPr>
        <w:t xml:space="preserve"> </w:t>
      </w:r>
      <w:r w:rsidRPr="005E141D">
        <w:t>посредством</w:t>
      </w:r>
      <w:r w:rsidRPr="005E141D">
        <w:rPr>
          <w:spacing w:val="-10"/>
        </w:rPr>
        <w:t xml:space="preserve"> </w:t>
      </w:r>
      <w:r w:rsidRPr="005E141D">
        <w:t>сообщения</w:t>
      </w:r>
      <w:r w:rsidRPr="005E141D">
        <w:rPr>
          <w:spacing w:val="-10"/>
        </w:rPr>
        <w:t xml:space="preserve"> </w:t>
      </w:r>
      <w:r w:rsidRPr="005E141D">
        <w:t>детям</w:t>
      </w:r>
      <w:r w:rsidRPr="005E141D">
        <w:rPr>
          <w:spacing w:val="-10"/>
        </w:rPr>
        <w:t xml:space="preserve"> </w:t>
      </w:r>
      <w:r w:rsidRPr="005E141D">
        <w:t>недостоверных</w:t>
      </w:r>
      <w:r w:rsidRPr="005E141D">
        <w:rPr>
          <w:spacing w:val="-8"/>
        </w:rPr>
        <w:t xml:space="preserve"> </w:t>
      </w:r>
      <w:r w:rsidRPr="005E141D">
        <w:t>сведений</w:t>
      </w:r>
      <w:r w:rsidRPr="005E141D">
        <w:rPr>
          <w:spacing w:val="-9"/>
        </w:rPr>
        <w:t xml:space="preserve"> </w:t>
      </w:r>
      <w:r w:rsidRPr="005E141D">
        <w:t>об</w:t>
      </w:r>
      <w:r w:rsidRPr="005E141D">
        <w:rPr>
          <w:spacing w:val="-9"/>
        </w:rPr>
        <w:t xml:space="preserve"> </w:t>
      </w:r>
      <w:r w:rsidRPr="005E141D">
        <w:t>исторических,</w:t>
      </w:r>
      <w:r w:rsidRPr="005E141D">
        <w:rPr>
          <w:spacing w:val="-58"/>
        </w:rPr>
        <w:t xml:space="preserve"> </w:t>
      </w:r>
      <w:r w:rsidRPr="005E141D">
        <w:t>о</w:t>
      </w:r>
      <w:r w:rsidRPr="005E141D">
        <w:rPr>
          <w:spacing w:val="1"/>
        </w:rPr>
        <w:t xml:space="preserve"> </w:t>
      </w:r>
      <w:r w:rsidRPr="005E141D">
        <w:t>национальных,</w:t>
      </w:r>
      <w:r w:rsidRPr="005E141D">
        <w:rPr>
          <w:spacing w:val="1"/>
        </w:rPr>
        <w:t xml:space="preserve"> </w:t>
      </w:r>
      <w:r w:rsidRPr="005E141D">
        <w:t>религиозных</w:t>
      </w:r>
      <w:r w:rsidRPr="005E141D">
        <w:rPr>
          <w:spacing w:val="1"/>
        </w:rPr>
        <w:t xml:space="preserve"> </w:t>
      </w:r>
      <w:r w:rsidRPr="005E141D">
        <w:t>и</w:t>
      </w:r>
      <w:r w:rsidRPr="005E141D">
        <w:rPr>
          <w:spacing w:val="1"/>
        </w:rPr>
        <w:t xml:space="preserve"> </w:t>
      </w:r>
      <w:r w:rsidRPr="005E141D">
        <w:t>культурных</w:t>
      </w:r>
      <w:r w:rsidRPr="005E141D">
        <w:rPr>
          <w:spacing w:val="1"/>
        </w:rPr>
        <w:t xml:space="preserve"> </w:t>
      </w:r>
      <w:r w:rsidRPr="005E141D">
        <w:t>традициях</w:t>
      </w:r>
      <w:r w:rsidRPr="005E141D">
        <w:rPr>
          <w:spacing w:val="1"/>
        </w:rPr>
        <w:t xml:space="preserve"> </w:t>
      </w:r>
      <w:r w:rsidRPr="005E141D">
        <w:t>народов,</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для</w:t>
      </w:r>
      <w:r w:rsidRPr="005E141D">
        <w:rPr>
          <w:spacing w:val="1"/>
        </w:rPr>
        <w:t xml:space="preserve"> </w:t>
      </w:r>
      <w:r w:rsidRPr="005E141D">
        <w:t>побуждения воспитанников к действиям, противоречащим Конституции Российской</w:t>
      </w:r>
      <w:r w:rsidRPr="005E141D">
        <w:rPr>
          <w:spacing w:val="1"/>
        </w:rPr>
        <w:t xml:space="preserve"> </w:t>
      </w:r>
      <w:r w:rsidRPr="005E141D">
        <w:t>Федерации.</w:t>
      </w:r>
    </w:p>
    <w:p w:rsidR="00C72331" w:rsidRPr="005E141D" w:rsidRDefault="00C72331" w:rsidP="00752C90">
      <w:pPr>
        <w:pStyle w:val="aff1"/>
        <w:widowControl w:val="0"/>
        <w:numPr>
          <w:ilvl w:val="1"/>
          <w:numId w:val="23"/>
        </w:numPr>
        <w:tabs>
          <w:tab w:val="left" w:pos="539"/>
        </w:tabs>
        <w:autoSpaceDE w:val="0"/>
        <w:autoSpaceDN w:val="0"/>
        <w:spacing w:before="1"/>
        <w:ind w:left="538" w:hanging="421"/>
      </w:pPr>
      <w:r w:rsidRPr="005E141D">
        <w:rPr>
          <w:u w:val="single"/>
        </w:rPr>
        <w:t>В</w:t>
      </w:r>
      <w:r w:rsidRPr="005E141D">
        <w:rPr>
          <w:spacing w:val="-4"/>
          <w:u w:val="single"/>
        </w:rPr>
        <w:t xml:space="preserve"> </w:t>
      </w:r>
      <w:r w:rsidRPr="005E141D">
        <w:rPr>
          <w:u w:val="single"/>
        </w:rPr>
        <w:t>помещениях и</w:t>
      </w:r>
      <w:r w:rsidRPr="005E141D">
        <w:rPr>
          <w:spacing w:val="-4"/>
          <w:u w:val="single"/>
        </w:rPr>
        <w:t xml:space="preserve"> </w:t>
      </w:r>
      <w:r w:rsidRPr="005E141D">
        <w:rPr>
          <w:u w:val="single"/>
        </w:rPr>
        <w:t>на</w:t>
      </w:r>
      <w:r w:rsidRPr="005E141D">
        <w:rPr>
          <w:spacing w:val="-3"/>
          <w:u w:val="single"/>
        </w:rPr>
        <w:t xml:space="preserve"> </w:t>
      </w:r>
      <w:r w:rsidRPr="005E141D">
        <w:rPr>
          <w:u w:val="single"/>
        </w:rPr>
        <w:t>территории</w:t>
      </w:r>
      <w:r w:rsidRPr="005E141D">
        <w:rPr>
          <w:spacing w:val="-2"/>
          <w:u w:val="single"/>
        </w:rPr>
        <w:t xml:space="preserve"> </w:t>
      </w:r>
      <w:r w:rsidRPr="005E141D">
        <w:rPr>
          <w:u w:val="single"/>
        </w:rPr>
        <w:t>ДОУ</w:t>
      </w:r>
      <w:r w:rsidRPr="005E141D">
        <w:rPr>
          <w:spacing w:val="-2"/>
          <w:u w:val="single"/>
        </w:rPr>
        <w:t xml:space="preserve"> </w:t>
      </w:r>
      <w:r w:rsidRPr="005E141D">
        <w:rPr>
          <w:u w:val="single"/>
        </w:rPr>
        <w:t>запрещается:</w:t>
      </w:r>
    </w:p>
    <w:p w:rsidR="00C72331" w:rsidRPr="005E141D" w:rsidRDefault="00C72331" w:rsidP="00752C90">
      <w:pPr>
        <w:pStyle w:val="aff1"/>
        <w:widowControl w:val="0"/>
        <w:numPr>
          <w:ilvl w:val="0"/>
          <w:numId w:val="30"/>
        </w:numPr>
        <w:tabs>
          <w:tab w:val="left" w:pos="838"/>
          <w:tab w:val="left" w:pos="839"/>
          <w:tab w:val="left" w:pos="2129"/>
          <w:tab w:val="left" w:pos="3594"/>
          <w:tab w:val="left" w:pos="5245"/>
          <w:tab w:val="left" w:pos="7344"/>
          <w:tab w:val="left" w:pos="8863"/>
          <w:tab w:val="left" w:pos="9374"/>
        </w:tabs>
        <w:autoSpaceDE w:val="0"/>
        <w:autoSpaceDN w:val="0"/>
        <w:ind w:right="255"/>
      </w:pPr>
      <w:r w:rsidRPr="005E141D">
        <w:lastRenderedPageBreak/>
        <w:t>отвлекать</w:t>
      </w:r>
      <w:r w:rsidRPr="005E141D">
        <w:tab/>
        <w:t>работников</w:t>
      </w:r>
      <w:r w:rsidRPr="005E141D">
        <w:tab/>
        <w:t>дошкольного</w:t>
      </w:r>
      <w:r w:rsidR="00F272A6">
        <w:tab/>
        <w:t>образовательного</w:t>
      </w:r>
      <w:r w:rsidR="00F272A6">
        <w:tab/>
        <w:t>учреждения</w:t>
      </w:r>
      <w:r w:rsidR="00F272A6">
        <w:tab/>
        <w:t xml:space="preserve">от </w:t>
      </w:r>
      <w:r w:rsidRPr="005E141D">
        <w:rPr>
          <w:spacing w:val="-3"/>
        </w:rPr>
        <w:t>их</w:t>
      </w:r>
      <w:r w:rsidR="00F272A6">
        <w:rPr>
          <w:spacing w:val="-3"/>
        </w:rPr>
        <w:t xml:space="preserve"> </w:t>
      </w:r>
      <w:r w:rsidRPr="005E141D">
        <w:rPr>
          <w:spacing w:val="-57"/>
        </w:rPr>
        <w:t xml:space="preserve"> </w:t>
      </w:r>
      <w:r w:rsidRPr="005E141D">
        <w:t>непосредственной</w:t>
      </w:r>
      <w:r w:rsidRPr="005E141D">
        <w:rPr>
          <w:spacing w:val="-1"/>
        </w:rPr>
        <w:t xml:space="preserve"> </w:t>
      </w:r>
      <w:r w:rsidRPr="005E141D">
        <w:t>работы;</w:t>
      </w:r>
    </w:p>
    <w:p w:rsidR="00C72331" w:rsidRPr="005E141D" w:rsidRDefault="00C72331" w:rsidP="00752C90">
      <w:pPr>
        <w:pStyle w:val="aff1"/>
        <w:widowControl w:val="0"/>
        <w:numPr>
          <w:ilvl w:val="0"/>
          <w:numId w:val="30"/>
        </w:numPr>
        <w:tabs>
          <w:tab w:val="left" w:pos="838"/>
          <w:tab w:val="left" w:pos="839"/>
        </w:tabs>
        <w:autoSpaceDE w:val="0"/>
        <w:autoSpaceDN w:val="0"/>
        <w:ind w:right="256"/>
      </w:pPr>
      <w:r w:rsidRPr="005E141D">
        <w:t>присутствие</w:t>
      </w:r>
      <w:r w:rsidRPr="005E141D">
        <w:rPr>
          <w:spacing w:val="39"/>
        </w:rPr>
        <w:t xml:space="preserve"> </w:t>
      </w:r>
      <w:r w:rsidRPr="005E141D">
        <w:t>посторонних</w:t>
      </w:r>
      <w:r w:rsidRPr="005E141D">
        <w:rPr>
          <w:spacing w:val="42"/>
        </w:rPr>
        <w:t xml:space="preserve"> </w:t>
      </w:r>
      <w:r w:rsidRPr="005E141D">
        <w:t>лиц</w:t>
      </w:r>
      <w:r w:rsidRPr="005E141D">
        <w:rPr>
          <w:spacing w:val="38"/>
        </w:rPr>
        <w:t xml:space="preserve"> </w:t>
      </w:r>
      <w:r w:rsidRPr="005E141D">
        <w:t>в</w:t>
      </w:r>
      <w:r w:rsidRPr="005E141D">
        <w:rPr>
          <w:spacing w:val="39"/>
        </w:rPr>
        <w:t xml:space="preserve"> </w:t>
      </w:r>
      <w:r w:rsidRPr="005E141D">
        <w:t>группах</w:t>
      </w:r>
      <w:r w:rsidRPr="005E141D">
        <w:rPr>
          <w:spacing w:val="39"/>
        </w:rPr>
        <w:t xml:space="preserve"> </w:t>
      </w:r>
      <w:r w:rsidRPr="005E141D">
        <w:t>и</w:t>
      </w:r>
      <w:r w:rsidRPr="005E141D">
        <w:rPr>
          <w:spacing w:val="40"/>
        </w:rPr>
        <w:t xml:space="preserve"> </w:t>
      </w:r>
      <w:r w:rsidRPr="005E141D">
        <w:t>других</w:t>
      </w:r>
      <w:r w:rsidRPr="005E141D">
        <w:rPr>
          <w:spacing w:val="42"/>
        </w:rPr>
        <w:t xml:space="preserve"> </w:t>
      </w:r>
      <w:r w:rsidRPr="005E141D">
        <w:t>местах</w:t>
      </w:r>
      <w:r w:rsidRPr="005E141D">
        <w:rPr>
          <w:spacing w:val="47"/>
        </w:rPr>
        <w:t xml:space="preserve"> </w:t>
      </w:r>
      <w:r w:rsidRPr="005E141D">
        <w:t>детского</w:t>
      </w:r>
      <w:r w:rsidRPr="005E141D">
        <w:rPr>
          <w:spacing w:val="39"/>
        </w:rPr>
        <w:t xml:space="preserve"> </w:t>
      </w:r>
      <w:r w:rsidRPr="005E141D">
        <w:t>сада,</w:t>
      </w:r>
      <w:r w:rsidRPr="005E141D">
        <w:rPr>
          <w:spacing w:val="39"/>
        </w:rPr>
        <w:t xml:space="preserve"> </w:t>
      </w:r>
      <w:r w:rsidRPr="005E141D">
        <w:t>без</w:t>
      </w:r>
      <w:r w:rsidRPr="005E141D">
        <w:rPr>
          <w:spacing w:val="-57"/>
        </w:rPr>
        <w:t xml:space="preserve"> </w:t>
      </w:r>
      <w:r w:rsidRPr="005E141D">
        <w:t>разрешения</w:t>
      </w:r>
      <w:r w:rsidRPr="005E141D">
        <w:rPr>
          <w:spacing w:val="-1"/>
        </w:rPr>
        <w:t xml:space="preserve"> </w:t>
      </w:r>
      <w:r w:rsidRPr="005E141D">
        <w:t>заведующего</w:t>
      </w:r>
      <w:r w:rsidRPr="005E141D">
        <w:rPr>
          <w:spacing w:val="1"/>
        </w:rPr>
        <w:t xml:space="preserve"> </w:t>
      </w:r>
      <w:r w:rsidRPr="005E141D">
        <w:t>или</w:t>
      </w:r>
      <w:r w:rsidRPr="005E141D">
        <w:rPr>
          <w:spacing w:val="1"/>
        </w:rPr>
        <w:t xml:space="preserve"> </w:t>
      </w:r>
      <w:r w:rsidRPr="005E141D">
        <w:t>его</w:t>
      </w:r>
      <w:r w:rsidRPr="005E141D">
        <w:rPr>
          <w:spacing w:val="-2"/>
        </w:rPr>
        <w:t xml:space="preserve"> </w:t>
      </w:r>
      <w:r w:rsidRPr="005E141D">
        <w:t>заместителей;</w:t>
      </w:r>
    </w:p>
    <w:p w:rsidR="00C72331" w:rsidRPr="005E141D" w:rsidRDefault="00C72331" w:rsidP="00752C90">
      <w:pPr>
        <w:pStyle w:val="aff1"/>
        <w:widowControl w:val="0"/>
        <w:numPr>
          <w:ilvl w:val="0"/>
          <w:numId w:val="30"/>
        </w:numPr>
        <w:tabs>
          <w:tab w:val="left" w:pos="838"/>
          <w:tab w:val="left" w:pos="839"/>
        </w:tabs>
        <w:autoSpaceDE w:val="0"/>
        <w:autoSpaceDN w:val="0"/>
        <w:ind w:right="264"/>
      </w:pPr>
      <w:r w:rsidRPr="005E141D">
        <w:t>разбирать</w:t>
      </w:r>
      <w:r w:rsidRPr="005E141D">
        <w:rPr>
          <w:spacing w:val="1"/>
        </w:rPr>
        <w:t xml:space="preserve"> </w:t>
      </w:r>
      <w:r w:rsidRPr="005E141D">
        <w:t>конфликтные</w:t>
      </w:r>
      <w:r w:rsidRPr="005E141D">
        <w:rPr>
          <w:spacing w:val="1"/>
        </w:rPr>
        <w:t xml:space="preserve"> </w:t>
      </w:r>
      <w:r w:rsidRPr="005E141D">
        <w:t>ситуации</w:t>
      </w:r>
      <w:r w:rsidRPr="005E141D">
        <w:rPr>
          <w:spacing w:val="1"/>
        </w:rPr>
        <w:t xml:space="preserve"> </w:t>
      </w:r>
      <w:r w:rsidRPr="005E141D">
        <w:t>в</w:t>
      </w:r>
      <w:r w:rsidRPr="005E141D">
        <w:rPr>
          <w:spacing w:val="1"/>
        </w:rPr>
        <w:t xml:space="preserve"> </w:t>
      </w:r>
      <w:r w:rsidRPr="005E141D">
        <w:t>присутствии</w:t>
      </w:r>
      <w:r w:rsidRPr="005E141D">
        <w:rPr>
          <w:spacing w:val="1"/>
        </w:rPr>
        <w:t xml:space="preserve"> </w:t>
      </w:r>
      <w:r w:rsidRPr="005E141D">
        <w:t>детей,</w:t>
      </w:r>
      <w:r w:rsidRPr="005E141D">
        <w:rPr>
          <w:spacing w:val="1"/>
        </w:rPr>
        <w:t xml:space="preserve"> </w:t>
      </w:r>
      <w:r w:rsidRPr="005E141D">
        <w:t>родителей</w:t>
      </w:r>
      <w:r w:rsidRPr="005E141D">
        <w:rPr>
          <w:spacing w:val="1"/>
        </w:rPr>
        <w:t xml:space="preserve"> </w:t>
      </w:r>
      <w:r w:rsidRPr="005E141D">
        <w:t>(законных</w:t>
      </w:r>
      <w:r w:rsidRPr="005E141D">
        <w:rPr>
          <w:spacing w:val="-57"/>
        </w:rPr>
        <w:t xml:space="preserve"> </w:t>
      </w:r>
      <w:r w:rsidRPr="005E141D">
        <w:t>представителей) воспитанников;</w:t>
      </w:r>
    </w:p>
    <w:p w:rsidR="00C72331" w:rsidRPr="005E141D" w:rsidRDefault="00C72331" w:rsidP="00752C90">
      <w:pPr>
        <w:pStyle w:val="aff1"/>
        <w:widowControl w:val="0"/>
        <w:numPr>
          <w:ilvl w:val="0"/>
          <w:numId w:val="30"/>
        </w:numPr>
        <w:tabs>
          <w:tab w:val="left" w:pos="838"/>
          <w:tab w:val="left" w:pos="839"/>
        </w:tabs>
        <w:autoSpaceDE w:val="0"/>
        <w:autoSpaceDN w:val="0"/>
        <w:ind w:right="255"/>
      </w:pPr>
      <w:r w:rsidRPr="005E141D">
        <w:t>говорить</w:t>
      </w:r>
      <w:r w:rsidRPr="005E141D">
        <w:rPr>
          <w:spacing w:val="29"/>
        </w:rPr>
        <w:t xml:space="preserve"> </w:t>
      </w:r>
      <w:r w:rsidRPr="005E141D">
        <w:t>о</w:t>
      </w:r>
      <w:r w:rsidRPr="005E141D">
        <w:rPr>
          <w:spacing w:val="26"/>
        </w:rPr>
        <w:t xml:space="preserve"> </w:t>
      </w:r>
      <w:r w:rsidRPr="005E141D">
        <w:t>недостатках</w:t>
      </w:r>
      <w:r w:rsidRPr="005E141D">
        <w:rPr>
          <w:spacing w:val="29"/>
        </w:rPr>
        <w:t xml:space="preserve"> </w:t>
      </w:r>
      <w:r w:rsidRPr="005E141D">
        <w:t>и</w:t>
      </w:r>
      <w:r w:rsidRPr="005E141D">
        <w:rPr>
          <w:spacing w:val="27"/>
        </w:rPr>
        <w:t xml:space="preserve"> </w:t>
      </w:r>
      <w:r w:rsidRPr="005E141D">
        <w:t>неудачах</w:t>
      </w:r>
      <w:r w:rsidRPr="005E141D">
        <w:rPr>
          <w:spacing w:val="30"/>
        </w:rPr>
        <w:t xml:space="preserve"> </w:t>
      </w:r>
      <w:r w:rsidRPr="005E141D">
        <w:t>воспитанника</w:t>
      </w:r>
      <w:r w:rsidRPr="005E141D">
        <w:rPr>
          <w:spacing w:val="26"/>
        </w:rPr>
        <w:t xml:space="preserve"> </w:t>
      </w:r>
      <w:r w:rsidRPr="005E141D">
        <w:t>при</w:t>
      </w:r>
      <w:r w:rsidRPr="005E141D">
        <w:rPr>
          <w:spacing w:val="28"/>
        </w:rPr>
        <w:t xml:space="preserve"> </w:t>
      </w:r>
      <w:r w:rsidRPr="005E141D">
        <w:t>других</w:t>
      </w:r>
      <w:r w:rsidRPr="005E141D">
        <w:rPr>
          <w:spacing w:val="39"/>
        </w:rPr>
        <w:t xml:space="preserve"> </w:t>
      </w:r>
      <w:r w:rsidRPr="005E141D">
        <w:t>родителях</w:t>
      </w:r>
      <w:r w:rsidRPr="005E141D">
        <w:rPr>
          <w:spacing w:val="32"/>
        </w:rPr>
        <w:t xml:space="preserve"> </w:t>
      </w:r>
      <w:r w:rsidRPr="005E141D">
        <w:t>(законных</w:t>
      </w:r>
      <w:r w:rsidRPr="005E141D">
        <w:rPr>
          <w:spacing w:val="-57"/>
        </w:rPr>
        <w:t xml:space="preserve"> </w:t>
      </w:r>
      <w:r w:rsidRPr="005E141D">
        <w:t>представителях) и детях;</w:t>
      </w:r>
    </w:p>
    <w:p w:rsidR="00C72331" w:rsidRPr="005E141D" w:rsidRDefault="00C72331" w:rsidP="00752C90">
      <w:pPr>
        <w:pStyle w:val="aff1"/>
        <w:widowControl w:val="0"/>
        <w:numPr>
          <w:ilvl w:val="0"/>
          <w:numId w:val="30"/>
        </w:numPr>
        <w:tabs>
          <w:tab w:val="left" w:pos="838"/>
          <w:tab w:val="left" w:pos="839"/>
        </w:tabs>
        <w:autoSpaceDE w:val="0"/>
        <w:autoSpaceDN w:val="0"/>
        <w:ind w:right="261"/>
      </w:pPr>
      <w:r w:rsidRPr="005E141D">
        <w:t>громко</w:t>
      </w:r>
      <w:r w:rsidRPr="005E141D">
        <w:rPr>
          <w:spacing w:val="42"/>
        </w:rPr>
        <w:t xml:space="preserve"> </w:t>
      </w:r>
      <w:r w:rsidRPr="005E141D">
        <w:t>разговаривать</w:t>
      </w:r>
      <w:r w:rsidRPr="005E141D">
        <w:rPr>
          <w:spacing w:val="43"/>
        </w:rPr>
        <w:t xml:space="preserve"> </w:t>
      </w:r>
      <w:r w:rsidRPr="005E141D">
        <w:t>и</w:t>
      </w:r>
      <w:r w:rsidRPr="005E141D">
        <w:rPr>
          <w:spacing w:val="43"/>
        </w:rPr>
        <w:t xml:space="preserve"> </w:t>
      </w:r>
      <w:r w:rsidRPr="005E141D">
        <w:t>шуметь</w:t>
      </w:r>
      <w:r w:rsidRPr="005E141D">
        <w:rPr>
          <w:spacing w:val="43"/>
        </w:rPr>
        <w:t xml:space="preserve"> </w:t>
      </w:r>
      <w:r w:rsidRPr="005E141D">
        <w:t>в</w:t>
      </w:r>
      <w:r w:rsidRPr="005E141D">
        <w:rPr>
          <w:spacing w:val="41"/>
        </w:rPr>
        <w:t xml:space="preserve"> </w:t>
      </w:r>
      <w:r w:rsidRPr="005E141D">
        <w:t>коридорах,</w:t>
      </w:r>
      <w:r w:rsidRPr="005E141D">
        <w:rPr>
          <w:spacing w:val="42"/>
        </w:rPr>
        <w:t xml:space="preserve"> </w:t>
      </w:r>
      <w:r w:rsidRPr="005E141D">
        <w:t>особенно</w:t>
      </w:r>
      <w:r w:rsidRPr="005E141D">
        <w:rPr>
          <w:spacing w:val="42"/>
        </w:rPr>
        <w:t xml:space="preserve"> </w:t>
      </w:r>
      <w:r w:rsidRPr="005E141D">
        <w:t>во</w:t>
      </w:r>
      <w:r w:rsidRPr="005E141D">
        <w:rPr>
          <w:spacing w:val="41"/>
        </w:rPr>
        <w:t xml:space="preserve"> </w:t>
      </w:r>
      <w:r w:rsidRPr="005E141D">
        <w:t>время</w:t>
      </w:r>
      <w:r w:rsidRPr="005E141D">
        <w:rPr>
          <w:spacing w:val="42"/>
        </w:rPr>
        <w:t xml:space="preserve"> </w:t>
      </w:r>
      <w:r w:rsidRPr="005E141D">
        <w:t>проведения</w:t>
      </w:r>
      <w:r w:rsidRPr="005E141D">
        <w:rPr>
          <w:spacing w:val="-57"/>
        </w:rPr>
        <w:t xml:space="preserve"> </w:t>
      </w:r>
      <w:r w:rsidRPr="005E141D">
        <w:t>непосредственно образовательной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дневного</w:t>
      </w:r>
      <w:r w:rsidRPr="005E141D">
        <w:rPr>
          <w:spacing w:val="-1"/>
        </w:rPr>
        <w:t xml:space="preserve"> </w:t>
      </w:r>
      <w:r w:rsidRPr="005E141D">
        <w:t>сна</w:t>
      </w:r>
      <w:r w:rsidRPr="005E141D">
        <w:rPr>
          <w:spacing w:val="-2"/>
        </w:rPr>
        <w:t xml:space="preserve"> </w:t>
      </w:r>
      <w:r w:rsidRPr="005E141D">
        <w:t>детей;</w:t>
      </w:r>
    </w:p>
    <w:p w:rsidR="00C72331" w:rsidRPr="005E141D" w:rsidRDefault="00C72331" w:rsidP="00752C90">
      <w:pPr>
        <w:pStyle w:val="aff1"/>
        <w:widowControl w:val="0"/>
        <w:numPr>
          <w:ilvl w:val="0"/>
          <w:numId w:val="30"/>
        </w:numPr>
        <w:tabs>
          <w:tab w:val="left" w:pos="838"/>
          <w:tab w:val="left" w:pos="839"/>
        </w:tabs>
        <w:autoSpaceDE w:val="0"/>
        <w:autoSpaceDN w:val="0"/>
        <w:ind w:hanging="361"/>
      </w:pPr>
      <w:r w:rsidRPr="005E141D">
        <w:t>находиться</w:t>
      </w:r>
      <w:r w:rsidRPr="005E141D">
        <w:rPr>
          <w:spacing w:val="-3"/>
        </w:rPr>
        <w:t xml:space="preserve"> </w:t>
      </w:r>
      <w:r w:rsidRPr="005E141D">
        <w:t>в</w:t>
      </w:r>
      <w:r w:rsidRPr="005E141D">
        <w:rPr>
          <w:spacing w:val="-3"/>
        </w:rPr>
        <w:t xml:space="preserve"> </w:t>
      </w:r>
      <w:r w:rsidRPr="005E141D">
        <w:t>верхней</w:t>
      </w:r>
      <w:r w:rsidRPr="005E141D">
        <w:rPr>
          <w:spacing w:val="-2"/>
        </w:rPr>
        <w:t xml:space="preserve"> </w:t>
      </w:r>
      <w:r w:rsidRPr="005E141D">
        <w:t>одежде</w:t>
      </w:r>
      <w:r w:rsidRPr="005E141D">
        <w:rPr>
          <w:spacing w:val="-3"/>
        </w:rPr>
        <w:t xml:space="preserve"> </w:t>
      </w:r>
      <w:r w:rsidRPr="005E141D">
        <w:t>и</w:t>
      </w:r>
      <w:r w:rsidRPr="005E141D">
        <w:rPr>
          <w:spacing w:val="-2"/>
        </w:rPr>
        <w:t xml:space="preserve"> </w:t>
      </w:r>
      <w:r w:rsidRPr="005E141D">
        <w:t>в</w:t>
      </w:r>
      <w:r w:rsidRPr="005E141D">
        <w:rPr>
          <w:spacing w:val="-3"/>
        </w:rPr>
        <w:t xml:space="preserve"> </w:t>
      </w:r>
      <w:r w:rsidRPr="005E141D">
        <w:t>головных уборах в</w:t>
      </w:r>
      <w:r w:rsidRPr="005E141D">
        <w:rPr>
          <w:spacing w:val="-3"/>
        </w:rPr>
        <w:t xml:space="preserve"> </w:t>
      </w:r>
      <w:r w:rsidRPr="005E141D">
        <w:t>помещениях детского</w:t>
      </w:r>
      <w:r w:rsidRPr="005E141D">
        <w:rPr>
          <w:spacing w:val="-3"/>
        </w:rPr>
        <w:t xml:space="preserve"> </w:t>
      </w:r>
      <w:r w:rsidRPr="005E141D">
        <w:t>сада;</w:t>
      </w:r>
    </w:p>
    <w:p w:rsidR="00C72331" w:rsidRPr="005E141D" w:rsidRDefault="00C72331" w:rsidP="00752C90">
      <w:pPr>
        <w:pStyle w:val="aff1"/>
        <w:widowControl w:val="0"/>
        <w:numPr>
          <w:ilvl w:val="0"/>
          <w:numId w:val="30"/>
        </w:numPr>
        <w:tabs>
          <w:tab w:val="left" w:pos="838"/>
          <w:tab w:val="left" w:pos="839"/>
        </w:tabs>
        <w:autoSpaceDE w:val="0"/>
        <w:autoSpaceDN w:val="0"/>
        <w:ind w:hanging="361"/>
      </w:pPr>
      <w:r w:rsidRPr="005E141D">
        <w:t>пользоваться</w:t>
      </w:r>
      <w:r w:rsidRPr="005E141D">
        <w:rPr>
          <w:spacing w:val="-4"/>
        </w:rPr>
        <w:t xml:space="preserve"> </w:t>
      </w:r>
      <w:r w:rsidRPr="005E141D">
        <w:t>громкой</w:t>
      </w:r>
      <w:r w:rsidRPr="005E141D">
        <w:rPr>
          <w:spacing w:val="-3"/>
        </w:rPr>
        <w:t xml:space="preserve"> </w:t>
      </w:r>
      <w:r w:rsidRPr="005E141D">
        <w:t>связью</w:t>
      </w:r>
      <w:r w:rsidRPr="005E141D">
        <w:rPr>
          <w:spacing w:val="-4"/>
        </w:rPr>
        <w:t xml:space="preserve"> </w:t>
      </w:r>
      <w:r w:rsidRPr="005E141D">
        <w:t>мобильных</w:t>
      </w:r>
      <w:r w:rsidRPr="005E141D">
        <w:rPr>
          <w:spacing w:val="-2"/>
        </w:rPr>
        <w:t xml:space="preserve"> </w:t>
      </w:r>
      <w:r w:rsidRPr="005E141D">
        <w:t>телефонов;</w:t>
      </w:r>
    </w:p>
    <w:p w:rsidR="00C72331" w:rsidRPr="005E141D" w:rsidRDefault="00C72331" w:rsidP="00752C90">
      <w:pPr>
        <w:pStyle w:val="aff1"/>
        <w:widowControl w:val="0"/>
        <w:numPr>
          <w:ilvl w:val="0"/>
          <w:numId w:val="30"/>
        </w:numPr>
        <w:tabs>
          <w:tab w:val="left" w:pos="838"/>
          <w:tab w:val="left" w:pos="839"/>
        </w:tabs>
        <w:autoSpaceDE w:val="0"/>
        <w:autoSpaceDN w:val="0"/>
        <w:ind w:hanging="361"/>
      </w:pPr>
      <w:r w:rsidRPr="005E141D">
        <w:t>курить</w:t>
      </w:r>
      <w:r w:rsidRPr="005E141D">
        <w:rPr>
          <w:spacing w:val="-1"/>
        </w:rPr>
        <w:t xml:space="preserve"> </w:t>
      </w:r>
      <w:r w:rsidRPr="005E141D">
        <w:t>в</w:t>
      </w:r>
      <w:r w:rsidRPr="005E141D">
        <w:rPr>
          <w:spacing w:val="-3"/>
        </w:rPr>
        <w:t xml:space="preserve"> </w:t>
      </w:r>
      <w:r w:rsidRPr="005E141D">
        <w:t>помещениях и</w:t>
      </w:r>
      <w:r w:rsidRPr="005E141D">
        <w:rPr>
          <w:spacing w:val="-2"/>
        </w:rPr>
        <w:t xml:space="preserve"> </w:t>
      </w:r>
      <w:r w:rsidRPr="005E141D">
        <w:t>на</w:t>
      </w:r>
      <w:r w:rsidRPr="005E141D">
        <w:rPr>
          <w:spacing w:val="-3"/>
        </w:rPr>
        <w:t xml:space="preserve"> </w:t>
      </w:r>
      <w:r w:rsidRPr="005E141D">
        <w:t>территории дошкольного</w:t>
      </w:r>
      <w:r w:rsidRPr="005E141D">
        <w:rPr>
          <w:spacing w:val="-2"/>
        </w:rPr>
        <w:t xml:space="preserve"> </w:t>
      </w:r>
      <w:r w:rsidRPr="005E141D">
        <w:t>образовательного</w:t>
      </w:r>
      <w:r w:rsidRPr="005E141D">
        <w:rPr>
          <w:spacing w:val="-3"/>
        </w:rPr>
        <w:t xml:space="preserve"> </w:t>
      </w:r>
      <w:r w:rsidRPr="005E141D">
        <w:t>учреждения;</w:t>
      </w:r>
    </w:p>
    <w:p w:rsidR="00C72331" w:rsidRPr="00F272A6" w:rsidRDefault="00C72331" w:rsidP="00F272A6">
      <w:pPr>
        <w:pStyle w:val="aff1"/>
        <w:widowControl w:val="0"/>
        <w:numPr>
          <w:ilvl w:val="0"/>
          <w:numId w:val="30"/>
        </w:numPr>
        <w:tabs>
          <w:tab w:val="left" w:pos="839"/>
        </w:tabs>
        <w:autoSpaceDE w:val="0"/>
        <w:autoSpaceDN w:val="0"/>
        <w:spacing w:before="79"/>
        <w:ind w:right="255"/>
        <w:jc w:val="both"/>
      </w:pPr>
      <w:r w:rsidRPr="005E141D">
        <w:t>распивать спиртные напитки, приобретать, хранить, изготавливать (перерабатывать)</w:t>
      </w:r>
      <w:r w:rsidRPr="005E141D">
        <w:rPr>
          <w:spacing w:val="1"/>
        </w:rPr>
        <w:t xml:space="preserve"> </w:t>
      </w:r>
      <w:r w:rsidRPr="005E141D">
        <w:t>употреблять и передавать другим лицам наркотические средства и психотропные</w:t>
      </w:r>
      <w:r w:rsidRPr="005E141D">
        <w:rPr>
          <w:spacing w:val="1"/>
        </w:rPr>
        <w:t xml:space="preserve"> </w:t>
      </w:r>
      <w:r w:rsidRPr="005E141D">
        <w:t>вещества.</w:t>
      </w:r>
    </w:p>
    <w:p w:rsidR="00C72331" w:rsidRPr="005E141D" w:rsidRDefault="00C72331" w:rsidP="00C72331">
      <w:pPr>
        <w:ind w:firstLine="142"/>
        <w:jc w:val="both"/>
        <w:rPr>
          <w:b/>
        </w:rPr>
      </w:pPr>
      <w:r w:rsidRPr="005E141D">
        <w:rPr>
          <w:b/>
        </w:rPr>
        <w:t xml:space="preserve">6. </w:t>
      </w:r>
      <w:r w:rsidRPr="005E141D">
        <w:rPr>
          <w:b/>
          <w:bCs/>
        </w:rPr>
        <w:t>Режим работы и время отдыха</w:t>
      </w:r>
      <w:r w:rsidRPr="005E141D">
        <w:rPr>
          <w:b/>
        </w:rPr>
        <w:t xml:space="preserve">. </w:t>
      </w:r>
    </w:p>
    <w:p w:rsidR="00C72331" w:rsidRPr="005E141D" w:rsidRDefault="00C72331" w:rsidP="00C72331">
      <w:pPr>
        <w:ind w:firstLine="142"/>
        <w:jc w:val="both"/>
        <w:rPr>
          <w:b/>
        </w:rPr>
      </w:pPr>
      <w:r w:rsidRPr="005E141D">
        <w:t>6.1. Рабочее время работников Учреждения определяется настоящими Правилами</w:t>
      </w:r>
      <w:r w:rsidRPr="005E141D">
        <w:br/>
        <w:t>внутреннего трудового распорядка, должностными обязанностями, трудовым договором</w:t>
      </w:r>
      <w:r w:rsidRPr="005E141D">
        <w:br/>
        <w:t xml:space="preserve">работников, графиком сменности. </w:t>
      </w:r>
    </w:p>
    <w:p w:rsidR="00C72331" w:rsidRPr="005E141D" w:rsidRDefault="00C72331" w:rsidP="00C72331">
      <w:pPr>
        <w:pStyle w:val="aff1"/>
        <w:shd w:val="clear" w:color="auto" w:fill="FFFFFF"/>
        <w:ind w:left="0" w:firstLine="142"/>
        <w:jc w:val="both"/>
        <w:textAlignment w:val="top"/>
      </w:pPr>
      <w:r w:rsidRPr="005E141D">
        <w:t>6.1.1.Дошкольное образовательное Учреждение работает в режиме 5-ти дневной рабочей недели, с 7.30 часов утра до 18 часов , дежурная группа с 7.00-7.30, с 18.00-19.00</w:t>
      </w:r>
    </w:p>
    <w:p w:rsidR="00C72331" w:rsidRPr="005E141D" w:rsidRDefault="00C72331" w:rsidP="00C72331">
      <w:pPr>
        <w:pStyle w:val="aff1"/>
        <w:shd w:val="clear" w:color="auto" w:fill="FFFFFF"/>
        <w:ind w:left="0" w:firstLine="142"/>
        <w:jc w:val="both"/>
        <w:textAlignment w:val="top"/>
      </w:pPr>
      <w:r w:rsidRPr="005E141D">
        <w:t xml:space="preserve">6.1.2. Для руководящего, педагогического, административно-хозяйственного, обслуживающего и учебно-вспомогательного персонала, кроме работников, упомянутых в п.6.2.5.5. Правил,  устанавливается пятидневная рабочая неделя с двумя выходными днями (суббота, воскресенье), в соответствии с графиками работы. </w:t>
      </w:r>
    </w:p>
    <w:p w:rsidR="00C72331" w:rsidRPr="005E141D" w:rsidRDefault="00C72331" w:rsidP="00C72331">
      <w:pPr>
        <w:pStyle w:val="aff1"/>
        <w:shd w:val="clear" w:color="auto" w:fill="FFFFFF"/>
        <w:ind w:left="0" w:firstLine="142"/>
        <w:jc w:val="both"/>
        <w:textAlignment w:val="top"/>
      </w:pPr>
      <w:r w:rsidRPr="005E141D">
        <w:t xml:space="preserve">6.1.3. Графики работы утверждаются заведующим ДОУ с учетом мнения профсоюзного органа и предусматривают время начала и окончания работы, перерыва для отдыха и питания. </w:t>
      </w:r>
    </w:p>
    <w:p w:rsidR="00C72331" w:rsidRPr="005E141D" w:rsidRDefault="00C72331" w:rsidP="00C72331">
      <w:pPr>
        <w:pStyle w:val="aff1"/>
        <w:shd w:val="clear" w:color="auto" w:fill="FFFFFF"/>
        <w:ind w:left="0" w:firstLine="142"/>
        <w:jc w:val="both"/>
        <w:textAlignment w:val="top"/>
      </w:pPr>
      <w:r w:rsidRPr="005E141D">
        <w:t>6.1.4. Графики объявляются работникам под подпись. Работодатель не может без согласия педагогического работника установить ему продолжительность рабочего времени более установленного времени в неделю. Также продолжительность рабочего времени не должна превышать продолжительность годового баланса рабочего времени</w:t>
      </w:r>
    </w:p>
    <w:p w:rsidR="00C72331" w:rsidRPr="005E141D" w:rsidRDefault="00C72331" w:rsidP="00C72331">
      <w:pPr>
        <w:pStyle w:val="aff1"/>
        <w:shd w:val="clear" w:color="auto" w:fill="FFFFFF"/>
        <w:ind w:left="0" w:firstLine="142"/>
        <w:jc w:val="both"/>
        <w:textAlignment w:val="top"/>
      </w:pPr>
      <w:r w:rsidRPr="005E141D">
        <w:t xml:space="preserve">6.1.5. Ежедневная продолжительность рабочего времени для технического персонала, работающего в день, не может превышать 8 часов, продолжительность смены - 12 часов. Для педагогов ежедневная продолжительность работы и учебная нагрузка устанавливается трудовым договором с учетом требований должностной инструкции и Уставом учреждения. </w:t>
      </w:r>
    </w:p>
    <w:p w:rsidR="00C72331" w:rsidRPr="005E141D" w:rsidRDefault="00C72331" w:rsidP="00C72331">
      <w:pPr>
        <w:pStyle w:val="aff1"/>
        <w:shd w:val="clear" w:color="auto" w:fill="FFFFFF"/>
        <w:ind w:left="0" w:firstLine="142"/>
        <w:jc w:val="both"/>
        <w:textAlignment w:val="top"/>
      </w:pPr>
      <w:r w:rsidRPr="005E141D">
        <w:t xml:space="preserve">6.1.6. При сменной работе продолжительность ежедневной работы, в том числе время начала и окончания смены и перерыва для отдыха и приема пищи, определяются графиками сменности, утвержденными руководителем учреждения с учетом мнением представителя Общего собрания трудового коллектива и установленной продолжительности рабочего времени за месяц. </w:t>
      </w:r>
    </w:p>
    <w:p w:rsidR="00C72331" w:rsidRPr="005E141D" w:rsidRDefault="00C72331" w:rsidP="00C72331">
      <w:pPr>
        <w:pStyle w:val="aff1"/>
        <w:shd w:val="clear" w:color="auto" w:fill="FFFFFF"/>
        <w:ind w:left="0" w:firstLine="142"/>
        <w:jc w:val="both"/>
        <w:textAlignment w:val="top"/>
      </w:pPr>
      <w:r w:rsidRPr="005E141D">
        <w:t>График сменности доводится до сведения работников под роспись. Работники чередуются по сменам равномерно</w:t>
      </w:r>
    </w:p>
    <w:p w:rsidR="00C72331" w:rsidRPr="005E141D" w:rsidRDefault="00C72331" w:rsidP="00C72331">
      <w:pPr>
        <w:pStyle w:val="Default"/>
        <w:ind w:firstLine="142"/>
        <w:jc w:val="both"/>
        <w:rPr>
          <w:color w:val="auto"/>
        </w:rPr>
      </w:pPr>
      <w:r w:rsidRPr="005E141D">
        <w:rPr>
          <w:color w:val="auto"/>
        </w:rPr>
        <w:t xml:space="preserve">6.1.7 Привлечение работников к сверхурочной работе производится в случаях, предусмотренных ст. 99 ТК РФ, как с письменного согласия работника, так и без его согласия. </w:t>
      </w:r>
    </w:p>
    <w:p w:rsidR="00C72331" w:rsidRPr="005E141D" w:rsidRDefault="00C72331" w:rsidP="00C72331">
      <w:pPr>
        <w:pStyle w:val="Default"/>
        <w:ind w:firstLine="142"/>
        <w:jc w:val="both"/>
        <w:rPr>
          <w:color w:val="auto"/>
        </w:rPr>
      </w:pPr>
      <w:r w:rsidRPr="005E141D">
        <w:rPr>
          <w:color w:val="auto"/>
        </w:rPr>
        <w:t xml:space="preserve">Привлечение работников к сверхурочной работе технического персонала производится по письменному распоряжению руководителя учреждения и компенсируется предоставлением дополнительного времени отдыха пропорционально отработанному сверхурочно либо оплачивается за первые два часа в полуторном размере, за последующие часы - в двойном размере. </w:t>
      </w:r>
    </w:p>
    <w:p w:rsidR="00C72331" w:rsidRPr="005E141D" w:rsidRDefault="00C72331" w:rsidP="00C72331">
      <w:pPr>
        <w:pStyle w:val="Default"/>
        <w:ind w:firstLine="142"/>
        <w:jc w:val="both"/>
        <w:rPr>
          <w:color w:val="auto"/>
        </w:rPr>
      </w:pPr>
      <w:r w:rsidRPr="005E141D">
        <w:rPr>
          <w:color w:val="auto"/>
        </w:rPr>
        <w:t xml:space="preserve">Продолжительность сверхурочной работы не должна превышать для каждого работника 4 часов в течение двух дней подряд и 120 часов в год. </w:t>
      </w:r>
    </w:p>
    <w:p w:rsidR="00C72331" w:rsidRPr="005E141D" w:rsidRDefault="00C72331" w:rsidP="00C72331">
      <w:pPr>
        <w:ind w:firstLine="142"/>
        <w:jc w:val="both"/>
      </w:pPr>
      <w:r w:rsidRPr="005E141D">
        <w:t>Точный учет продолжительности сверхурочной работы каждого работника осуществляется лицом, ответственным за ведение табеля учета использования рабочего времени</w:t>
      </w:r>
    </w:p>
    <w:p w:rsidR="00C72331" w:rsidRPr="005E141D" w:rsidRDefault="00C72331" w:rsidP="00C72331">
      <w:pPr>
        <w:ind w:firstLine="142"/>
        <w:jc w:val="both"/>
      </w:pPr>
      <w:r w:rsidRPr="005E141D">
        <w:lastRenderedPageBreak/>
        <w:t>6.1.8. Установление для некоторых категорий работников организации сокращенного, неполного рабочего времени, ненормированного рабочего дня, сменной, ночной работы и привлечение к сверхурочной работе, а также учетный период указываются в трудовых договорах данных работников.</w:t>
      </w:r>
    </w:p>
    <w:p w:rsidR="00C72331" w:rsidRPr="005E141D" w:rsidRDefault="00C72331" w:rsidP="00C72331">
      <w:pPr>
        <w:pStyle w:val="Default"/>
        <w:ind w:firstLine="142"/>
        <w:jc w:val="both"/>
        <w:rPr>
          <w:color w:val="auto"/>
        </w:rPr>
      </w:pPr>
      <w:r w:rsidRPr="005E141D">
        <w:rPr>
          <w:color w:val="auto"/>
        </w:rPr>
        <w:t xml:space="preserve">На работах,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p>
    <w:p w:rsidR="00C72331" w:rsidRPr="005E141D" w:rsidRDefault="00C72331" w:rsidP="00C72331">
      <w:pPr>
        <w:pStyle w:val="Default"/>
        <w:ind w:firstLine="142"/>
        <w:jc w:val="both"/>
        <w:rPr>
          <w:color w:val="auto"/>
        </w:rPr>
      </w:pPr>
      <w:r w:rsidRPr="005E141D">
        <w:rPr>
          <w:color w:val="auto"/>
        </w:rPr>
        <w:t xml:space="preserve">6.1.9. Работники могут привлекаться к работе в выходные и праздничные дни: </w:t>
      </w:r>
    </w:p>
    <w:p w:rsidR="00C72331" w:rsidRPr="005E141D" w:rsidRDefault="00C72331" w:rsidP="00C72331">
      <w:pPr>
        <w:pStyle w:val="Default"/>
        <w:ind w:firstLine="142"/>
        <w:jc w:val="both"/>
        <w:rPr>
          <w:color w:val="auto"/>
        </w:rPr>
      </w:pPr>
      <w:r w:rsidRPr="005E141D">
        <w:rPr>
          <w:color w:val="auto"/>
        </w:rPr>
        <w:t xml:space="preserve">-   для выполнения срочных работ (погрузо-разгрузочных, ремонтных); </w:t>
      </w:r>
    </w:p>
    <w:p w:rsidR="00C72331" w:rsidRPr="005E141D" w:rsidRDefault="00C72331" w:rsidP="00C72331">
      <w:pPr>
        <w:pStyle w:val="Default"/>
        <w:ind w:firstLine="142"/>
        <w:jc w:val="both"/>
        <w:rPr>
          <w:color w:val="auto"/>
        </w:rPr>
      </w:pPr>
      <w:r w:rsidRPr="005E141D">
        <w:rPr>
          <w:color w:val="auto"/>
        </w:rPr>
        <w:t xml:space="preserve">- для предотвращения несчастных случаев, уничтожения или порчи имущества работодателя; </w:t>
      </w:r>
    </w:p>
    <w:p w:rsidR="00C72331" w:rsidRPr="005E141D" w:rsidRDefault="00C72331" w:rsidP="00C72331">
      <w:pPr>
        <w:pStyle w:val="Default"/>
        <w:ind w:firstLine="142"/>
        <w:jc w:val="both"/>
        <w:rPr>
          <w:color w:val="auto"/>
        </w:rPr>
      </w:pPr>
      <w:r w:rsidRPr="005E141D">
        <w:rPr>
          <w:color w:val="auto"/>
        </w:rPr>
        <w:t xml:space="preserve">- для предотвращения производственной аварии, устранения последствий производственной аварии, катастрофы либо стихийного бедствия и в других случаях, предусмотренных Трудовым кодексом РФ </w:t>
      </w:r>
    </w:p>
    <w:p w:rsidR="00C72331" w:rsidRPr="005E141D" w:rsidRDefault="00C72331" w:rsidP="00C72331">
      <w:pPr>
        <w:pStyle w:val="Default"/>
        <w:ind w:firstLine="142"/>
        <w:jc w:val="both"/>
        <w:rPr>
          <w:color w:val="auto"/>
        </w:rPr>
      </w:pPr>
      <w:r w:rsidRPr="005E141D">
        <w:rPr>
          <w:color w:val="auto"/>
        </w:rPr>
        <w:t xml:space="preserve">6.1.10. Привлечение работников к работе в выходные и праздничные дни производится в полном соответствии со ст.113 ТК РФ. </w:t>
      </w:r>
    </w:p>
    <w:p w:rsidR="00C72331" w:rsidRPr="005E141D" w:rsidRDefault="00C72331" w:rsidP="00C72331">
      <w:pPr>
        <w:pStyle w:val="Default"/>
        <w:ind w:firstLine="142"/>
        <w:jc w:val="both"/>
        <w:rPr>
          <w:color w:val="auto"/>
        </w:rPr>
      </w:pPr>
      <w:r w:rsidRPr="005E141D">
        <w:rPr>
          <w:color w:val="auto"/>
        </w:rPr>
        <w:t xml:space="preserve">Работа в выходные и не рабочие праздничные дни оплачивается в двойном размере. </w:t>
      </w:r>
    </w:p>
    <w:p w:rsidR="00C72331" w:rsidRPr="005E141D" w:rsidRDefault="00C72331" w:rsidP="00C72331">
      <w:pPr>
        <w:pStyle w:val="Default"/>
        <w:ind w:firstLine="142"/>
        <w:jc w:val="both"/>
        <w:rPr>
          <w:color w:val="auto"/>
        </w:rPr>
      </w:pPr>
      <w:r w:rsidRPr="005E141D">
        <w:rPr>
          <w:color w:val="auto"/>
        </w:rPr>
        <w:t xml:space="preserve">По желанию работника, работающего в выходной или не рабочий праздничный день, данная работа может компенсироваться предоставлением другого дня отдыха. При работе в нерабочий праздничный день работа оплачивается в ординарном размере, а день отдыха оплате не подлежит. </w:t>
      </w:r>
    </w:p>
    <w:p w:rsidR="00C72331" w:rsidRPr="005E141D" w:rsidRDefault="00C72331" w:rsidP="00C72331">
      <w:pPr>
        <w:pStyle w:val="Default"/>
        <w:ind w:firstLine="142"/>
        <w:jc w:val="both"/>
        <w:rPr>
          <w:color w:val="auto"/>
        </w:rPr>
      </w:pPr>
      <w:r w:rsidRPr="005E141D">
        <w:rPr>
          <w:color w:val="auto"/>
        </w:rPr>
        <w:t xml:space="preserve">6.1.11. Некоторые работы в учреждении могут выполняться на условиях совместительства. Совместительство это есть выполнение работником другой регулярной оплачиваемой работы на условиях трудового договора в свободное от основной работы время, как месту его основной работы, так и у других работодателей. </w:t>
      </w:r>
    </w:p>
    <w:p w:rsidR="00C72331" w:rsidRPr="005E141D" w:rsidRDefault="00C72331" w:rsidP="00C72331">
      <w:pPr>
        <w:pStyle w:val="Default"/>
        <w:ind w:firstLine="142"/>
        <w:jc w:val="both"/>
        <w:rPr>
          <w:color w:val="auto"/>
        </w:rPr>
      </w:pPr>
      <w:r w:rsidRPr="005E141D">
        <w:rPr>
          <w:color w:val="auto"/>
        </w:rPr>
        <w:t xml:space="preserve">В трудовом договоре обязательно должно быть указание на то, что работа является совместительством. </w:t>
      </w:r>
    </w:p>
    <w:p w:rsidR="00C72331" w:rsidRPr="005E141D" w:rsidRDefault="00C72331" w:rsidP="00C72331">
      <w:pPr>
        <w:pStyle w:val="Default"/>
        <w:ind w:firstLine="142"/>
        <w:jc w:val="both"/>
        <w:rPr>
          <w:color w:val="auto"/>
        </w:rPr>
      </w:pPr>
      <w:r w:rsidRPr="005E141D">
        <w:rPr>
          <w:color w:val="auto"/>
        </w:rPr>
        <w:t xml:space="preserve">Не допускается работа по совместительству лиц в возрасте до восемнадцати лет, на тяжелых работах, работах с вредными и (или) опасными условиями труда, если основная работа связана с такими же условиями. </w:t>
      </w:r>
    </w:p>
    <w:p w:rsidR="00C72331" w:rsidRPr="005E141D" w:rsidRDefault="00C72331" w:rsidP="00C72331">
      <w:pPr>
        <w:pStyle w:val="Default"/>
        <w:ind w:firstLine="142"/>
        <w:jc w:val="both"/>
        <w:rPr>
          <w:color w:val="auto"/>
        </w:rPr>
      </w:pPr>
      <w:r w:rsidRPr="005E141D">
        <w:rPr>
          <w:color w:val="auto"/>
        </w:rPr>
        <w:t xml:space="preserve">6.1.12 Продолжительность рабочего времени при работе по совместительству не должна превышать четырех часов в день. </w:t>
      </w:r>
    </w:p>
    <w:p w:rsidR="00C72331" w:rsidRPr="005E141D" w:rsidRDefault="00C72331" w:rsidP="00C72331">
      <w:pPr>
        <w:pStyle w:val="Default"/>
        <w:ind w:firstLine="142"/>
        <w:jc w:val="both"/>
        <w:rPr>
          <w:color w:val="auto"/>
        </w:rPr>
      </w:pPr>
      <w:r w:rsidRPr="005E141D">
        <w:rPr>
          <w:color w:val="auto"/>
        </w:rPr>
        <w:t xml:space="preserve">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w:t>
      </w:r>
    </w:p>
    <w:p w:rsidR="00C72331" w:rsidRPr="005E141D" w:rsidRDefault="00C72331" w:rsidP="00C72331">
      <w:pPr>
        <w:ind w:firstLine="142"/>
        <w:jc w:val="both"/>
      </w:pPr>
      <w:r w:rsidRPr="005E141D">
        <w:t xml:space="preserve">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C72331" w:rsidRPr="005E141D" w:rsidRDefault="00C72331" w:rsidP="00C72331">
      <w:pPr>
        <w:pStyle w:val="Default"/>
        <w:ind w:firstLine="142"/>
        <w:jc w:val="both"/>
        <w:rPr>
          <w:color w:val="auto"/>
        </w:rPr>
      </w:pPr>
      <w:r w:rsidRPr="005E141D">
        <w:rPr>
          <w:color w:val="auto"/>
        </w:rPr>
        <w:t xml:space="preserve">    Ограничения продолжительности рабочего времени при работе по совместительству, установленные выше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 </w:t>
      </w:r>
    </w:p>
    <w:p w:rsidR="00C72331" w:rsidRPr="005E141D" w:rsidRDefault="00C72331" w:rsidP="00C72331">
      <w:pPr>
        <w:pStyle w:val="Default"/>
        <w:ind w:firstLine="142"/>
        <w:jc w:val="both"/>
        <w:rPr>
          <w:color w:val="auto"/>
        </w:rPr>
      </w:pPr>
      <w:r w:rsidRPr="005E141D">
        <w:rPr>
          <w:color w:val="auto"/>
        </w:rPr>
        <w:t xml:space="preserve">6.1.13. Лицам, работающим по совместительству, ежегодные оплачиваемые отпуска предоставляются одновременно с отпуском по основной работе. О предоставлении отпуска по основной работе работник должен представить копию приказа или выписку из приказа о предоставлении отпуска.  Если на работе по совместительству работник не отработал шести месяцев, то отпуск предоставляется авансом. </w:t>
      </w:r>
    </w:p>
    <w:p w:rsidR="00C72331" w:rsidRPr="005E141D" w:rsidRDefault="00C72331" w:rsidP="00C72331">
      <w:pPr>
        <w:pStyle w:val="Default"/>
        <w:ind w:firstLine="142"/>
        <w:jc w:val="both"/>
        <w:rPr>
          <w:color w:val="auto"/>
        </w:rPr>
      </w:pPr>
      <w:r w:rsidRPr="005E141D">
        <w:rPr>
          <w:color w:val="auto"/>
        </w:rPr>
        <w:t xml:space="preserve">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письменному заявлению работника предоставляет ему отпуск без сохранения заработной платы соответствующей продолжительности. </w:t>
      </w:r>
    </w:p>
    <w:p w:rsidR="00C72331" w:rsidRPr="005E141D" w:rsidRDefault="00C72331" w:rsidP="00C72331">
      <w:pPr>
        <w:pStyle w:val="Default"/>
        <w:ind w:firstLine="142"/>
        <w:jc w:val="both"/>
        <w:rPr>
          <w:color w:val="auto"/>
        </w:rPr>
      </w:pPr>
      <w:r w:rsidRPr="005E141D">
        <w:rPr>
          <w:color w:val="auto"/>
        </w:rPr>
        <w:t xml:space="preserve">6.1.14. Гарантии и компенсации работникам, работающим по совместительству и совмещающим работу с обучением, предоставляются только по основному месту работы. </w:t>
      </w:r>
    </w:p>
    <w:p w:rsidR="00C72331" w:rsidRPr="005E141D" w:rsidRDefault="00C72331" w:rsidP="00C72331">
      <w:pPr>
        <w:pStyle w:val="Default"/>
        <w:ind w:firstLine="142"/>
        <w:jc w:val="both"/>
        <w:rPr>
          <w:color w:val="auto"/>
        </w:rPr>
      </w:pPr>
      <w:r w:rsidRPr="005E141D">
        <w:rPr>
          <w:color w:val="auto"/>
        </w:rPr>
        <w:lastRenderedPageBreak/>
        <w:t xml:space="preserve">Другие гарантии и компенсации,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в том числе по выплате пособия по нетрудоспособности, предоставляются работникам, работающим по совместительству, в полном объеме. </w:t>
      </w:r>
    </w:p>
    <w:p w:rsidR="00C72331" w:rsidRPr="005E141D" w:rsidRDefault="00C72331" w:rsidP="00C72331">
      <w:pPr>
        <w:pStyle w:val="Default"/>
        <w:ind w:firstLine="142"/>
        <w:jc w:val="both"/>
        <w:rPr>
          <w:color w:val="auto"/>
        </w:rPr>
      </w:pPr>
      <w:r w:rsidRPr="005E141D">
        <w:rPr>
          <w:color w:val="auto"/>
        </w:rPr>
        <w:t>6.1.15. Помимо оснований, предусмотренных Трудовым кодексом РФ, трудовой договор, заключенный на неопределенный срок с работником, работающим по совместительству, прекращается в случае приема на работу работника, для которого эта работа будет являться основной. Работодатель в этом случае предупреждает работника, работающего по совместительству, в письменной форме не менее, чем за две недели до прекращения трудового договора</w:t>
      </w:r>
    </w:p>
    <w:p w:rsidR="00C72331" w:rsidRPr="005E141D" w:rsidRDefault="00C72331" w:rsidP="00C72331">
      <w:pPr>
        <w:pStyle w:val="Default"/>
        <w:ind w:firstLine="142"/>
        <w:jc w:val="both"/>
        <w:rPr>
          <w:color w:val="auto"/>
        </w:rPr>
      </w:pPr>
      <w:r w:rsidRPr="005E141D">
        <w:rPr>
          <w:color w:val="auto"/>
        </w:rPr>
        <w:t xml:space="preserve">6.1.16. Работодатель имеет право с письменного согласия работника поручить ему выполнение в течение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согласно со ст. 151 ТК РФ. </w:t>
      </w:r>
    </w:p>
    <w:p w:rsidR="00C72331" w:rsidRPr="005E141D" w:rsidRDefault="00C72331" w:rsidP="00C72331">
      <w:pPr>
        <w:pStyle w:val="Default"/>
        <w:ind w:firstLine="142"/>
        <w:jc w:val="both"/>
        <w:rPr>
          <w:color w:val="auto"/>
        </w:rPr>
      </w:pPr>
      <w:r w:rsidRPr="005E141D">
        <w:rPr>
          <w:color w:val="auto"/>
        </w:rPr>
        <w:t xml:space="preserve">    Поручаемая работнику дополнительная работа по другой профессии (должности) есть совмещение профессий (должностей), которое оформляется дополнительным соглашением в письменной форме в 2 экземплярах и является неотъемлемой частью трудового договора. </w:t>
      </w:r>
    </w:p>
    <w:p w:rsidR="00C72331" w:rsidRPr="005E141D" w:rsidRDefault="00C72331" w:rsidP="00C72331">
      <w:pPr>
        <w:pStyle w:val="Default"/>
        <w:ind w:firstLine="142"/>
        <w:jc w:val="both"/>
        <w:rPr>
          <w:color w:val="auto"/>
        </w:rPr>
      </w:pPr>
      <w:r w:rsidRPr="005E141D">
        <w:rPr>
          <w:color w:val="auto"/>
        </w:rPr>
        <w:t xml:space="preserve">     Поручаемая работнику дополнительная работа по такой же профессии (должности) является расширением зоны обслуживания или увеличением объема работ. </w:t>
      </w:r>
    </w:p>
    <w:p w:rsidR="00C72331" w:rsidRPr="005E141D" w:rsidRDefault="00C72331" w:rsidP="00C72331">
      <w:pPr>
        <w:pStyle w:val="Default"/>
        <w:ind w:firstLine="142"/>
        <w:jc w:val="both"/>
        <w:rPr>
          <w:color w:val="auto"/>
        </w:rPr>
      </w:pPr>
      <w:r w:rsidRPr="005E141D">
        <w:rPr>
          <w:color w:val="auto"/>
        </w:rPr>
        <w:t xml:space="preserve">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w:t>
      </w:r>
    </w:p>
    <w:p w:rsidR="00C72331" w:rsidRPr="005E141D" w:rsidRDefault="00C72331" w:rsidP="00C72331">
      <w:pPr>
        <w:pStyle w:val="Default"/>
        <w:ind w:firstLine="142"/>
        <w:jc w:val="both"/>
        <w:rPr>
          <w:color w:val="auto"/>
        </w:rPr>
      </w:pPr>
      <w:r w:rsidRPr="005E141D">
        <w:rPr>
          <w:color w:val="auto"/>
        </w:rPr>
        <w:t xml:space="preserve">      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 </w:t>
      </w:r>
    </w:p>
    <w:p w:rsidR="00C72331" w:rsidRPr="005E141D" w:rsidRDefault="00C72331" w:rsidP="00C72331">
      <w:pPr>
        <w:pStyle w:val="Default"/>
        <w:ind w:firstLine="142"/>
        <w:jc w:val="both"/>
        <w:rPr>
          <w:color w:val="auto"/>
        </w:rPr>
      </w:pPr>
      <w:r w:rsidRPr="005E141D">
        <w:rPr>
          <w:color w:val="auto"/>
        </w:rPr>
        <w:t xml:space="preserve">      Работник имеет право досрочно отказаться от выполнения дополнительной работы, предупредив об этом работодателя письменным заявлением не позднее, чем за три рабочих дня. </w:t>
      </w:r>
    </w:p>
    <w:p w:rsidR="00C72331" w:rsidRPr="005E141D" w:rsidRDefault="00C72331" w:rsidP="00C72331">
      <w:pPr>
        <w:pStyle w:val="Default"/>
        <w:ind w:firstLine="142"/>
        <w:jc w:val="both"/>
        <w:rPr>
          <w:color w:val="auto"/>
        </w:rPr>
      </w:pPr>
      <w:r w:rsidRPr="005E141D">
        <w:rPr>
          <w:color w:val="auto"/>
        </w:rPr>
        <w:t xml:space="preserve">      Работодатель также имеет право досрочно отменить поручение о выполнении работы (должности) по совмещению, предупредив об этом работника также в письменной форме и не позднее, чем за три рабочих дня. </w:t>
      </w:r>
    </w:p>
    <w:p w:rsidR="00C72331" w:rsidRPr="005E141D" w:rsidRDefault="00C72331" w:rsidP="00C72331">
      <w:pPr>
        <w:pStyle w:val="Default"/>
        <w:ind w:firstLine="142"/>
        <w:jc w:val="both"/>
        <w:rPr>
          <w:color w:val="auto"/>
        </w:rPr>
      </w:pPr>
      <w:r w:rsidRPr="005E141D">
        <w:rPr>
          <w:color w:val="auto"/>
        </w:rPr>
        <w:t xml:space="preserve">6.1.17. В выходные и нерабочие праздничные дни может быть введено дежурство в целях противопожарной безопасности, антитеррористических мероприятий и для решения возникающих неотложных вопросов. </w:t>
      </w:r>
    </w:p>
    <w:p w:rsidR="00C72331" w:rsidRPr="005E141D" w:rsidRDefault="00C72331" w:rsidP="00C72331">
      <w:pPr>
        <w:pStyle w:val="Default"/>
        <w:ind w:firstLine="142"/>
        <w:jc w:val="both"/>
        <w:rPr>
          <w:color w:val="auto"/>
        </w:rPr>
      </w:pPr>
      <w:r w:rsidRPr="005E141D">
        <w:rPr>
          <w:color w:val="auto"/>
        </w:rPr>
        <w:t xml:space="preserve">    Время дежурства компенсируется предоставлением другого времени отдыха продолжительностью равной времени дежурства. </w:t>
      </w:r>
    </w:p>
    <w:p w:rsidR="00C72331" w:rsidRPr="005E141D" w:rsidRDefault="00C72331" w:rsidP="00C72331">
      <w:pPr>
        <w:pStyle w:val="Default"/>
        <w:ind w:firstLine="142"/>
        <w:jc w:val="both"/>
        <w:rPr>
          <w:color w:val="auto"/>
        </w:rPr>
      </w:pPr>
      <w:r w:rsidRPr="005E141D">
        <w:rPr>
          <w:color w:val="auto"/>
        </w:rPr>
        <w:t xml:space="preserve">    Учет времени дежурства осуществляется работником, ведущим учет рабочего времени на основе графика дежурств, утвержденного руководителем организации. </w:t>
      </w:r>
    </w:p>
    <w:p w:rsidR="00C72331" w:rsidRPr="005E141D" w:rsidRDefault="00C72331" w:rsidP="00C72331">
      <w:pPr>
        <w:pStyle w:val="Default"/>
        <w:ind w:firstLine="142"/>
        <w:jc w:val="both"/>
        <w:rPr>
          <w:color w:val="auto"/>
        </w:rPr>
      </w:pPr>
      <w:r w:rsidRPr="005E141D">
        <w:rPr>
          <w:color w:val="auto"/>
        </w:rPr>
        <w:t xml:space="preserve">    Время начала и окончания дежурства, его порядок определяются приказом организации, с которым работник, привлеченные к дежурству, знакомятся под роспись непосредственно в графике. </w:t>
      </w:r>
    </w:p>
    <w:p w:rsidR="00C72331" w:rsidRPr="005E141D" w:rsidRDefault="00C72331" w:rsidP="00C72331">
      <w:pPr>
        <w:pStyle w:val="Default"/>
        <w:ind w:firstLine="142"/>
        <w:jc w:val="both"/>
        <w:rPr>
          <w:color w:val="auto"/>
        </w:rPr>
      </w:pPr>
      <w:r w:rsidRPr="005E141D">
        <w:rPr>
          <w:color w:val="auto"/>
        </w:rPr>
        <w:t xml:space="preserve">6.1.18. 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 </w:t>
      </w:r>
    </w:p>
    <w:p w:rsidR="00C72331" w:rsidRDefault="00C72331" w:rsidP="00C72331">
      <w:pPr>
        <w:ind w:firstLine="142"/>
        <w:jc w:val="both"/>
      </w:pPr>
      <w:r w:rsidRPr="005E141D">
        <w:t>6.1.19. Остальные вопросы режима рабочего времени и его продолжительности регулируются Трудовым кодексом РФ, федеральными законами, иными нормативными правовыми актами, коллективным договором.</w:t>
      </w:r>
    </w:p>
    <w:p w:rsidR="00C72331" w:rsidRPr="005E141D" w:rsidRDefault="00C72331" w:rsidP="00C72331">
      <w:pPr>
        <w:ind w:firstLine="142"/>
        <w:jc w:val="both"/>
      </w:pPr>
    </w:p>
    <w:p w:rsidR="00C72331" w:rsidRPr="005E141D" w:rsidRDefault="00C72331" w:rsidP="00C723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142"/>
        <w:jc w:val="both"/>
        <w:rPr>
          <w:b/>
        </w:rPr>
      </w:pPr>
      <w:r w:rsidRPr="005E141D">
        <w:rPr>
          <w:b/>
        </w:rPr>
        <w:t>6.3.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C72331" w:rsidRPr="005E141D" w:rsidRDefault="00C72331" w:rsidP="00C72331">
      <w:pPr>
        <w:ind w:firstLine="142"/>
        <w:jc w:val="both"/>
      </w:pPr>
      <w:r w:rsidRPr="005E141D">
        <w:lastRenderedPageBreak/>
        <w:t>6.3.1. Периоды отмены (приостановки) занятий для обучающихся в отдельных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C72331" w:rsidRPr="005E141D" w:rsidRDefault="00C72331" w:rsidP="00C72331">
      <w:pPr>
        <w:widowControl w:val="0"/>
        <w:autoSpaceDE w:val="0"/>
        <w:autoSpaceDN w:val="0"/>
        <w:adjustRightInd w:val="0"/>
        <w:ind w:firstLine="142"/>
        <w:jc w:val="both"/>
      </w:pPr>
      <w:r w:rsidRPr="005E141D">
        <w:t>6.3.2.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w:t>
      </w:r>
    </w:p>
    <w:p w:rsidR="00C72331" w:rsidRPr="005E141D" w:rsidRDefault="00C72331" w:rsidP="00C72331">
      <w:pPr>
        <w:pStyle w:val="Default"/>
        <w:ind w:firstLine="142"/>
        <w:jc w:val="both"/>
        <w:rPr>
          <w:color w:val="auto"/>
        </w:rPr>
      </w:pPr>
      <w:r w:rsidRPr="005E141D">
        <w:rPr>
          <w:color w:val="auto"/>
        </w:rPr>
        <w:t xml:space="preserve">6.3.3. При временной приостановке работы (простое) по причинам экономического, технологического, технического или организационного характера, наступившим в случаях, предусмотренных статьей 72-2 ТК РФ, работодатель имеет право перевести работника без его согласия на другую работу на все время простоя, но не более одного месяца с сохранением среднего месячного заработка по прежней работе. </w:t>
      </w:r>
    </w:p>
    <w:p w:rsidR="00C72331" w:rsidRPr="005E141D" w:rsidRDefault="00C72331" w:rsidP="00C72331">
      <w:pPr>
        <w:pStyle w:val="Default"/>
        <w:ind w:firstLine="142"/>
        <w:jc w:val="both"/>
        <w:rPr>
          <w:color w:val="auto"/>
        </w:rPr>
      </w:pPr>
      <w:r w:rsidRPr="005E141D">
        <w:rPr>
          <w:color w:val="auto"/>
        </w:rPr>
        <w:t xml:space="preserve">В случае простоя и отсутствия возможности перевести работника на другую работу, время простоя по вине работодателя оплачивается в размере двух третей средней заработной платы работника. </w:t>
      </w:r>
    </w:p>
    <w:p w:rsidR="00C72331" w:rsidRPr="005E141D" w:rsidRDefault="00C72331" w:rsidP="00C72331">
      <w:pPr>
        <w:pStyle w:val="Default"/>
        <w:ind w:firstLine="142"/>
        <w:jc w:val="both"/>
        <w:rPr>
          <w:color w:val="auto"/>
        </w:rPr>
      </w:pPr>
      <w:r w:rsidRPr="005E141D">
        <w:rPr>
          <w:color w:val="auto"/>
        </w:rPr>
        <w:t xml:space="preserve">Время простоя по причинам, не зависящим от работодателя и работника, оплачивается в размере двух третей тарифной ставки, оклада (должностного оклада). </w:t>
      </w:r>
    </w:p>
    <w:p w:rsidR="00C72331" w:rsidRPr="005E141D" w:rsidRDefault="00C72331" w:rsidP="00C72331">
      <w:pPr>
        <w:pStyle w:val="Default"/>
        <w:ind w:firstLine="142"/>
        <w:jc w:val="both"/>
        <w:rPr>
          <w:color w:val="auto"/>
        </w:rPr>
      </w:pPr>
      <w:r w:rsidRPr="005E141D">
        <w:rPr>
          <w:color w:val="auto"/>
        </w:rPr>
        <w:t xml:space="preserve">Время простоя по вине работника не оплачивается. </w:t>
      </w:r>
    </w:p>
    <w:p w:rsidR="00C72331" w:rsidRPr="005E141D" w:rsidRDefault="00C72331" w:rsidP="00C72331">
      <w:pPr>
        <w:pStyle w:val="Default"/>
        <w:ind w:firstLine="142"/>
        <w:jc w:val="both"/>
        <w:rPr>
          <w:color w:val="auto"/>
        </w:rPr>
      </w:pPr>
      <w:r w:rsidRPr="005E141D">
        <w:rPr>
          <w:color w:val="auto"/>
        </w:rPr>
        <w:t xml:space="preserve">Если простой вызван не по вине работодателя, и работник не имеет возможности выполнить свою трудовую функцию, то он обязан сообщить об этом своему непосредственному руководителю, иному представителю работодателя. </w:t>
      </w:r>
    </w:p>
    <w:p w:rsidR="00C72331" w:rsidRPr="005E141D" w:rsidRDefault="00C72331" w:rsidP="00C72331">
      <w:pPr>
        <w:ind w:firstLine="142"/>
        <w:jc w:val="both"/>
      </w:pPr>
    </w:p>
    <w:p w:rsidR="00C72331" w:rsidRPr="005E141D" w:rsidRDefault="00C72331" w:rsidP="00C72331">
      <w:pPr>
        <w:pStyle w:val="Default"/>
        <w:ind w:firstLine="142"/>
        <w:jc w:val="both"/>
        <w:rPr>
          <w:color w:val="auto"/>
        </w:rPr>
      </w:pPr>
      <w:r w:rsidRPr="005E141D">
        <w:rPr>
          <w:b/>
          <w:bCs/>
          <w:color w:val="auto"/>
        </w:rPr>
        <w:t xml:space="preserve">6.4. Время отдыха. </w:t>
      </w:r>
    </w:p>
    <w:p w:rsidR="00C72331" w:rsidRPr="005E141D" w:rsidRDefault="00C72331" w:rsidP="00C72331">
      <w:pPr>
        <w:pStyle w:val="Default"/>
        <w:ind w:firstLine="142"/>
        <w:jc w:val="both"/>
        <w:rPr>
          <w:color w:val="auto"/>
        </w:rPr>
      </w:pPr>
      <w:r w:rsidRPr="005E141D">
        <w:rPr>
          <w:color w:val="auto"/>
        </w:rPr>
        <w:t xml:space="preserve">6.4.1. Время отдыха – это время, в течение которого работник свободен от исполнения своих трудовых обязанностей и которое он может использовать по своему усмотрению. </w:t>
      </w:r>
    </w:p>
    <w:p w:rsidR="00C72331" w:rsidRPr="005E141D" w:rsidRDefault="00C72331" w:rsidP="00C72331">
      <w:pPr>
        <w:pStyle w:val="Default"/>
        <w:ind w:firstLine="142"/>
        <w:jc w:val="both"/>
        <w:rPr>
          <w:color w:val="auto"/>
        </w:rPr>
      </w:pPr>
      <w:r w:rsidRPr="005E141D">
        <w:rPr>
          <w:color w:val="auto"/>
        </w:rPr>
        <w:t xml:space="preserve">К видам времени отдыха относятся: </w:t>
      </w:r>
    </w:p>
    <w:p w:rsidR="00C72331" w:rsidRPr="005E141D" w:rsidRDefault="00C72331" w:rsidP="00752C90">
      <w:pPr>
        <w:pStyle w:val="Default"/>
        <w:numPr>
          <w:ilvl w:val="0"/>
          <w:numId w:val="15"/>
        </w:numPr>
        <w:ind w:left="0" w:firstLine="142"/>
        <w:jc w:val="both"/>
        <w:rPr>
          <w:color w:val="auto"/>
        </w:rPr>
      </w:pPr>
      <w:r w:rsidRPr="005E141D">
        <w:rPr>
          <w:color w:val="auto"/>
        </w:rPr>
        <w:t xml:space="preserve">перерывы в течение рабочего дня (смены); </w:t>
      </w:r>
    </w:p>
    <w:p w:rsidR="00C72331" w:rsidRPr="005E141D" w:rsidRDefault="00C72331" w:rsidP="00752C90">
      <w:pPr>
        <w:pStyle w:val="Default"/>
        <w:numPr>
          <w:ilvl w:val="0"/>
          <w:numId w:val="15"/>
        </w:numPr>
        <w:ind w:left="0" w:firstLine="142"/>
        <w:jc w:val="both"/>
        <w:rPr>
          <w:color w:val="auto"/>
        </w:rPr>
      </w:pPr>
      <w:r w:rsidRPr="005E141D">
        <w:rPr>
          <w:color w:val="auto"/>
        </w:rPr>
        <w:t xml:space="preserve">ежедневный (междусменный) отдых; </w:t>
      </w:r>
    </w:p>
    <w:p w:rsidR="00C72331" w:rsidRPr="005E141D" w:rsidRDefault="00C72331" w:rsidP="00752C90">
      <w:pPr>
        <w:pStyle w:val="Default"/>
        <w:numPr>
          <w:ilvl w:val="0"/>
          <w:numId w:val="15"/>
        </w:numPr>
        <w:ind w:left="0" w:firstLine="142"/>
        <w:jc w:val="both"/>
        <w:rPr>
          <w:color w:val="auto"/>
        </w:rPr>
      </w:pPr>
      <w:r w:rsidRPr="005E141D">
        <w:rPr>
          <w:color w:val="auto"/>
        </w:rPr>
        <w:t xml:space="preserve">выходные дни (еженедельный непрерывный отдых); </w:t>
      </w:r>
    </w:p>
    <w:p w:rsidR="00C72331" w:rsidRPr="005E141D" w:rsidRDefault="00C72331" w:rsidP="00752C90">
      <w:pPr>
        <w:pStyle w:val="Default"/>
        <w:numPr>
          <w:ilvl w:val="0"/>
          <w:numId w:val="15"/>
        </w:numPr>
        <w:ind w:left="0" w:firstLine="142"/>
        <w:jc w:val="both"/>
        <w:rPr>
          <w:color w:val="auto"/>
        </w:rPr>
      </w:pPr>
      <w:r w:rsidRPr="005E141D">
        <w:rPr>
          <w:color w:val="auto"/>
        </w:rPr>
        <w:t xml:space="preserve">нерабочие праздничные дни и отпуска. </w:t>
      </w:r>
    </w:p>
    <w:p w:rsidR="00C72331" w:rsidRPr="005E141D" w:rsidRDefault="00C72331" w:rsidP="00C72331">
      <w:pPr>
        <w:pStyle w:val="Default"/>
        <w:ind w:firstLine="142"/>
        <w:jc w:val="both"/>
        <w:rPr>
          <w:color w:val="auto"/>
        </w:rPr>
      </w:pPr>
      <w:r w:rsidRPr="005E141D">
        <w:rPr>
          <w:color w:val="auto"/>
        </w:rPr>
        <w:t xml:space="preserve">6.4.2. Продолжительность еженедельного непрерывного отдыха не может быть менее 42 часа. Всем работникам, работающим в режиме пятидневной рабочей недели, предоставляются два выходных дня в субботу и воскресенье. </w:t>
      </w:r>
    </w:p>
    <w:p w:rsidR="00C72331" w:rsidRPr="005E141D" w:rsidRDefault="00C72331" w:rsidP="00C72331">
      <w:pPr>
        <w:pStyle w:val="Default"/>
        <w:ind w:firstLine="142"/>
        <w:jc w:val="both"/>
        <w:rPr>
          <w:color w:val="auto"/>
        </w:rPr>
      </w:pPr>
      <w:r w:rsidRPr="005E141D">
        <w:rPr>
          <w:color w:val="auto"/>
        </w:rPr>
        <w:t xml:space="preserve">Работникам, работающим по сменам, выходные дни предоставляются согласно графику сменности. </w:t>
      </w:r>
    </w:p>
    <w:p w:rsidR="00C72331" w:rsidRPr="005E141D" w:rsidRDefault="00C72331" w:rsidP="00C72331">
      <w:pPr>
        <w:pStyle w:val="Default"/>
        <w:ind w:firstLine="142"/>
        <w:jc w:val="both"/>
        <w:rPr>
          <w:color w:val="auto"/>
        </w:rPr>
      </w:pPr>
      <w:r w:rsidRPr="005E141D">
        <w:rPr>
          <w:color w:val="auto"/>
        </w:rPr>
        <w:t xml:space="preserve">6.4.3. Привлечение к работе в выходные и не рабочие праздничные дни работников производится с их письменного согласия и с обязательным изданием приказа (распоряжения) работодателя. </w:t>
      </w:r>
    </w:p>
    <w:p w:rsidR="00C72331" w:rsidRPr="005E141D" w:rsidRDefault="00C72331" w:rsidP="00C72331">
      <w:pPr>
        <w:ind w:firstLine="142"/>
        <w:jc w:val="both"/>
      </w:pPr>
      <w:r w:rsidRPr="005E141D">
        <w:t>Работа в выходные и не рабочие праздничные дни оплачивается в двойном размере, но по желанию работника, работающего в выходной или не рабочий праздничный день данная работа, компенсируется предоставлением другого дня отдыха и тогда работа в нерабочий праздничный день оплачивается в ординарном размере, а день отдыха оплате не подлежит</w:t>
      </w:r>
    </w:p>
    <w:p w:rsidR="00C72331" w:rsidRPr="005E141D" w:rsidRDefault="00C72331" w:rsidP="00C72331">
      <w:pPr>
        <w:ind w:firstLine="142"/>
        <w:jc w:val="both"/>
      </w:pPr>
      <w:bookmarkStart w:id="5" w:name="sub_1114"/>
      <w:r w:rsidRPr="005E141D">
        <w:t xml:space="preserve">6.4.4 .В соответствии с </w:t>
      </w:r>
      <w:hyperlink r:id="rId25" w:history="1">
        <w:r w:rsidRPr="005E141D">
          <w:t>частью первой ст. 112</w:t>
        </w:r>
      </w:hyperlink>
      <w:r w:rsidRPr="005E141D">
        <w:t xml:space="preserve"> ТК РФ, </w:t>
      </w:r>
      <w:hyperlink r:id="rId26" w:history="1">
        <w:r w:rsidRPr="005E141D">
          <w:t>Законом</w:t>
        </w:r>
      </w:hyperlink>
      <w:r w:rsidRPr="005E141D">
        <w:t xml:space="preserve"> Республики Татарстан от 19.02.1992 г. N 1448-ХII  с изменениями  "О праздничных и памятных днях в Республике Татарстан"  нерабочими праздничными днями в Республике Татарстан являются:</w:t>
      </w:r>
    </w:p>
    <w:bookmarkEnd w:id="5"/>
    <w:p w:rsidR="00C72331" w:rsidRPr="005E141D" w:rsidRDefault="00C72331" w:rsidP="00C72331">
      <w:pPr>
        <w:widowControl w:val="0"/>
        <w:autoSpaceDE w:val="0"/>
        <w:autoSpaceDN w:val="0"/>
        <w:adjustRightInd w:val="0"/>
        <w:ind w:firstLine="142"/>
        <w:jc w:val="both"/>
      </w:pPr>
      <w:r w:rsidRPr="005E141D">
        <w:rPr>
          <w:bCs/>
        </w:rPr>
        <w:t>1, 2, 3, 4,</w:t>
      </w:r>
      <w:r w:rsidRPr="005E141D">
        <w:t xml:space="preserve"> </w:t>
      </w:r>
      <w:r w:rsidRPr="005E141D">
        <w:rPr>
          <w:bCs/>
        </w:rPr>
        <w:t xml:space="preserve">5, 6 </w:t>
      </w:r>
      <w:r w:rsidRPr="005E141D">
        <w:t>и</w:t>
      </w:r>
      <w:r w:rsidRPr="005E141D">
        <w:rPr>
          <w:bCs/>
        </w:rPr>
        <w:t xml:space="preserve"> 8 января</w:t>
      </w:r>
      <w:r w:rsidRPr="005E141D">
        <w:t xml:space="preserve"> - Новогодние каникулы;</w:t>
      </w:r>
    </w:p>
    <w:p w:rsidR="00C72331" w:rsidRPr="005E141D" w:rsidRDefault="00C72331" w:rsidP="00C72331">
      <w:pPr>
        <w:widowControl w:val="0"/>
        <w:autoSpaceDE w:val="0"/>
        <w:autoSpaceDN w:val="0"/>
        <w:adjustRightInd w:val="0"/>
        <w:ind w:firstLine="142"/>
        <w:jc w:val="both"/>
      </w:pPr>
      <w:r w:rsidRPr="005E141D">
        <w:rPr>
          <w:bCs/>
        </w:rPr>
        <w:t>7 января</w:t>
      </w:r>
      <w:r w:rsidRPr="005E141D">
        <w:t xml:space="preserve"> - Рождество Христово;</w:t>
      </w:r>
    </w:p>
    <w:p w:rsidR="00C72331" w:rsidRPr="005E141D" w:rsidRDefault="00C72331" w:rsidP="00C72331">
      <w:pPr>
        <w:widowControl w:val="0"/>
        <w:autoSpaceDE w:val="0"/>
        <w:autoSpaceDN w:val="0"/>
        <w:adjustRightInd w:val="0"/>
        <w:ind w:firstLine="142"/>
        <w:jc w:val="both"/>
      </w:pPr>
      <w:r w:rsidRPr="005E141D">
        <w:rPr>
          <w:bCs/>
        </w:rPr>
        <w:t>23 февраля</w:t>
      </w:r>
      <w:r w:rsidRPr="005E141D">
        <w:t xml:space="preserve"> - День защитника Отечества;</w:t>
      </w:r>
    </w:p>
    <w:p w:rsidR="00C72331" w:rsidRPr="005E141D" w:rsidRDefault="00C72331" w:rsidP="00C72331">
      <w:pPr>
        <w:widowControl w:val="0"/>
        <w:autoSpaceDE w:val="0"/>
        <w:autoSpaceDN w:val="0"/>
        <w:adjustRightInd w:val="0"/>
        <w:ind w:firstLine="142"/>
        <w:jc w:val="both"/>
      </w:pPr>
      <w:r w:rsidRPr="005E141D">
        <w:rPr>
          <w:bCs/>
        </w:rPr>
        <w:t>8 марта</w:t>
      </w:r>
      <w:r w:rsidRPr="005E141D">
        <w:t xml:space="preserve"> - Международный женский день;</w:t>
      </w:r>
    </w:p>
    <w:p w:rsidR="00C72331" w:rsidRPr="005E141D" w:rsidRDefault="00C72331" w:rsidP="00C72331">
      <w:pPr>
        <w:widowControl w:val="0"/>
        <w:autoSpaceDE w:val="0"/>
        <w:autoSpaceDN w:val="0"/>
        <w:adjustRightInd w:val="0"/>
        <w:ind w:firstLine="142"/>
        <w:jc w:val="both"/>
      </w:pPr>
      <w:r w:rsidRPr="005E141D">
        <w:rPr>
          <w:bCs/>
        </w:rPr>
        <w:t>1 мая</w:t>
      </w:r>
      <w:r w:rsidRPr="005E141D">
        <w:t xml:space="preserve"> - Праздник Весны и Труда;</w:t>
      </w:r>
    </w:p>
    <w:p w:rsidR="00C72331" w:rsidRPr="005E141D" w:rsidRDefault="00C72331" w:rsidP="00C72331">
      <w:pPr>
        <w:widowControl w:val="0"/>
        <w:autoSpaceDE w:val="0"/>
        <w:autoSpaceDN w:val="0"/>
        <w:adjustRightInd w:val="0"/>
        <w:ind w:firstLine="142"/>
        <w:jc w:val="both"/>
      </w:pPr>
      <w:r w:rsidRPr="005E141D">
        <w:rPr>
          <w:bCs/>
        </w:rPr>
        <w:t>9 мая</w:t>
      </w:r>
      <w:r w:rsidRPr="005E141D">
        <w:t xml:space="preserve"> - День Победы;</w:t>
      </w:r>
    </w:p>
    <w:p w:rsidR="00C72331" w:rsidRPr="005E141D" w:rsidRDefault="00C72331" w:rsidP="00C72331">
      <w:pPr>
        <w:widowControl w:val="0"/>
        <w:autoSpaceDE w:val="0"/>
        <w:autoSpaceDN w:val="0"/>
        <w:adjustRightInd w:val="0"/>
        <w:ind w:firstLine="142"/>
        <w:jc w:val="both"/>
      </w:pPr>
      <w:r w:rsidRPr="005E141D">
        <w:rPr>
          <w:bCs/>
        </w:rPr>
        <w:t>12 июня</w:t>
      </w:r>
      <w:r w:rsidRPr="005E141D">
        <w:t xml:space="preserve"> - День России;</w:t>
      </w:r>
    </w:p>
    <w:p w:rsidR="00C72331" w:rsidRPr="005E141D" w:rsidRDefault="00C72331" w:rsidP="00C72331">
      <w:pPr>
        <w:widowControl w:val="0"/>
        <w:autoSpaceDE w:val="0"/>
        <w:autoSpaceDN w:val="0"/>
        <w:adjustRightInd w:val="0"/>
        <w:ind w:firstLine="142"/>
        <w:jc w:val="both"/>
      </w:pPr>
      <w:r w:rsidRPr="005E141D">
        <w:rPr>
          <w:bCs/>
        </w:rPr>
        <w:t>30 августа</w:t>
      </w:r>
      <w:r w:rsidRPr="005E141D">
        <w:t xml:space="preserve"> - День Республики Татарстан;</w:t>
      </w:r>
    </w:p>
    <w:p w:rsidR="00C72331" w:rsidRPr="005E141D" w:rsidRDefault="00C72331" w:rsidP="00C72331">
      <w:pPr>
        <w:widowControl w:val="0"/>
        <w:autoSpaceDE w:val="0"/>
        <w:autoSpaceDN w:val="0"/>
        <w:adjustRightInd w:val="0"/>
        <w:ind w:firstLine="142"/>
        <w:jc w:val="both"/>
      </w:pPr>
      <w:r w:rsidRPr="005E141D">
        <w:rPr>
          <w:bCs/>
        </w:rPr>
        <w:t>4 ноября</w:t>
      </w:r>
      <w:r w:rsidRPr="005E141D">
        <w:t xml:space="preserve"> - День народного единства;</w:t>
      </w:r>
    </w:p>
    <w:p w:rsidR="00C72331" w:rsidRPr="005E141D" w:rsidRDefault="00C72331" w:rsidP="00C72331">
      <w:pPr>
        <w:widowControl w:val="0"/>
        <w:autoSpaceDE w:val="0"/>
        <w:autoSpaceDN w:val="0"/>
        <w:adjustRightInd w:val="0"/>
        <w:ind w:firstLine="142"/>
        <w:jc w:val="both"/>
      </w:pPr>
      <w:r w:rsidRPr="005E141D">
        <w:rPr>
          <w:bCs/>
        </w:rPr>
        <w:lastRenderedPageBreak/>
        <w:t>6 ноября</w:t>
      </w:r>
      <w:r w:rsidRPr="005E141D">
        <w:t xml:space="preserve"> - День Конституции Республики Татарстан;</w:t>
      </w:r>
    </w:p>
    <w:p w:rsidR="00C72331" w:rsidRPr="005E141D" w:rsidRDefault="00C72331" w:rsidP="00C72331">
      <w:pPr>
        <w:widowControl w:val="0"/>
        <w:autoSpaceDE w:val="0"/>
        <w:autoSpaceDN w:val="0"/>
        <w:adjustRightInd w:val="0"/>
        <w:ind w:firstLine="142"/>
        <w:jc w:val="both"/>
      </w:pPr>
      <w:r w:rsidRPr="005E141D">
        <w:t>Ураза-байрам;</w:t>
      </w:r>
    </w:p>
    <w:p w:rsidR="00C72331" w:rsidRPr="005E141D" w:rsidRDefault="00C72331" w:rsidP="00C72331">
      <w:pPr>
        <w:widowControl w:val="0"/>
        <w:autoSpaceDE w:val="0"/>
        <w:autoSpaceDN w:val="0"/>
        <w:adjustRightInd w:val="0"/>
        <w:ind w:firstLine="142"/>
        <w:jc w:val="both"/>
      </w:pPr>
      <w:r w:rsidRPr="005E141D">
        <w:t>Курбан-байрам.</w:t>
      </w:r>
    </w:p>
    <w:p w:rsidR="00C72331" w:rsidRPr="005E141D" w:rsidRDefault="00C72331" w:rsidP="00C72331">
      <w:pPr>
        <w:widowControl w:val="0"/>
        <w:autoSpaceDE w:val="0"/>
        <w:autoSpaceDN w:val="0"/>
        <w:adjustRightInd w:val="0"/>
        <w:ind w:firstLine="142"/>
        <w:jc w:val="both"/>
      </w:pPr>
      <w:r w:rsidRPr="005E141D">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72331" w:rsidRPr="005E141D" w:rsidRDefault="00C72331" w:rsidP="00C72331">
      <w:pPr>
        <w:widowControl w:val="0"/>
        <w:autoSpaceDE w:val="0"/>
        <w:autoSpaceDN w:val="0"/>
        <w:adjustRightInd w:val="0"/>
        <w:ind w:firstLine="142"/>
        <w:jc w:val="both"/>
      </w:pPr>
      <w:r w:rsidRPr="005E141D">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C72331" w:rsidRPr="005E141D" w:rsidRDefault="00C72331" w:rsidP="00C72331">
      <w:pPr>
        <w:ind w:firstLine="142"/>
        <w:jc w:val="both"/>
      </w:pPr>
      <w:r w:rsidRPr="005E141D">
        <w:t xml:space="preserve"> Продолжительность рабочего дня или смены, непосредственно предшествующих </w:t>
      </w:r>
      <w:hyperlink w:anchor="sub_112" w:history="1">
        <w:r w:rsidRPr="005E141D">
          <w:t xml:space="preserve"> нерабочему праздничному дню</w:t>
        </w:r>
      </w:hyperlink>
      <w:r w:rsidRPr="005E141D">
        <w:t>, уменьшается на один час для всех категорий работников Учреждения (ст. 95 ТК РФ) и устанавливается приказом руководителя Учреждения.</w:t>
      </w:r>
    </w:p>
    <w:p w:rsidR="00C72331" w:rsidRPr="005E141D" w:rsidRDefault="00C72331" w:rsidP="00C72331">
      <w:pPr>
        <w:pStyle w:val="Default"/>
        <w:ind w:firstLine="142"/>
        <w:jc w:val="both"/>
        <w:rPr>
          <w:color w:val="auto"/>
        </w:rPr>
      </w:pPr>
      <w:r w:rsidRPr="005E141D">
        <w:rPr>
          <w:color w:val="auto"/>
        </w:rPr>
        <w:t xml:space="preserve">6.4.5. Работникам, работающим в холодное время года на открытом воздухе или в закрытых не обогреваемых помещениях, а также занятым на погрузочно-разгрузочных работах и другим работникам, в необходимых случаях предоставляются специальные перерывы продолжительностью 15-20 минут для обогревания и отдыха, которые включаются в рабочее время. </w:t>
      </w:r>
    </w:p>
    <w:p w:rsidR="00C72331" w:rsidRPr="005E141D" w:rsidRDefault="00C72331" w:rsidP="00C72331">
      <w:pPr>
        <w:pStyle w:val="Default"/>
        <w:ind w:firstLine="142"/>
        <w:jc w:val="both"/>
        <w:rPr>
          <w:color w:val="auto"/>
        </w:rPr>
      </w:pPr>
      <w:r w:rsidRPr="005E141D">
        <w:rPr>
          <w:color w:val="auto"/>
        </w:rPr>
        <w:t xml:space="preserve">Порядок предоставления указанных перерывов устанавливается приказом руководителя учреждения. </w:t>
      </w:r>
    </w:p>
    <w:p w:rsidR="00C72331" w:rsidRPr="005E141D" w:rsidRDefault="00C72331" w:rsidP="00C72331">
      <w:pPr>
        <w:pStyle w:val="Default"/>
        <w:rPr>
          <w:color w:val="auto"/>
        </w:rPr>
      </w:pPr>
      <w:r w:rsidRPr="005E141D">
        <w:rPr>
          <w:color w:val="auto"/>
        </w:rPr>
        <w:t>6.4.6.  Работникам</w:t>
      </w:r>
      <w:r w:rsidRPr="005E141D">
        <w:rPr>
          <w:color w:val="auto"/>
          <w:spacing w:val="15"/>
        </w:rPr>
        <w:t xml:space="preserve"> </w:t>
      </w:r>
      <w:r w:rsidRPr="005E141D">
        <w:rPr>
          <w:color w:val="auto"/>
        </w:rPr>
        <w:t>ДОУ</w:t>
      </w:r>
      <w:r w:rsidRPr="005E141D">
        <w:rPr>
          <w:color w:val="auto"/>
          <w:spacing w:val="16"/>
        </w:rPr>
        <w:t xml:space="preserve"> </w:t>
      </w:r>
      <w:r w:rsidRPr="005E141D">
        <w:rPr>
          <w:color w:val="auto"/>
        </w:rPr>
        <w:t>предоставляется</w:t>
      </w:r>
      <w:r w:rsidRPr="005E141D">
        <w:rPr>
          <w:color w:val="auto"/>
          <w:spacing w:val="15"/>
        </w:rPr>
        <w:t xml:space="preserve"> </w:t>
      </w:r>
      <w:r w:rsidRPr="005E141D">
        <w:rPr>
          <w:color w:val="auto"/>
        </w:rPr>
        <w:t>ежегодный</w:t>
      </w:r>
      <w:r w:rsidRPr="005E141D">
        <w:rPr>
          <w:color w:val="auto"/>
          <w:spacing w:val="16"/>
        </w:rPr>
        <w:t xml:space="preserve"> </w:t>
      </w:r>
      <w:r w:rsidRPr="005E141D">
        <w:rPr>
          <w:color w:val="auto"/>
        </w:rPr>
        <w:t>оплачиваемый</w:t>
      </w:r>
      <w:r w:rsidRPr="005E141D">
        <w:rPr>
          <w:color w:val="auto"/>
          <w:spacing w:val="17"/>
        </w:rPr>
        <w:t xml:space="preserve"> </w:t>
      </w:r>
      <w:r w:rsidRPr="005E141D">
        <w:rPr>
          <w:color w:val="auto"/>
        </w:rPr>
        <w:t>отпуск</w:t>
      </w:r>
      <w:r w:rsidRPr="005E141D">
        <w:rPr>
          <w:color w:val="auto"/>
          <w:spacing w:val="16"/>
        </w:rPr>
        <w:t xml:space="preserve"> </w:t>
      </w:r>
      <w:r w:rsidRPr="005E141D">
        <w:rPr>
          <w:color w:val="auto"/>
        </w:rPr>
        <w:t>сроком</w:t>
      </w:r>
      <w:r w:rsidRPr="005E141D">
        <w:rPr>
          <w:color w:val="auto"/>
          <w:spacing w:val="15"/>
        </w:rPr>
        <w:t xml:space="preserve"> </w:t>
      </w:r>
      <w:r w:rsidRPr="005E141D">
        <w:rPr>
          <w:color w:val="auto"/>
        </w:rPr>
        <w:t>не</w:t>
      </w:r>
      <w:r w:rsidRPr="005E141D">
        <w:rPr>
          <w:color w:val="auto"/>
          <w:spacing w:val="15"/>
        </w:rPr>
        <w:t xml:space="preserve"> </w:t>
      </w:r>
      <w:r w:rsidRPr="005E141D">
        <w:rPr>
          <w:color w:val="auto"/>
        </w:rPr>
        <w:t>менее</w:t>
      </w:r>
    </w:p>
    <w:p w:rsidR="00C72331" w:rsidRPr="005E141D" w:rsidRDefault="00C72331" w:rsidP="00C72331">
      <w:pPr>
        <w:pStyle w:val="af"/>
      </w:pPr>
      <w:r w:rsidRPr="005E141D">
        <w:t>28 календарных дней. Педагогическим работникам предоставляется</w:t>
      </w:r>
      <w:r w:rsidRPr="005E141D">
        <w:rPr>
          <w:spacing w:val="1"/>
        </w:rPr>
        <w:t xml:space="preserve"> </w:t>
      </w:r>
      <w:r w:rsidRPr="005E141D">
        <w:t>удлиненный</w:t>
      </w:r>
      <w:r w:rsidRPr="005E141D">
        <w:rPr>
          <w:spacing w:val="1"/>
        </w:rPr>
        <w:t xml:space="preserve"> </w:t>
      </w:r>
      <w:r w:rsidRPr="005E141D">
        <w:t>отпуск</w:t>
      </w:r>
      <w:r w:rsidRPr="005E141D">
        <w:rPr>
          <w:spacing w:val="1"/>
        </w:rPr>
        <w:t xml:space="preserve"> </w:t>
      </w:r>
      <w:r w:rsidRPr="005E141D">
        <w:t>продолжительностью</w:t>
      </w:r>
      <w:r w:rsidRPr="005E141D">
        <w:rPr>
          <w:spacing w:val="1"/>
        </w:rPr>
        <w:t xml:space="preserve"> 42(</w:t>
      </w:r>
      <w:r w:rsidRPr="005E141D">
        <w:t>56</w:t>
      </w:r>
      <w:r w:rsidRPr="005E141D">
        <w:rPr>
          <w:spacing w:val="1"/>
        </w:rPr>
        <w:t xml:space="preserve"> ) </w:t>
      </w:r>
      <w:r w:rsidRPr="005E141D">
        <w:t>календарных</w:t>
      </w:r>
      <w:r w:rsidRPr="005E141D">
        <w:rPr>
          <w:spacing w:val="1"/>
        </w:rPr>
        <w:t xml:space="preserve"> </w:t>
      </w:r>
      <w:r w:rsidRPr="005E141D">
        <w:t>дня.</w:t>
      </w:r>
      <w:r w:rsidRPr="005E141D">
        <w:rPr>
          <w:spacing w:val="1"/>
        </w:rPr>
        <w:t xml:space="preserve"> </w:t>
      </w:r>
      <w:r w:rsidRPr="005E141D">
        <w:t>Очередность предоставления отпусков определяется ежегодно графиком отпусков, утвержденным руководителем учреждения с учетом мотивированного мнения председателя профсоюзного (представительного) органа или представителя работников</w:t>
      </w:r>
      <w:r w:rsidR="00F272A6">
        <w:t xml:space="preserve"> </w:t>
      </w:r>
      <w:r w:rsidRPr="005E141D">
        <w:t>Отпуск</w:t>
      </w:r>
      <w:r w:rsidRPr="005E141D">
        <w:rPr>
          <w:spacing w:val="1"/>
        </w:rPr>
        <w:t xml:space="preserve"> </w:t>
      </w:r>
      <w:r w:rsidRPr="005E141D">
        <w:t>предоставляется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графиком, утверждаемым заведующим ДОУ</w:t>
      </w:r>
      <w:r w:rsidRPr="005E141D">
        <w:rPr>
          <w:spacing w:val="1"/>
        </w:rPr>
        <w:t xml:space="preserve"> </w:t>
      </w:r>
      <w:r w:rsidRPr="005E141D">
        <w:t>не позднее, чем за две недели до наступления</w:t>
      </w:r>
      <w:r w:rsidRPr="005E141D">
        <w:rPr>
          <w:spacing w:val="1"/>
        </w:rPr>
        <w:t xml:space="preserve"> </w:t>
      </w:r>
      <w:r w:rsidRPr="005E141D">
        <w:rPr>
          <w:spacing w:val="-2"/>
        </w:rPr>
        <w:t>календарного</w:t>
      </w:r>
      <w:r w:rsidRPr="005E141D">
        <w:rPr>
          <w:spacing w:val="-13"/>
        </w:rPr>
        <w:t xml:space="preserve"> </w:t>
      </w:r>
      <w:r w:rsidRPr="005E141D">
        <w:rPr>
          <w:spacing w:val="-2"/>
        </w:rPr>
        <w:t>года.</w:t>
      </w:r>
      <w:r w:rsidRPr="005E141D">
        <w:rPr>
          <w:spacing w:val="-11"/>
        </w:rPr>
        <w:t xml:space="preserve"> </w:t>
      </w:r>
      <w:r w:rsidRPr="005E141D">
        <w:rPr>
          <w:spacing w:val="-1"/>
        </w:rPr>
        <w:t>О</w:t>
      </w:r>
      <w:r w:rsidRPr="005E141D">
        <w:rPr>
          <w:spacing w:val="-14"/>
        </w:rPr>
        <w:t xml:space="preserve"> </w:t>
      </w:r>
      <w:r w:rsidRPr="005E141D">
        <w:rPr>
          <w:spacing w:val="-1"/>
        </w:rPr>
        <w:t>времени</w:t>
      </w:r>
      <w:r w:rsidRPr="005E141D">
        <w:rPr>
          <w:spacing w:val="-12"/>
        </w:rPr>
        <w:t xml:space="preserve"> </w:t>
      </w:r>
      <w:r w:rsidRPr="005E141D">
        <w:rPr>
          <w:spacing w:val="-1"/>
        </w:rPr>
        <w:t>начала</w:t>
      </w:r>
      <w:r w:rsidRPr="005E141D">
        <w:rPr>
          <w:spacing w:val="-12"/>
        </w:rPr>
        <w:t xml:space="preserve"> </w:t>
      </w:r>
      <w:r w:rsidRPr="005E141D">
        <w:rPr>
          <w:spacing w:val="-1"/>
        </w:rPr>
        <w:t>отпуска</w:t>
      </w:r>
      <w:r w:rsidRPr="005E141D">
        <w:rPr>
          <w:spacing w:val="-11"/>
        </w:rPr>
        <w:t xml:space="preserve"> </w:t>
      </w:r>
      <w:r w:rsidRPr="005E141D">
        <w:rPr>
          <w:spacing w:val="-1"/>
        </w:rPr>
        <w:t>работник</w:t>
      </w:r>
      <w:r w:rsidRPr="005E141D">
        <w:rPr>
          <w:spacing w:val="-12"/>
        </w:rPr>
        <w:t xml:space="preserve"> </w:t>
      </w:r>
      <w:r w:rsidRPr="005E141D">
        <w:rPr>
          <w:spacing w:val="-1"/>
        </w:rPr>
        <w:t>должен</w:t>
      </w:r>
      <w:r w:rsidRPr="005E141D">
        <w:rPr>
          <w:spacing w:val="-12"/>
        </w:rPr>
        <w:t xml:space="preserve"> </w:t>
      </w:r>
      <w:r w:rsidRPr="005E141D">
        <w:rPr>
          <w:spacing w:val="-1"/>
        </w:rPr>
        <w:t>быть</w:t>
      </w:r>
      <w:r w:rsidRPr="005E141D">
        <w:rPr>
          <w:spacing w:val="-11"/>
        </w:rPr>
        <w:t xml:space="preserve"> </w:t>
      </w:r>
      <w:r w:rsidRPr="005E141D">
        <w:rPr>
          <w:spacing w:val="-1"/>
        </w:rPr>
        <w:t>извещен</w:t>
      </w:r>
      <w:r w:rsidRPr="005E141D">
        <w:rPr>
          <w:spacing w:val="-10"/>
        </w:rPr>
        <w:t xml:space="preserve"> </w:t>
      </w:r>
      <w:r w:rsidRPr="005E141D">
        <w:rPr>
          <w:spacing w:val="-1"/>
        </w:rPr>
        <w:t>не</w:t>
      </w:r>
      <w:r w:rsidRPr="005E141D">
        <w:rPr>
          <w:spacing w:val="-12"/>
        </w:rPr>
        <w:t xml:space="preserve"> </w:t>
      </w:r>
      <w:r w:rsidRPr="005E141D">
        <w:rPr>
          <w:spacing w:val="-1"/>
        </w:rPr>
        <w:t>позднее,</w:t>
      </w:r>
      <w:r w:rsidRPr="005E141D">
        <w:rPr>
          <w:spacing w:val="-11"/>
        </w:rPr>
        <w:t xml:space="preserve"> </w:t>
      </w:r>
      <w:r w:rsidRPr="005E141D">
        <w:rPr>
          <w:spacing w:val="-1"/>
        </w:rPr>
        <w:t>чем</w:t>
      </w:r>
      <w:r w:rsidRPr="005E141D">
        <w:rPr>
          <w:spacing w:val="-57"/>
        </w:rPr>
        <w:t xml:space="preserve"> </w:t>
      </w:r>
      <w:r w:rsidRPr="005E141D">
        <w:t>за</w:t>
      </w:r>
      <w:r w:rsidRPr="005E141D">
        <w:rPr>
          <w:spacing w:val="1"/>
        </w:rPr>
        <w:t xml:space="preserve"> </w:t>
      </w:r>
      <w:r w:rsidRPr="005E141D">
        <w:t>две</w:t>
      </w:r>
      <w:r w:rsidRPr="005E141D">
        <w:rPr>
          <w:spacing w:val="1"/>
        </w:rPr>
        <w:t xml:space="preserve"> </w:t>
      </w:r>
      <w:r w:rsidRPr="005E141D">
        <w:t>недели</w:t>
      </w:r>
      <w:r w:rsidRPr="005E141D">
        <w:rPr>
          <w:spacing w:val="1"/>
        </w:rPr>
        <w:t xml:space="preserve"> </w:t>
      </w:r>
      <w:r w:rsidRPr="005E141D">
        <w:t>до</w:t>
      </w:r>
      <w:r w:rsidRPr="005E141D">
        <w:rPr>
          <w:spacing w:val="1"/>
        </w:rPr>
        <w:t xml:space="preserve"> </w:t>
      </w:r>
      <w:r w:rsidRPr="005E141D">
        <w:t>его</w:t>
      </w:r>
      <w:r w:rsidRPr="005E141D">
        <w:rPr>
          <w:spacing w:val="1"/>
        </w:rPr>
        <w:t xml:space="preserve"> </w:t>
      </w:r>
      <w:r w:rsidRPr="005E141D">
        <w:t>начала.</w:t>
      </w:r>
      <w:r w:rsidRPr="005E141D">
        <w:rPr>
          <w:spacing w:val="1"/>
        </w:rPr>
        <w:t xml:space="preserve"> </w:t>
      </w:r>
    </w:p>
    <w:p w:rsidR="00C72331" w:rsidRPr="005E141D" w:rsidRDefault="00C72331" w:rsidP="00752C90">
      <w:pPr>
        <w:pStyle w:val="aff1"/>
        <w:widowControl w:val="0"/>
        <w:numPr>
          <w:ilvl w:val="2"/>
          <w:numId w:val="47"/>
        </w:numPr>
        <w:autoSpaceDE w:val="0"/>
        <w:autoSpaceDN w:val="0"/>
        <w:spacing w:before="1"/>
        <w:ind w:right="-43"/>
        <w:jc w:val="both"/>
      </w:pPr>
      <w:r w:rsidRPr="005E141D">
        <w:t>Право на использование отпуска за первый год работы возникает у работника по</w:t>
      </w:r>
      <w:r w:rsidRPr="005E141D">
        <w:rPr>
          <w:spacing w:val="1"/>
        </w:rPr>
        <w:t xml:space="preserve"> </w:t>
      </w:r>
      <w:r w:rsidRPr="005E141D">
        <w:t>истечении</w:t>
      </w:r>
      <w:r w:rsidRPr="005E141D">
        <w:rPr>
          <w:spacing w:val="1"/>
        </w:rPr>
        <w:t xml:space="preserve"> </w:t>
      </w:r>
      <w:r w:rsidRPr="005E141D">
        <w:t>шести</w:t>
      </w:r>
      <w:r w:rsidRPr="005E141D">
        <w:rPr>
          <w:spacing w:val="1"/>
        </w:rPr>
        <w:t xml:space="preserve"> </w:t>
      </w:r>
      <w:r w:rsidRPr="005E141D">
        <w:t>месяцев</w:t>
      </w:r>
      <w:r w:rsidRPr="005E141D">
        <w:rPr>
          <w:spacing w:val="1"/>
        </w:rPr>
        <w:t xml:space="preserve"> </w:t>
      </w:r>
      <w:r w:rsidRPr="005E141D">
        <w:t>его</w:t>
      </w:r>
      <w:r w:rsidRPr="005E141D">
        <w:rPr>
          <w:spacing w:val="1"/>
        </w:rPr>
        <w:t xml:space="preserve"> </w:t>
      </w:r>
      <w:r w:rsidRPr="005E141D">
        <w:t>непрерывной</w:t>
      </w:r>
      <w:r w:rsidRPr="005E141D">
        <w:rPr>
          <w:spacing w:val="1"/>
        </w:rPr>
        <w:t xml:space="preserve"> </w:t>
      </w:r>
      <w:r w:rsidRPr="005E141D">
        <w:t>работы</w:t>
      </w:r>
      <w:r w:rsidRPr="005E141D">
        <w:rPr>
          <w:spacing w:val="1"/>
        </w:rPr>
        <w:t xml:space="preserve"> </w:t>
      </w:r>
      <w:r w:rsidRPr="005E141D">
        <w:t>в</w:t>
      </w:r>
      <w:r w:rsidRPr="005E141D">
        <w:rPr>
          <w:spacing w:val="1"/>
        </w:rPr>
        <w:t xml:space="preserve"> </w:t>
      </w:r>
      <w:r w:rsidRPr="005E141D">
        <w:t>ДОУ.</w:t>
      </w:r>
      <w:r w:rsidRPr="005E141D">
        <w:rPr>
          <w:spacing w:val="1"/>
        </w:rPr>
        <w:t xml:space="preserve"> </w:t>
      </w:r>
      <w:r w:rsidRPr="005E141D">
        <w:t>По</w:t>
      </w:r>
      <w:r w:rsidRPr="005E141D">
        <w:rPr>
          <w:spacing w:val="1"/>
        </w:rPr>
        <w:t xml:space="preserve"> </w:t>
      </w:r>
      <w:r w:rsidRPr="005E141D">
        <w:t>соглашению</w:t>
      </w:r>
      <w:r w:rsidRPr="005E141D">
        <w:rPr>
          <w:spacing w:val="1"/>
        </w:rPr>
        <w:t xml:space="preserve"> </w:t>
      </w:r>
      <w:r w:rsidRPr="005E141D">
        <w:t>сторон</w:t>
      </w:r>
      <w:r w:rsidRPr="005E141D">
        <w:rPr>
          <w:spacing w:val="1"/>
        </w:rPr>
        <w:t xml:space="preserve"> </w:t>
      </w:r>
      <w:r w:rsidRPr="005E141D">
        <w:t>оплачиваемый отпуск работнику может быть предоставлен и до истечения шести месяцев</w:t>
      </w:r>
      <w:r w:rsidRPr="005E141D">
        <w:rPr>
          <w:spacing w:val="1"/>
        </w:rPr>
        <w:t xml:space="preserve"> </w:t>
      </w:r>
      <w:r w:rsidRPr="005E141D">
        <w:t>(ч.2</w:t>
      </w:r>
      <w:r w:rsidRPr="005E141D">
        <w:rPr>
          <w:spacing w:val="-1"/>
        </w:rPr>
        <w:t xml:space="preserve"> </w:t>
      </w:r>
      <w:r w:rsidRPr="005E141D">
        <w:t>ст.122 ТК РФ).</w:t>
      </w:r>
    </w:p>
    <w:p w:rsidR="00C72331" w:rsidRPr="005E141D" w:rsidRDefault="00C72331" w:rsidP="00C72331">
      <w:pPr>
        <w:pStyle w:val="af"/>
        <w:spacing w:before="15" w:line="252" w:lineRule="auto"/>
        <w:ind w:right="-43"/>
      </w:pPr>
      <w:r w:rsidRPr="005E141D">
        <w:t>До</w:t>
      </w:r>
      <w:r w:rsidRPr="005E141D">
        <w:rPr>
          <w:spacing w:val="1"/>
        </w:rPr>
        <w:t xml:space="preserve"> </w:t>
      </w:r>
      <w:r w:rsidRPr="005E141D">
        <w:t>истечения</w:t>
      </w:r>
      <w:r w:rsidRPr="005E141D">
        <w:rPr>
          <w:spacing w:val="1"/>
        </w:rPr>
        <w:t xml:space="preserve"> </w:t>
      </w:r>
      <w:r w:rsidRPr="005E141D">
        <w:t>шести</w:t>
      </w:r>
      <w:r w:rsidRPr="005E141D">
        <w:rPr>
          <w:spacing w:val="1"/>
        </w:rPr>
        <w:t xml:space="preserve"> </w:t>
      </w:r>
      <w:r w:rsidRPr="005E141D">
        <w:t>месяцев</w:t>
      </w:r>
      <w:r w:rsidRPr="005E141D">
        <w:rPr>
          <w:spacing w:val="1"/>
        </w:rPr>
        <w:t xml:space="preserve"> </w:t>
      </w:r>
      <w:r w:rsidRPr="005E141D">
        <w:t>непрерывной</w:t>
      </w:r>
      <w:r w:rsidRPr="005E141D">
        <w:rPr>
          <w:spacing w:val="1"/>
        </w:rPr>
        <w:t xml:space="preserve"> </w:t>
      </w:r>
      <w:r w:rsidRPr="005E141D">
        <w:t>работы</w:t>
      </w:r>
      <w:r w:rsidRPr="005E141D">
        <w:rPr>
          <w:spacing w:val="1"/>
        </w:rPr>
        <w:t xml:space="preserve"> </w:t>
      </w:r>
      <w:r w:rsidRPr="005E141D">
        <w:t>оплачиваемый</w:t>
      </w:r>
      <w:r w:rsidRPr="005E141D">
        <w:rPr>
          <w:spacing w:val="1"/>
        </w:rPr>
        <w:t xml:space="preserve"> </w:t>
      </w:r>
      <w:r w:rsidRPr="005E141D">
        <w:t>отпуск</w:t>
      </w:r>
      <w:r w:rsidRPr="005E141D">
        <w:rPr>
          <w:spacing w:val="1"/>
        </w:rPr>
        <w:t xml:space="preserve"> </w:t>
      </w:r>
      <w:r w:rsidRPr="005E141D">
        <w:t>по</w:t>
      </w:r>
      <w:r w:rsidRPr="005E141D">
        <w:rPr>
          <w:spacing w:val="1"/>
        </w:rPr>
        <w:t xml:space="preserve"> </w:t>
      </w:r>
      <w:r w:rsidRPr="005E141D">
        <w:t>заявлению</w:t>
      </w:r>
      <w:r w:rsidRPr="005E141D">
        <w:rPr>
          <w:spacing w:val="-57"/>
        </w:rPr>
        <w:t xml:space="preserve"> </w:t>
      </w:r>
      <w:r w:rsidRPr="005E141D">
        <w:t>работника</w:t>
      </w:r>
      <w:r w:rsidRPr="005E141D">
        <w:rPr>
          <w:spacing w:val="-2"/>
        </w:rPr>
        <w:t xml:space="preserve"> </w:t>
      </w:r>
      <w:r w:rsidRPr="005E141D">
        <w:t>должен быть</w:t>
      </w:r>
      <w:r w:rsidRPr="005E141D">
        <w:rPr>
          <w:spacing w:val="-2"/>
        </w:rPr>
        <w:t xml:space="preserve"> </w:t>
      </w:r>
      <w:r w:rsidRPr="005E141D">
        <w:t>предоставлен:</w:t>
      </w:r>
    </w:p>
    <w:p w:rsidR="00C72331" w:rsidRPr="005E141D" w:rsidRDefault="00C72331" w:rsidP="00752C90">
      <w:pPr>
        <w:pStyle w:val="aff1"/>
        <w:widowControl w:val="0"/>
        <w:numPr>
          <w:ilvl w:val="0"/>
          <w:numId w:val="29"/>
        </w:numPr>
        <w:tabs>
          <w:tab w:val="left" w:pos="838"/>
          <w:tab w:val="left" w:pos="839"/>
        </w:tabs>
        <w:autoSpaceDE w:val="0"/>
        <w:autoSpaceDN w:val="0"/>
        <w:spacing w:before="1" w:line="252" w:lineRule="auto"/>
        <w:ind w:right="-43"/>
      </w:pPr>
      <w:r w:rsidRPr="005E141D">
        <w:t>женщинам</w:t>
      </w:r>
      <w:r w:rsidRPr="005E141D">
        <w:rPr>
          <w:spacing w:val="29"/>
        </w:rPr>
        <w:t xml:space="preserve"> </w:t>
      </w:r>
      <w:r w:rsidRPr="005E141D">
        <w:t>-</w:t>
      </w:r>
      <w:r w:rsidRPr="005E141D">
        <w:rPr>
          <w:spacing w:val="28"/>
        </w:rPr>
        <w:t xml:space="preserve"> </w:t>
      </w:r>
      <w:r w:rsidRPr="005E141D">
        <w:t>перед</w:t>
      </w:r>
      <w:r w:rsidRPr="005E141D">
        <w:rPr>
          <w:spacing w:val="29"/>
        </w:rPr>
        <w:t xml:space="preserve"> </w:t>
      </w:r>
      <w:r w:rsidRPr="005E141D">
        <w:t>отпуском</w:t>
      </w:r>
      <w:r w:rsidRPr="005E141D">
        <w:rPr>
          <w:spacing w:val="29"/>
        </w:rPr>
        <w:t xml:space="preserve"> </w:t>
      </w:r>
      <w:r w:rsidRPr="005E141D">
        <w:t>по</w:t>
      </w:r>
      <w:r w:rsidRPr="005E141D">
        <w:rPr>
          <w:spacing w:val="28"/>
        </w:rPr>
        <w:t xml:space="preserve"> </w:t>
      </w:r>
      <w:r w:rsidRPr="005E141D">
        <w:t>беременности</w:t>
      </w:r>
      <w:r w:rsidRPr="005E141D">
        <w:rPr>
          <w:spacing w:val="29"/>
        </w:rPr>
        <w:t xml:space="preserve"> </w:t>
      </w:r>
      <w:r w:rsidRPr="005E141D">
        <w:t>и</w:t>
      </w:r>
      <w:r w:rsidRPr="005E141D">
        <w:rPr>
          <w:spacing w:val="29"/>
        </w:rPr>
        <w:t xml:space="preserve"> </w:t>
      </w:r>
      <w:r w:rsidRPr="005E141D">
        <w:t>родам</w:t>
      </w:r>
      <w:r w:rsidRPr="005E141D">
        <w:rPr>
          <w:spacing w:val="29"/>
        </w:rPr>
        <w:t xml:space="preserve"> </w:t>
      </w:r>
      <w:r w:rsidRPr="005E141D">
        <w:t>или</w:t>
      </w:r>
      <w:r w:rsidRPr="005E141D">
        <w:rPr>
          <w:spacing w:val="30"/>
        </w:rPr>
        <w:t xml:space="preserve"> </w:t>
      </w:r>
      <w:r w:rsidRPr="005E141D">
        <w:t>непосредственно</w:t>
      </w:r>
      <w:r w:rsidRPr="005E141D">
        <w:rPr>
          <w:spacing w:val="28"/>
        </w:rPr>
        <w:t xml:space="preserve"> </w:t>
      </w:r>
      <w:r w:rsidRPr="005E141D">
        <w:t>после</w:t>
      </w:r>
      <w:r w:rsidRPr="005E141D">
        <w:rPr>
          <w:spacing w:val="-57"/>
        </w:rPr>
        <w:t xml:space="preserve"> </w:t>
      </w:r>
      <w:r w:rsidRPr="005E141D">
        <w:t>него;</w:t>
      </w:r>
    </w:p>
    <w:p w:rsidR="00C72331" w:rsidRPr="005E141D" w:rsidRDefault="00C72331" w:rsidP="00752C90">
      <w:pPr>
        <w:pStyle w:val="aff1"/>
        <w:widowControl w:val="0"/>
        <w:numPr>
          <w:ilvl w:val="0"/>
          <w:numId w:val="29"/>
        </w:numPr>
        <w:tabs>
          <w:tab w:val="left" w:pos="838"/>
          <w:tab w:val="left" w:pos="839"/>
        </w:tabs>
        <w:autoSpaceDE w:val="0"/>
        <w:autoSpaceDN w:val="0"/>
        <w:spacing w:before="1"/>
        <w:ind w:right="-43" w:hanging="361"/>
      </w:pPr>
      <w:r w:rsidRPr="005E141D">
        <w:t>работникам</w:t>
      </w:r>
      <w:r w:rsidRPr="005E141D">
        <w:rPr>
          <w:spacing w:val="-4"/>
        </w:rPr>
        <w:t xml:space="preserve"> </w:t>
      </w:r>
      <w:r w:rsidRPr="005E141D">
        <w:t>в</w:t>
      </w:r>
      <w:r w:rsidRPr="005E141D">
        <w:rPr>
          <w:spacing w:val="-2"/>
        </w:rPr>
        <w:t xml:space="preserve"> </w:t>
      </w:r>
      <w:r w:rsidRPr="005E141D">
        <w:t>возрасте</w:t>
      </w:r>
      <w:r w:rsidRPr="005E141D">
        <w:rPr>
          <w:spacing w:val="-3"/>
        </w:rPr>
        <w:t xml:space="preserve"> </w:t>
      </w:r>
      <w:r w:rsidRPr="005E141D">
        <w:t>до</w:t>
      </w:r>
      <w:r w:rsidRPr="005E141D">
        <w:rPr>
          <w:spacing w:val="-2"/>
        </w:rPr>
        <w:t xml:space="preserve"> </w:t>
      </w:r>
      <w:r w:rsidRPr="005E141D">
        <w:t>восемнадцати</w:t>
      </w:r>
      <w:r w:rsidRPr="005E141D">
        <w:rPr>
          <w:spacing w:val="-3"/>
        </w:rPr>
        <w:t xml:space="preserve"> </w:t>
      </w:r>
      <w:r w:rsidRPr="005E141D">
        <w:t>лет;</w:t>
      </w:r>
    </w:p>
    <w:p w:rsidR="00C72331" w:rsidRPr="005E141D" w:rsidRDefault="00C72331" w:rsidP="00752C90">
      <w:pPr>
        <w:pStyle w:val="aff1"/>
        <w:widowControl w:val="0"/>
        <w:numPr>
          <w:ilvl w:val="0"/>
          <w:numId w:val="29"/>
        </w:numPr>
        <w:tabs>
          <w:tab w:val="left" w:pos="838"/>
          <w:tab w:val="left" w:pos="839"/>
        </w:tabs>
        <w:autoSpaceDE w:val="0"/>
        <w:autoSpaceDN w:val="0"/>
        <w:spacing w:before="12"/>
        <w:ind w:right="-43" w:hanging="361"/>
      </w:pPr>
      <w:r w:rsidRPr="005E141D">
        <w:t>работникам,</w:t>
      </w:r>
      <w:r w:rsidRPr="005E141D">
        <w:rPr>
          <w:spacing w:val="-1"/>
        </w:rPr>
        <w:t xml:space="preserve"> </w:t>
      </w:r>
      <w:r w:rsidRPr="005E141D">
        <w:t>усыновившим</w:t>
      </w:r>
      <w:r w:rsidRPr="005E141D">
        <w:rPr>
          <w:spacing w:val="-4"/>
        </w:rPr>
        <w:t xml:space="preserve"> </w:t>
      </w:r>
      <w:r w:rsidRPr="005E141D">
        <w:t>ребенка</w:t>
      </w:r>
      <w:r w:rsidRPr="005E141D">
        <w:rPr>
          <w:spacing w:val="-4"/>
        </w:rPr>
        <w:t xml:space="preserve"> </w:t>
      </w:r>
      <w:r w:rsidRPr="005E141D">
        <w:t>(детей)</w:t>
      </w:r>
      <w:r w:rsidRPr="005E141D">
        <w:rPr>
          <w:spacing w:val="-3"/>
        </w:rPr>
        <w:t xml:space="preserve"> </w:t>
      </w:r>
      <w:r w:rsidRPr="005E141D">
        <w:t>в</w:t>
      </w:r>
      <w:r w:rsidRPr="005E141D">
        <w:rPr>
          <w:spacing w:val="-3"/>
        </w:rPr>
        <w:t xml:space="preserve"> </w:t>
      </w:r>
      <w:r w:rsidRPr="005E141D">
        <w:t>возрасте</w:t>
      </w:r>
      <w:r w:rsidRPr="005E141D">
        <w:rPr>
          <w:spacing w:val="-4"/>
        </w:rPr>
        <w:t xml:space="preserve"> </w:t>
      </w:r>
      <w:r w:rsidRPr="005E141D">
        <w:t>до</w:t>
      </w:r>
      <w:r w:rsidRPr="005E141D">
        <w:rPr>
          <w:spacing w:val="-3"/>
        </w:rPr>
        <w:t xml:space="preserve"> </w:t>
      </w:r>
      <w:r w:rsidRPr="005E141D">
        <w:t>трех</w:t>
      </w:r>
      <w:r w:rsidRPr="005E141D">
        <w:rPr>
          <w:spacing w:val="-1"/>
        </w:rPr>
        <w:t xml:space="preserve"> </w:t>
      </w:r>
      <w:r w:rsidRPr="005E141D">
        <w:t>месяцев;</w:t>
      </w:r>
    </w:p>
    <w:p w:rsidR="00C72331" w:rsidRPr="005E141D" w:rsidRDefault="00C72331" w:rsidP="00752C90">
      <w:pPr>
        <w:pStyle w:val="aff1"/>
        <w:widowControl w:val="0"/>
        <w:numPr>
          <w:ilvl w:val="0"/>
          <w:numId w:val="29"/>
        </w:numPr>
        <w:tabs>
          <w:tab w:val="left" w:pos="838"/>
          <w:tab w:val="left" w:pos="839"/>
        </w:tabs>
        <w:autoSpaceDE w:val="0"/>
        <w:autoSpaceDN w:val="0"/>
        <w:ind w:right="-43" w:hanging="361"/>
      </w:pPr>
      <w:r w:rsidRPr="005E141D">
        <w:t>в</w:t>
      </w:r>
      <w:r w:rsidRPr="005E141D">
        <w:rPr>
          <w:spacing w:val="-5"/>
        </w:rPr>
        <w:t xml:space="preserve"> </w:t>
      </w:r>
      <w:r w:rsidRPr="005E141D">
        <w:t>других</w:t>
      </w:r>
      <w:r w:rsidRPr="005E141D">
        <w:rPr>
          <w:spacing w:val="-2"/>
        </w:rPr>
        <w:t xml:space="preserve"> </w:t>
      </w:r>
      <w:r w:rsidRPr="005E141D">
        <w:t>случаях,</w:t>
      </w:r>
      <w:r w:rsidRPr="005E141D">
        <w:rPr>
          <w:spacing w:val="-4"/>
        </w:rPr>
        <w:t xml:space="preserve"> </w:t>
      </w:r>
      <w:r w:rsidRPr="005E141D">
        <w:t>предусмотренных</w:t>
      </w:r>
      <w:r w:rsidRPr="005E141D">
        <w:rPr>
          <w:spacing w:val="-3"/>
        </w:rPr>
        <w:t xml:space="preserve"> </w:t>
      </w:r>
      <w:r w:rsidRPr="005E141D">
        <w:t>федеральными</w:t>
      </w:r>
      <w:r w:rsidRPr="005E141D">
        <w:rPr>
          <w:spacing w:val="1"/>
        </w:rPr>
        <w:t xml:space="preserve"> </w:t>
      </w:r>
      <w:r w:rsidRPr="005E141D">
        <w:t>законами.</w:t>
      </w:r>
    </w:p>
    <w:p w:rsidR="00C72331" w:rsidRPr="005E141D" w:rsidRDefault="00C72331" w:rsidP="00C72331">
      <w:pPr>
        <w:pStyle w:val="af"/>
        <w:ind w:right="-43"/>
      </w:pPr>
      <w:r w:rsidRPr="005E141D">
        <w:t>Отпуск</w:t>
      </w:r>
      <w:r w:rsidRPr="005E141D">
        <w:rPr>
          <w:spacing w:val="1"/>
        </w:rPr>
        <w:t xml:space="preserve"> </w:t>
      </w:r>
      <w:r w:rsidRPr="005E141D">
        <w:t>за</w:t>
      </w:r>
      <w:r w:rsidRPr="005E141D">
        <w:rPr>
          <w:spacing w:val="1"/>
        </w:rPr>
        <w:t xml:space="preserve"> </w:t>
      </w:r>
      <w:r w:rsidRPr="005E141D">
        <w:t>второй</w:t>
      </w:r>
      <w:r w:rsidRPr="005E141D">
        <w:rPr>
          <w:spacing w:val="1"/>
        </w:rPr>
        <w:t xml:space="preserve"> </w:t>
      </w:r>
      <w:r w:rsidRPr="005E141D">
        <w:t>и</w:t>
      </w:r>
      <w:r w:rsidRPr="005E141D">
        <w:rPr>
          <w:spacing w:val="1"/>
        </w:rPr>
        <w:t xml:space="preserve"> </w:t>
      </w:r>
      <w:r w:rsidRPr="005E141D">
        <w:t>последующие</w:t>
      </w:r>
      <w:r w:rsidRPr="005E141D">
        <w:rPr>
          <w:spacing w:val="1"/>
        </w:rPr>
        <w:t xml:space="preserve"> </w:t>
      </w:r>
      <w:r w:rsidRPr="005E141D">
        <w:t>годы</w:t>
      </w:r>
      <w:r w:rsidRPr="005E141D">
        <w:rPr>
          <w:spacing w:val="1"/>
        </w:rPr>
        <w:t xml:space="preserve"> </w:t>
      </w:r>
      <w:r w:rsidRPr="005E141D">
        <w:t>работы</w:t>
      </w:r>
      <w:r w:rsidRPr="005E141D">
        <w:rPr>
          <w:spacing w:val="1"/>
        </w:rPr>
        <w:t xml:space="preserve"> </w:t>
      </w:r>
      <w:r w:rsidRPr="005E141D">
        <w:t>может</w:t>
      </w:r>
      <w:r w:rsidRPr="005E141D">
        <w:rPr>
          <w:spacing w:val="1"/>
        </w:rPr>
        <w:t xml:space="preserve"> </w:t>
      </w:r>
      <w:r w:rsidRPr="005E141D">
        <w:t>предоставляться</w:t>
      </w:r>
      <w:r w:rsidRPr="005E141D">
        <w:rPr>
          <w:spacing w:val="1"/>
        </w:rPr>
        <w:t xml:space="preserve"> </w:t>
      </w:r>
      <w:r w:rsidRPr="005E141D">
        <w:t>в</w:t>
      </w:r>
      <w:r w:rsidRPr="005E141D">
        <w:rPr>
          <w:spacing w:val="1"/>
        </w:rPr>
        <w:t xml:space="preserve"> </w:t>
      </w:r>
      <w:r w:rsidRPr="005E141D">
        <w:t>любое</w:t>
      </w:r>
      <w:r w:rsidRPr="005E141D">
        <w:rPr>
          <w:spacing w:val="1"/>
        </w:rPr>
        <w:t xml:space="preserve"> </w:t>
      </w:r>
      <w:r w:rsidRPr="005E141D">
        <w:t>время</w:t>
      </w:r>
      <w:r w:rsidRPr="005E141D">
        <w:rPr>
          <w:spacing w:val="-57"/>
        </w:rPr>
        <w:t xml:space="preserve"> </w:t>
      </w:r>
      <w:r w:rsidRPr="005E141D">
        <w:t>рабочего года в соответствии с очередностью предоставления ежегодных оплачиваемых</w:t>
      </w:r>
      <w:r w:rsidRPr="005E141D">
        <w:rPr>
          <w:spacing w:val="1"/>
        </w:rPr>
        <w:t xml:space="preserve"> </w:t>
      </w:r>
      <w:r w:rsidRPr="005E141D">
        <w:t>отпусков, установленной</w:t>
      </w:r>
      <w:r w:rsidRPr="005E141D">
        <w:rPr>
          <w:spacing w:val="2"/>
        </w:rPr>
        <w:t xml:space="preserve"> </w:t>
      </w:r>
      <w:r w:rsidRPr="005E141D">
        <w:t>в</w:t>
      </w:r>
      <w:r w:rsidRPr="005E141D">
        <w:rPr>
          <w:spacing w:val="-1"/>
        </w:rPr>
        <w:t xml:space="preserve"> </w:t>
      </w:r>
      <w:r w:rsidRPr="005E141D">
        <w:t>дошкольном</w:t>
      </w:r>
      <w:r w:rsidRPr="005E141D">
        <w:rPr>
          <w:spacing w:val="-2"/>
        </w:rPr>
        <w:t xml:space="preserve"> </w:t>
      </w:r>
      <w:r w:rsidRPr="005E141D">
        <w:t>образовательном</w:t>
      </w:r>
      <w:r w:rsidRPr="005E141D">
        <w:rPr>
          <w:spacing w:val="1"/>
        </w:rPr>
        <w:t xml:space="preserve"> </w:t>
      </w:r>
      <w:r w:rsidRPr="005E141D">
        <w:t>учреждении.</w:t>
      </w:r>
    </w:p>
    <w:p w:rsidR="00C72331" w:rsidRPr="005E141D" w:rsidRDefault="00C72331" w:rsidP="00752C90">
      <w:pPr>
        <w:pStyle w:val="aff1"/>
        <w:widowControl w:val="0"/>
        <w:numPr>
          <w:ilvl w:val="2"/>
          <w:numId w:val="46"/>
        </w:numPr>
        <w:tabs>
          <w:tab w:val="left" w:pos="666"/>
        </w:tabs>
        <w:autoSpaceDE w:val="0"/>
        <w:autoSpaceDN w:val="0"/>
        <w:spacing w:before="1"/>
        <w:ind w:right="-43"/>
        <w:jc w:val="both"/>
      </w:pPr>
      <w:r w:rsidRPr="005E141D">
        <w:t>По соглашению между работником и работодателем ежегодный оплачиваемый отпуск</w:t>
      </w:r>
      <w:r w:rsidRPr="005E141D">
        <w:rPr>
          <w:spacing w:val="-57"/>
        </w:rPr>
        <w:t xml:space="preserve"> </w:t>
      </w:r>
      <w:r w:rsidRPr="005E141D">
        <w:t>может быть разделен на части. При этом хотя бы одна из частей этого отпуска должна быть</w:t>
      </w:r>
      <w:r w:rsidRPr="005E141D">
        <w:rPr>
          <w:spacing w:val="1"/>
        </w:rPr>
        <w:t xml:space="preserve"> </w:t>
      </w:r>
      <w:r w:rsidRPr="005E141D">
        <w:t>не</w:t>
      </w:r>
      <w:r w:rsidRPr="005E141D">
        <w:rPr>
          <w:spacing w:val="-2"/>
        </w:rPr>
        <w:t xml:space="preserve"> </w:t>
      </w:r>
      <w:r w:rsidRPr="005E141D">
        <w:t>менее</w:t>
      </w:r>
      <w:r w:rsidRPr="005E141D">
        <w:rPr>
          <w:spacing w:val="-1"/>
        </w:rPr>
        <w:t xml:space="preserve"> </w:t>
      </w:r>
      <w:r w:rsidRPr="005E141D">
        <w:t>14 календарных</w:t>
      </w:r>
      <w:r w:rsidRPr="005E141D">
        <w:rPr>
          <w:spacing w:val="1"/>
        </w:rPr>
        <w:t xml:space="preserve"> </w:t>
      </w:r>
      <w:r w:rsidRPr="005E141D">
        <w:t>дней (ч.1 ст.125 ТК</w:t>
      </w:r>
      <w:r w:rsidRPr="005E141D">
        <w:rPr>
          <w:spacing w:val="-2"/>
        </w:rPr>
        <w:t xml:space="preserve"> </w:t>
      </w:r>
      <w:r w:rsidRPr="005E141D">
        <w:t>РФ).</w:t>
      </w:r>
    </w:p>
    <w:p w:rsidR="00C72331" w:rsidRPr="005E141D" w:rsidRDefault="00C72331" w:rsidP="00752C90">
      <w:pPr>
        <w:pStyle w:val="aff1"/>
        <w:widowControl w:val="0"/>
        <w:numPr>
          <w:ilvl w:val="2"/>
          <w:numId w:val="46"/>
        </w:numPr>
        <w:autoSpaceDE w:val="0"/>
        <w:autoSpaceDN w:val="0"/>
        <w:ind w:right="253"/>
        <w:jc w:val="both"/>
      </w:pPr>
      <w:r w:rsidRPr="005E141D">
        <w:t>Ежегодный</w:t>
      </w:r>
      <w:r w:rsidRPr="005E141D">
        <w:rPr>
          <w:spacing w:val="1"/>
        </w:rPr>
        <w:t xml:space="preserve"> </w:t>
      </w:r>
      <w:r w:rsidRPr="005E141D">
        <w:t>оплачиваемый</w:t>
      </w:r>
      <w:r w:rsidRPr="005E141D">
        <w:rPr>
          <w:spacing w:val="1"/>
        </w:rPr>
        <w:t xml:space="preserve"> </w:t>
      </w:r>
      <w:r w:rsidRPr="005E141D">
        <w:t>отпуск</w:t>
      </w:r>
      <w:r w:rsidRPr="005E141D">
        <w:rPr>
          <w:spacing w:val="1"/>
        </w:rPr>
        <w:t xml:space="preserve"> </w:t>
      </w:r>
      <w:r w:rsidRPr="005E141D">
        <w:t>продлевается</w:t>
      </w:r>
      <w:r w:rsidRPr="005E141D">
        <w:rPr>
          <w:spacing w:val="1"/>
        </w:rPr>
        <w:t xml:space="preserve"> </w:t>
      </w:r>
      <w:r w:rsidRPr="005E141D">
        <w:t>или</w:t>
      </w:r>
      <w:r w:rsidRPr="005E141D">
        <w:rPr>
          <w:spacing w:val="1"/>
        </w:rPr>
        <w:t xml:space="preserve"> </w:t>
      </w:r>
      <w:r w:rsidRPr="005E141D">
        <w:t>переносится</w:t>
      </w:r>
      <w:r w:rsidRPr="005E141D">
        <w:rPr>
          <w:spacing w:val="1"/>
        </w:rPr>
        <w:t xml:space="preserve"> </w:t>
      </w:r>
      <w:r w:rsidRPr="005E141D">
        <w:t>на</w:t>
      </w:r>
      <w:r w:rsidRPr="005E141D">
        <w:rPr>
          <w:spacing w:val="1"/>
        </w:rPr>
        <w:t xml:space="preserve"> </w:t>
      </w:r>
      <w:r w:rsidRPr="005E141D">
        <w:t>другой</w:t>
      </w:r>
      <w:r w:rsidRPr="005E141D">
        <w:rPr>
          <w:spacing w:val="1"/>
        </w:rPr>
        <w:t xml:space="preserve"> </w:t>
      </w:r>
      <w:r w:rsidRPr="005E141D">
        <w:t>срок,</w:t>
      </w:r>
      <w:r w:rsidRPr="005E141D">
        <w:rPr>
          <w:spacing w:val="1"/>
        </w:rPr>
        <w:t xml:space="preserve"> </w:t>
      </w:r>
      <w:r w:rsidRPr="005E141D">
        <w:t>определяемый</w:t>
      </w:r>
      <w:r w:rsidRPr="005E141D">
        <w:rPr>
          <w:spacing w:val="-1"/>
        </w:rPr>
        <w:t xml:space="preserve"> </w:t>
      </w:r>
      <w:r w:rsidRPr="005E141D">
        <w:t>заведующим с учетом</w:t>
      </w:r>
      <w:r w:rsidRPr="005E141D">
        <w:rPr>
          <w:spacing w:val="-2"/>
        </w:rPr>
        <w:t xml:space="preserve"> </w:t>
      </w:r>
      <w:r w:rsidRPr="005E141D">
        <w:t>желания работника</w:t>
      </w:r>
      <w:r w:rsidRPr="005E141D">
        <w:rPr>
          <w:spacing w:val="-2"/>
        </w:rPr>
        <w:t xml:space="preserve"> </w:t>
      </w:r>
      <w:r w:rsidRPr="005E141D">
        <w:t>в</w:t>
      </w:r>
      <w:r w:rsidRPr="005E141D">
        <w:rPr>
          <w:spacing w:val="-2"/>
        </w:rPr>
        <w:t xml:space="preserve"> </w:t>
      </w:r>
      <w:r w:rsidRPr="005E141D">
        <w:t>случаях</w:t>
      </w:r>
      <w:r w:rsidRPr="005E141D">
        <w:rPr>
          <w:spacing w:val="1"/>
        </w:rPr>
        <w:t xml:space="preserve"> </w:t>
      </w:r>
      <w:r w:rsidRPr="005E141D">
        <w:t>(ч.1</w:t>
      </w:r>
      <w:r w:rsidRPr="005E141D">
        <w:rPr>
          <w:spacing w:val="-1"/>
        </w:rPr>
        <w:t xml:space="preserve"> </w:t>
      </w:r>
      <w:r w:rsidRPr="005E141D">
        <w:t>ст.124 ТК</w:t>
      </w:r>
      <w:r w:rsidRPr="005E141D">
        <w:rPr>
          <w:spacing w:val="-1"/>
        </w:rPr>
        <w:t xml:space="preserve"> </w:t>
      </w:r>
      <w:r w:rsidRPr="005E141D">
        <w:t>РФ):</w:t>
      </w:r>
    </w:p>
    <w:p w:rsidR="00C72331" w:rsidRPr="005E141D" w:rsidRDefault="00C72331" w:rsidP="00752C90">
      <w:pPr>
        <w:pStyle w:val="aff1"/>
        <w:widowControl w:val="0"/>
        <w:numPr>
          <w:ilvl w:val="0"/>
          <w:numId w:val="28"/>
        </w:numPr>
        <w:tabs>
          <w:tab w:val="left" w:pos="839"/>
        </w:tabs>
        <w:autoSpaceDE w:val="0"/>
        <w:autoSpaceDN w:val="0"/>
        <w:ind w:hanging="361"/>
        <w:jc w:val="both"/>
      </w:pPr>
      <w:r w:rsidRPr="005E141D">
        <w:t>временной</w:t>
      </w:r>
      <w:r w:rsidRPr="005E141D">
        <w:rPr>
          <w:spacing w:val="-5"/>
        </w:rPr>
        <w:t xml:space="preserve"> </w:t>
      </w:r>
      <w:r w:rsidRPr="005E141D">
        <w:t>нетрудоспособности</w:t>
      </w:r>
      <w:r w:rsidRPr="005E141D">
        <w:rPr>
          <w:spacing w:val="-4"/>
        </w:rPr>
        <w:t xml:space="preserve"> </w:t>
      </w:r>
      <w:r w:rsidRPr="005E141D">
        <w:t>работника;</w:t>
      </w:r>
    </w:p>
    <w:p w:rsidR="00C72331" w:rsidRPr="005E141D" w:rsidRDefault="00C72331" w:rsidP="00752C90">
      <w:pPr>
        <w:pStyle w:val="aff1"/>
        <w:widowControl w:val="0"/>
        <w:numPr>
          <w:ilvl w:val="0"/>
          <w:numId w:val="28"/>
        </w:numPr>
        <w:tabs>
          <w:tab w:val="left" w:pos="839"/>
        </w:tabs>
        <w:autoSpaceDE w:val="0"/>
        <w:autoSpaceDN w:val="0"/>
        <w:ind w:right="258"/>
        <w:jc w:val="both"/>
      </w:pPr>
      <w:r w:rsidRPr="005E141D">
        <w:t>исполнения</w:t>
      </w:r>
      <w:r w:rsidRPr="005E141D">
        <w:rPr>
          <w:spacing w:val="1"/>
        </w:rPr>
        <w:t xml:space="preserve"> </w:t>
      </w:r>
      <w:r w:rsidRPr="005E141D">
        <w:t>работником</w:t>
      </w:r>
      <w:r w:rsidRPr="005E141D">
        <w:rPr>
          <w:spacing w:val="1"/>
        </w:rPr>
        <w:t xml:space="preserve"> </w:t>
      </w:r>
      <w:r w:rsidRPr="005E141D">
        <w:t>во</w:t>
      </w:r>
      <w:r w:rsidRPr="005E141D">
        <w:rPr>
          <w:spacing w:val="1"/>
        </w:rPr>
        <w:t xml:space="preserve"> </w:t>
      </w:r>
      <w:r w:rsidRPr="005E141D">
        <w:t>время</w:t>
      </w:r>
      <w:r w:rsidRPr="005E141D">
        <w:rPr>
          <w:spacing w:val="1"/>
        </w:rPr>
        <w:t xml:space="preserve"> </w:t>
      </w:r>
      <w:r w:rsidRPr="005E141D">
        <w:t>ежегодного</w:t>
      </w:r>
      <w:r w:rsidRPr="005E141D">
        <w:rPr>
          <w:spacing w:val="1"/>
        </w:rPr>
        <w:t xml:space="preserve"> </w:t>
      </w:r>
      <w:r w:rsidRPr="005E141D">
        <w:t>оплачиваемого</w:t>
      </w:r>
      <w:r w:rsidRPr="005E141D">
        <w:rPr>
          <w:spacing w:val="1"/>
        </w:rPr>
        <w:t xml:space="preserve"> </w:t>
      </w:r>
      <w:r w:rsidRPr="005E141D">
        <w:t>отпуска</w:t>
      </w:r>
      <w:r w:rsidRPr="005E141D">
        <w:rPr>
          <w:spacing w:val="1"/>
        </w:rPr>
        <w:t xml:space="preserve"> </w:t>
      </w:r>
      <w:r w:rsidRPr="005E141D">
        <w:t>государственных</w:t>
      </w:r>
      <w:r w:rsidRPr="005E141D">
        <w:rPr>
          <w:spacing w:val="1"/>
        </w:rPr>
        <w:t xml:space="preserve"> </w:t>
      </w:r>
      <w:r w:rsidRPr="005E141D">
        <w:t>обязанностей,</w:t>
      </w:r>
      <w:r w:rsidRPr="005E141D">
        <w:rPr>
          <w:spacing w:val="1"/>
        </w:rPr>
        <w:t xml:space="preserve"> </w:t>
      </w:r>
      <w:r w:rsidRPr="005E141D">
        <w:t>если</w:t>
      </w:r>
      <w:r w:rsidRPr="005E141D">
        <w:rPr>
          <w:spacing w:val="1"/>
        </w:rPr>
        <w:t xml:space="preserve"> </w:t>
      </w:r>
      <w:r w:rsidRPr="005E141D">
        <w:t>для</w:t>
      </w:r>
      <w:r w:rsidRPr="005E141D">
        <w:rPr>
          <w:spacing w:val="1"/>
        </w:rPr>
        <w:t xml:space="preserve"> </w:t>
      </w:r>
      <w:r w:rsidRPr="005E141D">
        <w:t>этого</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предусмотрено</w:t>
      </w:r>
      <w:r w:rsidRPr="005E141D">
        <w:rPr>
          <w:spacing w:val="-1"/>
        </w:rPr>
        <w:t xml:space="preserve"> </w:t>
      </w:r>
      <w:r w:rsidRPr="005E141D">
        <w:t>освобождение</w:t>
      </w:r>
      <w:r w:rsidRPr="005E141D">
        <w:rPr>
          <w:spacing w:val="-1"/>
        </w:rPr>
        <w:t xml:space="preserve"> </w:t>
      </w:r>
      <w:r w:rsidRPr="005E141D">
        <w:t>от работы;</w:t>
      </w:r>
    </w:p>
    <w:p w:rsidR="00C72331" w:rsidRPr="005E141D" w:rsidRDefault="00C72331" w:rsidP="00752C90">
      <w:pPr>
        <w:pStyle w:val="aff1"/>
        <w:widowControl w:val="0"/>
        <w:numPr>
          <w:ilvl w:val="0"/>
          <w:numId w:val="28"/>
        </w:numPr>
        <w:tabs>
          <w:tab w:val="left" w:pos="839"/>
        </w:tabs>
        <w:autoSpaceDE w:val="0"/>
        <w:autoSpaceDN w:val="0"/>
        <w:ind w:right="254"/>
        <w:jc w:val="both"/>
      </w:pPr>
      <w:r w:rsidRPr="005E141D">
        <w:t>в</w:t>
      </w:r>
      <w:r w:rsidRPr="005E141D">
        <w:rPr>
          <w:spacing w:val="1"/>
        </w:rPr>
        <w:t xml:space="preserve"> </w:t>
      </w:r>
      <w:r w:rsidRPr="005E141D">
        <w:t>других</w:t>
      </w:r>
      <w:r w:rsidRPr="005E141D">
        <w:rPr>
          <w:spacing w:val="1"/>
        </w:rPr>
        <w:t xml:space="preserve"> </w:t>
      </w:r>
      <w:r w:rsidRPr="005E141D">
        <w:t>случаях,</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локальными</w:t>
      </w:r>
      <w:r w:rsidRPr="005E141D">
        <w:rPr>
          <w:spacing w:val="1"/>
        </w:rPr>
        <w:t xml:space="preserve"> </w:t>
      </w:r>
      <w:r w:rsidRPr="005E141D">
        <w:t>нормативными</w:t>
      </w:r>
      <w:r w:rsidRPr="005E141D">
        <w:rPr>
          <w:spacing w:val="-1"/>
        </w:rPr>
        <w:t xml:space="preserve"> </w:t>
      </w:r>
      <w:r w:rsidRPr="005E141D">
        <w:t>актами</w:t>
      </w:r>
      <w:r w:rsidRPr="005E141D">
        <w:rPr>
          <w:spacing w:val="-2"/>
        </w:rPr>
        <w:t xml:space="preserve"> </w:t>
      </w:r>
      <w:r w:rsidRPr="005E141D">
        <w:t>дошкольного</w:t>
      </w:r>
      <w:r w:rsidRPr="005E141D">
        <w:rPr>
          <w:spacing w:val="-1"/>
        </w:rPr>
        <w:t xml:space="preserve"> </w:t>
      </w:r>
      <w:r w:rsidRPr="005E141D">
        <w:t>образовательного</w:t>
      </w:r>
      <w:r w:rsidRPr="005E141D">
        <w:rPr>
          <w:spacing w:val="2"/>
        </w:rPr>
        <w:t xml:space="preserve"> </w:t>
      </w:r>
      <w:r w:rsidRPr="005E141D">
        <w:t>учреждения.</w:t>
      </w:r>
    </w:p>
    <w:p w:rsidR="00C72331" w:rsidRPr="005E141D" w:rsidRDefault="00C72331" w:rsidP="00752C90">
      <w:pPr>
        <w:pStyle w:val="aff1"/>
        <w:widowControl w:val="0"/>
        <w:numPr>
          <w:ilvl w:val="2"/>
          <w:numId w:val="46"/>
        </w:numPr>
        <w:tabs>
          <w:tab w:val="left" w:pos="676"/>
        </w:tabs>
        <w:autoSpaceDE w:val="0"/>
        <w:autoSpaceDN w:val="0"/>
        <w:spacing w:before="1"/>
        <w:ind w:right="262"/>
        <w:jc w:val="both"/>
      </w:pPr>
      <w:r w:rsidRPr="005E141D">
        <w:t>По семейным обстоятельствам и другим уважительным причинам работнику ДОУ по</w:t>
      </w:r>
      <w:r w:rsidRPr="005E141D">
        <w:rPr>
          <w:spacing w:val="1"/>
        </w:rPr>
        <w:t xml:space="preserve"> </w:t>
      </w:r>
      <w:r w:rsidRPr="005E141D">
        <w:t xml:space="preserve">его письменному заявлению может быть предоставлен отпуск без сохранения </w:t>
      </w:r>
      <w:r w:rsidRPr="005E141D">
        <w:lastRenderedPageBreak/>
        <w:t>заработной</w:t>
      </w:r>
      <w:r w:rsidRPr="005E141D">
        <w:rPr>
          <w:spacing w:val="1"/>
        </w:rPr>
        <w:t xml:space="preserve"> </w:t>
      </w:r>
      <w:r w:rsidRPr="005E141D">
        <w:t>платы,</w:t>
      </w:r>
      <w:r w:rsidRPr="005E141D">
        <w:rPr>
          <w:spacing w:val="1"/>
        </w:rPr>
        <w:t xml:space="preserve"> </w:t>
      </w:r>
      <w:r w:rsidRPr="005E141D">
        <w:t>продолжительность</w:t>
      </w:r>
      <w:r w:rsidRPr="005E141D">
        <w:rPr>
          <w:spacing w:val="1"/>
        </w:rPr>
        <w:t xml:space="preserve"> </w:t>
      </w:r>
      <w:r w:rsidRPr="005E141D">
        <w:t>которого</w:t>
      </w:r>
      <w:r w:rsidRPr="005E141D">
        <w:rPr>
          <w:spacing w:val="1"/>
        </w:rPr>
        <w:t xml:space="preserve"> </w:t>
      </w:r>
      <w:r w:rsidRPr="005E141D">
        <w:t>определяется</w:t>
      </w:r>
      <w:r w:rsidRPr="005E141D">
        <w:rPr>
          <w:spacing w:val="1"/>
        </w:rPr>
        <w:t xml:space="preserve"> </w:t>
      </w:r>
      <w:r w:rsidRPr="005E141D">
        <w:t>по</w:t>
      </w:r>
      <w:r w:rsidRPr="005E141D">
        <w:rPr>
          <w:spacing w:val="1"/>
        </w:rPr>
        <w:t xml:space="preserve"> </w:t>
      </w:r>
      <w:r w:rsidRPr="005E141D">
        <w:t>соглашению между работником</w:t>
      </w:r>
      <w:r w:rsidRPr="005E141D">
        <w:rPr>
          <w:spacing w:val="1"/>
        </w:rPr>
        <w:t xml:space="preserve"> </w:t>
      </w:r>
      <w:r w:rsidRPr="005E141D">
        <w:t>и</w:t>
      </w:r>
      <w:r w:rsidRPr="005E141D">
        <w:rPr>
          <w:spacing w:val="1"/>
        </w:rPr>
        <w:t xml:space="preserve"> </w:t>
      </w:r>
      <w:r w:rsidRPr="005E141D">
        <w:t>работодателем</w:t>
      </w:r>
      <w:r w:rsidRPr="005E141D">
        <w:rPr>
          <w:spacing w:val="-2"/>
        </w:rPr>
        <w:t xml:space="preserve"> </w:t>
      </w:r>
      <w:r w:rsidRPr="005E141D">
        <w:t>(ч.1 ст.</w:t>
      </w:r>
      <w:r w:rsidRPr="005E141D">
        <w:rPr>
          <w:spacing w:val="2"/>
        </w:rPr>
        <w:t xml:space="preserve"> </w:t>
      </w:r>
      <w:r w:rsidRPr="005E141D">
        <w:t>128 ТК РФ).</w:t>
      </w:r>
    </w:p>
    <w:p w:rsidR="00C72331" w:rsidRPr="005E141D" w:rsidRDefault="00C72331" w:rsidP="00752C90">
      <w:pPr>
        <w:pStyle w:val="aff1"/>
        <w:widowControl w:val="0"/>
        <w:numPr>
          <w:ilvl w:val="2"/>
          <w:numId w:val="46"/>
        </w:numPr>
        <w:tabs>
          <w:tab w:val="left" w:pos="688"/>
        </w:tabs>
        <w:autoSpaceDE w:val="0"/>
        <w:autoSpaceDN w:val="0"/>
        <w:ind w:right="256"/>
        <w:jc w:val="both"/>
      </w:pPr>
      <w:r w:rsidRPr="005E141D">
        <w:t>Работникам, имеющим трех и более детей в возрасте до восемнадцати лет, ежегодный</w:t>
      </w:r>
      <w:r w:rsidRPr="005E141D">
        <w:rPr>
          <w:spacing w:val="1"/>
        </w:rPr>
        <w:t xml:space="preserve"> </w:t>
      </w:r>
      <w:r w:rsidRPr="005E141D">
        <w:t>оплачиваемый</w:t>
      </w:r>
      <w:r w:rsidRPr="005E141D">
        <w:rPr>
          <w:spacing w:val="1"/>
        </w:rPr>
        <w:t xml:space="preserve"> </w:t>
      </w:r>
      <w:r w:rsidRPr="005E141D">
        <w:t>отпуск</w:t>
      </w:r>
      <w:r w:rsidRPr="005E141D">
        <w:rPr>
          <w:spacing w:val="1"/>
        </w:rPr>
        <w:t xml:space="preserve"> </w:t>
      </w:r>
      <w:r w:rsidRPr="005E141D">
        <w:t>предоставляется</w:t>
      </w:r>
      <w:r w:rsidRPr="005E141D">
        <w:rPr>
          <w:spacing w:val="1"/>
        </w:rPr>
        <w:t xml:space="preserve"> </w:t>
      </w:r>
      <w:r w:rsidRPr="005E141D">
        <w:t>по</w:t>
      </w:r>
      <w:r w:rsidRPr="005E141D">
        <w:rPr>
          <w:spacing w:val="1"/>
        </w:rPr>
        <w:t xml:space="preserve"> </w:t>
      </w:r>
      <w:r w:rsidRPr="005E141D">
        <w:t>их</w:t>
      </w:r>
      <w:r w:rsidRPr="005E141D">
        <w:rPr>
          <w:spacing w:val="1"/>
        </w:rPr>
        <w:t xml:space="preserve"> </w:t>
      </w:r>
      <w:r w:rsidRPr="005E141D">
        <w:t>желанию</w:t>
      </w:r>
      <w:r w:rsidRPr="005E141D">
        <w:rPr>
          <w:spacing w:val="1"/>
        </w:rPr>
        <w:t xml:space="preserve"> </w:t>
      </w:r>
      <w:r w:rsidRPr="005E141D">
        <w:t>в</w:t>
      </w:r>
      <w:r w:rsidRPr="005E141D">
        <w:rPr>
          <w:spacing w:val="1"/>
        </w:rPr>
        <w:t xml:space="preserve"> </w:t>
      </w:r>
      <w:r w:rsidRPr="005E141D">
        <w:t>удобное</w:t>
      </w:r>
      <w:r w:rsidRPr="005E141D">
        <w:rPr>
          <w:spacing w:val="1"/>
        </w:rPr>
        <w:t xml:space="preserve"> </w:t>
      </w:r>
      <w:r w:rsidRPr="005E141D">
        <w:t>для</w:t>
      </w:r>
      <w:r w:rsidRPr="005E141D">
        <w:rPr>
          <w:spacing w:val="1"/>
        </w:rPr>
        <w:t xml:space="preserve"> </w:t>
      </w:r>
      <w:r w:rsidRPr="005E141D">
        <w:t>них</w:t>
      </w:r>
      <w:r w:rsidRPr="005E141D">
        <w:rPr>
          <w:spacing w:val="1"/>
        </w:rPr>
        <w:t xml:space="preserve"> </w:t>
      </w:r>
      <w:r w:rsidRPr="005E141D">
        <w:t>время</w:t>
      </w:r>
      <w:r w:rsidRPr="005E141D">
        <w:rPr>
          <w:spacing w:val="1"/>
        </w:rPr>
        <w:t xml:space="preserve"> </w:t>
      </w:r>
      <w:r w:rsidRPr="005E141D">
        <w:t>до</w:t>
      </w:r>
      <w:r w:rsidRPr="005E141D">
        <w:rPr>
          <w:spacing w:val="1"/>
        </w:rPr>
        <w:t xml:space="preserve"> </w:t>
      </w:r>
      <w:r w:rsidRPr="005E141D">
        <w:t>достижения</w:t>
      </w:r>
      <w:r w:rsidRPr="005E141D">
        <w:rPr>
          <w:spacing w:val="-1"/>
        </w:rPr>
        <w:t xml:space="preserve"> </w:t>
      </w:r>
      <w:r w:rsidRPr="005E141D">
        <w:t>младшим</w:t>
      </w:r>
      <w:r w:rsidRPr="005E141D">
        <w:rPr>
          <w:spacing w:val="-2"/>
        </w:rPr>
        <w:t xml:space="preserve"> </w:t>
      </w:r>
      <w:r w:rsidRPr="005E141D">
        <w:t>из детей</w:t>
      </w:r>
      <w:r w:rsidRPr="005E141D">
        <w:rPr>
          <w:spacing w:val="-1"/>
        </w:rPr>
        <w:t xml:space="preserve"> </w:t>
      </w:r>
      <w:r w:rsidRPr="005E141D">
        <w:t>возраста</w:t>
      </w:r>
      <w:r w:rsidRPr="005E141D">
        <w:rPr>
          <w:spacing w:val="-1"/>
        </w:rPr>
        <w:t xml:space="preserve"> </w:t>
      </w:r>
      <w:r w:rsidRPr="005E141D">
        <w:t>четырнадцати</w:t>
      </w:r>
      <w:r w:rsidRPr="005E141D">
        <w:rPr>
          <w:spacing w:val="-1"/>
        </w:rPr>
        <w:t xml:space="preserve"> </w:t>
      </w:r>
      <w:r w:rsidRPr="005E141D">
        <w:t>лет</w:t>
      </w:r>
      <w:r w:rsidRPr="005E141D">
        <w:rPr>
          <w:spacing w:val="5"/>
        </w:rPr>
        <w:t xml:space="preserve"> </w:t>
      </w:r>
      <w:r w:rsidRPr="005E141D">
        <w:t>(ст.</w:t>
      </w:r>
      <w:r w:rsidRPr="005E141D">
        <w:rPr>
          <w:spacing w:val="-1"/>
        </w:rPr>
        <w:t xml:space="preserve"> </w:t>
      </w:r>
      <w:r w:rsidRPr="005E141D">
        <w:t>262.2</w:t>
      </w:r>
      <w:r w:rsidRPr="005E141D">
        <w:rPr>
          <w:spacing w:val="-1"/>
        </w:rPr>
        <w:t xml:space="preserve"> </w:t>
      </w:r>
      <w:r w:rsidRPr="005E141D">
        <w:t>ТК РФ).</w:t>
      </w:r>
    </w:p>
    <w:p w:rsidR="00C72331" w:rsidRPr="005E141D" w:rsidRDefault="00C72331" w:rsidP="00752C90">
      <w:pPr>
        <w:pStyle w:val="aff1"/>
        <w:widowControl w:val="0"/>
        <w:numPr>
          <w:ilvl w:val="2"/>
          <w:numId w:val="46"/>
        </w:numPr>
        <w:tabs>
          <w:tab w:val="left" w:pos="748"/>
        </w:tabs>
        <w:autoSpaceDE w:val="0"/>
        <w:autoSpaceDN w:val="0"/>
        <w:spacing w:before="79"/>
        <w:ind w:right="253"/>
        <w:jc w:val="both"/>
      </w:pPr>
      <w:r w:rsidRPr="005E141D">
        <w:t>В</w:t>
      </w:r>
      <w:r w:rsidRPr="005E141D">
        <w:rPr>
          <w:spacing w:val="1"/>
        </w:rPr>
        <w:t xml:space="preserve"> </w:t>
      </w:r>
      <w:r w:rsidRPr="005E141D">
        <w:t>соответствии</w:t>
      </w:r>
      <w:r w:rsidRPr="005E141D">
        <w:rPr>
          <w:spacing w:val="1"/>
        </w:rPr>
        <w:t xml:space="preserve"> </w:t>
      </w:r>
      <w:r w:rsidRPr="005E141D">
        <w:t>со</w:t>
      </w:r>
      <w:r w:rsidRPr="005E141D">
        <w:rPr>
          <w:spacing w:val="1"/>
        </w:rPr>
        <w:t xml:space="preserve"> </w:t>
      </w:r>
      <w:r w:rsidRPr="005E141D">
        <w:t>ст.</w:t>
      </w:r>
      <w:r w:rsidRPr="005E141D">
        <w:rPr>
          <w:spacing w:val="1"/>
        </w:rPr>
        <w:t xml:space="preserve"> </w:t>
      </w:r>
      <w:r w:rsidRPr="005E141D">
        <w:t>262</w:t>
      </w:r>
      <w:r w:rsidRPr="005E141D">
        <w:rPr>
          <w:spacing w:val="1"/>
        </w:rPr>
        <w:t xml:space="preserve"> </w:t>
      </w:r>
      <w:r w:rsidRPr="005E141D">
        <w:t>Трудового</w:t>
      </w:r>
      <w:r w:rsidRPr="005E141D">
        <w:rPr>
          <w:spacing w:val="1"/>
        </w:rPr>
        <w:t xml:space="preserve"> </w:t>
      </w:r>
      <w:r w:rsidRPr="005E141D">
        <w:t>кодекса</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одному из</w:t>
      </w:r>
      <w:r w:rsidRPr="005E141D">
        <w:rPr>
          <w:spacing w:val="1"/>
        </w:rPr>
        <w:t xml:space="preserve"> </w:t>
      </w:r>
      <w:r w:rsidRPr="005E141D">
        <w:t>родителей (опекуну, попечителю) для ухода за детьми-инвалидами по его письменному</w:t>
      </w:r>
      <w:r w:rsidRPr="005E141D">
        <w:rPr>
          <w:spacing w:val="1"/>
        </w:rPr>
        <w:t xml:space="preserve"> </w:t>
      </w:r>
      <w:r w:rsidRPr="005E141D">
        <w:t xml:space="preserve">заявлению предоставляются четыре дополнительных оплачиваемых </w:t>
      </w:r>
      <w:r w:rsidRPr="005E141D">
        <w:rPr>
          <w:i/>
          <w:iCs/>
        </w:rPr>
        <w:t>выходных дня в месяц,</w:t>
      </w:r>
      <w:r w:rsidRPr="005E141D">
        <w:rPr>
          <w:i/>
          <w:iCs/>
          <w:spacing w:val="1"/>
        </w:rPr>
        <w:t xml:space="preserve"> </w:t>
      </w:r>
      <w:r w:rsidRPr="005E141D">
        <w:rPr>
          <w:i/>
          <w:iCs/>
        </w:rPr>
        <w:t>которые могут быть использованы одним</w:t>
      </w:r>
      <w:r w:rsidRPr="005E141D">
        <w:t xml:space="preserve"> из указанных лиц либо разделены ими между</w:t>
      </w:r>
      <w:r w:rsidRPr="005E141D">
        <w:rPr>
          <w:spacing w:val="1"/>
        </w:rPr>
        <w:t xml:space="preserve"> </w:t>
      </w:r>
      <w:r w:rsidRPr="005E141D">
        <w:t>собой</w:t>
      </w:r>
      <w:r w:rsidRPr="005E141D">
        <w:rPr>
          <w:spacing w:val="1"/>
        </w:rPr>
        <w:t xml:space="preserve"> </w:t>
      </w:r>
      <w:r w:rsidRPr="005E141D">
        <w:t>по</w:t>
      </w:r>
      <w:r w:rsidRPr="005E141D">
        <w:rPr>
          <w:spacing w:val="1"/>
        </w:rPr>
        <w:t xml:space="preserve"> </w:t>
      </w:r>
      <w:r w:rsidRPr="005E141D">
        <w:t>их</w:t>
      </w:r>
      <w:r w:rsidRPr="005E141D">
        <w:rPr>
          <w:spacing w:val="1"/>
        </w:rPr>
        <w:t xml:space="preserve"> </w:t>
      </w:r>
      <w:r w:rsidRPr="005E141D">
        <w:t>усмотрению.</w:t>
      </w:r>
      <w:r w:rsidRPr="005E141D">
        <w:rPr>
          <w:spacing w:val="1"/>
        </w:rPr>
        <w:t xml:space="preserve"> </w:t>
      </w:r>
      <w:r w:rsidRPr="005E141D">
        <w:t>Однократно</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календарного</w:t>
      </w:r>
      <w:r w:rsidRPr="005E141D">
        <w:rPr>
          <w:spacing w:val="1"/>
        </w:rPr>
        <w:t xml:space="preserve"> </w:t>
      </w:r>
      <w:r w:rsidRPr="005E141D">
        <w:t>года</w:t>
      </w:r>
      <w:r w:rsidRPr="005E141D">
        <w:rPr>
          <w:spacing w:val="1"/>
        </w:rPr>
        <w:t xml:space="preserve"> </w:t>
      </w:r>
      <w:r w:rsidRPr="005E141D">
        <w:t>допускается</w:t>
      </w:r>
      <w:r w:rsidRPr="005E141D">
        <w:rPr>
          <w:spacing w:val="1"/>
        </w:rPr>
        <w:t xml:space="preserve"> </w:t>
      </w:r>
      <w:r w:rsidRPr="005E141D">
        <w:t xml:space="preserve">использование </w:t>
      </w:r>
      <w:r w:rsidRPr="005E141D">
        <w:rPr>
          <w:i/>
          <w:iCs/>
        </w:rPr>
        <w:t>до двадцати четырех дополнительных оплачиваемых выходных дней подряд</w:t>
      </w:r>
      <w:r w:rsidRPr="005E141D">
        <w:rPr>
          <w:i/>
          <w:iCs/>
          <w:spacing w:val="-57"/>
        </w:rPr>
        <w:t xml:space="preserve"> </w:t>
      </w:r>
      <w:r w:rsidRPr="005E141D">
        <w:t>в</w:t>
      </w:r>
      <w:r w:rsidRPr="005E141D">
        <w:rPr>
          <w:spacing w:val="-8"/>
        </w:rPr>
        <w:t xml:space="preserve"> </w:t>
      </w:r>
      <w:r w:rsidRPr="005E141D">
        <w:t>пределах</w:t>
      </w:r>
      <w:r w:rsidRPr="005E141D">
        <w:rPr>
          <w:spacing w:val="-6"/>
        </w:rPr>
        <w:t xml:space="preserve"> </w:t>
      </w:r>
      <w:r w:rsidRPr="005E141D">
        <w:t>общего</w:t>
      </w:r>
      <w:r w:rsidRPr="005E141D">
        <w:rPr>
          <w:spacing w:val="-10"/>
        </w:rPr>
        <w:t xml:space="preserve"> </w:t>
      </w:r>
      <w:r w:rsidRPr="005E141D">
        <w:t>количества</w:t>
      </w:r>
      <w:r w:rsidRPr="005E141D">
        <w:rPr>
          <w:spacing w:val="-8"/>
        </w:rPr>
        <w:t xml:space="preserve"> </w:t>
      </w:r>
      <w:r w:rsidRPr="005E141D">
        <w:t>неиспользованных</w:t>
      </w:r>
      <w:r w:rsidRPr="005E141D">
        <w:rPr>
          <w:spacing w:val="-6"/>
        </w:rPr>
        <w:t xml:space="preserve"> </w:t>
      </w:r>
      <w:r w:rsidRPr="005E141D">
        <w:t>дополнительных</w:t>
      </w:r>
      <w:r w:rsidRPr="005E141D">
        <w:rPr>
          <w:spacing w:val="-6"/>
        </w:rPr>
        <w:t xml:space="preserve"> </w:t>
      </w:r>
      <w:r w:rsidRPr="005E141D">
        <w:t>оплачиваемых</w:t>
      </w:r>
      <w:r w:rsidRPr="005E141D">
        <w:rPr>
          <w:spacing w:val="-6"/>
        </w:rPr>
        <w:t xml:space="preserve"> </w:t>
      </w:r>
      <w:r w:rsidRPr="005E141D">
        <w:t>выходных</w:t>
      </w:r>
      <w:r w:rsidRPr="005E141D">
        <w:rPr>
          <w:spacing w:val="-57"/>
        </w:rPr>
        <w:t xml:space="preserve"> </w:t>
      </w:r>
      <w:r w:rsidRPr="005E141D">
        <w:t>дней, право на получение которых имеет один из родителей (опекун, попечитель) в данном</w:t>
      </w:r>
      <w:r w:rsidRPr="005E141D">
        <w:rPr>
          <w:spacing w:val="1"/>
        </w:rPr>
        <w:t xml:space="preserve"> </w:t>
      </w:r>
      <w:r w:rsidRPr="005E141D">
        <w:t>календарном</w:t>
      </w:r>
      <w:r w:rsidRPr="005E141D">
        <w:rPr>
          <w:spacing w:val="26"/>
        </w:rPr>
        <w:t xml:space="preserve"> </w:t>
      </w:r>
      <w:r w:rsidRPr="005E141D">
        <w:t>году.</w:t>
      </w:r>
      <w:r w:rsidRPr="005E141D">
        <w:rPr>
          <w:spacing w:val="26"/>
        </w:rPr>
        <w:t xml:space="preserve"> </w:t>
      </w:r>
      <w:r w:rsidRPr="005E141D">
        <w:t>График</w:t>
      </w:r>
      <w:r w:rsidRPr="005E141D">
        <w:rPr>
          <w:spacing w:val="26"/>
        </w:rPr>
        <w:t xml:space="preserve"> </w:t>
      </w:r>
      <w:r w:rsidRPr="005E141D">
        <w:t>предоставления</w:t>
      </w:r>
      <w:r w:rsidRPr="005E141D">
        <w:rPr>
          <w:spacing w:val="29"/>
        </w:rPr>
        <w:t xml:space="preserve"> </w:t>
      </w:r>
      <w:r w:rsidRPr="005E141D">
        <w:t>указанных</w:t>
      </w:r>
      <w:r w:rsidRPr="005E141D">
        <w:rPr>
          <w:spacing w:val="26"/>
        </w:rPr>
        <w:t xml:space="preserve"> </w:t>
      </w:r>
      <w:r w:rsidRPr="005E141D">
        <w:t>дней</w:t>
      </w:r>
      <w:r w:rsidRPr="005E141D">
        <w:rPr>
          <w:spacing w:val="25"/>
        </w:rPr>
        <w:t xml:space="preserve"> </w:t>
      </w:r>
      <w:r w:rsidRPr="005E141D">
        <w:t>в</w:t>
      </w:r>
      <w:r w:rsidRPr="005E141D">
        <w:rPr>
          <w:spacing w:val="27"/>
        </w:rPr>
        <w:t xml:space="preserve"> </w:t>
      </w:r>
      <w:r w:rsidRPr="005E141D">
        <w:t>случае</w:t>
      </w:r>
      <w:r w:rsidRPr="005E141D">
        <w:rPr>
          <w:spacing w:val="28"/>
        </w:rPr>
        <w:t xml:space="preserve"> </w:t>
      </w:r>
      <w:r w:rsidRPr="005E141D">
        <w:t>использования</w:t>
      </w:r>
      <w:r w:rsidRPr="005E141D">
        <w:rPr>
          <w:spacing w:val="26"/>
        </w:rPr>
        <w:t xml:space="preserve"> </w:t>
      </w:r>
      <w:r w:rsidRPr="005E141D">
        <w:t>более  четырех</w:t>
      </w:r>
      <w:r w:rsidRPr="005E141D">
        <w:rPr>
          <w:spacing w:val="1"/>
        </w:rPr>
        <w:t xml:space="preserve"> </w:t>
      </w:r>
      <w:r w:rsidRPr="005E141D">
        <w:t>дополнительных</w:t>
      </w:r>
      <w:r w:rsidRPr="005E141D">
        <w:rPr>
          <w:spacing w:val="1"/>
        </w:rPr>
        <w:t xml:space="preserve"> </w:t>
      </w:r>
      <w:r w:rsidRPr="005E141D">
        <w:t>оплачиваемых</w:t>
      </w:r>
      <w:r w:rsidRPr="005E141D">
        <w:rPr>
          <w:spacing w:val="1"/>
        </w:rPr>
        <w:t xml:space="preserve"> </w:t>
      </w:r>
      <w:r w:rsidRPr="005E141D">
        <w:t>дней</w:t>
      </w:r>
      <w:r w:rsidRPr="005E141D">
        <w:rPr>
          <w:spacing w:val="1"/>
        </w:rPr>
        <w:t xml:space="preserve"> </w:t>
      </w:r>
      <w:r w:rsidRPr="005E141D">
        <w:t>подряд</w:t>
      </w:r>
      <w:r w:rsidRPr="005E141D">
        <w:rPr>
          <w:spacing w:val="1"/>
        </w:rPr>
        <w:t xml:space="preserve"> </w:t>
      </w:r>
      <w:r w:rsidRPr="005E141D">
        <w:t>согласовывается</w:t>
      </w:r>
      <w:r w:rsidRPr="005E141D">
        <w:rPr>
          <w:spacing w:val="1"/>
        </w:rPr>
        <w:t xml:space="preserve"> </w:t>
      </w:r>
      <w:r w:rsidRPr="005E141D">
        <w:t>работником</w:t>
      </w:r>
      <w:r w:rsidRPr="005E141D">
        <w:rPr>
          <w:spacing w:val="1"/>
        </w:rPr>
        <w:t xml:space="preserve"> </w:t>
      </w:r>
      <w:r w:rsidRPr="005E141D">
        <w:t>с</w:t>
      </w:r>
      <w:r w:rsidRPr="005E141D">
        <w:rPr>
          <w:spacing w:val="1"/>
        </w:rPr>
        <w:t xml:space="preserve"> </w:t>
      </w:r>
      <w:r w:rsidRPr="005E141D">
        <w:t>заведующим</w:t>
      </w:r>
      <w:r w:rsidRPr="005E141D">
        <w:rPr>
          <w:spacing w:val="-10"/>
        </w:rPr>
        <w:t xml:space="preserve"> </w:t>
      </w:r>
      <w:r w:rsidRPr="005E141D">
        <w:t>ДОУ.</w:t>
      </w:r>
      <w:r w:rsidRPr="005E141D">
        <w:rPr>
          <w:spacing w:val="-10"/>
        </w:rPr>
        <w:t xml:space="preserve"> </w:t>
      </w:r>
      <w:r w:rsidRPr="005E141D">
        <w:t>Оплата</w:t>
      </w:r>
      <w:r w:rsidRPr="005E141D">
        <w:rPr>
          <w:spacing w:val="-11"/>
        </w:rPr>
        <w:t xml:space="preserve"> </w:t>
      </w:r>
      <w:r w:rsidRPr="005E141D">
        <w:t>каждого</w:t>
      </w:r>
      <w:r w:rsidRPr="005E141D">
        <w:rPr>
          <w:spacing w:val="-10"/>
        </w:rPr>
        <w:t xml:space="preserve"> </w:t>
      </w:r>
      <w:r w:rsidRPr="005E141D">
        <w:t>дополнительного</w:t>
      </w:r>
      <w:r w:rsidRPr="005E141D">
        <w:rPr>
          <w:spacing w:val="-10"/>
        </w:rPr>
        <w:t xml:space="preserve"> </w:t>
      </w:r>
      <w:r w:rsidRPr="005E141D">
        <w:t>выходного</w:t>
      </w:r>
      <w:r w:rsidRPr="005E141D">
        <w:rPr>
          <w:spacing w:val="-10"/>
        </w:rPr>
        <w:t xml:space="preserve"> </w:t>
      </w:r>
      <w:r w:rsidRPr="005E141D">
        <w:t>дня</w:t>
      </w:r>
      <w:r w:rsidRPr="005E141D">
        <w:rPr>
          <w:spacing w:val="-10"/>
        </w:rPr>
        <w:t xml:space="preserve"> </w:t>
      </w:r>
      <w:r w:rsidRPr="005E141D">
        <w:t>производится</w:t>
      </w:r>
      <w:r w:rsidRPr="005E141D">
        <w:rPr>
          <w:spacing w:val="-10"/>
        </w:rPr>
        <w:t xml:space="preserve"> </w:t>
      </w:r>
      <w:r w:rsidRPr="005E141D">
        <w:t>в</w:t>
      </w:r>
      <w:r w:rsidRPr="005E141D">
        <w:rPr>
          <w:spacing w:val="-10"/>
        </w:rPr>
        <w:t xml:space="preserve"> </w:t>
      </w:r>
      <w:r w:rsidRPr="005E141D">
        <w:t>размере</w:t>
      </w:r>
      <w:r w:rsidRPr="005E141D">
        <w:rPr>
          <w:spacing w:val="-58"/>
        </w:rPr>
        <w:t xml:space="preserve"> </w:t>
      </w:r>
      <w:hyperlink r:id="rId27">
        <w:r w:rsidRPr="005E141D">
          <w:t xml:space="preserve">среднего заработка </w:t>
        </w:r>
      </w:hyperlink>
      <w:r w:rsidRPr="005E141D">
        <w:t xml:space="preserve">и порядке, который устанавливается федеральными </w:t>
      </w:r>
      <w:hyperlink r:id="rId28" w:anchor="dst23">
        <w:r w:rsidRPr="005E141D">
          <w:t>законами</w:t>
        </w:r>
      </w:hyperlink>
      <w:r w:rsidRPr="005E141D">
        <w:t xml:space="preserve">. </w:t>
      </w:r>
      <w:hyperlink r:id="rId29" w:anchor="dst100012">
        <w:r w:rsidRPr="005E141D">
          <w:t>Порядок</w:t>
        </w:r>
      </w:hyperlink>
      <w:r w:rsidRPr="005E141D">
        <w:rPr>
          <w:spacing w:val="1"/>
        </w:rPr>
        <w:t xml:space="preserve"> </w:t>
      </w:r>
      <w:r w:rsidRPr="005E141D">
        <w:t>предоставления указанных дополнительных оплачиваемых выходных дней устанавливается</w:t>
      </w:r>
      <w:r w:rsidRPr="005E141D">
        <w:rPr>
          <w:spacing w:val="-57"/>
        </w:rPr>
        <w:t xml:space="preserve">                                           </w:t>
      </w:r>
      <w:r w:rsidRPr="005E141D">
        <w:t>Правительством</w:t>
      </w:r>
      <w:r w:rsidRPr="005E141D">
        <w:rPr>
          <w:spacing w:val="-3"/>
        </w:rPr>
        <w:t xml:space="preserve"> </w:t>
      </w:r>
      <w:r w:rsidRPr="005E141D">
        <w:t>Российской Федерации.</w:t>
      </w:r>
    </w:p>
    <w:p w:rsidR="00C72331" w:rsidRPr="005E141D" w:rsidRDefault="00C72331" w:rsidP="00752C90">
      <w:pPr>
        <w:pStyle w:val="Default"/>
        <w:numPr>
          <w:ilvl w:val="2"/>
          <w:numId w:val="46"/>
        </w:numPr>
        <w:jc w:val="both"/>
        <w:rPr>
          <w:color w:val="auto"/>
        </w:rPr>
      </w:pPr>
      <w:r w:rsidRPr="005E141D">
        <w:rPr>
          <w:color w:val="auto"/>
        </w:rPr>
        <w:t xml:space="preserve">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(или) опасными условиями труда, не допускается. </w:t>
      </w:r>
    </w:p>
    <w:p w:rsidR="00C72331" w:rsidRPr="005E141D" w:rsidRDefault="00C72331" w:rsidP="00752C90">
      <w:pPr>
        <w:pStyle w:val="Default"/>
        <w:numPr>
          <w:ilvl w:val="2"/>
          <w:numId w:val="46"/>
        </w:numPr>
        <w:jc w:val="both"/>
        <w:rPr>
          <w:color w:val="auto"/>
        </w:rPr>
      </w:pPr>
      <w:r w:rsidRPr="005E141D">
        <w:rPr>
          <w:color w:val="auto"/>
        </w:rPr>
        <w:t xml:space="preserve"> Нерабочие праздничные дни, приходящиеся на период отпуска, в число календарных дней отпуска не включаются и не оплачиваются. </w:t>
      </w:r>
    </w:p>
    <w:p w:rsidR="00C72331" w:rsidRPr="005E141D" w:rsidRDefault="00C72331" w:rsidP="00752C90">
      <w:pPr>
        <w:pStyle w:val="Default"/>
        <w:numPr>
          <w:ilvl w:val="0"/>
          <w:numId w:val="22"/>
        </w:numPr>
        <w:ind w:left="0" w:firstLine="142"/>
        <w:jc w:val="both"/>
        <w:rPr>
          <w:color w:val="auto"/>
        </w:rPr>
      </w:pPr>
      <w:r w:rsidRPr="005E141D">
        <w:rPr>
          <w:color w:val="auto"/>
        </w:rPr>
        <w:t xml:space="preserve">при исчислении общей продолжительности ежегодного оплачиваемого отпуска ежегодные дополнительные оплачиваемые отпуска суммируются с ежегодным основным оплачиваемым отпуском. </w:t>
      </w:r>
    </w:p>
    <w:p w:rsidR="00C72331" w:rsidRPr="005E141D" w:rsidRDefault="00C72331" w:rsidP="00752C90">
      <w:pPr>
        <w:pStyle w:val="Default"/>
        <w:numPr>
          <w:ilvl w:val="0"/>
          <w:numId w:val="22"/>
        </w:numPr>
        <w:ind w:left="0" w:firstLine="142"/>
        <w:jc w:val="both"/>
        <w:rPr>
          <w:color w:val="auto"/>
        </w:rPr>
      </w:pPr>
      <w:r w:rsidRPr="005E141D">
        <w:rPr>
          <w:color w:val="auto"/>
        </w:rPr>
        <w:t>при увольнении работнику выплачивается денежная компенсация за все неиспользованные отпуска.</w:t>
      </w:r>
    </w:p>
    <w:p w:rsidR="00C72331" w:rsidRPr="005E141D" w:rsidRDefault="00C72331" w:rsidP="00C72331">
      <w:pPr>
        <w:pStyle w:val="Default"/>
        <w:jc w:val="both"/>
        <w:rPr>
          <w:color w:val="auto"/>
        </w:rPr>
      </w:pPr>
      <w:r w:rsidRPr="005E141D">
        <w:rPr>
          <w:color w:val="auto"/>
        </w:rPr>
        <w:t xml:space="preserve">6.4.15. Работающим женщинам, имеющим  детей-инвалидов в возрасте до 18 лет, работающим инвалидам и участникам военных действий, работающим инвалидам и участникам ликвидации аварии ЧАС ежегодные оплачиваемые отпуска предоставляются по их желанию в удобное для них время. </w:t>
      </w:r>
    </w:p>
    <w:p w:rsidR="00C72331" w:rsidRPr="005E141D" w:rsidRDefault="00C72331" w:rsidP="00C72331">
      <w:pPr>
        <w:pStyle w:val="Default"/>
        <w:ind w:left="142"/>
        <w:jc w:val="both"/>
        <w:rPr>
          <w:color w:val="auto"/>
        </w:rPr>
      </w:pPr>
      <w:r w:rsidRPr="005E141D">
        <w:rPr>
          <w:color w:val="auto"/>
        </w:rPr>
        <w:t xml:space="preserve"> </w:t>
      </w:r>
    </w:p>
    <w:p w:rsidR="00C72331" w:rsidRPr="005E141D" w:rsidRDefault="00C72331" w:rsidP="00C72331">
      <w:pPr>
        <w:pStyle w:val="Default"/>
        <w:ind w:firstLine="142"/>
        <w:jc w:val="both"/>
        <w:rPr>
          <w:color w:val="auto"/>
        </w:rPr>
      </w:pPr>
      <w:r w:rsidRPr="005E141D">
        <w:rPr>
          <w:color w:val="auto"/>
        </w:rPr>
        <w:t xml:space="preserve">6.4.16. Ежегодные дополнительные оплачиваемые отпуска устанавливается в случае: </w:t>
      </w:r>
    </w:p>
    <w:p w:rsidR="00C72331" w:rsidRPr="005E141D" w:rsidRDefault="00C72331" w:rsidP="00752C90">
      <w:pPr>
        <w:pStyle w:val="Default"/>
        <w:numPr>
          <w:ilvl w:val="0"/>
          <w:numId w:val="16"/>
        </w:numPr>
        <w:ind w:left="0" w:firstLine="142"/>
        <w:jc w:val="both"/>
        <w:rPr>
          <w:color w:val="auto"/>
        </w:rPr>
      </w:pPr>
      <w:r w:rsidRPr="005E141D">
        <w:rPr>
          <w:color w:val="auto"/>
        </w:rPr>
        <w:t xml:space="preserve">бракосочетания работника – 3 рабочих дня, </w:t>
      </w:r>
    </w:p>
    <w:p w:rsidR="00C72331" w:rsidRPr="005E141D" w:rsidRDefault="00C72331" w:rsidP="00752C90">
      <w:pPr>
        <w:pStyle w:val="Default"/>
        <w:numPr>
          <w:ilvl w:val="0"/>
          <w:numId w:val="16"/>
        </w:numPr>
        <w:ind w:left="0" w:firstLine="142"/>
        <w:jc w:val="both"/>
        <w:rPr>
          <w:color w:val="auto"/>
        </w:rPr>
      </w:pPr>
      <w:r w:rsidRPr="005E141D">
        <w:rPr>
          <w:color w:val="auto"/>
        </w:rPr>
        <w:t xml:space="preserve">бракосочетание детей работника – 1 рабочий день, </w:t>
      </w:r>
    </w:p>
    <w:p w:rsidR="00C72331" w:rsidRPr="005E141D" w:rsidRDefault="00C72331" w:rsidP="00752C90">
      <w:pPr>
        <w:pStyle w:val="Default"/>
        <w:numPr>
          <w:ilvl w:val="0"/>
          <w:numId w:val="16"/>
        </w:numPr>
        <w:ind w:left="0" w:firstLine="142"/>
        <w:jc w:val="both"/>
        <w:rPr>
          <w:color w:val="auto"/>
        </w:rPr>
      </w:pPr>
      <w:r w:rsidRPr="005E141D">
        <w:rPr>
          <w:color w:val="auto"/>
        </w:rPr>
        <w:t xml:space="preserve">смерть близких родственников – 3 рабочих дня, </w:t>
      </w:r>
    </w:p>
    <w:p w:rsidR="00C72331" w:rsidRPr="005E141D" w:rsidRDefault="00C72331" w:rsidP="00752C90">
      <w:pPr>
        <w:pStyle w:val="Default"/>
        <w:numPr>
          <w:ilvl w:val="0"/>
          <w:numId w:val="16"/>
        </w:numPr>
        <w:ind w:left="0" w:firstLine="142"/>
        <w:jc w:val="both"/>
        <w:rPr>
          <w:color w:val="auto"/>
        </w:rPr>
      </w:pPr>
      <w:r w:rsidRPr="005E141D">
        <w:rPr>
          <w:color w:val="auto"/>
        </w:rPr>
        <w:t xml:space="preserve">работникам, занятым на работах с вредными и (или) опасными условиями труда в соответствии со ст. 117 ТК РФ </w:t>
      </w:r>
    </w:p>
    <w:p w:rsidR="00C72331" w:rsidRPr="005E141D" w:rsidRDefault="00C72331" w:rsidP="00C72331">
      <w:pPr>
        <w:pStyle w:val="Default"/>
        <w:ind w:firstLine="142"/>
        <w:jc w:val="both"/>
        <w:rPr>
          <w:color w:val="auto"/>
        </w:rPr>
      </w:pPr>
      <w:r w:rsidRPr="005E141D">
        <w:rPr>
          <w:color w:val="auto"/>
        </w:rPr>
        <w:t xml:space="preserve">Ежегодные дополнительные отпуска оплачиваются аналогично ежегодному основному отпуску. </w:t>
      </w:r>
    </w:p>
    <w:p w:rsidR="00C72331" w:rsidRPr="005E141D" w:rsidRDefault="00C72331" w:rsidP="00C72331">
      <w:pPr>
        <w:pStyle w:val="Default"/>
        <w:ind w:firstLine="142"/>
        <w:jc w:val="both"/>
        <w:rPr>
          <w:color w:val="auto"/>
        </w:rPr>
      </w:pPr>
      <w:r w:rsidRPr="005E141D">
        <w:rPr>
          <w:color w:val="auto"/>
        </w:rPr>
        <w:t xml:space="preserve">6.4.17.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продолжительностью 14 календарных дней. </w:t>
      </w:r>
    </w:p>
    <w:p w:rsidR="00C72331" w:rsidRPr="005E141D" w:rsidRDefault="00C72331" w:rsidP="00C72331">
      <w:pPr>
        <w:pStyle w:val="Default"/>
        <w:ind w:firstLine="142"/>
        <w:jc w:val="both"/>
        <w:rPr>
          <w:color w:val="auto"/>
        </w:rPr>
      </w:pPr>
      <w:r w:rsidRPr="005E141D">
        <w:rPr>
          <w:color w:val="auto"/>
        </w:rPr>
        <w:t>6.4.18. Работодатель обязан</w:t>
      </w:r>
      <w:r w:rsidRPr="005E141D">
        <w:rPr>
          <w:color w:val="auto"/>
          <w:spacing w:val="-14"/>
        </w:rPr>
        <w:t xml:space="preserve"> </w:t>
      </w:r>
      <w:r w:rsidRPr="005E141D">
        <w:rPr>
          <w:color w:val="auto"/>
        </w:rPr>
        <w:t>на</w:t>
      </w:r>
      <w:r w:rsidRPr="005E141D">
        <w:rPr>
          <w:color w:val="auto"/>
          <w:spacing w:val="-14"/>
        </w:rPr>
        <w:t xml:space="preserve"> </w:t>
      </w:r>
      <w:r w:rsidRPr="005E141D">
        <w:rPr>
          <w:color w:val="auto"/>
        </w:rPr>
        <w:t>основании</w:t>
      </w:r>
      <w:r w:rsidRPr="005E141D">
        <w:rPr>
          <w:color w:val="auto"/>
          <w:spacing w:val="-14"/>
        </w:rPr>
        <w:t xml:space="preserve"> </w:t>
      </w:r>
      <w:r w:rsidRPr="005E141D">
        <w:rPr>
          <w:color w:val="auto"/>
        </w:rPr>
        <w:t>письменного</w:t>
      </w:r>
      <w:r w:rsidRPr="005E141D">
        <w:rPr>
          <w:color w:val="auto"/>
          <w:spacing w:val="-14"/>
        </w:rPr>
        <w:t xml:space="preserve"> </w:t>
      </w:r>
      <w:r w:rsidRPr="005E141D">
        <w:rPr>
          <w:color w:val="auto"/>
        </w:rPr>
        <w:t>заявления</w:t>
      </w:r>
      <w:r w:rsidRPr="005E141D">
        <w:rPr>
          <w:color w:val="auto"/>
          <w:spacing w:val="-14"/>
        </w:rPr>
        <w:t xml:space="preserve"> </w:t>
      </w:r>
      <w:r w:rsidRPr="005E141D">
        <w:rPr>
          <w:color w:val="auto"/>
        </w:rPr>
        <w:t>работника</w:t>
      </w:r>
      <w:r w:rsidRPr="005E141D">
        <w:rPr>
          <w:color w:val="auto"/>
          <w:spacing w:val="-14"/>
        </w:rPr>
        <w:t xml:space="preserve"> </w:t>
      </w:r>
      <w:r w:rsidRPr="005E141D">
        <w:rPr>
          <w:color w:val="auto"/>
        </w:rPr>
        <w:t>предоставить</w:t>
      </w:r>
      <w:r w:rsidRPr="005E141D">
        <w:rPr>
          <w:color w:val="auto"/>
          <w:spacing w:val="-58"/>
        </w:rPr>
        <w:t xml:space="preserve"> </w:t>
      </w:r>
      <w:r w:rsidRPr="005E141D">
        <w:rPr>
          <w:color w:val="auto"/>
        </w:rPr>
        <w:t>отпуск</w:t>
      </w:r>
      <w:r w:rsidRPr="005E141D">
        <w:rPr>
          <w:color w:val="auto"/>
          <w:spacing w:val="-1"/>
        </w:rPr>
        <w:t xml:space="preserve"> </w:t>
      </w:r>
      <w:r w:rsidRPr="005E141D">
        <w:rPr>
          <w:color w:val="auto"/>
        </w:rPr>
        <w:t>без сохранения</w:t>
      </w:r>
      <w:r w:rsidRPr="005E141D">
        <w:rPr>
          <w:color w:val="auto"/>
          <w:spacing w:val="-3"/>
        </w:rPr>
        <w:t xml:space="preserve"> </w:t>
      </w:r>
      <w:r w:rsidRPr="005E141D">
        <w:rPr>
          <w:color w:val="auto"/>
        </w:rPr>
        <w:t>заработной</w:t>
      </w:r>
      <w:r w:rsidRPr="005E141D">
        <w:rPr>
          <w:color w:val="auto"/>
          <w:spacing w:val="-2"/>
        </w:rPr>
        <w:t xml:space="preserve"> </w:t>
      </w:r>
      <w:r w:rsidRPr="005E141D">
        <w:rPr>
          <w:color w:val="auto"/>
        </w:rPr>
        <w:t>платы:</w:t>
      </w:r>
    </w:p>
    <w:p w:rsidR="00C72331" w:rsidRPr="005E141D" w:rsidRDefault="00C72331" w:rsidP="00752C90">
      <w:pPr>
        <w:pStyle w:val="aff1"/>
        <w:widowControl w:val="0"/>
        <w:numPr>
          <w:ilvl w:val="0"/>
          <w:numId w:val="42"/>
        </w:numPr>
        <w:tabs>
          <w:tab w:val="left" w:pos="261"/>
        </w:tabs>
        <w:autoSpaceDE w:val="0"/>
        <w:autoSpaceDN w:val="0"/>
        <w:ind w:left="260" w:hanging="143"/>
        <w:jc w:val="both"/>
      </w:pPr>
      <w:r w:rsidRPr="005E141D">
        <w:t>участникам</w:t>
      </w:r>
      <w:r w:rsidRPr="005E141D">
        <w:rPr>
          <w:spacing w:val="-5"/>
        </w:rPr>
        <w:t xml:space="preserve"> </w:t>
      </w:r>
      <w:r w:rsidRPr="005E141D">
        <w:t>Великой</w:t>
      </w:r>
      <w:r w:rsidRPr="005E141D">
        <w:rPr>
          <w:spacing w:val="-3"/>
        </w:rPr>
        <w:t xml:space="preserve"> </w:t>
      </w:r>
      <w:r w:rsidRPr="005E141D">
        <w:t>Отечественной</w:t>
      </w:r>
      <w:r w:rsidRPr="005E141D">
        <w:rPr>
          <w:spacing w:val="-3"/>
        </w:rPr>
        <w:t xml:space="preserve"> </w:t>
      </w:r>
      <w:r w:rsidRPr="005E141D">
        <w:t>войны -</w:t>
      </w:r>
      <w:r w:rsidRPr="005E141D">
        <w:rPr>
          <w:spacing w:val="-6"/>
        </w:rPr>
        <w:t xml:space="preserve"> </w:t>
      </w:r>
      <w:r w:rsidRPr="005E141D">
        <w:t>до</w:t>
      </w:r>
      <w:r w:rsidRPr="005E141D">
        <w:rPr>
          <w:spacing w:val="-4"/>
        </w:rPr>
        <w:t xml:space="preserve"> </w:t>
      </w:r>
      <w:r w:rsidRPr="005E141D">
        <w:t>35</w:t>
      </w:r>
      <w:r w:rsidRPr="005E141D">
        <w:rPr>
          <w:spacing w:val="-3"/>
        </w:rPr>
        <w:t xml:space="preserve"> </w:t>
      </w:r>
      <w:r w:rsidRPr="005E141D">
        <w:t>календарных</w:t>
      </w:r>
      <w:r w:rsidRPr="005E141D">
        <w:rPr>
          <w:spacing w:val="-2"/>
        </w:rPr>
        <w:t xml:space="preserve"> </w:t>
      </w:r>
      <w:r w:rsidRPr="005E141D">
        <w:t>дней</w:t>
      </w:r>
      <w:r w:rsidRPr="005E141D">
        <w:rPr>
          <w:spacing w:val="-3"/>
        </w:rPr>
        <w:t xml:space="preserve"> </w:t>
      </w:r>
      <w:r w:rsidRPr="005E141D">
        <w:t>в</w:t>
      </w:r>
      <w:r w:rsidRPr="005E141D">
        <w:rPr>
          <w:spacing w:val="-4"/>
        </w:rPr>
        <w:t xml:space="preserve"> </w:t>
      </w:r>
      <w:r w:rsidRPr="005E141D">
        <w:t>году;</w:t>
      </w:r>
    </w:p>
    <w:p w:rsidR="00C72331" w:rsidRPr="005E141D" w:rsidRDefault="00C72331" w:rsidP="00752C90">
      <w:pPr>
        <w:pStyle w:val="aff1"/>
        <w:widowControl w:val="0"/>
        <w:numPr>
          <w:ilvl w:val="0"/>
          <w:numId w:val="42"/>
        </w:numPr>
        <w:tabs>
          <w:tab w:val="left" w:pos="259"/>
        </w:tabs>
        <w:autoSpaceDE w:val="0"/>
        <w:autoSpaceDN w:val="0"/>
        <w:ind w:left="258" w:hanging="141"/>
        <w:jc w:val="both"/>
      </w:pPr>
      <w:r w:rsidRPr="005E141D">
        <w:t>работающим</w:t>
      </w:r>
      <w:r w:rsidRPr="005E141D">
        <w:rPr>
          <w:spacing w:val="-4"/>
        </w:rPr>
        <w:t xml:space="preserve"> </w:t>
      </w:r>
      <w:r w:rsidRPr="005E141D">
        <w:t>пенсионерам</w:t>
      </w:r>
      <w:r w:rsidRPr="005E141D">
        <w:rPr>
          <w:spacing w:val="-3"/>
        </w:rPr>
        <w:t xml:space="preserve"> </w:t>
      </w:r>
      <w:r w:rsidRPr="005E141D">
        <w:t>по</w:t>
      </w:r>
      <w:r w:rsidRPr="005E141D">
        <w:rPr>
          <w:spacing w:val="-2"/>
        </w:rPr>
        <w:t xml:space="preserve"> </w:t>
      </w:r>
      <w:r w:rsidRPr="005E141D">
        <w:t>старости</w:t>
      </w:r>
      <w:r w:rsidRPr="005E141D">
        <w:rPr>
          <w:spacing w:val="-2"/>
        </w:rPr>
        <w:t xml:space="preserve"> </w:t>
      </w:r>
      <w:r w:rsidRPr="005E141D">
        <w:t>(по</w:t>
      </w:r>
      <w:r w:rsidRPr="005E141D">
        <w:rPr>
          <w:spacing w:val="-3"/>
        </w:rPr>
        <w:t xml:space="preserve"> </w:t>
      </w:r>
      <w:r w:rsidRPr="005E141D">
        <w:t>возрасту)</w:t>
      </w:r>
      <w:r w:rsidRPr="005E141D">
        <w:rPr>
          <w:spacing w:val="3"/>
        </w:rPr>
        <w:t xml:space="preserve"> </w:t>
      </w:r>
      <w:r w:rsidRPr="005E141D">
        <w:t>-</w:t>
      </w:r>
      <w:r w:rsidRPr="005E141D">
        <w:rPr>
          <w:spacing w:val="-3"/>
        </w:rPr>
        <w:t xml:space="preserve"> </w:t>
      </w:r>
      <w:r w:rsidRPr="005E141D">
        <w:t>до</w:t>
      </w:r>
      <w:r w:rsidRPr="005E141D">
        <w:rPr>
          <w:spacing w:val="-3"/>
        </w:rPr>
        <w:t xml:space="preserve"> </w:t>
      </w:r>
      <w:r w:rsidRPr="005E141D">
        <w:t>14</w:t>
      </w:r>
      <w:r w:rsidRPr="005E141D">
        <w:rPr>
          <w:spacing w:val="-2"/>
        </w:rPr>
        <w:t xml:space="preserve"> </w:t>
      </w:r>
      <w:r w:rsidRPr="005E141D">
        <w:t>календарных</w:t>
      </w:r>
      <w:r w:rsidRPr="005E141D">
        <w:rPr>
          <w:spacing w:val="-1"/>
        </w:rPr>
        <w:t xml:space="preserve"> </w:t>
      </w:r>
      <w:r w:rsidRPr="005E141D">
        <w:t>дней</w:t>
      </w:r>
      <w:r w:rsidRPr="005E141D">
        <w:rPr>
          <w:spacing w:val="-2"/>
        </w:rPr>
        <w:t xml:space="preserve"> </w:t>
      </w:r>
      <w:r w:rsidRPr="005E141D">
        <w:t>в</w:t>
      </w:r>
      <w:r w:rsidRPr="005E141D">
        <w:rPr>
          <w:spacing w:val="-4"/>
        </w:rPr>
        <w:t xml:space="preserve"> </w:t>
      </w:r>
      <w:r w:rsidRPr="005E141D">
        <w:t>году;</w:t>
      </w:r>
    </w:p>
    <w:p w:rsidR="00C72331" w:rsidRPr="005E141D" w:rsidRDefault="00C72331" w:rsidP="00752C90">
      <w:pPr>
        <w:pStyle w:val="aff1"/>
        <w:widowControl w:val="0"/>
        <w:numPr>
          <w:ilvl w:val="0"/>
          <w:numId w:val="42"/>
        </w:numPr>
        <w:tabs>
          <w:tab w:val="left" w:pos="314"/>
        </w:tabs>
        <w:autoSpaceDE w:val="0"/>
        <w:autoSpaceDN w:val="0"/>
        <w:ind w:right="255" w:firstLine="0"/>
        <w:jc w:val="both"/>
      </w:pPr>
      <w:r w:rsidRPr="005E141D">
        <w:t>родителям и женам (мужьям) военнослужащих, сотрудников органов внутренних дел,</w:t>
      </w:r>
      <w:r w:rsidRPr="005E141D">
        <w:rPr>
          <w:spacing w:val="1"/>
        </w:rPr>
        <w:t xml:space="preserve"> </w:t>
      </w:r>
      <w:r w:rsidRPr="005E141D">
        <w:t>федеральной противопожарной службы, таможенных органов, сотрудников учреждений и</w:t>
      </w:r>
      <w:r w:rsidRPr="005E141D">
        <w:rPr>
          <w:spacing w:val="1"/>
        </w:rPr>
        <w:t xml:space="preserve"> </w:t>
      </w:r>
      <w:r w:rsidRPr="005E141D">
        <w:t>органов</w:t>
      </w:r>
      <w:r w:rsidRPr="005E141D">
        <w:rPr>
          <w:spacing w:val="1"/>
        </w:rPr>
        <w:t xml:space="preserve"> </w:t>
      </w:r>
      <w:r w:rsidRPr="005E141D">
        <w:t>уголовно-исполнительной</w:t>
      </w:r>
      <w:r w:rsidRPr="005E141D">
        <w:rPr>
          <w:spacing w:val="1"/>
        </w:rPr>
        <w:t xml:space="preserve"> </w:t>
      </w:r>
      <w:r w:rsidRPr="005E141D">
        <w:t>системы,</w:t>
      </w:r>
      <w:r w:rsidRPr="005E141D">
        <w:rPr>
          <w:spacing w:val="1"/>
        </w:rPr>
        <w:t xml:space="preserve"> </w:t>
      </w:r>
      <w:r w:rsidRPr="005E141D">
        <w:t>органов</w:t>
      </w:r>
      <w:r w:rsidRPr="005E141D">
        <w:rPr>
          <w:spacing w:val="1"/>
        </w:rPr>
        <w:t xml:space="preserve"> </w:t>
      </w:r>
      <w:r w:rsidRPr="005E141D">
        <w:t>принудительного</w:t>
      </w:r>
      <w:r w:rsidRPr="005E141D">
        <w:rPr>
          <w:spacing w:val="1"/>
        </w:rPr>
        <w:t xml:space="preserve"> </w:t>
      </w:r>
      <w:r w:rsidRPr="005E141D">
        <w:t>исполнения,</w:t>
      </w:r>
      <w:r w:rsidRPr="005E141D">
        <w:rPr>
          <w:spacing w:val="1"/>
        </w:rPr>
        <w:t xml:space="preserve"> </w:t>
      </w:r>
      <w:r w:rsidRPr="005E141D">
        <w:t>погибших</w:t>
      </w:r>
      <w:r w:rsidRPr="005E141D">
        <w:rPr>
          <w:spacing w:val="1"/>
        </w:rPr>
        <w:t xml:space="preserve"> </w:t>
      </w:r>
      <w:r w:rsidRPr="005E141D">
        <w:t>или</w:t>
      </w:r>
      <w:r w:rsidRPr="005E141D">
        <w:rPr>
          <w:spacing w:val="1"/>
        </w:rPr>
        <w:t xml:space="preserve"> </w:t>
      </w:r>
      <w:r w:rsidRPr="005E141D">
        <w:t>умерших</w:t>
      </w:r>
      <w:r w:rsidRPr="005E141D">
        <w:rPr>
          <w:spacing w:val="1"/>
        </w:rPr>
        <w:t xml:space="preserve"> </w:t>
      </w:r>
      <w:r w:rsidRPr="005E141D">
        <w:t>вследствие</w:t>
      </w:r>
      <w:r w:rsidRPr="005E141D">
        <w:rPr>
          <w:spacing w:val="1"/>
        </w:rPr>
        <w:t xml:space="preserve"> </w:t>
      </w:r>
      <w:r w:rsidRPr="005E141D">
        <w:t>ранения,</w:t>
      </w:r>
      <w:r w:rsidRPr="005E141D">
        <w:rPr>
          <w:spacing w:val="1"/>
        </w:rPr>
        <w:t xml:space="preserve"> </w:t>
      </w:r>
      <w:r w:rsidRPr="005E141D">
        <w:t>контузии</w:t>
      </w:r>
      <w:r w:rsidRPr="005E141D">
        <w:rPr>
          <w:spacing w:val="1"/>
        </w:rPr>
        <w:t xml:space="preserve"> </w:t>
      </w:r>
      <w:r w:rsidRPr="005E141D">
        <w:t>или</w:t>
      </w:r>
      <w:r w:rsidRPr="005E141D">
        <w:rPr>
          <w:spacing w:val="1"/>
        </w:rPr>
        <w:t xml:space="preserve"> </w:t>
      </w:r>
      <w:r w:rsidRPr="005E141D">
        <w:t>увечья,</w:t>
      </w:r>
      <w:r w:rsidRPr="005E141D">
        <w:rPr>
          <w:spacing w:val="1"/>
        </w:rPr>
        <w:t xml:space="preserve"> </w:t>
      </w:r>
      <w:r w:rsidRPr="005E141D">
        <w:t>полученных</w:t>
      </w:r>
      <w:r w:rsidRPr="005E141D">
        <w:rPr>
          <w:spacing w:val="1"/>
        </w:rPr>
        <w:t xml:space="preserve"> </w:t>
      </w:r>
      <w:r w:rsidRPr="005E141D">
        <w:t>при</w:t>
      </w:r>
      <w:r w:rsidRPr="005E141D">
        <w:rPr>
          <w:spacing w:val="1"/>
        </w:rPr>
        <w:t xml:space="preserve"> </w:t>
      </w:r>
      <w:r w:rsidRPr="005E141D">
        <w:t>исполнении</w:t>
      </w:r>
      <w:r w:rsidRPr="005E141D">
        <w:rPr>
          <w:spacing w:val="1"/>
        </w:rPr>
        <w:t xml:space="preserve"> </w:t>
      </w:r>
      <w:r w:rsidRPr="005E141D">
        <w:lastRenderedPageBreak/>
        <w:t>обязанностей</w:t>
      </w:r>
      <w:r w:rsidRPr="005E141D">
        <w:rPr>
          <w:spacing w:val="1"/>
        </w:rPr>
        <w:t xml:space="preserve"> </w:t>
      </w:r>
      <w:r w:rsidRPr="005E141D">
        <w:t>военной</w:t>
      </w:r>
      <w:r w:rsidRPr="005E141D">
        <w:rPr>
          <w:spacing w:val="1"/>
        </w:rPr>
        <w:t xml:space="preserve"> </w:t>
      </w:r>
      <w:r w:rsidRPr="005E141D">
        <w:t>службы</w:t>
      </w:r>
      <w:r w:rsidRPr="005E141D">
        <w:rPr>
          <w:spacing w:val="1"/>
        </w:rPr>
        <w:t xml:space="preserve"> </w:t>
      </w:r>
      <w:r w:rsidRPr="005E141D">
        <w:t>(службы),</w:t>
      </w:r>
      <w:r w:rsidRPr="005E141D">
        <w:rPr>
          <w:spacing w:val="1"/>
        </w:rPr>
        <w:t xml:space="preserve"> </w:t>
      </w:r>
      <w:r w:rsidRPr="005E141D">
        <w:t>либо</w:t>
      </w:r>
      <w:r w:rsidRPr="005E141D">
        <w:rPr>
          <w:spacing w:val="1"/>
        </w:rPr>
        <w:t xml:space="preserve"> </w:t>
      </w:r>
      <w:r w:rsidRPr="005E141D">
        <w:t>вследствие</w:t>
      </w:r>
      <w:r w:rsidRPr="005E141D">
        <w:rPr>
          <w:spacing w:val="1"/>
        </w:rPr>
        <w:t xml:space="preserve"> </w:t>
      </w:r>
      <w:r w:rsidRPr="005E141D">
        <w:t>заболевания,</w:t>
      </w:r>
      <w:r w:rsidRPr="005E141D">
        <w:rPr>
          <w:spacing w:val="-57"/>
        </w:rPr>
        <w:t xml:space="preserve"> </w:t>
      </w:r>
      <w:r w:rsidRPr="005E141D">
        <w:t>связанного</w:t>
      </w:r>
      <w:r w:rsidRPr="005E141D">
        <w:rPr>
          <w:spacing w:val="-2"/>
        </w:rPr>
        <w:t xml:space="preserve"> </w:t>
      </w:r>
      <w:r w:rsidRPr="005E141D">
        <w:t>с</w:t>
      </w:r>
      <w:r w:rsidRPr="005E141D">
        <w:rPr>
          <w:spacing w:val="-3"/>
        </w:rPr>
        <w:t xml:space="preserve"> </w:t>
      </w:r>
      <w:r w:rsidRPr="005E141D">
        <w:t>прохождением</w:t>
      </w:r>
      <w:r w:rsidRPr="005E141D">
        <w:rPr>
          <w:spacing w:val="-3"/>
        </w:rPr>
        <w:t xml:space="preserve"> </w:t>
      </w:r>
      <w:r w:rsidRPr="005E141D">
        <w:t>военной</w:t>
      </w:r>
      <w:r w:rsidRPr="005E141D">
        <w:rPr>
          <w:spacing w:val="-1"/>
        </w:rPr>
        <w:t xml:space="preserve"> </w:t>
      </w:r>
      <w:r w:rsidRPr="005E141D">
        <w:t>службы</w:t>
      </w:r>
      <w:r w:rsidRPr="005E141D">
        <w:rPr>
          <w:spacing w:val="-1"/>
        </w:rPr>
        <w:t xml:space="preserve"> </w:t>
      </w:r>
      <w:r w:rsidRPr="005E141D">
        <w:t>(службы),</w:t>
      </w:r>
      <w:r w:rsidRPr="005E141D">
        <w:rPr>
          <w:spacing w:val="2"/>
        </w:rPr>
        <w:t xml:space="preserve"> </w:t>
      </w:r>
      <w:r w:rsidRPr="005E141D">
        <w:t>-</w:t>
      </w:r>
      <w:r w:rsidRPr="005E141D">
        <w:rPr>
          <w:spacing w:val="-3"/>
        </w:rPr>
        <w:t xml:space="preserve"> </w:t>
      </w:r>
      <w:r w:rsidRPr="005E141D">
        <w:t>до</w:t>
      </w:r>
      <w:r w:rsidRPr="005E141D">
        <w:rPr>
          <w:spacing w:val="-2"/>
        </w:rPr>
        <w:t xml:space="preserve"> </w:t>
      </w:r>
      <w:r w:rsidRPr="005E141D">
        <w:t>14</w:t>
      </w:r>
      <w:r w:rsidRPr="005E141D">
        <w:rPr>
          <w:spacing w:val="-1"/>
        </w:rPr>
        <w:t xml:space="preserve"> </w:t>
      </w:r>
      <w:r w:rsidRPr="005E141D">
        <w:t>календарных</w:t>
      </w:r>
      <w:r w:rsidRPr="005E141D">
        <w:rPr>
          <w:spacing w:val="-1"/>
        </w:rPr>
        <w:t xml:space="preserve"> </w:t>
      </w:r>
      <w:r w:rsidRPr="005E141D">
        <w:t>дней</w:t>
      </w:r>
      <w:r w:rsidRPr="005E141D">
        <w:rPr>
          <w:spacing w:val="-2"/>
        </w:rPr>
        <w:t xml:space="preserve"> </w:t>
      </w:r>
      <w:r w:rsidRPr="005E141D">
        <w:t>в</w:t>
      </w:r>
      <w:r w:rsidRPr="005E141D">
        <w:rPr>
          <w:spacing w:val="-2"/>
        </w:rPr>
        <w:t xml:space="preserve"> </w:t>
      </w:r>
      <w:r w:rsidRPr="005E141D">
        <w:t>году;</w:t>
      </w:r>
    </w:p>
    <w:p w:rsidR="00C72331" w:rsidRPr="005E141D" w:rsidRDefault="00C72331" w:rsidP="00752C90">
      <w:pPr>
        <w:pStyle w:val="aff1"/>
        <w:widowControl w:val="0"/>
        <w:numPr>
          <w:ilvl w:val="0"/>
          <w:numId w:val="42"/>
        </w:numPr>
        <w:tabs>
          <w:tab w:val="left" w:pos="259"/>
        </w:tabs>
        <w:autoSpaceDE w:val="0"/>
        <w:autoSpaceDN w:val="0"/>
        <w:spacing w:before="1"/>
        <w:ind w:left="258" w:hanging="141"/>
        <w:jc w:val="both"/>
      </w:pPr>
      <w:r w:rsidRPr="005E141D">
        <w:t>работающим</w:t>
      </w:r>
      <w:r w:rsidRPr="005E141D">
        <w:rPr>
          <w:spacing w:val="-4"/>
        </w:rPr>
        <w:t xml:space="preserve"> </w:t>
      </w:r>
      <w:r w:rsidRPr="005E141D">
        <w:t>инвалидам</w:t>
      </w:r>
      <w:r w:rsidRPr="005E141D">
        <w:rPr>
          <w:spacing w:val="-1"/>
        </w:rPr>
        <w:t xml:space="preserve"> </w:t>
      </w:r>
      <w:r w:rsidRPr="005E141D">
        <w:t>-</w:t>
      </w:r>
      <w:r w:rsidRPr="005E141D">
        <w:rPr>
          <w:spacing w:val="-3"/>
        </w:rPr>
        <w:t xml:space="preserve"> </w:t>
      </w:r>
      <w:r w:rsidRPr="005E141D">
        <w:t>до</w:t>
      </w:r>
      <w:r w:rsidRPr="005E141D">
        <w:rPr>
          <w:spacing w:val="-2"/>
        </w:rPr>
        <w:t xml:space="preserve"> </w:t>
      </w:r>
      <w:r w:rsidRPr="005E141D">
        <w:t>60</w:t>
      </w:r>
      <w:r w:rsidRPr="005E141D">
        <w:rPr>
          <w:spacing w:val="-2"/>
        </w:rPr>
        <w:t xml:space="preserve"> </w:t>
      </w:r>
      <w:r w:rsidRPr="005E141D">
        <w:t>календарных</w:t>
      </w:r>
      <w:r w:rsidRPr="005E141D">
        <w:rPr>
          <w:spacing w:val="-1"/>
        </w:rPr>
        <w:t xml:space="preserve"> </w:t>
      </w:r>
      <w:r w:rsidRPr="005E141D">
        <w:t>дней</w:t>
      </w:r>
      <w:r w:rsidRPr="005E141D">
        <w:rPr>
          <w:spacing w:val="-2"/>
        </w:rPr>
        <w:t xml:space="preserve"> </w:t>
      </w:r>
      <w:r w:rsidRPr="005E141D">
        <w:t>в</w:t>
      </w:r>
      <w:r w:rsidRPr="005E141D">
        <w:rPr>
          <w:spacing w:val="-3"/>
        </w:rPr>
        <w:t xml:space="preserve"> </w:t>
      </w:r>
      <w:r w:rsidRPr="005E141D">
        <w:t>году;</w:t>
      </w:r>
    </w:p>
    <w:p w:rsidR="00C72331" w:rsidRPr="005E141D" w:rsidRDefault="00C72331" w:rsidP="00752C90">
      <w:pPr>
        <w:pStyle w:val="aff1"/>
        <w:widowControl w:val="0"/>
        <w:numPr>
          <w:ilvl w:val="0"/>
          <w:numId w:val="42"/>
        </w:numPr>
        <w:tabs>
          <w:tab w:val="left" w:pos="417"/>
        </w:tabs>
        <w:autoSpaceDE w:val="0"/>
        <w:autoSpaceDN w:val="0"/>
        <w:ind w:right="263" w:firstLine="0"/>
        <w:jc w:val="both"/>
      </w:pPr>
      <w:r w:rsidRPr="005E141D">
        <w:t>работникам</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рождения</w:t>
      </w:r>
      <w:r w:rsidRPr="005E141D">
        <w:rPr>
          <w:spacing w:val="1"/>
        </w:rPr>
        <w:t xml:space="preserve"> </w:t>
      </w:r>
      <w:r w:rsidRPr="005E141D">
        <w:t>ребенка,</w:t>
      </w:r>
      <w:r w:rsidRPr="005E141D">
        <w:rPr>
          <w:spacing w:val="1"/>
        </w:rPr>
        <w:t xml:space="preserve"> </w:t>
      </w:r>
      <w:r w:rsidRPr="005E141D">
        <w:t>регистрации</w:t>
      </w:r>
      <w:r w:rsidRPr="005E141D">
        <w:rPr>
          <w:spacing w:val="1"/>
        </w:rPr>
        <w:t xml:space="preserve"> </w:t>
      </w:r>
      <w:r w:rsidRPr="005E141D">
        <w:t>брака,</w:t>
      </w:r>
      <w:r w:rsidRPr="005E141D">
        <w:rPr>
          <w:spacing w:val="1"/>
        </w:rPr>
        <w:t xml:space="preserve"> </w:t>
      </w:r>
      <w:r w:rsidRPr="005E141D">
        <w:t>смерти</w:t>
      </w:r>
      <w:r w:rsidRPr="005E141D">
        <w:rPr>
          <w:spacing w:val="1"/>
        </w:rPr>
        <w:t xml:space="preserve"> </w:t>
      </w:r>
      <w:r w:rsidRPr="005E141D">
        <w:t>близких</w:t>
      </w:r>
      <w:r w:rsidRPr="005E141D">
        <w:rPr>
          <w:spacing w:val="1"/>
        </w:rPr>
        <w:t xml:space="preserve"> </w:t>
      </w:r>
      <w:r w:rsidRPr="005E141D">
        <w:t>родственников</w:t>
      </w:r>
      <w:r w:rsidRPr="005E141D">
        <w:rPr>
          <w:spacing w:val="-1"/>
        </w:rPr>
        <w:t xml:space="preserve"> </w:t>
      </w:r>
      <w:r w:rsidRPr="005E141D">
        <w:t>-</w:t>
      </w:r>
      <w:r w:rsidRPr="005E141D">
        <w:rPr>
          <w:spacing w:val="-1"/>
        </w:rPr>
        <w:t xml:space="preserve"> </w:t>
      </w:r>
      <w:r w:rsidRPr="005E141D">
        <w:t>до 5 календарных</w:t>
      </w:r>
      <w:r w:rsidRPr="005E141D">
        <w:rPr>
          <w:spacing w:val="1"/>
        </w:rPr>
        <w:t xml:space="preserve"> </w:t>
      </w:r>
      <w:r w:rsidRPr="005E141D">
        <w:t>дней;</w:t>
      </w:r>
    </w:p>
    <w:p w:rsidR="00C72331" w:rsidRPr="005E141D" w:rsidRDefault="00C72331" w:rsidP="00752C90">
      <w:pPr>
        <w:pStyle w:val="aff1"/>
        <w:widowControl w:val="0"/>
        <w:numPr>
          <w:ilvl w:val="0"/>
          <w:numId w:val="42"/>
        </w:numPr>
        <w:tabs>
          <w:tab w:val="left" w:pos="266"/>
        </w:tabs>
        <w:autoSpaceDE w:val="0"/>
        <w:autoSpaceDN w:val="0"/>
        <w:ind w:right="254" w:firstLine="0"/>
        <w:jc w:val="both"/>
      </w:pPr>
      <w:r w:rsidRPr="005E141D">
        <w:t>в других случаях, предусмотренных</w:t>
      </w:r>
      <w:r w:rsidRPr="005E141D">
        <w:rPr>
          <w:spacing w:val="1"/>
        </w:rPr>
        <w:t xml:space="preserve"> </w:t>
      </w:r>
      <w:r w:rsidRPr="005E141D">
        <w:t>Трудовым Кодексом Российской Федерации , иными</w:t>
      </w:r>
      <w:r w:rsidRPr="005E141D">
        <w:rPr>
          <w:spacing w:val="1"/>
        </w:rPr>
        <w:t xml:space="preserve"> </w:t>
      </w:r>
      <w:r w:rsidRPr="005E141D">
        <w:t>федеральными законами</w:t>
      </w:r>
      <w:r w:rsidRPr="005E141D">
        <w:rPr>
          <w:spacing w:val="2"/>
        </w:rPr>
        <w:t xml:space="preserve"> </w:t>
      </w:r>
      <w:r w:rsidRPr="005E141D">
        <w:t>либо</w:t>
      </w:r>
      <w:r w:rsidRPr="005E141D">
        <w:rPr>
          <w:spacing w:val="-3"/>
        </w:rPr>
        <w:t xml:space="preserve"> </w:t>
      </w:r>
      <w:r w:rsidRPr="005E141D">
        <w:t>коллективным</w:t>
      </w:r>
      <w:r w:rsidRPr="005E141D">
        <w:rPr>
          <w:spacing w:val="-2"/>
        </w:rPr>
        <w:t xml:space="preserve"> </w:t>
      </w:r>
      <w:r w:rsidRPr="005E141D">
        <w:t>договором</w:t>
      </w:r>
      <w:r w:rsidRPr="005E141D">
        <w:rPr>
          <w:spacing w:val="-2"/>
        </w:rPr>
        <w:t xml:space="preserve"> </w:t>
      </w:r>
      <w:r w:rsidRPr="005E141D">
        <w:t>(ст.128 ТК РФ).</w:t>
      </w:r>
    </w:p>
    <w:p w:rsidR="00C72331" w:rsidRPr="005E141D" w:rsidRDefault="00C72331" w:rsidP="00C72331">
      <w:pPr>
        <w:pStyle w:val="Default"/>
        <w:ind w:firstLine="142"/>
        <w:jc w:val="both"/>
        <w:rPr>
          <w:color w:val="auto"/>
        </w:rPr>
      </w:pPr>
    </w:p>
    <w:p w:rsidR="00C72331" w:rsidRPr="005E141D" w:rsidRDefault="00C72331" w:rsidP="00C72331">
      <w:pPr>
        <w:pStyle w:val="Default"/>
        <w:ind w:firstLine="142"/>
        <w:jc w:val="both"/>
        <w:rPr>
          <w:color w:val="auto"/>
        </w:rPr>
      </w:pPr>
      <w:r w:rsidRPr="005E141D">
        <w:rPr>
          <w:color w:val="auto"/>
        </w:rPr>
        <w:t xml:space="preserve">6.4.19. Во всех указанных случаях отпуск без сохранения заработной платы предоставляется работнику на основании его письменного заявления по непосредственному согласованию с руководителем учреждения.  Данный отпуск оформляется приказом, с которым работник знакомится под роспись. </w:t>
      </w:r>
    </w:p>
    <w:p w:rsidR="00C72331" w:rsidRPr="005E141D" w:rsidRDefault="00C72331" w:rsidP="00C72331">
      <w:pPr>
        <w:ind w:firstLine="142"/>
        <w:jc w:val="both"/>
      </w:pPr>
      <w:r w:rsidRPr="005E141D">
        <w:t>6.4.20. Работодатель по письменному заявлению работника в обязательном порядке предоставляет ежегодный дополнительный отпуск без сохранения заработной платы продолжительностью 14 календарных дней в году, если этот работник является:</w:t>
      </w:r>
    </w:p>
    <w:p w:rsidR="00C72331" w:rsidRPr="005E141D" w:rsidRDefault="00C72331" w:rsidP="00752C90">
      <w:pPr>
        <w:pStyle w:val="Default"/>
        <w:numPr>
          <w:ilvl w:val="0"/>
          <w:numId w:val="19"/>
        </w:numPr>
        <w:ind w:left="0" w:firstLine="142"/>
        <w:jc w:val="both"/>
        <w:rPr>
          <w:color w:val="auto"/>
        </w:rPr>
      </w:pPr>
      <w:r w:rsidRPr="005E141D">
        <w:rPr>
          <w:color w:val="auto"/>
        </w:rPr>
        <w:t xml:space="preserve">работником, имеющим двух и более детей в возрасте до 14 лет; </w:t>
      </w:r>
    </w:p>
    <w:p w:rsidR="00C72331" w:rsidRPr="005E141D" w:rsidRDefault="00C72331" w:rsidP="00752C90">
      <w:pPr>
        <w:pStyle w:val="Default"/>
        <w:numPr>
          <w:ilvl w:val="0"/>
          <w:numId w:val="17"/>
        </w:numPr>
        <w:ind w:left="0" w:firstLine="142"/>
        <w:jc w:val="both"/>
        <w:rPr>
          <w:color w:val="auto"/>
        </w:rPr>
      </w:pPr>
      <w:r w:rsidRPr="005E141D">
        <w:rPr>
          <w:color w:val="auto"/>
        </w:rPr>
        <w:t xml:space="preserve">работником, имеющим ребенка инвалида в возрасте до 18 лет; </w:t>
      </w:r>
    </w:p>
    <w:p w:rsidR="00C72331" w:rsidRPr="005E141D" w:rsidRDefault="00C72331" w:rsidP="00752C90">
      <w:pPr>
        <w:pStyle w:val="Default"/>
        <w:numPr>
          <w:ilvl w:val="0"/>
          <w:numId w:val="17"/>
        </w:numPr>
        <w:ind w:left="0" w:firstLine="142"/>
        <w:jc w:val="both"/>
        <w:rPr>
          <w:color w:val="auto"/>
        </w:rPr>
      </w:pPr>
      <w:r w:rsidRPr="005E141D">
        <w:rPr>
          <w:color w:val="auto"/>
        </w:rPr>
        <w:t xml:space="preserve">одинокой матерью (одиноким отцом), воспитывающим ребенка в возрасте до 14 лет. </w:t>
      </w:r>
    </w:p>
    <w:p w:rsidR="00C72331" w:rsidRPr="005E141D" w:rsidRDefault="00C72331" w:rsidP="00C72331">
      <w:pPr>
        <w:pStyle w:val="Default"/>
        <w:ind w:firstLine="142"/>
        <w:jc w:val="both"/>
        <w:rPr>
          <w:color w:val="auto"/>
        </w:rPr>
      </w:pPr>
      <w:r w:rsidRPr="005E141D">
        <w:rPr>
          <w:color w:val="auto"/>
        </w:rPr>
        <w:t xml:space="preserve">Данные отпуска предоставляются указанным выше работникам в удобное для них время. Перенесение неиспользованного данного отпуска в текущем году на следующий рабочий год не допускается. </w:t>
      </w:r>
    </w:p>
    <w:p w:rsidR="00C72331" w:rsidRPr="005E141D" w:rsidRDefault="00C72331" w:rsidP="00752C90">
      <w:pPr>
        <w:pStyle w:val="aff1"/>
        <w:widowControl w:val="0"/>
        <w:numPr>
          <w:ilvl w:val="2"/>
          <w:numId w:val="48"/>
        </w:numPr>
        <w:tabs>
          <w:tab w:val="left" w:pos="772"/>
        </w:tabs>
        <w:autoSpaceDE w:val="0"/>
        <w:autoSpaceDN w:val="0"/>
        <w:ind w:right="261"/>
        <w:jc w:val="both"/>
      </w:pPr>
      <w:r w:rsidRPr="005E141D">
        <w:t>При</w:t>
      </w:r>
      <w:r w:rsidRPr="005E141D">
        <w:rPr>
          <w:spacing w:val="1"/>
        </w:rPr>
        <w:t xml:space="preserve"> </w:t>
      </w:r>
      <w:r w:rsidRPr="005E141D">
        <w:t>совмещении</w:t>
      </w:r>
      <w:r w:rsidRPr="005E141D">
        <w:rPr>
          <w:spacing w:val="1"/>
        </w:rPr>
        <w:t xml:space="preserve"> </w:t>
      </w:r>
      <w:r w:rsidRPr="005E141D">
        <w:t>профессий</w:t>
      </w:r>
      <w:r w:rsidRPr="005E141D">
        <w:rPr>
          <w:spacing w:val="1"/>
        </w:rPr>
        <w:t xml:space="preserve"> </w:t>
      </w:r>
      <w:r w:rsidRPr="005E141D">
        <w:t>(должностей),</w:t>
      </w:r>
      <w:r w:rsidRPr="005E141D">
        <w:rPr>
          <w:spacing w:val="1"/>
        </w:rPr>
        <w:t xml:space="preserve"> </w:t>
      </w:r>
      <w:r w:rsidRPr="005E141D">
        <w:t>исполнении</w:t>
      </w:r>
      <w:r w:rsidRPr="005E141D">
        <w:rPr>
          <w:spacing w:val="1"/>
        </w:rPr>
        <w:t xml:space="preserve"> </w:t>
      </w:r>
      <w:r w:rsidRPr="005E141D">
        <w:t>обязанностей</w:t>
      </w:r>
      <w:r w:rsidRPr="005E141D">
        <w:rPr>
          <w:spacing w:val="1"/>
        </w:rPr>
        <w:t xml:space="preserve"> </w:t>
      </w:r>
      <w:r w:rsidRPr="005E141D">
        <w:t>временно</w:t>
      </w:r>
      <w:r w:rsidRPr="005E141D">
        <w:rPr>
          <w:spacing w:val="1"/>
        </w:rPr>
        <w:t xml:space="preserve"> </w:t>
      </w:r>
      <w:r w:rsidRPr="005E141D">
        <w:t>отсутствующего работника, а также при работе на условиях внутреннего совместительства</w:t>
      </w:r>
      <w:r w:rsidRPr="005E141D">
        <w:rPr>
          <w:spacing w:val="1"/>
        </w:rPr>
        <w:t xml:space="preserve"> </w:t>
      </w:r>
      <w:r w:rsidRPr="005E141D">
        <w:t>работнику</w:t>
      </w:r>
      <w:r w:rsidRPr="005E141D">
        <w:rPr>
          <w:spacing w:val="1"/>
        </w:rPr>
        <w:t xml:space="preserve"> </w:t>
      </w:r>
      <w:r w:rsidRPr="005E141D">
        <w:t>производится</w:t>
      </w:r>
      <w:r w:rsidRPr="005E141D">
        <w:rPr>
          <w:spacing w:val="1"/>
        </w:rPr>
        <w:t xml:space="preserve"> </w:t>
      </w:r>
      <w:r w:rsidRPr="005E141D">
        <w:t>оплата</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действующим</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3"/>
        </w:rPr>
        <w:t xml:space="preserve"> </w:t>
      </w:r>
      <w:r w:rsidRPr="005E141D">
        <w:t>за</w:t>
      </w:r>
      <w:r w:rsidRPr="005E141D">
        <w:rPr>
          <w:spacing w:val="-1"/>
        </w:rPr>
        <w:t xml:space="preserve"> </w:t>
      </w:r>
      <w:r w:rsidRPr="005E141D">
        <w:t>фактически отработанное</w:t>
      </w:r>
      <w:r w:rsidRPr="005E141D">
        <w:rPr>
          <w:spacing w:val="-2"/>
        </w:rPr>
        <w:t xml:space="preserve"> </w:t>
      </w:r>
      <w:r w:rsidRPr="005E141D">
        <w:t>время.</w:t>
      </w:r>
    </w:p>
    <w:p w:rsidR="00C72331" w:rsidRPr="005E141D" w:rsidRDefault="00C72331" w:rsidP="00752C90">
      <w:pPr>
        <w:pStyle w:val="aff1"/>
        <w:widowControl w:val="0"/>
        <w:numPr>
          <w:ilvl w:val="2"/>
          <w:numId w:val="49"/>
        </w:numPr>
        <w:tabs>
          <w:tab w:val="left" w:pos="897"/>
        </w:tabs>
        <w:autoSpaceDE w:val="0"/>
        <w:autoSpaceDN w:val="0"/>
        <w:ind w:right="255"/>
        <w:jc w:val="both"/>
      </w:pPr>
      <w:r w:rsidRPr="005E141D">
        <w:t xml:space="preserve"> Периоды</w:t>
      </w:r>
      <w:r w:rsidRPr="005E141D">
        <w:rPr>
          <w:spacing w:val="1"/>
        </w:rPr>
        <w:t xml:space="preserve"> </w:t>
      </w:r>
      <w:r w:rsidRPr="005E141D">
        <w:t>отмены</w:t>
      </w:r>
      <w:r w:rsidRPr="005E141D">
        <w:rPr>
          <w:spacing w:val="1"/>
        </w:rPr>
        <w:t xml:space="preserve"> </w:t>
      </w:r>
      <w:r w:rsidRPr="005E141D">
        <w:t>образовательной</w:t>
      </w:r>
      <w:r w:rsidRPr="005E141D">
        <w:rPr>
          <w:spacing w:val="1"/>
        </w:rPr>
        <w:t xml:space="preserve"> </w:t>
      </w:r>
      <w:r w:rsidRPr="005E141D">
        <w:t>деятельности</w:t>
      </w:r>
      <w:r w:rsidRPr="005E141D">
        <w:rPr>
          <w:spacing w:val="1"/>
        </w:rPr>
        <w:t xml:space="preserve"> </w:t>
      </w:r>
      <w:r w:rsidRPr="005E141D">
        <w:t>для</w:t>
      </w:r>
      <w:r w:rsidRPr="005E141D">
        <w:rPr>
          <w:spacing w:val="1"/>
        </w:rPr>
        <w:t xml:space="preserve"> </w:t>
      </w:r>
      <w:r w:rsidRPr="005E141D">
        <w:t>воспитанников</w:t>
      </w:r>
      <w:r w:rsidRPr="005E141D">
        <w:rPr>
          <w:spacing w:val="1"/>
        </w:rPr>
        <w:t xml:space="preserve"> </w:t>
      </w:r>
      <w:r w:rsidRPr="005E141D">
        <w:t>по</w:t>
      </w:r>
      <w:r w:rsidRPr="005E141D">
        <w:rPr>
          <w:spacing w:val="1"/>
        </w:rPr>
        <w:t xml:space="preserve"> </w:t>
      </w:r>
      <w:r w:rsidRPr="005E141D">
        <w:t>санитарно-эпидемиологическим, климатическим и другим основаниям являются рабочим</w:t>
      </w:r>
      <w:r w:rsidRPr="005E141D">
        <w:rPr>
          <w:spacing w:val="1"/>
        </w:rPr>
        <w:t xml:space="preserve"> </w:t>
      </w:r>
      <w:r w:rsidRPr="005E141D">
        <w:t>временем</w:t>
      </w:r>
      <w:r w:rsidRPr="005E141D">
        <w:rPr>
          <w:spacing w:val="1"/>
        </w:rPr>
        <w:t xml:space="preserve"> </w:t>
      </w:r>
      <w:r w:rsidRPr="005E141D">
        <w:t>педагогических</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работников</w:t>
      </w:r>
      <w:r w:rsidRPr="005E141D">
        <w:rPr>
          <w:spacing w:val="1"/>
        </w:rPr>
        <w:t xml:space="preserve"> </w:t>
      </w:r>
      <w:r w:rsidRPr="005E141D">
        <w:t>ДОУ.</w:t>
      </w:r>
      <w:r w:rsidRPr="005E141D">
        <w:rPr>
          <w:spacing w:val="1"/>
        </w:rPr>
        <w:t xml:space="preserve"> </w:t>
      </w:r>
      <w:r w:rsidRPr="005E141D">
        <w:t>В</w:t>
      </w:r>
      <w:r w:rsidRPr="005E141D">
        <w:rPr>
          <w:spacing w:val="1"/>
        </w:rPr>
        <w:t xml:space="preserve"> </w:t>
      </w:r>
      <w:r w:rsidRPr="005E141D">
        <w:t>эти</w:t>
      </w:r>
      <w:r w:rsidRPr="005E141D">
        <w:rPr>
          <w:spacing w:val="1"/>
        </w:rPr>
        <w:t xml:space="preserve"> </w:t>
      </w:r>
      <w:r w:rsidRPr="005E141D">
        <w:t>периоды</w:t>
      </w:r>
      <w:r w:rsidRPr="005E141D">
        <w:rPr>
          <w:spacing w:val="1"/>
        </w:rPr>
        <w:t xml:space="preserve"> </w:t>
      </w:r>
      <w:r w:rsidRPr="005E141D">
        <w:t>педагогические</w:t>
      </w:r>
      <w:r w:rsidRPr="005E141D">
        <w:rPr>
          <w:spacing w:val="1"/>
        </w:rPr>
        <w:t xml:space="preserve"> </w:t>
      </w:r>
      <w:r w:rsidRPr="005E141D">
        <w:t>работники</w:t>
      </w:r>
      <w:r w:rsidRPr="005E141D">
        <w:rPr>
          <w:spacing w:val="1"/>
        </w:rPr>
        <w:t xml:space="preserve"> </w:t>
      </w:r>
      <w:r w:rsidRPr="005E141D">
        <w:t>привлекаются</w:t>
      </w:r>
      <w:r w:rsidRPr="005E141D">
        <w:rPr>
          <w:spacing w:val="1"/>
        </w:rPr>
        <w:t xml:space="preserve"> </w:t>
      </w:r>
      <w:r w:rsidRPr="005E141D">
        <w:t>к</w:t>
      </w:r>
      <w:r w:rsidRPr="005E141D">
        <w:rPr>
          <w:spacing w:val="1"/>
        </w:rPr>
        <w:t xml:space="preserve"> </w:t>
      </w:r>
      <w:r w:rsidRPr="005E141D">
        <w:t>методической,</w:t>
      </w:r>
      <w:r w:rsidRPr="005E141D">
        <w:rPr>
          <w:spacing w:val="1"/>
        </w:rPr>
        <w:t xml:space="preserve"> </w:t>
      </w:r>
      <w:r w:rsidRPr="005E141D">
        <w:t>организационной</w:t>
      </w:r>
      <w:r w:rsidRPr="005E141D">
        <w:rPr>
          <w:spacing w:val="1"/>
        </w:rPr>
        <w:t xml:space="preserve"> </w:t>
      </w:r>
      <w:r w:rsidRPr="005E141D">
        <w:t>и</w:t>
      </w:r>
      <w:r w:rsidRPr="005E141D">
        <w:rPr>
          <w:spacing w:val="1"/>
        </w:rPr>
        <w:t xml:space="preserve"> </w:t>
      </w:r>
      <w:r w:rsidRPr="005E141D">
        <w:t>хозяйственной</w:t>
      </w:r>
      <w:r w:rsidRPr="005E141D">
        <w:rPr>
          <w:spacing w:val="1"/>
        </w:rPr>
        <w:t xml:space="preserve"> </w:t>
      </w:r>
      <w:r w:rsidRPr="005E141D">
        <w:t>работе</w:t>
      </w:r>
      <w:r w:rsidRPr="005E141D">
        <w:rPr>
          <w:spacing w:val="1"/>
        </w:rPr>
        <w:t xml:space="preserve"> </w:t>
      </w:r>
      <w:r w:rsidRPr="005E141D">
        <w:t>в</w:t>
      </w:r>
      <w:r w:rsidRPr="005E141D">
        <w:rPr>
          <w:spacing w:val="1"/>
        </w:rPr>
        <w:t xml:space="preserve"> </w:t>
      </w:r>
      <w:r w:rsidRPr="005E141D">
        <w:t>порядке, устанавливаемом локальным нормативным актом дошкольного образовательного</w:t>
      </w:r>
      <w:r w:rsidRPr="005E141D">
        <w:rPr>
          <w:spacing w:val="1"/>
        </w:rPr>
        <w:t xml:space="preserve"> </w:t>
      </w:r>
      <w:r w:rsidRPr="005E141D">
        <w:t>учреждения.</w:t>
      </w:r>
    </w:p>
    <w:p w:rsidR="00C72331" w:rsidRPr="005E141D" w:rsidRDefault="00C72331" w:rsidP="00C72331">
      <w:pPr>
        <w:pStyle w:val="Default"/>
        <w:ind w:firstLine="142"/>
        <w:jc w:val="both"/>
        <w:rPr>
          <w:color w:val="auto"/>
        </w:rPr>
      </w:pPr>
      <w:r w:rsidRPr="005E141D">
        <w:rPr>
          <w:color w:val="auto"/>
        </w:rPr>
        <w:t xml:space="preserve">6.4.23. В стаж работы, дающий право на ежегодный основной оплачиваемый отпуск, включаются: </w:t>
      </w:r>
    </w:p>
    <w:p w:rsidR="00C72331" w:rsidRPr="005E141D" w:rsidRDefault="00C72331" w:rsidP="00752C90">
      <w:pPr>
        <w:pStyle w:val="Default"/>
        <w:numPr>
          <w:ilvl w:val="0"/>
          <w:numId w:val="18"/>
        </w:numPr>
        <w:ind w:left="0" w:firstLine="142"/>
        <w:jc w:val="both"/>
        <w:rPr>
          <w:color w:val="auto"/>
        </w:rPr>
      </w:pPr>
      <w:r w:rsidRPr="005E141D">
        <w:rPr>
          <w:color w:val="auto"/>
        </w:rPr>
        <w:t xml:space="preserve">время фактической работы; </w:t>
      </w:r>
    </w:p>
    <w:p w:rsidR="00C72331" w:rsidRPr="005E141D" w:rsidRDefault="00C72331" w:rsidP="00752C90">
      <w:pPr>
        <w:pStyle w:val="Default"/>
        <w:numPr>
          <w:ilvl w:val="0"/>
          <w:numId w:val="18"/>
        </w:numPr>
        <w:ind w:left="0" w:firstLine="142"/>
        <w:jc w:val="both"/>
        <w:rPr>
          <w:color w:val="auto"/>
        </w:rPr>
      </w:pPr>
      <w:r w:rsidRPr="005E141D">
        <w:rPr>
          <w:color w:val="auto"/>
        </w:rPr>
        <w:t xml:space="preserve">время предоставляемых по просьбе работников отпусков без сохранения заработной платы не превышающее 14 календарных дней в течение рабочего года; </w:t>
      </w:r>
    </w:p>
    <w:p w:rsidR="00C72331" w:rsidRPr="005E141D" w:rsidRDefault="00C72331" w:rsidP="00752C90">
      <w:pPr>
        <w:pStyle w:val="Default"/>
        <w:numPr>
          <w:ilvl w:val="0"/>
          <w:numId w:val="18"/>
        </w:numPr>
        <w:ind w:left="0" w:firstLine="142"/>
        <w:jc w:val="both"/>
        <w:rPr>
          <w:color w:val="auto"/>
        </w:rPr>
      </w:pPr>
      <w:r w:rsidRPr="005E141D">
        <w:rPr>
          <w:color w:val="auto"/>
        </w:rPr>
        <w:t xml:space="preserve">все периоды времени, когда работник не работал, но за ним в соответствии с трудовым законодательством и иными нормативными актами, коллективным договором, локальными нормативными актами, трудовым договором сохранялось место работы; </w:t>
      </w:r>
    </w:p>
    <w:p w:rsidR="00C72331" w:rsidRPr="005E141D" w:rsidRDefault="00C72331" w:rsidP="00752C90">
      <w:pPr>
        <w:pStyle w:val="Default"/>
        <w:numPr>
          <w:ilvl w:val="0"/>
          <w:numId w:val="18"/>
        </w:numPr>
        <w:ind w:left="0" w:firstLine="142"/>
        <w:jc w:val="both"/>
        <w:rPr>
          <w:color w:val="auto"/>
        </w:rPr>
      </w:pPr>
      <w:r w:rsidRPr="005E141D">
        <w:rPr>
          <w:color w:val="auto"/>
        </w:rPr>
        <w:t xml:space="preserve">в других случаях, предусмотренных частью 1 статьи 121 ТК РФ, </w:t>
      </w:r>
    </w:p>
    <w:p w:rsidR="00C72331" w:rsidRPr="005E141D" w:rsidRDefault="00C72331" w:rsidP="00C72331">
      <w:pPr>
        <w:pStyle w:val="Default"/>
        <w:ind w:firstLine="142"/>
        <w:jc w:val="both"/>
        <w:rPr>
          <w:color w:val="auto"/>
        </w:rPr>
      </w:pPr>
      <w:r w:rsidRPr="005E141D">
        <w:rPr>
          <w:color w:val="auto"/>
        </w:rPr>
        <w:t xml:space="preserve">6.4.24. С работником, заключившим трудовой договор на срок до 2 месяцев, оплачиваемые основные отпуска и выплата компенсации при увольнении производится из расчета 2 рабочих дня за 1 месяц работы. </w:t>
      </w:r>
    </w:p>
    <w:p w:rsidR="00C72331" w:rsidRPr="005E141D" w:rsidRDefault="00C72331" w:rsidP="00C72331">
      <w:pPr>
        <w:ind w:firstLine="142"/>
        <w:jc w:val="both"/>
      </w:pPr>
      <w:r w:rsidRPr="005E141D">
        <w:t>6.4.25. Остальные вопросы рабочего времени и времени отдыха, не указанные в настоящих Правилах, регулируются трудовым законодательством, иными нормативными правовыми актами и локальными нормативными актами.</w:t>
      </w:r>
    </w:p>
    <w:p w:rsidR="00C72331" w:rsidRPr="005E141D" w:rsidRDefault="00C72331" w:rsidP="00C72331">
      <w:pPr>
        <w:ind w:firstLine="142"/>
        <w:jc w:val="both"/>
      </w:pPr>
    </w:p>
    <w:p w:rsidR="00C72331" w:rsidRPr="005E141D" w:rsidRDefault="00C72331" w:rsidP="00C72331">
      <w:pPr>
        <w:widowControl w:val="0"/>
        <w:autoSpaceDE w:val="0"/>
        <w:autoSpaceDN w:val="0"/>
        <w:adjustRightInd w:val="0"/>
        <w:ind w:firstLine="142"/>
        <w:jc w:val="both"/>
        <w:rPr>
          <w:b/>
        </w:rPr>
      </w:pPr>
      <w:r w:rsidRPr="005E141D">
        <w:rPr>
          <w:b/>
        </w:rPr>
        <w:t>6.5. Установление учебной нагрузки, организация учебного процесса</w:t>
      </w:r>
    </w:p>
    <w:p w:rsidR="00C72331" w:rsidRPr="005E141D" w:rsidRDefault="00C72331" w:rsidP="00C72331">
      <w:pPr>
        <w:widowControl w:val="0"/>
        <w:autoSpaceDE w:val="0"/>
        <w:autoSpaceDN w:val="0"/>
        <w:adjustRightInd w:val="0"/>
        <w:ind w:firstLine="142"/>
        <w:jc w:val="both"/>
      </w:pPr>
      <w:r w:rsidRPr="005E141D">
        <w:t xml:space="preserve">6.5.1.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w:t>
      </w:r>
      <w:r w:rsidRPr="005E141D">
        <w:lastRenderedPageBreak/>
        <w:t>х месяцев до даты изменения учебной нагрузки.</w:t>
      </w:r>
    </w:p>
    <w:p w:rsidR="00C72331" w:rsidRPr="005E141D" w:rsidRDefault="00C72331" w:rsidP="00C72331">
      <w:pPr>
        <w:ind w:firstLine="142"/>
        <w:jc w:val="both"/>
      </w:pPr>
      <w:r w:rsidRPr="005E141D">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C72331" w:rsidRPr="005E141D" w:rsidRDefault="00C72331" w:rsidP="00C72331">
      <w:pPr>
        <w:ind w:firstLine="142"/>
        <w:jc w:val="both"/>
      </w:pPr>
      <w:r w:rsidRPr="005E141D">
        <w:t>6.5.2. При  установлении учебной нагрузки на новый учебный год необходимо учесть следующее:</w:t>
      </w:r>
    </w:p>
    <w:p w:rsidR="00C72331" w:rsidRPr="005E141D" w:rsidRDefault="00C72331" w:rsidP="00C72331">
      <w:pPr>
        <w:ind w:firstLine="142"/>
        <w:jc w:val="both"/>
      </w:pPr>
      <w:r w:rsidRPr="005E141D">
        <w:t>- у педагогических работников должна сохраняться преемственность групп и объем учебной нагрузки;</w:t>
      </w:r>
    </w:p>
    <w:p w:rsidR="00C72331" w:rsidRPr="005E141D" w:rsidRDefault="00C72331" w:rsidP="00C72331">
      <w:pPr>
        <w:ind w:firstLine="142"/>
        <w:jc w:val="both"/>
      </w:pPr>
      <w:r w:rsidRPr="005E141D">
        <w:t>- объем учебной нагрузки должен быть стабильным в течение учебного года.</w:t>
      </w:r>
    </w:p>
    <w:p w:rsidR="00C72331" w:rsidRPr="005E141D" w:rsidRDefault="00C72331" w:rsidP="00C72331">
      <w:pPr>
        <w:ind w:firstLine="142"/>
        <w:jc w:val="both"/>
      </w:pPr>
      <w:r w:rsidRPr="005E141D">
        <w:t>6.5.3.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72331" w:rsidRPr="005E141D" w:rsidRDefault="00C72331" w:rsidP="00C72331">
      <w:pPr>
        <w:ind w:firstLine="142"/>
        <w:jc w:val="both"/>
      </w:pPr>
      <w:r w:rsidRPr="005E141D">
        <w:t>6.5.4. При составлении расписаний НОД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w:t>
      </w:r>
    </w:p>
    <w:p w:rsidR="00C72331" w:rsidRPr="005E141D" w:rsidRDefault="00C72331" w:rsidP="00C72331">
      <w:pPr>
        <w:widowControl w:val="0"/>
        <w:autoSpaceDE w:val="0"/>
        <w:autoSpaceDN w:val="0"/>
        <w:adjustRightInd w:val="0"/>
        <w:ind w:firstLine="142"/>
        <w:jc w:val="both"/>
      </w:pPr>
      <w:r w:rsidRPr="005E141D">
        <w:t xml:space="preserve">6.5.5.  При неявке педагогического работника, ведущего учебную нагрузку (учитель-логопед(дефектолог), педагог-психолог, музыкальный руководитель), и другого педагогического работника администрация Учреждения  обязана немедленно принять меры по его замене. </w:t>
      </w:r>
    </w:p>
    <w:p w:rsidR="00C72331" w:rsidRPr="005E141D" w:rsidRDefault="00C72331" w:rsidP="00C72331">
      <w:pPr>
        <w:widowControl w:val="0"/>
        <w:autoSpaceDE w:val="0"/>
        <w:autoSpaceDN w:val="0"/>
        <w:adjustRightInd w:val="0"/>
        <w:ind w:firstLine="142"/>
        <w:jc w:val="both"/>
      </w:pPr>
      <w:r w:rsidRPr="005E141D">
        <w:t>6.5.6. НОД в Учреждении проводится по расписанию, утвержденному руководителем. Расписание НОД составляется согласно рабочему учебному плану  и календарному графику на учебный год.</w:t>
      </w:r>
    </w:p>
    <w:p w:rsidR="00C72331" w:rsidRPr="005E141D" w:rsidRDefault="00C72331" w:rsidP="00C72331">
      <w:pPr>
        <w:widowControl w:val="0"/>
        <w:autoSpaceDE w:val="0"/>
        <w:autoSpaceDN w:val="0"/>
        <w:adjustRightInd w:val="0"/>
        <w:ind w:firstLine="142"/>
        <w:jc w:val="both"/>
      </w:pPr>
      <w:r w:rsidRPr="005E141D">
        <w:t>6.5.7.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C72331" w:rsidRPr="005E141D" w:rsidRDefault="00C72331" w:rsidP="00C72331">
      <w:pPr>
        <w:widowControl w:val="0"/>
        <w:autoSpaceDE w:val="0"/>
        <w:autoSpaceDN w:val="0"/>
        <w:adjustRightInd w:val="0"/>
        <w:ind w:firstLine="142"/>
        <w:jc w:val="both"/>
      </w:pPr>
      <w:r w:rsidRPr="005E141D">
        <w:t>С целью контроля за соблюдением настоящих Правил и Правил внутреннего распорядка для обучающихся во время НОД в группу имеют право входить только руководитель и лица, отвечающие за организацию учебного процесса.</w:t>
      </w:r>
    </w:p>
    <w:p w:rsidR="00C72331" w:rsidRPr="005E141D" w:rsidRDefault="00C72331" w:rsidP="00C72331">
      <w:pPr>
        <w:widowControl w:val="0"/>
        <w:autoSpaceDE w:val="0"/>
        <w:autoSpaceDN w:val="0"/>
        <w:adjustRightInd w:val="0"/>
        <w:ind w:firstLine="142"/>
        <w:jc w:val="both"/>
      </w:pPr>
      <w:r w:rsidRPr="005E141D">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которые обязаны за 5 дней предупредить педагога о намерении посетить его занятие.</w:t>
      </w:r>
    </w:p>
    <w:p w:rsidR="00C72331" w:rsidRPr="005E141D" w:rsidRDefault="00C72331" w:rsidP="00C72331">
      <w:pPr>
        <w:widowControl w:val="0"/>
        <w:autoSpaceDE w:val="0"/>
        <w:autoSpaceDN w:val="0"/>
        <w:adjustRightInd w:val="0"/>
        <w:ind w:firstLine="142"/>
        <w:jc w:val="both"/>
      </w:pPr>
      <w:r w:rsidRPr="005E141D">
        <w:t>После начала занятий во всех прилегающих помещениях должны быть обеспечены тишина и порядок, необходимые для нормального хода НОД.</w:t>
      </w:r>
    </w:p>
    <w:p w:rsidR="00C72331" w:rsidRPr="005E141D" w:rsidRDefault="00C72331" w:rsidP="00C72331">
      <w:pPr>
        <w:ind w:firstLine="142"/>
        <w:jc w:val="both"/>
      </w:pPr>
      <w:r w:rsidRPr="005E141D">
        <w:t>6.5.9.  Педагогическим и другим работникам Учреждения  запрещается:</w:t>
      </w:r>
    </w:p>
    <w:p w:rsidR="00C72331" w:rsidRPr="005E141D" w:rsidRDefault="00C72331" w:rsidP="00C72331">
      <w:pPr>
        <w:ind w:firstLine="142"/>
        <w:jc w:val="both"/>
      </w:pPr>
      <w:r w:rsidRPr="005E141D">
        <w:t>- изменять по своему усмотрению расписание занятий и график работы;</w:t>
      </w:r>
    </w:p>
    <w:p w:rsidR="00C72331" w:rsidRPr="005E141D" w:rsidRDefault="00C72331" w:rsidP="00C72331">
      <w:pPr>
        <w:ind w:firstLine="142"/>
        <w:jc w:val="both"/>
      </w:pPr>
      <w:r w:rsidRPr="005E141D">
        <w:t>- отменять, удлинять или сокращать продолжительность занятий и перерывов   между ними;</w:t>
      </w:r>
    </w:p>
    <w:p w:rsidR="00C72331" w:rsidRPr="005E141D" w:rsidRDefault="00C72331" w:rsidP="00C72331">
      <w:pPr>
        <w:ind w:firstLine="142"/>
        <w:jc w:val="both"/>
      </w:pPr>
      <w:r w:rsidRPr="005E141D">
        <w:t>- удалять обучающихся с занятий, уроков;</w:t>
      </w:r>
    </w:p>
    <w:p w:rsidR="00C72331" w:rsidRPr="005E141D" w:rsidRDefault="00C72331" w:rsidP="00C72331">
      <w:pPr>
        <w:ind w:firstLine="142"/>
        <w:jc w:val="both"/>
      </w:pPr>
      <w:r w:rsidRPr="005E141D">
        <w:t>- курить и распивать спиртные напитки в помещении Учреждения;</w:t>
      </w:r>
    </w:p>
    <w:p w:rsidR="00C72331" w:rsidRPr="005E141D" w:rsidRDefault="00C72331" w:rsidP="00C72331">
      <w:pPr>
        <w:ind w:firstLine="142"/>
        <w:jc w:val="both"/>
      </w:pPr>
      <w:r w:rsidRPr="005E141D">
        <w:t>- хранить в помещениях Учреждения  легковоспламеняющиеся и ядовитые вещества;</w:t>
      </w:r>
    </w:p>
    <w:p w:rsidR="00C72331" w:rsidRPr="005E141D" w:rsidRDefault="00C72331" w:rsidP="00C72331">
      <w:pPr>
        <w:ind w:firstLine="142"/>
        <w:jc w:val="both"/>
      </w:pPr>
      <w:r w:rsidRPr="005E141D">
        <w:t>- употребление при общении ненормативной лексики;</w:t>
      </w:r>
    </w:p>
    <w:p w:rsidR="00C72331" w:rsidRPr="005E141D" w:rsidRDefault="00C72331" w:rsidP="00C72331">
      <w:pPr>
        <w:ind w:firstLine="142"/>
        <w:jc w:val="both"/>
      </w:pPr>
      <w:r w:rsidRPr="005E141D">
        <w:t>- приглашать без служебной надобности посторонних лиц в помещения Учреждения.</w:t>
      </w:r>
    </w:p>
    <w:p w:rsidR="00C72331" w:rsidRPr="005E141D" w:rsidRDefault="00C72331" w:rsidP="00C72331">
      <w:pPr>
        <w:ind w:firstLine="142"/>
        <w:jc w:val="both"/>
        <w:rPr>
          <w:bCs/>
        </w:rPr>
      </w:pPr>
      <w:r w:rsidRPr="005E141D">
        <w:rPr>
          <w:bCs/>
        </w:rPr>
        <w:t>6.5.10. Руководителю Учреждения и старшему воспитателю запрещается:</w:t>
      </w:r>
    </w:p>
    <w:p w:rsidR="00C72331" w:rsidRPr="005E141D" w:rsidRDefault="00C72331" w:rsidP="00C72331">
      <w:pPr>
        <w:ind w:firstLine="142"/>
        <w:jc w:val="both"/>
      </w:pPr>
      <w:r w:rsidRPr="005E141D">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C72331" w:rsidRPr="005E141D" w:rsidRDefault="00C72331" w:rsidP="00C72331">
      <w:pPr>
        <w:ind w:firstLine="142"/>
        <w:jc w:val="both"/>
      </w:pPr>
      <w:r w:rsidRPr="005E141D">
        <w:t>- созывать во время занятий собрания, заседания, совещания;</w:t>
      </w:r>
    </w:p>
    <w:p w:rsidR="00C72331" w:rsidRPr="005E141D" w:rsidRDefault="00C72331" w:rsidP="00C72331">
      <w:pPr>
        <w:ind w:firstLine="142"/>
        <w:jc w:val="both"/>
      </w:pPr>
      <w:r w:rsidRPr="005E141D">
        <w:t>- присутствие на занятиях посторонних лиц без разрешения руководителя Учреждения;</w:t>
      </w:r>
    </w:p>
    <w:p w:rsidR="00C72331" w:rsidRPr="005E141D" w:rsidRDefault="00C72331" w:rsidP="00C72331">
      <w:pPr>
        <w:ind w:firstLine="142"/>
        <w:jc w:val="both"/>
      </w:pPr>
      <w:r w:rsidRPr="005E141D">
        <w:lastRenderedPageBreak/>
        <w:t>- входить в группу после начала занятия, данным правом может воспользоваться руководитель Учреждения и старший воспитатель  в исключительных случаях;</w:t>
      </w:r>
    </w:p>
    <w:p w:rsidR="00C72331" w:rsidRPr="005E141D" w:rsidRDefault="00C72331" w:rsidP="00C72331">
      <w:pPr>
        <w:ind w:firstLine="142"/>
        <w:jc w:val="both"/>
      </w:pPr>
      <w:r w:rsidRPr="005E141D">
        <w:t>- делать педагогическим работникам замечания по поводу их работы во время проведения занятий и в присутствии обучающихся.</w:t>
      </w:r>
    </w:p>
    <w:p w:rsidR="00C72331" w:rsidRPr="005E141D" w:rsidRDefault="00C72331" w:rsidP="00C72331">
      <w:pPr>
        <w:ind w:firstLine="142"/>
        <w:jc w:val="both"/>
      </w:pPr>
    </w:p>
    <w:p w:rsidR="00C72331" w:rsidRPr="005E141D" w:rsidRDefault="00C72331" w:rsidP="00C72331">
      <w:pPr>
        <w:pStyle w:val="Default"/>
        <w:ind w:firstLine="142"/>
        <w:jc w:val="both"/>
        <w:rPr>
          <w:color w:val="auto"/>
        </w:rPr>
      </w:pPr>
      <w:r w:rsidRPr="005E141D">
        <w:rPr>
          <w:b/>
          <w:bCs/>
          <w:color w:val="auto"/>
        </w:rPr>
        <w:t>Раздел 7.  Оплата  труда</w:t>
      </w:r>
      <w:r w:rsidRPr="005E141D">
        <w:rPr>
          <w:color w:val="auto"/>
        </w:rPr>
        <w:t xml:space="preserve">. </w:t>
      </w:r>
    </w:p>
    <w:p w:rsidR="00C72331" w:rsidRPr="005E141D" w:rsidRDefault="00C72331" w:rsidP="00C72331">
      <w:pPr>
        <w:pStyle w:val="Default"/>
        <w:ind w:firstLine="142"/>
        <w:jc w:val="both"/>
        <w:rPr>
          <w:color w:val="auto"/>
        </w:rPr>
      </w:pPr>
      <w:r w:rsidRPr="005E141D">
        <w:rPr>
          <w:color w:val="auto"/>
        </w:rPr>
        <w:t>7.1. Оплата труда педагогических работников, осуществляющих образовательный процесс, производится на основе Положения об оплате труда работников МБДОУ "Детский сад № 63", разработанного Учреждением в соответствии с нормативными правовыми документами, регулирующими порядок формирования и расходования фонда оплаты труда работников</w:t>
      </w:r>
    </w:p>
    <w:p w:rsidR="00C72331" w:rsidRPr="005E141D" w:rsidRDefault="00C72331" w:rsidP="00C72331">
      <w:pPr>
        <w:pStyle w:val="Default"/>
        <w:ind w:firstLine="142"/>
        <w:jc w:val="both"/>
        <w:rPr>
          <w:color w:val="auto"/>
        </w:rPr>
      </w:pPr>
      <w:r w:rsidRPr="005E141D">
        <w:rPr>
          <w:color w:val="auto"/>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C72331" w:rsidRPr="005E141D" w:rsidRDefault="00C72331" w:rsidP="00C72331">
      <w:pPr>
        <w:ind w:firstLine="142"/>
        <w:jc w:val="both"/>
      </w:pPr>
      <w:r w:rsidRPr="005E141D">
        <w:t xml:space="preserve">7.3.Заработная плата исчисляется в соответствии с действующим законодательством и включает в себя: </w:t>
      </w:r>
    </w:p>
    <w:p w:rsidR="00C72331" w:rsidRPr="005E141D" w:rsidRDefault="00C72331" w:rsidP="00C72331">
      <w:pPr>
        <w:ind w:firstLine="142"/>
        <w:jc w:val="both"/>
      </w:pPr>
      <w:r w:rsidRPr="005E141D">
        <w:t xml:space="preserve">- ставки заработной платы (должностные оклады) и их повышение, доплаты и надбавки компенсационного характера, в том числе за работу в условиях, отклоняющихся от нормальных (доплаты за работу во вредных и (или) опасных условиях труда, за работу в ночное время и др.), </w:t>
      </w:r>
    </w:p>
    <w:p w:rsidR="00C72331" w:rsidRPr="005E141D" w:rsidRDefault="00C72331" w:rsidP="00C72331">
      <w:pPr>
        <w:ind w:firstLine="142"/>
        <w:jc w:val="both"/>
      </w:pPr>
      <w:r w:rsidRPr="005E141D">
        <w:t xml:space="preserve">- выплаты компенсационного характера. </w:t>
      </w:r>
    </w:p>
    <w:p w:rsidR="00C72331" w:rsidRPr="005E141D" w:rsidRDefault="00C72331" w:rsidP="00C72331">
      <w:pPr>
        <w:ind w:firstLine="142"/>
        <w:jc w:val="both"/>
      </w:pPr>
      <w:r w:rsidRPr="005E141D">
        <w:t xml:space="preserve">- выплаты стимулирующего характера; </w:t>
      </w:r>
    </w:p>
    <w:p w:rsidR="00C72331" w:rsidRPr="005E141D" w:rsidRDefault="00C72331" w:rsidP="00C72331">
      <w:pPr>
        <w:ind w:firstLine="142"/>
        <w:jc w:val="both"/>
      </w:pPr>
      <w:r w:rsidRPr="005E141D">
        <w:t>- премиальные выплаты.</w:t>
      </w:r>
    </w:p>
    <w:p w:rsidR="00C72331" w:rsidRPr="005E141D" w:rsidRDefault="00C72331" w:rsidP="00C72331">
      <w:pPr>
        <w:pStyle w:val="Default"/>
        <w:ind w:firstLine="142"/>
        <w:jc w:val="both"/>
        <w:rPr>
          <w:color w:val="auto"/>
        </w:rPr>
      </w:pPr>
      <w:r w:rsidRPr="005E141D">
        <w:rPr>
          <w:color w:val="auto"/>
        </w:rPr>
        <w:t>7.4.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C72331" w:rsidRPr="005E141D" w:rsidRDefault="00C72331" w:rsidP="00C72331">
      <w:pPr>
        <w:pStyle w:val="Default"/>
        <w:ind w:firstLine="142"/>
        <w:jc w:val="both"/>
        <w:rPr>
          <w:color w:val="auto"/>
        </w:rPr>
      </w:pPr>
      <w:r w:rsidRPr="005E141D">
        <w:rPr>
          <w:color w:val="auto"/>
        </w:rPr>
        <w:t>7.5.Оплата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C72331" w:rsidRPr="005E141D" w:rsidRDefault="00C72331" w:rsidP="00C72331">
      <w:pPr>
        <w:pStyle w:val="Default"/>
        <w:ind w:firstLine="142"/>
        <w:jc w:val="both"/>
        <w:rPr>
          <w:color w:val="auto"/>
        </w:rPr>
      </w:pPr>
      <w:r w:rsidRPr="005E141D">
        <w:rPr>
          <w:color w:val="auto"/>
        </w:rPr>
        <w:t>7.6.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C72331" w:rsidRPr="005E141D" w:rsidRDefault="00C72331" w:rsidP="00C72331">
      <w:pPr>
        <w:pStyle w:val="Default"/>
        <w:ind w:firstLine="142"/>
        <w:jc w:val="both"/>
        <w:rPr>
          <w:color w:val="auto"/>
        </w:rPr>
      </w:pPr>
      <w:r w:rsidRPr="005E141D">
        <w:rPr>
          <w:color w:val="auto"/>
        </w:rPr>
        <w:t>7.7.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C72331" w:rsidRPr="005E141D" w:rsidRDefault="00C72331" w:rsidP="00C72331">
      <w:pPr>
        <w:pStyle w:val="Default"/>
        <w:ind w:firstLine="142"/>
        <w:jc w:val="both"/>
        <w:rPr>
          <w:color w:val="auto"/>
        </w:rPr>
      </w:pPr>
      <w:r w:rsidRPr="005E141D">
        <w:rPr>
          <w:color w:val="auto"/>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C72331" w:rsidRPr="005E141D" w:rsidRDefault="00C72331" w:rsidP="00C72331">
      <w:pPr>
        <w:pStyle w:val="Default"/>
        <w:ind w:firstLine="142"/>
        <w:jc w:val="both"/>
        <w:rPr>
          <w:color w:val="auto"/>
        </w:rPr>
      </w:pPr>
      <w:r w:rsidRPr="005E141D">
        <w:rPr>
          <w:color w:val="auto"/>
        </w:rPr>
        <w:t xml:space="preserve">7.9. Выплаты компенсационного характера, предусмотренные Трудовым кодексом РФ, устанавливаются в соответствии с законодательством Российской Федерации. </w:t>
      </w:r>
    </w:p>
    <w:p w:rsidR="00C72331" w:rsidRPr="005E141D" w:rsidRDefault="00C72331" w:rsidP="00C72331">
      <w:pPr>
        <w:pStyle w:val="Default"/>
        <w:ind w:firstLine="142"/>
        <w:jc w:val="both"/>
        <w:rPr>
          <w:color w:val="auto"/>
        </w:rPr>
      </w:pPr>
      <w:r w:rsidRPr="005E141D">
        <w:rPr>
          <w:color w:val="auto"/>
        </w:rPr>
        <w:t>7.10. Стимулирующие выплаты устанавливаются в соответствии с перечнем видов выплат стимулирующего характера, определенных Положением об оплате труда работников МБДОУ "Детский сад № 63"</w:t>
      </w:r>
    </w:p>
    <w:p w:rsidR="00C72331" w:rsidRPr="005E141D" w:rsidRDefault="00C72331" w:rsidP="00C72331">
      <w:pPr>
        <w:pStyle w:val="Default"/>
        <w:ind w:firstLine="142"/>
        <w:jc w:val="both"/>
        <w:rPr>
          <w:color w:val="auto"/>
        </w:rPr>
      </w:pPr>
      <w:r w:rsidRPr="005E141D">
        <w:rPr>
          <w:color w:val="auto"/>
        </w:rPr>
        <w:t xml:space="preserve">7.11. Согласно ст. 129 ТК РФ месячная начисленная заработная плата работника, полностью отработавшего норму рабочего времени и выполнившего нормы труда (трудовые обязанности), включая размер должностного оклада, компенсационные и стимулирующие выплаты, не может быть ниже минимального размера оплаты труда. </w:t>
      </w:r>
    </w:p>
    <w:p w:rsidR="00C72331" w:rsidRPr="005E141D" w:rsidRDefault="00C72331" w:rsidP="00C72331">
      <w:pPr>
        <w:pStyle w:val="Default"/>
        <w:ind w:firstLine="142"/>
        <w:jc w:val="both"/>
        <w:rPr>
          <w:color w:val="auto"/>
        </w:rPr>
      </w:pPr>
      <w:r w:rsidRPr="005E141D">
        <w:rPr>
          <w:color w:val="auto"/>
        </w:rPr>
        <w:t xml:space="preserve">       При наступлении у работника права на изменения в заработной плате в период пребывания его в ежегодном или другом отпуске, а также в период его временной нетрудоспособности выплата заработной платы в повышенных размерах производится со дня окончания отпуска или временной нетрудоспособности. </w:t>
      </w:r>
    </w:p>
    <w:p w:rsidR="00C72331" w:rsidRPr="005E141D" w:rsidRDefault="00C72331" w:rsidP="00C72331">
      <w:pPr>
        <w:ind w:firstLine="142"/>
        <w:jc w:val="both"/>
      </w:pPr>
      <w:r w:rsidRPr="005E141D">
        <w:t xml:space="preserve">7.12. Заработная плата выплачивается не реже чем каждые полмесяца (ст. 136 ТК РФ): до 10 и до 22 числа каждого месяца путем перечисления на пластиковую (банковскую) карту.     </w:t>
      </w:r>
    </w:p>
    <w:p w:rsidR="00C72331" w:rsidRPr="005E141D" w:rsidRDefault="00C72331" w:rsidP="00C72331">
      <w:pPr>
        <w:ind w:firstLine="142"/>
        <w:jc w:val="both"/>
      </w:pPr>
      <w:r w:rsidRPr="005E141D">
        <w:lastRenderedPageBreak/>
        <w:t xml:space="preserve">    При совпадении дня выплаты заработной платы и аванса с выходным или нерабочим праздничным днем выплачивать заработную плату накануне этого дня.</w:t>
      </w:r>
    </w:p>
    <w:p w:rsidR="00C72331" w:rsidRPr="005E141D" w:rsidRDefault="00C72331" w:rsidP="00C72331">
      <w:pPr>
        <w:ind w:firstLine="142"/>
        <w:jc w:val="both"/>
      </w:pPr>
      <w:r w:rsidRPr="005E141D">
        <w:t xml:space="preserve">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w:t>
      </w:r>
    </w:p>
    <w:p w:rsidR="00C72331" w:rsidRPr="005E141D" w:rsidRDefault="00C72331" w:rsidP="00C72331">
      <w:pPr>
        <w:ind w:firstLine="142"/>
        <w:jc w:val="both"/>
      </w:pPr>
      <w:r w:rsidRPr="005E141D">
        <w:t xml:space="preserve">     Работник вправе заменить кредитную организацию, в которую должна быть переведена заработная плата, сообщив в письменной форме заведующему ДОУ об изменении реквизитов для перевода заработной платы не позднее чем за пятнадцать календарных дней до дня выплаты заработной платы.</w:t>
      </w:r>
    </w:p>
    <w:p w:rsidR="00C72331" w:rsidRPr="005E141D" w:rsidRDefault="00C72331" w:rsidP="00C72331">
      <w:pPr>
        <w:ind w:firstLine="142"/>
        <w:jc w:val="both"/>
      </w:pPr>
      <w:r w:rsidRPr="005E141D">
        <w:t>7.13. При выплате заработной платы руководитель  обязан извещать в письменной форме каждого работника:</w:t>
      </w:r>
    </w:p>
    <w:p w:rsidR="00C72331" w:rsidRPr="005E141D" w:rsidRDefault="00C72331" w:rsidP="00752C90">
      <w:pPr>
        <w:pStyle w:val="aff1"/>
        <w:numPr>
          <w:ilvl w:val="0"/>
          <w:numId w:val="20"/>
        </w:numPr>
        <w:ind w:left="0" w:firstLine="142"/>
        <w:jc w:val="both"/>
      </w:pPr>
      <w:r w:rsidRPr="005E141D">
        <w:t>о составных частях заработной платы, причитающейся ему за соответствующий период;</w:t>
      </w:r>
    </w:p>
    <w:p w:rsidR="00C72331" w:rsidRPr="005E141D" w:rsidRDefault="00C72331" w:rsidP="00752C90">
      <w:pPr>
        <w:pStyle w:val="aff1"/>
        <w:numPr>
          <w:ilvl w:val="0"/>
          <w:numId w:val="20"/>
        </w:numPr>
        <w:ind w:left="0" w:firstLine="142"/>
        <w:jc w:val="both"/>
      </w:pPr>
      <w:r w:rsidRPr="005E141D">
        <w:t>о размерах иных сумм, начисленных работнику, в том числе оплаты отпуска, выплат при увольнении и (или) других выплат, причитающихся работнику;</w:t>
      </w:r>
    </w:p>
    <w:p w:rsidR="00C72331" w:rsidRPr="005E141D" w:rsidRDefault="00C72331" w:rsidP="00752C90">
      <w:pPr>
        <w:pStyle w:val="aff1"/>
        <w:numPr>
          <w:ilvl w:val="0"/>
          <w:numId w:val="20"/>
        </w:numPr>
        <w:ind w:left="0" w:firstLine="142"/>
        <w:jc w:val="both"/>
      </w:pPr>
      <w:r w:rsidRPr="005E141D">
        <w:t>о размерах и об основаниях произведенных удержаний;</w:t>
      </w:r>
    </w:p>
    <w:p w:rsidR="00C72331" w:rsidRPr="005E141D" w:rsidRDefault="00C72331" w:rsidP="00752C90">
      <w:pPr>
        <w:pStyle w:val="aff1"/>
        <w:numPr>
          <w:ilvl w:val="0"/>
          <w:numId w:val="20"/>
        </w:numPr>
        <w:ind w:left="0" w:firstLine="142"/>
        <w:jc w:val="both"/>
      </w:pPr>
      <w:r w:rsidRPr="005E141D">
        <w:t>об общей денежной сумме, подлежащей выплате.</w:t>
      </w:r>
    </w:p>
    <w:p w:rsidR="00C72331" w:rsidRPr="005E141D" w:rsidRDefault="00C72331" w:rsidP="00C72331">
      <w:pPr>
        <w:pStyle w:val="Default"/>
        <w:ind w:firstLine="142"/>
        <w:jc w:val="both"/>
        <w:rPr>
          <w:color w:val="auto"/>
        </w:rPr>
      </w:pPr>
      <w:r w:rsidRPr="005E141D">
        <w:rPr>
          <w:color w:val="auto"/>
        </w:rPr>
        <w:t>7.14 В ДОУ устанавливаются стимулирующие выплаты, премирования в соответствие с «Положением о порядке стимулирующих выплат».</w:t>
      </w:r>
    </w:p>
    <w:p w:rsidR="00C72331" w:rsidRPr="005E141D" w:rsidRDefault="00C72331" w:rsidP="00C72331">
      <w:pPr>
        <w:pStyle w:val="Default"/>
        <w:ind w:firstLine="142"/>
        <w:jc w:val="both"/>
        <w:rPr>
          <w:color w:val="auto"/>
        </w:rPr>
      </w:pPr>
      <w:r w:rsidRPr="005E141D">
        <w:rPr>
          <w:color w:val="auto"/>
        </w:rPr>
        <w:t xml:space="preserve">Оплата труда работников, работающих по совместительству, осуществляется в соответствии с действующим законодательством. </w:t>
      </w:r>
    </w:p>
    <w:p w:rsidR="00C72331" w:rsidRPr="005E141D" w:rsidRDefault="00C72331" w:rsidP="00C72331">
      <w:pPr>
        <w:pStyle w:val="Default"/>
        <w:ind w:firstLine="142"/>
        <w:jc w:val="both"/>
        <w:rPr>
          <w:color w:val="auto"/>
        </w:rPr>
      </w:pPr>
      <w:r w:rsidRPr="005E141D">
        <w:rPr>
          <w:color w:val="auto"/>
        </w:rPr>
        <w:t xml:space="preserve">7.15. Ответственность за своевременность и правильность определения размеров и выплаты заработной платы работникам после фактического поступления целевых бюджетных средств на счет учреждения несет работодатель (руководитель учреждения). </w:t>
      </w:r>
    </w:p>
    <w:p w:rsidR="00C72331" w:rsidRPr="005E141D" w:rsidRDefault="00C72331" w:rsidP="00C72331">
      <w:pPr>
        <w:pStyle w:val="Default"/>
        <w:ind w:firstLine="142"/>
        <w:jc w:val="both"/>
        <w:rPr>
          <w:color w:val="auto"/>
        </w:rPr>
      </w:pPr>
      <w:r w:rsidRPr="005E141D">
        <w:rPr>
          <w:color w:val="auto"/>
        </w:rPr>
        <w:t xml:space="preserve">7.2. </w:t>
      </w:r>
      <w:r w:rsidRPr="005E141D">
        <w:rPr>
          <w:b/>
          <w:bCs/>
          <w:color w:val="auto"/>
        </w:rPr>
        <w:t xml:space="preserve">Работодатель обязуется: </w:t>
      </w:r>
    </w:p>
    <w:p w:rsidR="00C72331" w:rsidRPr="005E141D" w:rsidRDefault="00C72331" w:rsidP="00C72331">
      <w:pPr>
        <w:pStyle w:val="Default"/>
        <w:ind w:firstLine="142"/>
        <w:jc w:val="both"/>
        <w:rPr>
          <w:color w:val="auto"/>
        </w:rPr>
      </w:pPr>
      <w:r w:rsidRPr="005E141D">
        <w:rPr>
          <w:color w:val="auto"/>
        </w:rPr>
        <w:t xml:space="preserve">7.2.1. При внесении изменений в систему оплаты труда Учреждения проводить консультации с председателем профсоюзного (представительного) органа. Обеспечивать учет мотивированного мнения председателя профсоюзного (представительного) органа в порядке, предусмотренном ст. 372 ТК РФ, при принятии локальных нормативных актов, устанавливающих систему оплаты труда, определения должностных окладов (ставок), компенсационных и стимулирующих выплат. </w:t>
      </w:r>
    </w:p>
    <w:p w:rsidR="00C72331" w:rsidRPr="005E141D" w:rsidRDefault="00C72331" w:rsidP="00C72331">
      <w:pPr>
        <w:pStyle w:val="Default"/>
        <w:ind w:firstLine="142"/>
        <w:jc w:val="both"/>
        <w:rPr>
          <w:color w:val="auto"/>
        </w:rPr>
      </w:pPr>
      <w:r w:rsidRPr="005E141D">
        <w:rPr>
          <w:color w:val="auto"/>
        </w:rPr>
        <w:t xml:space="preserve">7.2.2. Выплачивать в полном размере причитающуюся работникам заработную плату в сроки, установленные в соответствии с настоящими Правилами, трудовыми договорами. </w:t>
      </w:r>
    </w:p>
    <w:p w:rsidR="00C72331" w:rsidRPr="005E141D" w:rsidRDefault="00C72331" w:rsidP="00C72331">
      <w:pPr>
        <w:ind w:firstLine="142"/>
        <w:jc w:val="both"/>
      </w:pPr>
      <w:r w:rsidRPr="005E141D">
        <w:t>7.2.3. Выплачивать отпускные не позднее чем за три дня до начала отпуска (ст. 136 ТК РФ), расчет при увольнении – в последний день работы (ст. 80 ТК РФ).</w:t>
      </w:r>
    </w:p>
    <w:p w:rsidR="00C72331" w:rsidRPr="005E141D" w:rsidRDefault="00C72331" w:rsidP="00C72331">
      <w:pPr>
        <w:pStyle w:val="Default"/>
        <w:ind w:firstLine="142"/>
        <w:jc w:val="both"/>
        <w:rPr>
          <w:color w:val="auto"/>
        </w:rPr>
      </w:pPr>
      <w:r w:rsidRPr="005E141D">
        <w:rPr>
          <w:color w:val="auto"/>
        </w:rPr>
        <w:t xml:space="preserve">7.2.4. Оплачивать время простоя по вине работодателя в размере средней заработной платы работника. </w:t>
      </w:r>
    </w:p>
    <w:p w:rsidR="00C72331" w:rsidRPr="005E141D" w:rsidRDefault="00C72331" w:rsidP="00C72331">
      <w:pPr>
        <w:pStyle w:val="Default"/>
        <w:ind w:firstLine="142"/>
        <w:jc w:val="both"/>
        <w:rPr>
          <w:color w:val="auto"/>
        </w:rPr>
      </w:pPr>
      <w:r w:rsidRPr="005E141D">
        <w:rPr>
          <w:color w:val="auto"/>
        </w:rPr>
        <w:t xml:space="preserve">7.2.5. Оплачивать время простоя, не зависящего от работника и работодателя, в размере не менее 2/3 оклада (ставки). </w:t>
      </w:r>
    </w:p>
    <w:p w:rsidR="00C72331" w:rsidRPr="005E141D" w:rsidRDefault="00C72331" w:rsidP="00C72331">
      <w:pPr>
        <w:pStyle w:val="Default"/>
        <w:ind w:firstLine="142"/>
        <w:jc w:val="both"/>
        <w:rPr>
          <w:color w:val="auto"/>
        </w:rPr>
      </w:pPr>
      <w:r w:rsidRPr="005E141D">
        <w:rPr>
          <w:color w:val="auto"/>
        </w:rPr>
        <w:t xml:space="preserve">7.2.6. Оплачивать работу в сверхурочное время за первые два часа в полуторном, а в последующие часы – в двойном размере. </w:t>
      </w:r>
    </w:p>
    <w:p w:rsidR="00C72331" w:rsidRPr="005E141D" w:rsidRDefault="00C72331" w:rsidP="00C72331">
      <w:pPr>
        <w:pStyle w:val="Default"/>
        <w:ind w:firstLine="142"/>
        <w:jc w:val="both"/>
        <w:rPr>
          <w:color w:val="auto"/>
        </w:rPr>
      </w:pPr>
      <w:r w:rsidRPr="005E141D">
        <w:rPr>
          <w:color w:val="auto"/>
        </w:rPr>
        <w:t xml:space="preserve">7.2.7. По желанию работника, работавшего в выходной или нерабочий праздничный день, предоставлять другой день отдыха. В этом случае работа в нерабочий праздничный день или в выходной оплачивается в одинарном размере, а день отдыха не подлежит оплате. </w:t>
      </w:r>
    </w:p>
    <w:p w:rsidR="00C72331" w:rsidRPr="005E141D" w:rsidRDefault="00C72331" w:rsidP="00C72331">
      <w:pPr>
        <w:pStyle w:val="Default"/>
        <w:ind w:firstLine="142"/>
        <w:jc w:val="both"/>
        <w:rPr>
          <w:color w:val="auto"/>
        </w:rPr>
      </w:pPr>
      <w:r w:rsidRPr="005E141D">
        <w:rPr>
          <w:color w:val="auto"/>
        </w:rPr>
        <w:t xml:space="preserve">7.2.8. При изменении условий договора по инициативе работодателя уведомлять работников не менее чем за 2 месяца до предстоящих изменений. </w:t>
      </w:r>
    </w:p>
    <w:p w:rsidR="00C72331" w:rsidRPr="005E141D" w:rsidRDefault="00C72331" w:rsidP="00C72331">
      <w:pPr>
        <w:pStyle w:val="Default"/>
        <w:ind w:firstLine="142"/>
        <w:jc w:val="both"/>
        <w:rPr>
          <w:color w:val="auto"/>
        </w:rPr>
      </w:pPr>
      <w:r w:rsidRPr="005E141D">
        <w:rPr>
          <w:color w:val="auto"/>
        </w:rPr>
        <w:t xml:space="preserve">7.2.9. Привлечение работников к выполнению в Учреждении ремонтно-строительных, иных хозяйственных работ, не входящих в круг основных обязанностей, осуществлять по их желанию (с согласия работника) и за дополнительную плату на условиях работы по совместительству или по гражданско-правовому договору. </w:t>
      </w:r>
    </w:p>
    <w:p w:rsidR="00C72331" w:rsidRPr="005E141D" w:rsidRDefault="00C72331" w:rsidP="00C72331">
      <w:pPr>
        <w:pStyle w:val="Default"/>
        <w:ind w:firstLine="142"/>
        <w:jc w:val="both"/>
        <w:rPr>
          <w:color w:val="auto"/>
        </w:rPr>
      </w:pPr>
      <w:r w:rsidRPr="005E141D">
        <w:rPr>
          <w:color w:val="auto"/>
        </w:rPr>
        <w:t xml:space="preserve">7.2.10. Работникам, занятым на работах с тяжелыми, вредными и (или) опасными и иными особыми условиями труда, устанавливать льготы и компенсации: </w:t>
      </w:r>
    </w:p>
    <w:p w:rsidR="00C72331" w:rsidRPr="005E141D" w:rsidRDefault="00C72331" w:rsidP="00752C90">
      <w:pPr>
        <w:pStyle w:val="Default"/>
        <w:numPr>
          <w:ilvl w:val="0"/>
          <w:numId w:val="21"/>
        </w:numPr>
        <w:ind w:left="0" w:firstLine="142"/>
        <w:jc w:val="both"/>
        <w:rPr>
          <w:color w:val="auto"/>
        </w:rPr>
      </w:pPr>
      <w:r w:rsidRPr="005E141D">
        <w:rPr>
          <w:color w:val="auto"/>
        </w:rPr>
        <w:t xml:space="preserve">Работникам, на чьих рабочих местах установлен класс условий труда 3.1 и выше, согласно ст. 147 ТК РФ устанавливается доплата в размере как минимум 4% от тарифной ставки. Конкретная величина доплаты (она может быть и выше) определяется работодателем с учетом </w:t>
      </w:r>
      <w:r w:rsidRPr="005E141D">
        <w:rPr>
          <w:color w:val="auto"/>
        </w:rPr>
        <w:lastRenderedPageBreak/>
        <w:t xml:space="preserve">мнения профсоюзного (представительного) органа работников и может быть утверждена локальным актом либо коллективным договором, трудовым договором. </w:t>
      </w:r>
    </w:p>
    <w:p w:rsidR="00C72331" w:rsidRPr="005E141D" w:rsidRDefault="00C72331" w:rsidP="00752C90">
      <w:pPr>
        <w:pStyle w:val="Default"/>
        <w:numPr>
          <w:ilvl w:val="0"/>
          <w:numId w:val="21"/>
        </w:numPr>
        <w:ind w:left="0" w:firstLine="142"/>
        <w:jc w:val="both"/>
        <w:rPr>
          <w:color w:val="auto"/>
        </w:rPr>
      </w:pPr>
      <w:r w:rsidRPr="005E141D">
        <w:rPr>
          <w:color w:val="auto"/>
        </w:rPr>
        <w:t xml:space="preserve">Работникам, на чьих рабочих местах установлен класс условий труда 3.2 и выше, согласно ст. 117 ТК РФ предоставляется ежегодный дополнительный оплачиваемый отпуск продолжительностью не менее семи календарных дней. Указанный отпуск может быть и больше – его продолжительность для конкретного работника определяется трудовым договором на основании отраслевого (межотраслевого) соглашения и коллективного договора с учетом результатов СОУТ </w:t>
      </w:r>
    </w:p>
    <w:p w:rsidR="00C72331" w:rsidRPr="005E141D" w:rsidRDefault="00C72331" w:rsidP="00752C90">
      <w:pPr>
        <w:pStyle w:val="Default"/>
        <w:numPr>
          <w:ilvl w:val="0"/>
          <w:numId w:val="21"/>
        </w:numPr>
        <w:ind w:left="0" w:firstLine="142"/>
        <w:jc w:val="both"/>
        <w:rPr>
          <w:color w:val="auto"/>
        </w:rPr>
      </w:pPr>
      <w:r w:rsidRPr="005E141D">
        <w:rPr>
          <w:color w:val="auto"/>
        </w:rPr>
        <w:t xml:space="preserve">Работникам, на чьих рабочих местах установлен класс условий труда 3.3 и выше, согласно ст. 92 ТК РФ предоставляется право на сокращенную рабочую неделю (не более 36 ч). </w:t>
      </w:r>
    </w:p>
    <w:p w:rsidR="00C72331" w:rsidRPr="005E141D" w:rsidRDefault="00C72331" w:rsidP="00C72331">
      <w:pPr>
        <w:ind w:firstLine="142"/>
        <w:jc w:val="both"/>
        <w:rPr>
          <w:lang w:eastAsia="en-US"/>
        </w:rPr>
      </w:pPr>
      <w:r w:rsidRPr="005E141D">
        <w:rPr>
          <w:lang w:eastAsia="en-US"/>
        </w:rPr>
        <w:t>Повышение, уменьшение или снятие таких льгот и компенсаций производить по результатам специальной оценки условий труда</w:t>
      </w:r>
    </w:p>
    <w:p w:rsidR="00F272A6" w:rsidRDefault="00F272A6" w:rsidP="00C72331">
      <w:pPr>
        <w:pStyle w:val="1"/>
        <w:tabs>
          <w:tab w:val="left" w:pos="384"/>
        </w:tabs>
        <w:jc w:val="left"/>
        <w:rPr>
          <w:sz w:val="24"/>
          <w:szCs w:val="24"/>
        </w:rPr>
      </w:pPr>
    </w:p>
    <w:p w:rsidR="00C72331" w:rsidRPr="002A3EB3" w:rsidRDefault="00C72331" w:rsidP="00C72331">
      <w:pPr>
        <w:pStyle w:val="1"/>
        <w:tabs>
          <w:tab w:val="left" w:pos="384"/>
        </w:tabs>
        <w:jc w:val="left"/>
        <w:rPr>
          <w:sz w:val="24"/>
          <w:szCs w:val="24"/>
        </w:rPr>
      </w:pPr>
      <w:r w:rsidRPr="005E141D">
        <w:rPr>
          <w:sz w:val="24"/>
          <w:szCs w:val="24"/>
        </w:rPr>
        <w:t xml:space="preserve">Раздел 8.  </w:t>
      </w:r>
      <w:r w:rsidRPr="002A3EB3">
        <w:rPr>
          <w:sz w:val="24"/>
          <w:szCs w:val="24"/>
        </w:rPr>
        <w:t>Поощрения</w:t>
      </w:r>
      <w:r w:rsidRPr="002A3EB3">
        <w:rPr>
          <w:spacing w:val="-3"/>
          <w:sz w:val="24"/>
          <w:szCs w:val="24"/>
        </w:rPr>
        <w:t xml:space="preserve"> </w:t>
      </w:r>
      <w:r w:rsidRPr="002A3EB3">
        <w:rPr>
          <w:sz w:val="24"/>
          <w:szCs w:val="24"/>
        </w:rPr>
        <w:t>за</w:t>
      </w:r>
      <w:r w:rsidRPr="002A3EB3">
        <w:rPr>
          <w:spacing w:val="-5"/>
          <w:sz w:val="24"/>
          <w:szCs w:val="24"/>
        </w:rPr>
        <w:t xml:space="preserve"> </w:t>
      </w:r>
      <w:r w:rsidRPr="002A3EB3">
        <w:rPr>
          <w:sz w:val="24"/>
          <w:szCs w:val="24"/>
        </w:rPr>
        <w:t>труд</w:t>
      </w:r>
    </w:p>
    <w:p w:rsidR="00C72331" w:rsidRPr="005E141D" w:rsidRDefault="00C72331" w:rsidP="002A3EB3">
      <w:pPr>
        <w:jc w:val="both"/>
      </w:pPr>
      <w:r w:rsidRPr="005E141D">
        <w:t>8.1.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C72331" w:rsidRPr="005E141D" w:rsidRDefault="00C72331" w:rsidP="00C72331">
      <w:pPr>
        <w:ind w:firstLine="142"/>
        <w:jc w:val="both"/>
      </w:pPr>
      <w:r w:rsidRPr="005E141D">
        <w:t>- объявление благодарности;</w:t>
      </w:r>
    </w:p>
    <w:p w:rsidR="00C72331" w:rsidRPr="005E141D" w:rsidRDefault="00C72331" w:rsidP="00C72331">
      <w:pPr>
        <w:ind w:firstLine="142"/>
        <w:jc w:val="both"/>
      </w:pPr>
      <w:r w:rsidRPr="005E141D">
        <w:t>- выдача премии;</w:t>
      </w:r>
    </w:p>
    <w:p w:rsidR="00C72331" w:rsidRPr="005E141D" w:rsidRDefault="00C72331" w:rsidP="00C72331">
      <w:pPr>
        <w:ind w:firstLine="142"/>
        <w:jc w:val="both"/>
      </w:pPr>
      <w:r w:rsidRPr="005E141D">
        <w:t>- награждение ценным подарком;</w:t>
      </w:r>
    </w:p>
    <w:p w:rsidR="00C72331" w:rsidRPr="005E141D" w:rsidRDefault="00C72331" w:rsidP="00C72331">
      <w:pPr>
        <w:ind w:firstLine="142"/>
        <w:jc w:val="both"/>
      </w:pPr>
      <w:r w:rsidRPr="005E141D">
        <w:t>- награждение Почетной грамотой;</w:t>
      </w:r>
    </w:p>
    <w:p w:rsidR="00C72331" w:rsidRPr="005E141D" w:rsidRDefault="00C72331" w:rsidP="00C72331">
      <w:pPr>
        <w:ind w:firstLine="142"/>
        <w:jc w:val="both"/>
      </w:pPr>
      <w:r w:rsidRPr="005E141D">
        <w:t>- занесение в Книгу почета, на Доску почета;</w:t>
      </w:r>
    </w:p>
    <w:p w:rsidR="00C72331" w:rsidRPr="005E141D" w:rsidRDefault="00C72331" w:rsidP="00C72331">
      <w:pPr>
        <w:ind w:firstLine="142"/>
        <w:jc w:val="both"/>
      </w:pPr>
      <w:r w:rsidRPr="005E141D">
        <w:t>- предоставление к званию лучшего по профессии.</w:t>
      </w:r>
    </w:p>
    <w:p w:rsidR="00C72331" w:rsidRPr="005E141D" w:rsidRDefault="00C72331" w:rsidP="00C72331">
      <w:pPr>
        <w:ind w:firstLine="142"/>
        <w:jc w:val="both"/>
      </w:pPr>
      <w:r w:rsidRPr="005E141D">
        <w:t xml:space="preserve"> 8.2. 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C72331" w:rsidRPr="005E141D" w:rsidRDefault="00C72331" w:rsidP="00C72331">
      <w:pPr>
        <w:ind w:firstLine="142"/>
        <w:jc w:val="both"/>
      </w:pPr>
      <w:r w:rsidRPr="005E141D">
        <w:t xml:space="preserve"> 8.3.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C72331" w:rsidRPr="005E141D" w:rsidRDefault="00C72331" w:rsidP="00C72331">
      <w:pPr>
        <w:ind w:firstLine="142"/>
        <w:jc w:val="both"/>
      </w:pPr>
      <w:r w:rsidRPr="005E141D">
        <w:t>8.4.  Поощрения объявляются приказом Учреждения, доводятся до сведения всего коллектива и заносятся в трудовую книжку работника.</w:t>
      </w:r>
    </w:p>
    <w:p w:rsidR="00C72331" w:rsidRPr="005E141D" w:rsidRDefault="00C72331" w:rsidP="00C72331">
      <w:pPr>
        <w:ind w:firstLine="142"/>
        <w:jc w:val="both"/>
      </w:pPr>
      <w:r w:rsidRPr="005E141D">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C72331" w:rsidRPr="005E141D" w:rsidRDefault="00C72331" w:rsidP="00C72331">
      <w:pPr>
        <w:pStyle w:val="Default"/>
        <w:ind w:firstLine="142"/>
        <w:jc w:val="both"/>
        <w:rPr>
          <w:color w:val="auto"/>
        </w:rPr>
      </w:pPr>
    </w:p>
    <w:p w:rsidR="00C72331" w:rsidRPr="005E141D" w:rsidRDefault="00C72331" w:rsidP="00752C90">
      <w:pPr>
        <w:pStyle w:val="1"/>
        <w:numPr>
          <w:ilvl w:val="0"/>
          <w:numId w:val="50"/>
        </w:numPr>
        <w:tabs>
          <w:tab w:val="left" w:pos="359"/>
        </w:tabs>
        <w:spacing w:before="1"/>
        <w:jc w:val="both"/>
        <w:rPr>
          <w:sz w:val="24"/>
          <w:szCs w:val="24"/>
        </w:rPr>
      </w:pPr>
      <w:r w:rsidRPr="005E141D">
        <w:rPr>
          <w:sz w:val="24"/>
          <w:szCs w:val="24"/>
        </w:rPr>
        <w:t>Дисциплинарные</w:t>
      </w:r>
      <w:r w:rsidRPr="005E141D">
        <w:rPr>
          <w:spacing w:val="-5"/>
          <w:sz w:val="24"/>
          <w:szCs w:val="24"/>
        </w:rPr>
        <w:t xml:space="preserve"> </w:t>
      </w:r>
      <w:r w:rsidRPr="005E141D">
        <w:rPr>
          <w:sz w:val="24"/>
          <w:szCs w:val="24"/>
        </w:rPr>
        <w:t>взыскания</w:t>
      </w:r>
    </w:p>
    <w:p w:rsidR="00C72331" w:rsidRPr="005E141D" w:rsidRDefault="00C72331" w:rsidP="00752C90">
      <w:pPr>
        <w:pStyle w:val="aff1"/>
        <w:widowControl w:val="0"/>
        <w:numPr>
          <w:ilvl w:val="1"/>
          <w:numId w:val="50"/>
        </w:numPr>
        <w:tabs>
          <w:tab w:val="left" w:pos="585"/>
        </w:tabs>
        <w:autoSpaceDE w:val="0"/>
        <w:autoSpaceDN w:val="0"/>
        <w:ind w:left="426" w:right="254"/>
        <w:jc w:val="both"/>
      </w:pPr>
      <w:r w:rsidRPr="005E141D">
        <w:t>Нарушение трудовой дисциплины, т.е. неисполнение или ненадлежащее исполнение</w:t>
      </w:r>
      <w:r w:rsidRPr="005E141D">
        <w:rPr>
          <w:spacing w:val="1"/>
        </w:rPr>
        <w:t xml:space="preserve"> </w:t>
      </w:r>
      <w:r w:rsidRPr="005E141D">
        <w:t>вследствие умысла, самонадеянности, либо небрежности работника возложенных на него</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влечет</w:t>
      </w:r>
      <w:r w:rsidRPr="005E141D">
        <w:rPr>
          <w:spacing w:val="1"/>
        </w:rPr>
        <w:t xml:space="preserve"> </w:t>
      </w:r>
      <w:r w:rsidRPr="005E141D">
        <w:t>за</w:t>
      </w:r>
      <w:r w:rsidRPr="005E141D">
        <w:rPr>
          <w:spacing w:val="1"/>
        </w:rPr>
        <w:t xml:space="preserve"> </w:t>
      </w:r>
      <w:r w:rsidRPr="005E141D">
        <w:t>собой</w:t>
      </w:r>
      <w:r w:rsidRPr="005E141D">
        <w:rPr>
          <w:spacing w:val="1"/>
        </w:rPr>
        <w:t xml:space="preserve"> </w:t>
      </w:r>
      <w:r w:rsidRPr="005E141D">
        <w:t>применения</w:t>
      </w:r>
      <w:r w:rsidRPr="005E141D">
        <w:rPr>
          <w:spacing w:val="1"/>
        </w:rPr>
        <w:t xml:space="preserve"> </w:t>
      </w:r>
      <w:r w:rsidRPr="005E141D">
        <w:t>мер</w:t>
      </w:r>
      <w:r w:rsidRPr="005E141D">
        <w:rPr>
          <w:spacing w:val="1"/>
        </w:rPr>
        <w:t xml:space="preserve"> </w:t>
      </w:r>
      <w:r w:rsidRPr="005E141D">
        <w:t>дисциплинарного</w:t>
      </w:r>
      <w:r w:rsidRPr="005E141D">
        <w:rPr>
          <w:spacing w:val="1"/>
        </w:rPr>
        <w:t xml:space="preserve"> </w:t>
      </w:r>
      <w:r w:rsidRPr="005E141D">
        <w:t>или</w:t>
      </w:r>
      <w:r w:rsidRPr="005E141D">
        <w:rPr>
          <w:spacing w:val="1"/>
        </w:rPr>
        <w:t xml:space="preserve"> </w:t>
      </w:r>
      <w:r w:rsidRPr="005E141D">
        <w:t>общественного</w:t>
      </w:r>
      <w:r w:rsidRPr="005E141D">
        <w:rPr>
          <w:spacing w:val="-12"/>
        </w:rPr>
        <w:t xml:space="preserve"> </w:t>
      </w:r>
      <w:r w:rsidRPr="005E141D">
        <w:t>воздействия,</w:t>
      </w:r>
      <w:r w:rsidRPr="005E141D">
        <w:rPr>
          <w:spacing w:val="-12"/>
        </w:rPr>
        <w:t xml:space="preserve"> </w:t>
      </w:r>
      <w:r w:rsidRPr="005E141D">
        <w:t>а</w:t>
      </w:r>
      <w:r w:rsidRPr="005E141D">
        <w:rPr>
          <w:spacing w:val="-13"/>
        </w:rPr>
        <w:t xml:space="preserve"> </w:t>
      </w:r>
      <w:r w:rsidRPr="005E141D">
        <w:t>также</w:t>
      </w:r>
      <w:r w:rsidRPr="005E141D">
        <w:rPr>
          <w:spacing w:val="-12"/>
        </w:rPr>
        <w:t xml:space="preserve"> </w:t>
      </w:r>
      <w:r w:rsidRPr="005E141D">
        <w:t>применение</w:t>
      </w:r>
      <w:r w:rsidRPr="005E141D">
        <w:rPr>
          <w:spacing w:val="-13"/>
        </w:rPr>
        <w:t xml:space="preserve"> </w:t>
      </w:r>
      <w:r w:rsidRPr="005E141D">
        <w:t>иных</w:t>
      </w:r>
      <w:r w:rsidRPr="005E141D">
        <w:rPr>
          <w:spacing w:val="-10"/>
        </w:rPr>
        <w:t xml:space="preserve"> </w:t>
      </w:r>
      <w:r w:rsidRPr="005E141D">
        <w:t>мер,</w:t>
      </w:r>
      <w:r w:rsidRPr="005E141D">
        <w:rPr>
          <w:spacing w:val="-11"/>
        </w:rPr>
        <w:t xml:space="preserve"> </w:t>
      </w:r>
      <w:r w:rsidRPr="005E141D">
        <w:t>предусмотренных</w:t>
      </w:r>
      <w:r w:rsidRPr="005E141D">
        <w:rPr>
          <w:spacing w:val="-10"/>
        </w:rPr>
        <w:t xml:space="preserve"> </w:t>
      </w:r>
      <w:r w:rsidRPr="005E141D">
        <w:t>действующим</w:t>
      </w:r>
      <w:r w:rsidRPr="005E141D">
        <w:rPr>
          <w:spacing w:val="-58"/>
        </w:rPr>
        <w:t xml:space="preserve"> </w:t>
      </w:r>
      <w:r w:rsidRPr="005E141D">
        <w:t>законодательством.</w:t>
      </w:r>
    </w:p>
    <w:p w:rsidR="00C72331" w:rsidRPr="005E141D" w:rsidRDefault="00C72331" w:rsidP="00752C90">
      <w:pPr>
        <w:pStyle w:val="aff1"/>
        <w:widowControl w:val="0"/>
        <w:numPr>
          <w:ilvl w:val="1"/>
          <w:numId w:val="50"/>
        </w:numPr>
        <w:tabs>
          <w:tab w:val="left" w:pos="554"/>
        </w:tabs>
        <w:autoSpaceDE w:val="0"/>
        <w:autoSpaceDN w:val="0"/>
        <w:ind w:left="426" w:right="253"/>
        <w:jc w:val="both"/>
      </w:pPr>
      <w:r w:rsidRPr="005E141D">
        <w:t>За совершение дисциплинарного поступка, то есть за неисполнение или ненадлежащее</w:t>
      </w:r>
      <w:r w:rsidRPr="005E141D">
        <w:rPr>
          <w:spacing w:val="1"/>
        </w:rPr>
        <w:t xml:space="preserve"> </w:t>
      </w:r>
      <w:r w:rsidRPr="005E141D">
        <w:t>исполнение</w:t>
      </w:r>
      <w:r w:rsidRPr="005E141D">
        <w:rPr>
          <w:spacing w:val="1"/>
        </w:rPr>
        <w:t xml:space="preserve"> </w:t>
      </w:r>
      <w:r w:rsidRPr="005E141D">
        <w:t>работником</w:t>
      </w:r>
      <w:r w:rsidRPr="005E141D">
        <w:rPr>
          <w:spacing w:val="1"/>
        </w:rPr>
        <w:t xml:space="preserve"> </w:t>
      </w:r>
      <w:r w:rsidRPr="005E141D">
        <w:t>по</w:t>
      </w:r>
      <w:r w:rsidRPr="005E141D">
        <w:rPr>
          <w:spacing w:val="1"/>
        </w:rPr>
        <w:t xml:space="preserve"> </w:t>
      </w:r>
      <w:r w:rsidRPr="005E141D">
        <w:t>его</w:t>
      </w:r>
      <w:r w:rsidRPr="005E141D">
        <w:rPr>
          <w:spacing w:val="1"/>
        </w:rPr>
        <w:t xml:space="preserve"> </w:t>
      </w:r>
      <w:r w:rsidRPr="005E141D">
        <w:t>вине</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него</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заведующий ДОУ имеет право применить следующие дисциплинарные взыскания (ст.192</w:t>
      </w:r>
      <w:r w:rsidRPr="005E141D">
        <w:rPr>
          <w:spacing w:val="1"/>
        </w:rPr>
        <w:t xml:space="preserve"> </w:t>
      </w:r>
      <w:r w:rsidRPr="005E141D">
        <w:t>ТК РФ):</w:t>
      </w:r>
    </w:p>
    <w:p w:rsidR="00C72331" w:rsidRPr="005E141D" w:rsidRDefault="00C72331" w:rsidP="00752C90">
      <w:pPr>
        <w:pStyle w:val="aff1"/>
        <w:widowControl w:val="0"/>
        <w:numPr>
          <w:ilvl w:val="0"/>
          <w:numId w:val="27"/>
        </w:numPr>
        <w:tabs>
          <w:tab w:val="left" w:pos="826"/>
          <w:tab w:val="left" w:pos="827"/>
        </w:tabs>
        <w:autoSpaceDE w:val="0"/>
        <w:autoSpaceDN w:val="0"/>
        <w:ind w:left="426" w:hanging="349"/>
      </w:pPr>
      <w:r w:rsidRPr="005E141D">
        <w:t>замечание;</w:t>
      </w:r>
    </w:p>
    <w:p w:rsidR="00C72331" w:rsidRPr="005E141D" w:rsidRDefault="00C72331" w:rsidP="00752C90">
      <w:pPr>
        <w:pStyle w:val="aff1"/>
        <w:widowControl w:val="0"/>
        <w:numPr>
          <w:ilvl w:val="0"/>
          <w:numId w:val="27"/>
        </w:numPr>
        <w:tabs>
          <w:tab w:val="left" w:pos="826"/>
          <w:tab w:val="left" w:pos="827"/>
        </w:tabs>
        <w:autoSpaceDE w:val="0"/>
        <w:autoSpaceDN w:val="0"/>
        <w:ind w:left="426" w:hanging="349"/>
      </w:pPr>
      <w:r w:rsidRPr="005E141D">
        <w:t>выговор;</w:t>
      </w:r>
    </w:p>
    <w:p w:rsidR="00C72331" w:rsidRPr="005E141D" w:rsidRDefault="00C72331" w:rsidP="00752C90">
      <w:pPr>
        <w:pStyle w:val="aff1"/>
        <w:widowControl w:val="0"/>
        <w:numPr>
          <w:ilvl w:val="0"/>
          <w:numId w:val="27"/>
        </w:numPr>
        <w:tabs>
          <w:tab w:val="left" w:pos="826"/>
          <w:tab w:val="left" w:pos="827"/>
        </w:tabs>
        <w:autoSpaceDE w:val="0"/>
        <w:autoSpaceDN w:val="0"/>
        <w:ind w:left="426" w:hanging="349"/>
      </w:pPr>
      <w:r w:rsidRPr="005E141D">
        <w:t>увольнение</w:t>
      </w:r>
      <w:r w:rsidRPr="005E141D">
        <w:rPr>
          <w:spacing w:val="-5"/>
        </w:rPr>
        <w:t xml:space="preserve"> </w:t>
      </w:r>
      <w:r w:rsidRPr="005E141D">
        <w:t>по</w:t>
      </w:r>
      <w:r w:rsidRPr="005E141D">
        <w:rPr>
          <w:spacing w:val="-4"/>
        </w:rPr>
        <w:t xml:space="preserve"> </w:t>
      </w:r>
      <w:r w:rsidRPr="005E141D">
        <w:t>соответствующим</w:t>
      </w:r>
      <w:r w:rsidRPr="005E141D">
        <w:rPr>
          <w:spacing w:val="-5"/>
        </w:rPr>
        <w:t xml:space="preserve"> </w:t>
      </w:r>
      <w:r w:rsidRPr="005E141D">
        <w:t>основаниям.</w:t>
      </w:r>
    </w:p>
    <w:p w:rsidR="00C72331" w:rsidRPr="005E141D" w:rsidRDefault="00C72331" w:rsidP="00752C90">
      <w:pPr>
        <w:pStyle w:val="aff1"/>
        <w:widowControl w:val="0"/>
        <w:numPr>
          <w:ilvl w:val="1"/>
          <w:numId w:val="50"/>
        </w:numPr>
        <w:tabs>
          <w:tab w:val="left" w:pos="736"/>
        </w:tabs>
        <w:autoSpaceDE w:val="0"/>
        <w:autoSpaceDN w:val="0"/>
        <w:spacing w:before="79"/>
        <w:ind w:left="118" w:right="257" w:firstLine="0"/>
        <w:jc w:val="both"/>
      </w:pPr>
      <w:r w:rsidRPr="005E141D">
        <w:t>При</w:t>
      </w:r>
      <w:r w:rsidRPr="005E141D">
        <w:rPr>
          <w:spacing w:val="1"/>
        </w:rPr>
        <w:t xml:space="preserve"> </w:t>
      </w:r>
      <w:r w:rsidRPr="005E141D">
        <w:t>наложении</w:t>
      </w:r>
      <w:r w:rsidRPr="005E141D">
        <w:rPr>
          <w:spacing w:val="1"/>
        </w:rPr>
        <w:t xml:space="preserve"> </w:t>
      </w:r>
      <w:r w:rsidRPr="005E141D">
        <w:t>дисциплинарного</w:t>
      </w:r>
      <w:r w:rsidRPr="005E141D">
        <w:rPr>
          <w:spacing w:val="1"/>
        </w:rPr>
        <w:t xml:space="preserve"> </w:t>
      </w:r>
      <w:r w:rsidRPr="005E141D">
        <w:t>взыскания</w:t>
      </w:r>
      <w:r w:rsidRPr="005E141D">
        <w:rPr>
          <w:spacing w:val="1"/>
        </w:rPr>
        <w:t xml:space="preserve"> </w:t>
      </w:r>
      <w:r w:rsidRPr="005E141D">
        <w:t>должны</w:t>
      </w:r>
      <w:r w:rsidRPr="005E141D">
        <w:rPr>
          <w:spacing w:val="1"/>
        </w:rPr>
        <w:t xml:space="preserve"> </w:t>
      </w:r>
      <w:r w:rsidRPr="005E141D">
        <w:t>учитываться</w:t>
      </w:r>
      <w:r w:rsidRPr="005E141D">
        <w:rPr>
          <w:spacing w:val="1"/>
        </w:rPr>
        <w:t xml:space="preserve"> </w:t>
      </w:r>
      <w:r w:rsidRPr="005E141D">
        <w:t>тяжесть</w:t>
      </w:r>
      <w:r w:rsidRPr="005E141D">
        <w:rPr>
          <w:spacing w:val="1"/>
        </w:rPr>
        <w:t xml:space="preserve"> </w:t>
      </w:r>
      <w:r w:rsidRPr="005E141D">
        <w:t>совершенного</w:t>
      </w:r>
      <w:r w:rsidRPr="005E141D">
        <w:rPr>
          <w:spacing w:val="-13"/>
        </w:rPr>
        <w:t xml:space="preserve"> </w:t>
      </w:r>
      <w:r w:rsidRPr="005E141D">
        <w:t>проступка</w:t>
      </w:r>
      <w:r w:rsidRPr="005E141D">
        <w:rPr>
          <w:spacing w:val="-13"/>
        </w:rPr>
        <w:t xml:space="preserve"> </w:t>
      </w:r>
      <w:r w:rsidRPr="005E141D">
        <w:t>и</w:t>
      </w:r>
      <w:r w:rsidRPr="005E141D">
        <w:rPr>
          <w:spacing w:val="-11"/>
        </w:rPr>
        <w:t xml:space="preserve"> </w:t>
      </w:r>
      <w:r w:rsidRPr="005E141D">
        <w:t>обстоятельства,</w:t>
      </w:r>
      <w:r w:rsidRPr="005E141D">
        <w:rPr>
          <w:spacing w:val="-12"/>
        </w:rPr>
        <w:t xml:space="preserve"> </w:t>
      </w:r>
      <w:r w:rsidRPr="005E141D">
        <w:t>при</w:t>
      </w:r>
      <w:r w:rsidRPr="005E141D">
        <w:rPr>
          <w:spacing w:val="-14"/>
        </w:rPr>
        <w:t xml:space="preserve"> </w:t>
      </w:r>
      <w:r w:rsidRPr="005E141D">
        <w:t>которых</w:t>
      </w:r>
      <w:r w:rsidRPr="005E141D">
        <w:rPr>
          <w:spacing w:val="-13"/>
        </w:rPr>
        <w:t xml:space="preserve"> </w:t>
      </w:r>
      <w:r w:rsidRPr="005E141D">
        <w:t>он</w:t>
      </w:r>
      <w:r w:rsidRPr="005E141D">
        <w:rPr>
          <w:spacing w:val="-13"/>
        </w:rPr>
        <w:t xml:space="preserve"> </w:t>
      </w:r>
      <w:r w:rsidRPr="005E141D">
        <w:t>был</w:t>
      </w:r>
      <w:r w:rsidRPr="005E141D">
        <w:rPr>
          <w:spacing w:val="-13"/>
        </w:rPr>
        <w:t xml:space="preserve"> </w:t>
      </w:r>
      <w:r w:rsidRPr="005E141D">
        <w:t>совершен</w:t>
      </w:r>
      <w:r w:rsidRPr="005E141D">
        <w:rPr>
          <w:spacing w:val="-11"/>
        </w:rPr>
        <w:t xml:space="preserve"> </w:t>
      </w:r>
      <w:r w:rsidRPr="005E141D">
        <w:t>(ч.5</w:t>
      </w:r>
      <w:r w:rsidRPr="005E141D">
        <w:rPr>
          <w:spacing w:val="-12"/>
        </w:rPr>
        <w:t xml:space="preserve"> </w:t>
      </w:r>
      <w:r w:rsidRPr="005E141D">
        <w:t>ст.192</w:t>
      </w:r>
      <w:r w:rsidRPr="005E141D">
        <w:rPr>
          <w:spacing w:val="-12"/>
        </w:rPr>
        <w:t xml:space="preserve"> </w:t>
      </w:r>
      <w:r w:rsidRPr="005E141D">
        <w:t>ТК</w:t>
      </w:r>
      <w:r w:rsidRPr="005E141D">
        <w:rPr>
          <w:spacing w:val="-12"/>
        </w:rPr>
        <w:t xml:space="preserve"> </w:t>
      </w:r>
      <w:r w:rsidRPr="005E141D">
        <w:t>РФ).</w:t>
      </w:r>
      <w:r w:rsidRPr="005E141D">
        <w:rPr>
          <w:spacing w:val="-58"/>
        </w:rPr>
        <w:t xml:space="preserve"> </w:t>
      </w:r>
      <w:r w:rsidRPr="005E141D">
        <w:t>Применение</w:t>
      </w:r>
      <w:r w:rsidRPr="005E141D">
        <w:rPr>
          <w:spacing w:val="1"/>
        </w:rPr>
        <w:t xml:space="preserve"> </w:t>
      </w:r>
      <w:r w:rsidRPr="005E141D">
        <w:t>дисциплинарных</w:t>
      </w:r>
      <w:r w:rsidRPr="005E141D">
        <w:rPr>
          <w:spacing w:val="1"/>
        </w:rPr>
        <w:t xml:space="preserve"> </w:t>
      </w:r>
      <w:r w:rsidRPr="005E141D">
        <w:t>взысканий</w:t>
      </w:r>
      <w:r w:rsidRPr="005E141D">
        <w:rPr>
          <w:spacing w:val="1"/>
        </w:rPr>
        <w:t xml:space="preserve"> </w:t>
      </w:r>
      <w:r w:rsidRPr="005E141D">
        <w:t>в</w:t>
      </w:r>
      <w:r w:rsidRPr="005E141D">
        <w:rPr>
          <w:spacing w:val="1"/>
        </w:rPr>
        <w:t xml:space="preserve"> </w:t>
      </w:r>
      <w:r w:rsidRPr="005E141D">
        <w:t>ДОУ,</w:t>
      </w:r>
      <w:r w:rsidRPr="005E141D">
        <w:rPr>
          <w:spacing w:val="1"/>
        </w:rPr>
        <w:t xml:space="preserve"> </w:t>
      </w:r>
      <w:r w:rsidRPr="005E141D">
        <w:t>не</w:t>
      </w:r>
      <w:r w:rsidRPr="005E141D">
        <w:rPr>
          <w:spacing w:val="1"/>
        </w:rPr>
        <w:t xml:space="preserve"> </w:t>
      </w:r>
      <w:r w:rsidRPr="005E141D">
        <w:t>предусмотренных</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2"/>
        </w:rPr>
        <w:t xml:space="preserve"> </w:t>
      </w:r>
      <w:r w:rsidRPr="005E141D">
        <w:t>настоящими</w:t>
      </w:r>
      <w:r w:rsidRPr="005E141D">
        <w:rPr>
          <w:spacing w:val="-3"/>
        </w:rPr>
        <w:t xml:space="preserve"> </w:t>
      </w:r>
      <w:r w:rsidRPr="005E141D">
        <w:t>Правилами</w:t>
      </w:r>
      <w:r w:rsidRPr="005E141D">
        <w:rPr>
          <w:spacing w:val="-2"/>
        </w:rPr>
        <w:t xml:space="preserve"> </w:t>
      </w:r>
      <w:r w:rsidRPr="005E141D">
        <w:t>внутреннего</w:t>
      </w:r>
      <w:r w:rsidRPr="005E141D">
        <w:rPr>
          <w:spacing w:val="-1"/>
        </w:rPr>
        <w:t xml:space="preserve"> </w:t>
      </w:r>
      <w:r w:rsidRPr="005E141D">
        <w:t>трудового</w:t>
      </w:r>
      <w:r w:rsidRPr="005E141D">
        <w:rPr>
          <w:spacing w:val="-2"/>
        </w:rPr>
        <w:t xml:space="preserve"> </w:t>
      </w:r>
      <w:r w:rsidRPr="005E141D">
        <w:t>распорядка</w:t>
      </w:r>
      <w:r w:rsidRPr="005E141D">
        <w:rPr>
          <w:spacing w:val="-2"/>
        </w:rPr>
        <w:t xml:space="preserve"> </w:t>
      </w:r>
      <w:r w:rsidRPr="005E141D">
        <w:t>не</w:t>
      </w:r>
      <w:r w:rsidRPr="005E141D">
        <w:rPr>
          <w:spacing w:val="-3"/>
        </w:rPr>
        <w:t xml:space="preserve"> </w:t>
      </w:r>
      <w:r w:rsidRPr="005E141D">
        <w:t>допускается.</w:t>
      </w:r>
    </w:p>
    <w:p w:rsidR="00C72331" w:rsidRPr="005E141D" w:rsidRDefault="00C72331" w:rsidP="00752C90">
      <w:pPr>
        <w:pStyle w:val="aff1"/>
        <w:widowControl w:val="0"/>
        <w:numPr>
          <w:ilvl w:val="1"/>
          <w:numId w:val="50"/>
        </w:numPr>
        <w:tabs>
          <w:tab w:val="left" w:pos="664"/>
        </w:tabs>
        <w:autoSpaceDE w:val="0"/>
        <w:autoSpaceDN w:val="0"/>
        <w:ind w:left="118" w:right="258" w:firstLine="0"/>
        <w:jc w:val="both"/>
      </w:pPr>
      <w:r w:rsidRPr="005E141D">
        <w:rPr>
          <w:u w:val="single"/>
        </w:rPr>
        <w:t>Увольнение</w:t>
      </w:r>
      <w:r w:rsidRPr="005E141D">
        <w:rPr>
          <w:spacing w:val="1"/>
          <w:u w:val="single"/>
        </w:rPr>
        <w:t xml:space="preserve"> </w:t>
      </w:r>
      <w:r w:rsidRPr="005E141D">
        <w:rPr>
          <w:u w:val="single"/>
        </w:rPr>
        <w:t>в</w:t>
      </w:r>
      <w:r w:rsidRPr="005E141D">
        <w:rPr>
          <w:spacing w:val="1"/>
          <w:u w:val="single"/>
        </w:rPr>
        <w:t xml:space="preserve"> </w:t>
      </w:r>
      <w:r w:rsidRPr="005E141D">
        <w:rPr>
          <w:u w:val="single"/>
        </w:rPr>
        <w:t>качестве</w:t>
      </w:r>
      <w:r w:rsidRPr="005E141D">
        <w:rPr>
          <w:spacing w:val="1"/>
          <w:u w:val="single"/>
        </w:rPr>
        <w:t xml:space="preserve"> </w:t>
      </w:r>
      <w:r w:rsidRPr="005E141D">
        <w:rPr>
          <w:u w:val="single"/>
        </w:rPr>
        <w:t>дисциплинарного</w:t>
      </w:r>
      <w:r w:rsidRPr="005E141D">
        <w:rPr>
          <w:spacing w:val="1"/>
          <w:u w:val="single"/>
        </w:rPr>
        <w:t xml:space="preserve"> </w:t>
      </w:r>
      <w:r w:rsidRPr="005E141D">
        <w:rPr>
          <w:u w:val="single"/>
        </w:rPr>
        <w:t>взыскания</w:t>
      </w:r>
      <w:r w:rsidRPr="005E141D">
        <w:rPr>
          <w:spacing w:val="1"/>
          <w:u w:val="single"/>
        </w:rPr>
        <w:t xml:space="preserve"> </w:t>
      </w:r>
      <w:r w:rsidRPr="005E141D">
        <w:rPr>
          <w:u w:val="single"/>
        </w:rPr>
        <w:t>может</w:t>
      </w:r>
      <w:r w:rsidRPr="005E141D">
        <w:rPr>
          <w:spacing w:val="1"/>
          <w:u w:val="single"/>
        </w:rPr>
        <w:t xml:space="preserve"> </w:t>
      </w:r>
      <w:r w:rsidRPr="005E141D">
        <w:rPr>
          <w:u w:val="single"/>
        </w:rPr>
        <w:t>быть</w:t>
      </w:r>
      <w:r w:rsidRPr="005E141D">
        <w:rPr>
          <w:spacing w:val="1"/>
          <w:u w:val="single"/>
        </w:rPr>
        <w:t xml:space="preserve"> </w:t>
      </w:r>
      <w:r w:rsidRPr="005E141D">
        <w:rPr>
          <w:u w:val="single"/>
        </w:rPr>
        <w:t>применено</w:t>
      </w:r>
      <w:r w:rsidRPr="005E141D">
        <w:rPr>
          <w:spacing w:val="1"/>
          <w:u w:val="single"/>
        </w:rPr>
        <w:t xml:space="preserve"> </w:t>
      </w:r>
      <w:r w:rsidRPr="005E141D">
        <w:rPr>
          <w:u w:val="single"/>
        </w:rPr>
        <w:t>в</w:t>
      </w:r>
      <w:r w:rsidRPr="005E141D">
        <w:rPr>
          <w:spacing w:val="-57"/>
        </w:rPr>
        <w:t xml:space="preserve"> </w:t>
      </w:r>
      <w:r w:rsidRPr="005E141D">
        <w:rPr>
          <w:u w:val="single"/>
        </w:rPr>
        <w:lastRenderedPageBreak/>
        <w:t>соответствии</w:t>
      </w:r>
      <w:r w:rsidRPr="005E141D">
        <w:rPr>
          <w:spacing w:val="-1"/>
          <w:u w:val="single"/>
        </w:rPr>
        <w:t xml:space="preserve"> </w:t>
      </w:r>
      <w:r w:rsidRPr="005E141D">
        <w:rPr>
          <w:u w:val="single"/>
        </w:rPr>
        <w:t>со ст. 192 ТК РФ</w:t>
      </w:r>
      <w:r w:rsidRPr="005E141D">
        <w:rPr>
          <w:spacing w:val="-1"/>
          <w:u w:val="single"/>
        </w:rPr>
        <w:t xml:space="preserve"> </w:t>
      </w:r>
      <w:r w:rsidRPr="005E141D">
        <w:rPr>
          <w:u w:val="single"/>
        </w:rPr>
        <w:t>в</w:t>
      </w:r>
      <w:r w:rsidRPr="005E141D">
        <w:rPr>
          <w:spacing w:val="-1"/>
          <w:u w:val="single"/>
        </w:rPr>
        <w:t xml:space="preserve"> </w:t>
      </w:r>
      <w:r w:rsidRPr="005E141D">
        <w:rPr>
          <w:u w:val="single"/>
        </w:rPr>
        <w:t>случаях:</w:t>
      </w:r>
    </w:p>
    <w:p w:rsidR="00C72331" w:rsidRPr="005E141D" w:rsidRDefault="00C72331" w:rsidP="00752C90">
      <w:pPr>
        <w:pStyle w:val="aff1"/>
        <w:widowControl w:val="0"/>
        <w:numPr>
          <w:ilvl w:val="0"/>
          <w:numId w:val="26"/>
        </w:numPr>
        <w:tabs>
          <w:tab w:val="left" w:pos="839"/>
        </w:tabs>
        <w:autoSpaceDE w:val="0"/>
        <w:autoSpaceDN w:val="0"/>
        <w:ind w:right="262"/>
        <w:jc w:val="both"/>
      </w:pPr>
      <w:r w:rsidRPr="005E141D">
        <w:t>неоднократного неисполнения работником детского сада без уважительных причин</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если</w:t>
      </w:r>
      <w:r w:rsidRPr="005E141D">
        <w:rPr>
          <w:spacing w:val="1"/>
        </w:rPr>
        <w:t xml:space="preserve"> </w:t>
      </w:r>
      <w:r w:rsidRPr="005E141D">
        <w:t>он</w:t>
      </w:r>
      <w:r w:rsidRPr="005E141D">
        <w:rPr>
          <w:spacing w:val="-1"/>
        </w:rPr>
        <w:t xml:space="preserve"> </w:t>
      </w:r>
      <w:r w:rsidRPr="005E141D">
        <w:t>имеет дисциплинарное</w:t>
      </w:r>
      <w:r w:rsidRPr="005E141D">
        <w:rPr>
          <w:spacing w:val="-2"/>
        </w:rPr>
        <w:t xml:space="preserve"> </w:t>
      </w:r>
      <w:r w:rsidRPr="005E141D">
        <w:t>взыскание;</w:t>
      </w:r>
    </w:p>
    <w:p w:rsidR="00C72331" w:rsidRPr="005E141D" w:rsidRDefault="00C72331" w:rsidP="00752C90">
      <w:pPr>
        <w:pStyle w:val="aff1"/>
        <w:widowControl w:val="0"/>
        <w:numPr>
          <w:ilvl w:val="0"/>
          <w:numId w:val="26"/>
        </w:numPr>
        <w:tabs>
          <w:tab w:val="left" w:pos="839"/>
        </w:tabs>
        <w:autoSpaceDE w:val="0"/>
        <w:autoSpaceDN w:val="0"/>
        <w:ind w:hanging="361"/>
        <w:jc w:val="both"/>
      </w:pPr>
      <w:r w:rsidRPr="005E141D">
        <w:t>однократного</w:t>
      </w:r>
      <w:r w:rsidRPr="005E141D">
        <w:rPr>
          <w:spacing w:val="-3"/>
        </w:rPr>
        <w:t xml:space="preserve"> </w:t>
      </w:r>
      <w:r w:rsidRPr="005E141D">
        <w:t>грубого</w:t>
      </w:r>
      <w:r w:rsidRPr="005E141D">
        <w:rPr>
          <w:spacing w:val="-3"/>
        </w:rPr>
        <w:t xml:space="preserve"> </w:t>
      </w:r>
      <w:r w:rsidRPr="005E141D">
        <w:t>нарушения</w:t>
      </w:r>
      <w:r w:rsidRPr="005E141D">
        <w:rPr>
          <w:spacing w:val="-3"/>
        </w:rPr>
        <w:t xml:space="preserve"> </w:t>
      </w:r>
      <w:r w:rsidRPr="005E141D">
        <w:t>работником</w:t>
      </w:r>
      <w:r w:rsidRPr="005E141D">
        <w:rPr>
          <w:spacing w:val="-4"/>
        </w:rPr>
        <w:t xml:space="preserve"> </w:t>
      </w:r>
      <w:r w:rsidRPr="005E141D">
        <w:t>трудовых</w:t>
      </w:r>
      <w:r w:rsidRPr="005E141D">
        <w:rPr>
          <w:spacing w:val="-2"/>
        </w:rPr>
        <w:t xml:space="preserve"> </w:t>
      </w:r>
      <w:r w:rsidRPr="005E141D">
        <w:t>обязанностей:</w:t>
      </w:r>
    </w:p>
    <w:p w:rsidR="00C72331" w:rsidRPr="005E141D" w:rsidRDefault="00C72331" w:rsidP="00752C90">
      <w:pPr>
        <w:pStyle w:val="aff1"/>
        <w:widowControl w:val="0"/>
        <w:numPr>
          <w:ilvl w:val="0"/>
          <w:numId w:val="26"/>
        </w:numPr>
        <w:tabs>
          <w:tab w:val="left" w:pos="839"/>
        </w:tabs>
        <w:autoSpaceDE w:val="0"/>
        <w:autoSpaceDN w:val="0"/>
        <w:ind w:right="255"/>
        <w:jc w:val="both"/>
      </w:pPr>
      <w:r w:rsidRPr="005E141D">
        <w:t>прогула, т.е. отсутствия на рабочем месте без уважительных причин в течение всего</w:t>
      </w:r>
      <w:r w:rsidRPr="005E141D">
        <w:rPr>
          <w:spacing w:val="1"/>
        </w:rPr>
        <w:t xml:space="preserve"> </w:t>
      </w:r>
      <w:r w:rsidRPr="005E141D">
        <w:t>рабочего дня (смены), независимо от его (ее) продолжительности, а также в случае</w:t>
      </w:r>
      <w:r w:rsidRPr="005E141D">
        <w:rPr>
          <w:spacing w:val="1"/>
        </w:rPr>
        <w:t xml:space="preserve"> </w:t>
      </w:r>
      <w:r w:rsidRPr="005E141D">
        <w:t>отсутствия</w:t>
      </w:r>
      <w:r w:rsidRPr="005E141D">
        <w:rPr>
          <w:spacing w:val="-6"/>
        </w:rPr>
        <w:t xml:space="preserve"> </w:t>
      </w:r>
      <w:r w:rsidRPr="005E141D">
        <w:t>на</w:t>
      </w:r>
      <w:r w:rsidRPr="005E141D">
        <w:rPr>
          <w:spacing w:val="-5"/>
        </w:rPr>
        <w:t xml:space="preserve"> </w:t>
      </w:r>
      <w:r w:rsidRPr="005E141D">
        <w:t>рабочем</w:t>
      </w:r>
      <w:r w:rsidRPr="005E141D">
        <w:rPr>
          <w:spacing w:val="-4"/>
        </w:rPr>
        <w:t xml:space="preserve"> </w:t>
      </w:r>
      <w:r w:rsidRPr="005E141D">
        <w:t>месте</w:t>
      </w:r>
      <w:r w:rsidRPr="005E141D">
        <w:rPr>
          <w:spacing w:val="-6"/>
        </w:rPr>
        <w:t xml:space="preserve"> </w:t>
      </w:r>
      <w:r w:rsidRPr="005E141D">
        <w:t>без</w:t>
      </w:r>
      <w:r w:rsidRPr="005E141D">
        <w:rPr>
          <w:spacing w:val="-2"/>
        </w:rPr>
        <w:t xml:space="preserve"> </w:t>
      </w:r>
      <w:r w:rsidRPr="005E141D">
        <w:t>уважительных</w:t>
      </w:r>
      <w:r w:rsidRPr="005E141D">
        <w:rPr>
          <w:spacing w:val="-6"/>
        </w:rPr>
        <w:t xml:space="preserve"> </w:t>
      </w:r>
      <w:r w:rsidRPr="005E141D">
        <w:t>причин</w:t>
      </w:r>
      <w:r w:rsidRPr="005E141D">
        <w:rPr>
          <w:spacing w:val="-6"/>
        </w:rPr>
        <w:t xml:space="preserve"> </w:t>
      </w:r>
      <w:r w:rsidRPr="005E141D">
        <w:t>более</w:t>
      </w:r>
      <w:r w:rsidRPr="005E141D">
        <w:rPr>
          <w:spacing w:val="-6"/>
        </w:rPr>
        <w:t xml:space="preserve"> </w:t>
      </w:r>
      <w:r w:rsidRPr="005E141D">
        <w:t>четырех</w:t>
      </w:r>
      <w:r w:rsidRPr="005E141D">
        <w:rPr>
          <w:spacing w:val="-3"/>
        </w:rPr>
        <w:t xml:space="preserve"> </w:t>
      </w:r>
      <w:r w:rsidRPr="005E141D">
        <w:t>часов</w:t>
      </w:r>
      <w:r w:rsidRPr="005E141D">
        <w:rPr>
          <w:spacing w:val="-5"/>
        </w:rPr>
        <w:t xml:space="preserve"> </w:t>
      </w:r>
      <w:r w:rsidRPr="005E141D">
        <w:t>подряд</w:t>
      </w:r>
      <w:r w:rsidRPr="005E141D">
        <w:rPr>
          <w:spacing w:val="-9"/>
        </w:rPr>
        <w:t xml:space="preserve"> </w:t>
      </w:r>
      <w:r w:rsidRPr="005E141D">
        <w:t>в</w:t>
      </w:r>
      <w:r w:rsidRPr="005E141D">
        <w:rPr>
          <w:spacing w:val="-57"/>
        </w:rPr>
        <w:t xml:space="preserve"> </w:t>
      </w:r>
      <w:r w:rsidRPr="005E141D">
        <w:t>течение</w:t>
      </w:r>
      <w:r w:rsidRPr="005E141D">
        <w:rPr>
          <w:spacing w:val="-2"/>
        </w:rPr>
        <w:t xml:space="preserve"> </w:t>
      </w:r>
      <w:r w:rsidRPr="005E141D">
        <w:t>рабочего</w:t>
      </w:r>
      <w:r w:rsidRPr="005E141D">
        <w:rPr>
          <w:spacing w:val="-1"/>
        </w:rPr>
        <w:t xml:space="preserve"> </w:t>
      </w:r>
      <w:r w:rsidRPr="005E141D">
        <w:t>дня (смены);</w:t>
      </w:r>
    </w:p>
    <w:p w:rsidR="00C72331" w:rsidRPr="005E141D" w:rsidRDefault="00C72331" w:rsidP="00752C90">
      <w:pPr>
        <w:pStyle w:val="aff1"/>
        <w:widowControl w:val="0"/>
        <w:numPr>
          <w:ilvl w:val="0"/>
          <w:numId w:val="26"/>
        </w:numPr>
        <w:tabs>
          <w:tab w:val="left" w:pos="839"/>
        </w:tabs>
        <w:autoSpaceDE w:val="0"/>
        <w:autoSpaceDN w:val="0"/>
        <w:spacing w:before="1"/>
        <w:ind w:right="258"/>
        <w:jc w:val="both"/>
      </w:pPr>
      <w:r w:rsidRPr="005E141D">
        <w:t>появления</w:t>
      </w:r>
      <w:r w:rsidRPr="005E141D">
        <w:rPr>
          <w:spacing w:val="-11"/>
        </w:rPr>
        <w:t xml:space="preserve"> </w:t>
      </w:r>
      <w:r w:rsidRPr="005E141D">
        <w:t>работника</w:t>
      </w:r>
      <w:r w:rsidRPr="005E141D">
        <w:rPr>
          <w:spacing w:val="-11"/>
        </w:rPr>
        <w:t xml:space="preserve"> </w:t>
      </w:r>
      <w:r w:rsidRPr="005E141D">
        <w:t>на</w:t>
      </w:r>
      <w:r w:rsidRPr="005E141D">
        <w:rPr>
          <w:spacing w:val="-11"/>
        </w:rPr>
        <w:t xml:space="preserve"> </w:t>
      </w:r>
      <w:r w:rsidRPr="005E141D">
        <w:t>работе</w:t>
      </w:r>
      <w:r w:rsidRPr="005E141D">
        <w:rPr>
          <w:spacing w:val="-11"/>
        </w:rPr>
        <w:t xml:space="preserve"> </w:t>
      </w:r>
      <w:r w:rsidRPr="005E141D">
        <w:t>(на</w:t>
      </w:r>
      <w:r w:rsidRPr="005E141D">
        <w:rPr>
          <w:spacing w:val="-10"/>
        </w:rPr>
        <w:t xml:space="preserve"> </w:t>
      </w:r>
      <w:r w:rsidRPr="005E141D">
        <w:t>своем</w:t>
      </w:r>
      <w:r w:rsidRPr="005E141D">
        <w:rPr>
          <w:spacing w:val="-10"/>
        </w:rPr>
        <w:t xml:space="preserve"> </w:t>
      </w:r>
      <w:r w:rsidRPr="005E141D">
        <w:t>рабочем</w:t>
      </w:r>
      <w:r w:rsidRPr="005E141D">
        <w:rPr>
          <w:spacing w:val="-10"/>
        </w:rPr>
        <w:t xml:space="preserve"> </w:t>
      </w:r>
      <w:r w:rsidRPr="005E141D">
        <w:t>месте</w:t>
      </w:r>
      <w:r w:rsidRPr="005E141D">
        <w:rPr>
          <w:spacing w:val="-11"/>
        </w:rPr>
        <w:t xml:space="preserve"> </w:t>
      </w:r>
      <w:r w:rsidRPr="005E141D">
        <w:t>либо</w:t>
      </w:r>
      <w:r w:rsidRPr="005E141D">
        <w:rPr>
          <w:spacing w:val="-9"/>
        </w:rPr>
        <w:t xml:space="preserve"> </w:t>
      </w:r>
      <w:r w:rsidRPr="005E141D">
        <w:t>на</w:t>
      </w:r>
      <w:r w:rsidRPr="005E141D">
        <w:rPr>
          <w:spacing w:val="-13"/>
        </w:rPr>
        <w:t xml:space="preserve"> </w:t>
      </w:r>
      <w:r w:rsidRPr="005E141D">
        <w:t>территории</w:t>
      </w:r>
      <w:r w:rsidRPr="005E141D">
        <w:rPr>
          <w:spacing w:val="-9"/>
        </w:rPr>
        <w:t xml:space="preserve"> </w:t>
      </w:r>
      <w:r w:rsidRPr="005E141D">
        <w:t>ДОУ</w:t>
      </w:r>
      <w:r w:rsidRPr="005E141D">
        <w:rPr>
          <w:spacing w:val="-12"/>
        </w:rPr>
        <w:t xml:space="preserve"> </w:t>
      </w:r>
      <w:r w:rsidRPr="005E141D">
        <w:t>или</w:t>
      </w:r>
      <w:r w:rsidRPr="005E141D">
        <w:rPr>
          <w:spacing w:val="-58"/>
        </w:rPr>
        <w:t xml:space="preserve"> </w:t>
      </w:r>
      <w:r w:rsidRPr="005E141D">
        <w:t>объекта,</w:t>
      </w:r>
      <w:r w:rsidRPr="005E141D">
        <w:rPr>
          <w:spacing w:val="1"/>
        </w:rPr>
        <w:t xml:space="preserve"> </w:t>
      </w:r>
      <w:r w:rsidRPr="005E141D">
        <w:t>где</w:t>
      </w:r>
      <w:r w:rsidRPr="005E141D">
        <w:rPr>
          <w:spacing w:val="1"/>
        </w:rPr>
        <w:t xml:space="preserve"> </w:t>
      </w:r>
      <w:r w:rsidRPr="005E141D">
        <w:t>по</w:t>
      </w:r>
      <w:r w:rsidRPr="005E141D">
        <w:rPr>
          <w:spacing w:val="1"/>
        </w:rPr>
        <w:t xml:space="preserve"> </w:t>
      </w:r>
      <w:r w:rsidRPr="005E141D">
        <w:t>поручению</w:t>
      </w:r>
      <w:r w:rsidRPr="005E141D">
        <w:rPr>
          <w:spacing w:val="1"/>
        </w:rPr>
        <w:t xml:space="preserve"> </w:t>
      </w:r>
      <w:r w:rsidRPr="005E141D">
        <w:t>заведующего</w:t>
      </w:r>
      <w:r w:rsidRPr="005E141D">
        <w:rPr>
          <w:spacing w:val="1"/>
        </w:rPr>
        <w:t xml:space="preserve"> </w:t>
      </w:r>
      <w:r w:rsidRPr="005E141D">
        <w:t>работник</w:t>
      </w:r>
      <w:r w:rsidRPr="005E141D">
        <w:rPr>
          <w:spacing w:val="1"/>
        </w:rPr>
        <w:t xml:space="preserve"> </w:t>
      </w:r>
      <w:r w:rsidRPr="005E141D">
        <w:t>должен</w:t>
      </w:r>
      <w:r w:rsidRPr="005E141D">
        <w:rPr>
          <w:spacing w:val="1"/>
        </w:rPr>
        <w:t xml:space="preserve"> </w:t>
      </w:r>
      <w:r w:rsidRPr="005E141D">
        <w:t>выполнять</w:t>
      </w:r>
      <w:r w:rsidRPr="005E141D">
        <w:rPr>
          <w:spacing w:val="1"/>
        </w:rPr>
        <w:t xml:space="preserve"> </w:t>
      </w:r>
      <w:r w:rsidRPr="005E141D">
        <w:t>трудовую</w:t>
      </w:r>
      <w:r w:rsidRPr="005E141D">
        <w:rPr>
          <w:spacing w:val="1"/>
        </w:rPr>
        <w:t xml:space="preserve"> </w:t>
      </w:r>
      <w:r w:rsidRPr="005E141D">
        <w:t>функцию)</w:t>
      </w:r>
      <w:r w:rsidRPr="005E141D">
        <w:rPr>
          <w:spacing w:val="1"/>
        </w:rPr>
        <w:t xml:space="preserve"> </w:t>
      </w:r>
      <w:r w:rsidRPr="005E141D">
        <w:t>в</w:t>
      </w:r>
      <w:r w:rsidRPr="005E141D">
        <w:rPr>
          <w:spacing w:val="1"/>
        </w:rPr>
        <w:t xml:space="preserve"> </w:t>
      </w:r>
      <w:r w:rsidRPr="005E141D">
        <w:t>состоянии</w:t>
      </w:r>
      <w:r w:rsidRPr="005E141D">
        <w:rPr>
          <w:spacing w:val="1"/>
        </w:rPr>
        <w:t xml:space="preserve"> </w:t>
      </w:r>
      <w:r w:rsidRPr="005E141D">
        <w:t>алкогольного,</w:t>
      </w:r>
      <w:r w:rsidRPr="005E141D">
        <w:rPr>
          <w:spacing w:val="1"/>
        </w:rPr>
        <w:t xml:space="preserve"> </w:t>
      </w:r>
      <w:r w:rsidRPr="005E141D">
        <w:t>наркотического</w:t>
      </w:r>
      <w:r w:rsidRPr="005E141D">
        <w:rPr>
          <w:spacing w:val="1"/>
        </w:rPr>
        <w:t xml:space="preserve"> </w:t>
      </w:r>
      <w:r w:rsidRPr="005E141D">
        <w:t>или</w:t>
      </w:r>
      <w:r w:rsidRPr="005E141D">
        <w:rPr>
          <w:spacing w:val="1"/>
        </w:rPr>
        <w:t xml:space="preserve"> </w:t>
      </w:r>
      <w:r w:rsidRPr="005E141D">
        <w:t>иного</w:t>
      </w:r>
      <w:r w:rsidRPr="005E141D">
        <w:rPr>
          <w:spacing w:val="1"/>
        </w:rPr>
        <w:t xml:space="preserve"> </w:t>
      </w:r>
      <w:r w:rsidRPr="005E141D">
        <w:t>токсического</w:t>
      </w:r>
      <w:r w:rsidRPr="005E141D">
        <w:rPr>
          <w:spacing w:val="1"/>
        </w:rPr>
        <w:t xml:space="preserve"> </w:t>
      </w:r>
      <w:r w:rsidRPr="005E141D">
        <w:t>опьянения;</w:t>
      </w:r>
    </w:p>
    <w:p w:rsidR="00C72331" w:rsidRPr="005E141D" w:rsidRDefault="00C72331" w:rsidP="00752C90">
      <w:pPr>
        <w:pStyle w:val="aff1"/>
        <w:widowControl w:val="0"/>
        <w:numPr>
          <w:ilvl w:val="0"/>
          <w:numId w:val="26"/>
        </w:numPr>
        <w:tabs>
          <w:tab w:val="left" w:pos="839"/>
        </w:tabs>
        <w:autoSpaceDE w:val="0"/>
        <w:autoSpaceDN w:val="0"/>
        <w:ind w:right="252"/>
        <w:jc w:val="both"/>
      </w:pPr>
      <w:r w:rsidRPr="005E141D">
        <w:t>разглашения</w:t>
      </w:r>
      <w:r w:rsidRPr="005E141D">
        <w:rPr>
          <w:spacing w:val="1"/>
        </w:rPr>
        <w:t xml:space="preserve"> </w:t>
      </w:r>
      <w:r w:rsidRPr="005E141D">
        <w:t>охраняемой</w:t>
      </w:r>
      <w:r w:rsidRPr="005E141D">
        <w:rPr>
          <w:spacing w:val="1"/>
        </w:rPr>
        <w:t xml:space="preserve"> </w:t>
      </w:r>
      <w:r w:rsidRPr="005E141D">
        <w:t>законом</w:t>
      </w:r>
      <w:r w:rsidRPr="005E141D">
        <w:rPr>
          <w:spacing w:val="1"/>
        </w:rPr>
        <w:t xml:space="preserve"> </w:t>
      </w:r>
      <w:r w:rsidRPr="005E141D">
        <w:t>тайны</w:t>
      </w:r>
      <w:r w:rsidRPr="005E141D">
        <w:rPr>
          <w:spacing w:val="1"/>
        </w:rPr>
        <w:t xml:space="preserve"> </w:t>
      </w:r>
      <w:r w:rsidRPr="005E141D">
        <w:t>(государственной,</w:t>
      </w:r>
      <w:r w:rsidRPr="005E141D">
        <w:rPr>
          <w:spacing w:val="1"/>
        </w:rPr>
        <w:t xml:space="preserve"> </w:t>
      </w:r>
      <w:r w:rsidRPr="005E141D">
        <w:t>служебной</w:t>
      </w:r>
      <w:r w:rsidRPr="005E141D">
        <w:rPr>
          <w:spacing w:val="1"/>
        </w:rPr>
        <w:t xml:space="preserve"> </w:t>
      </w:r>
      <w:r w:rsidRPr="005E141D">
        <w:t>и</w:t>
      </w:r>
      <w:r w:rsidRPr="005E141D">
        <w:rPr>
          <w:spacing w:val="1"/>
        </w:rPr>
        <w:t xml:space="preserve"> </w:t>
      </w:r>
      <w:r w:rsidRPr="005E141D">
        <w:t>иной),</w:t>
      </w:r>
      <w:r w:rsidRPr="005E141D">
        <w:rPr>
          <w:spacing w:val="1"/>
        </w:rPr>
        <w:t xml:space="preserve"> </w:t>
      </w:r>
      <w:r w:rsidRPr="005E141D">
        <w:t>ставшей известной работнику в связи с исполнением им трудовых обязанностей, в</w:t>
      </w:r>
      <w:r w:rsidRPr="005E141D">
        <w:rPr>
          <w:spacing w:val="1"/>
        </w:rPr>
        <w:t xml:space="preserve"> </w:t>
      </w:r>
      <w:r w:rsidRPr="005E141D">
        <w:t>том</w:t>
      </w:r>
      <w:r w:rsidRPr="005E141D">
        <w:rPr>
          <w:spacing w:val="-2"/>
        </w:rPr>
        <w:t xml:space="preserve"> </w:t>
      </w:r>
      <w:r w:rsidRPr="005E141D">
        <w:t>числе</w:t>
      </w:r>
      <w:r w:rsidRPr="005E141D">
        <w:rPr>
          <w:spacing w:val="-2"/>
        </w:rPr>
        <w:t xml:space="preserve"> </w:t>
      </w:r>
      <w:r w:rsidRPr="005E141D">
        <w:t>разглашения персональных</w:t>
      </w:r>
      <w:r w:rsidRPr="005E141D">
        <w:rPr>
          <w:spacing w:val="1"/>
        </w:rPr>
        <w:t xml:space="preserve"> </w:t>
      </w:r>
      <w:r w:rsidRPr="005E141D">
        <w:t>данных</w:t>
      </w:r>
      <w:r w:rsidRPr="005E141D">
        <w:rPr>
          <w:spacing w:val="-2"/>
        </w:rPr>
        <w:t xml:space="preserve"> </w:t>
      </w:r>
      <w:r w:rsidRPr="005E141D">
        <w:t>другого</w:t>
      </w:r>
      <w:r w:rsidRPr="005E141D">
        <w:rPr>
          <w:spacing w:val="-1"/>
        </w:rPr>
        <w:t xml:space="preserve"> </w:t>
      </w:r>
      <w:r w:rsidRPr="005E141D">
        <w:t>работника;</w:t>
      </w:r>
    </w:p>
    <w:p w:rsidR="00C72331" w:rsidRPr="005E141D" w:rsidRDefault="00C72331" w:rsidP="00752C90">
      <w:pPr>
        <w:pStyle w:val="aff1"/>
        <w:widowControl w:val="0"/>
        <w:numPr>
          <w:ilvl w:val="0"/>
          <w:numId w:val="26"/>
        </w:numPr>
        <w:tabs>
          <w:tab w:val="left" w:pos="839"/>
        </w:tabs>
        <w:autoSpaceDE w:val="0"/>
        <w:autoSpaceDN w:val="0"/>
        <w:ind w:right="259"/>
        <w:jc w:val="both"/>
      </w:pPr>
      <w:r w:rsidRPr="005E141D">
        <w:t>совершения по месту работы хищения (в том числе мелкого) чужого имущества,</w:t>
      </w:r>
      <w:r w:rsidRPr="005E141D">
        <w:rPr>
          <w:spacing w:val="1"/>
        </w:rPr>
        <w:t xml:space="preserve"> </w:t>
      </w:r>
      <w:r w:rsidRPr="005E141D">
        <w:t>растраты,</w:t>
      </w:r>
      <w:r w:rsidRPr="005E141D">
        <w:rPr>
          <w:spacing w:val="1"/>
        </w:rPr>
        <w:t xml:space="preserve"> </w:t>
      </w:r>
      <w:r w:rsidRPr="005E141D">
        <w:t>умышленного</w:t>
      </w:r>
      <w:r w:rsidRPr="005E141D">
        <w:rPr>
          <w:spacing w:val="1"/>
        </w:rPr>
        <w:t xml:space="preserve"> </w:t>
      </w:r>
      <w:r w:rsidRPr="005E141D">
        <w:t>его</w:t>
      </w:r>
      <w:r w:rsidRPr="005E141D">
        <w:rPr>
          <w:spacing w:val="1"/>
        </w:rPr>
        <w:t xml:space="preserve"> </w:t>
      </w:r>
      <w:r w:rsidRPr="005E141D">
        <w:t>уничтожения</w:t>
      </w:r>
      <w:r w:rsidRPr="005E141D">
        <w:rPr>
          <w:spacing w:val="1"/>
        </w:rPr>
        <w:t xml:space="preserve"> </w:t>
      </w:r>
      <w:r w:rsidRPr="005E141D">
        <w:t>или</w:t>
      </w:r>
      <w:r w:rsidRPr="005E141D">
        <w:rPr>
          <w:spacing w:val="1"/>
        </w:rPr>
        <w:t xml:space="preserve"> </w:t>
      </w:r>
      <w:r w:rsidRPr="005E141D">
        <w:t>повреждения,</w:t>
      </w:r>
      <w:r w:rsidRPr="005E141D">
        <w:rPr>
          <w:spacing w:val="1"/>
        </w:rPr>
        <w:t xml:space="preserve"> </w:t>
      </w:r>
      <w:r w:rsidRPr="005E141D">
        <w:t>установленных</w:t>
      </w:r>
      <w:r w:rsidRPr="005E141D">
        <w:rPr>
          <w:spacing w:val="1"/>
        </w:rPr>
        <w:t xml:space="preserve"> </w:t>
      </w:r>
      <w:r w:rsidRPr="005E141D">
        <w:t>вступившим в законную силу приговором суда или постановлением судьи, органа,</w:t>
      </w:r>
      <w:r w:rsidRPr="005E141D">
        <w:rPr>
          <w:spacing w:val="1"/>
        </w:rPr>
        <w:t xml:space="preserve"> </w:t>
      </w:r>
      <w:r w:rsidRPr="005E141D">
        <w:t>должностного</w:t>
      </w:r>
      <w:r w:rsidRPr="005E141D">
        <w:rPr>
          <w:spacing w:val="1"/>
        </w:rPr>
        <w:t xml:space="preserve"> </w:t>
      </w:r>
      <w:r w:rsidRPr="005E141D">
        <w:t>лица,</w:t>
      </w:r>
      <w:r w:rsidRPr="005E141D">
        <w:rPr>
          <w:spacing w:val="1"/>
        </w:rPr>
        <w:t xml:space="preserve"> </w:t>
      </w:r>
      <w:r w:rsidRPr="005E141D">
        <w:t>уполномоченных</w:t>
      </w:r>
      <w:r w:rsidRPr="005E141D">
        <w:rPr>
          <w:spacing w:val="1"/>
        </w:rPr>
        <w:t xml:space="preserve"> </w:t>
      </w:r>
      <w:r w:rsidRPr="005E141D">
        <w:t>рассматривать</w:t>
      </w:r>
      <w:r w:rsidRPr="005E141D">
        <w:rPr>
          <w:spacing w:val="1"/>
        </w:rPr>
        <w:t xml:space="preserve"> </w:t>
      </w:r>
      <w:r w:rsidRPr="005E141D">
        <w:t>дела</w:t>
      </w:r>
      <w:r w:rsidRPr="005E141D">
        <w:rPr>
          <w:spacing w:val="1"/>
        </w:rPr>
        <w:t xml:space="preserve"> </w:t>
      </w:r>
      <w:r w:rsidRPr="005E141D">
        <w:t>об</w:t>
      </w:r>
      <w:r w:rsidRPr="005E141D">
        <w:rPr>
          <w:spacing w:val="1"/>
        </w:rPr>
        <w:t xml:space="preserve"> </w:t>
      </w:r>
      <w:r w:rsidRPr="005E141D">
        <w:t>административных</w:t>
      </w:r>
      <w:r w:rsidRPr="005E141D">
        <w:rPr>
          <w:spacing w:val="1"/>
        </w:rPr>
        <w:t xml:space="preserve"> </w:t>
      </w:r>
      <w:r w:rsidRPr="005E141D">
        <w:t>правонарушениях;</w:t>
      </w:r>
    </w:p>
    <w:p w:rsidR="00C72331" w:rsidRPr="005E141D" w:rsidRDefault="00C72331" w:rsidP="00752C90">
      <w:pPr>
        <w:pStyle w:val="aff1"/>
        <w:widowControl w:val="0"/>
        <w:numPr>
          <w:ilvl w:val="0"/>
          <w:numId w:val="26"/>
        </w:numPr>
        <w:tabs>
          <w:tab w:val="left" w:pos="839"/>
        </w:tabs>
        <w:autoSpaceDE w:val="0"/>
        <w:autoSpaceDN w:val="0"/>
        <w:spacing w:before="1"/>
        <w:ind w:right="257"/>
        <w:jc w:val="both"/>
      </w:pPr>
      <w:r w:rsidRPr="005E141D">
        <w:t>установленного комиссией по охране труда или уполномоченным по охране труда</w:t>
      </w:r>
      <w:r w:rsidRPr="005E141D">
        <w:rPr>
          <w:spacing w:val="1"/>
        </w:rPr>
        <w:t xml:space="preserve"> </w:t>
      </w:r>
      <w:r w:rsidRPr="005E141D">
        <w:t>нарушения работником требований охраны труда, если это нарушение повлекло за</w:t>
      </w:r>
      <w:r w:rsidRPr="005E141D">
        <w:rPr>
          <w:spacing w:val="1"/>
        </w:rPr>
        <w:t xml:space="preserve"> </w:t>
      </w:r>
      <w:r w:rsidRPr="005E141D">
        <w:t>собой</w:t>
      </w:r>
      <w:r w:rsidRPr="005E141D">
        <w:rPr>
          <w:spacing w:val="1"/>
        </w:rPr>
        <w:t xml:space="preserve"> </w:t>
      </w:r>
      <w:r w:rsidRPr="005E141D">
        <w:t>тяжкие последствия (несчастный случай, авария) либо заведомо создавало</w:t>
      </w:r>
      <w:r w:rsidRPr="005E141D">
        <w:rPr>
          <w:spacing w:val="1"/>
        </w:rPr>
        <w:t xml:space="preserve"> </w:t>
      </w:r>
      <w:r w:rsidRPr="005E141D">
        <w:t>реальную</w:t>
      </w:r>
      <w:r w:rsidRPr="005E141D">
        <w:rPr>
          <w:spacing w:val="4"/>
        </w:rPr>
        <w:t xml:space="preserve"> </w:t>
      </w:r>
      <w:r w:rsidRPr="005E141D">
        <w:t>угрозу</w:t>
      </w:r>
      <w:r w:rsidRPr="005E141D">
        <w:rPr>
          <w:spacing w:val="-5"/>
        </w:rPr>
        <w:t xml:space="preserve"> </w:t>
      </w:r>
      <w:r w:rsidRPr="005E141D">
        <w:t>наступления таких</w:t>
      </w:r>
      <w:r w:rsidRPr="005E141D">
        <w:rPr>
          <w:spacing w:val="1"/>
        </w:rPr>
        <w:t xml:space="preserve"> </w:t>
      </w:r>
      <w:r w:rsidRPr="005E141D">
        <w:t>последствий;</w:t>
      </w:r>
    </w:p>
    <w:p w:rsidR="00C72331" w:rsidRPr="005E141D" w:rsidRDefault="00C72331" w:rsidP="00752C90">
      <w:pPr>
        <w:pStyle w:val="aff1"/>
        <w:widowControl w:val="0"/>
        <w:numPr>
          <w:ilvl w:val="0"/>
          <w:numId w:val="26"/>
        </w:numPr>
        <w:tabs>
          <w:tab w:val="left" w:pos="839"/>
        </w:tabs>
        <w:autoSpaceDE w:val="0"/>
        <w:autoSpaceDN w:val="0"/>
        <w:ind w:right="259"/>
        <w:jc w:val="both"/>
      </w:pPr>
      <w:r w:rsidRPr="005E141D">
        <w:t>совершения</w:t>
      </w:r>
      <w:r w:rsidRPr="005E141D">
        <w:rPr>
          <w:spacing w:val="1"/>
        </w:rPr>
        <w:t xml:space="preserve"> </w:t>
      </w:r>
      <w:r w:rsidRPr="005E141D">
        <w:t>виновных</w:t>
      </w:r>
      <w:r w:rsidRPr="005E141D">
        <w:rPr>
          <w:spacing w:val="1"/>
        </w:rPr>
        <w:t xml:space="preserve"> </w:t>
      </w:r>
      <w:r w:rsidRPr="005E141D">
        <w:t>действий</w:t>
      </w:r>
      <w:r w:rsidRPr="005E141D">
        <w:rPr>
          <w:spacing w:val="1"/>
        </w:rPr>
        <w:t xml:space="preserve"> </w:t>
      </w:r>
      <w:r w:rsidRPr="005E141D">
        <w:t>работником,</w:t>
      </w:r>
      <w:r w:rsidRPr="005E141D">
        <w:rPr>
          <w:spacing w:val="1"/>
        </w:rPr>
        <w:t xml:space="preserve"> </w:t>
      </w:r>
      <w:r w:rsidRPr="005E141D">
        <w:t>непосредственно</w:t>
      </w:r>
      <w:r w:rsidRPr="005E141D">
        <w:rPr>
          <w:spacing w:val="1"/>
        </w:rPr>
        <w:t xml:space="preserve"> </w:t>
      </w:r>
      <w:r w:rsidRPr="005E141D">
        <w:t>обслуживающим</w:t>
      </w:r>
      <w:r w:rsidRPr="005E141D">
        <w:rPr>
          <w:spacing w:val="1"/>
        </w:rPr>
        <w:t xml:space="preserve"> </w:t>
      </w:r>
      <w:r w:rsidRPr="005E141D">
        <w:t>денежные или товарные ценности, если эти действия дают основание для утраты</w:t>
      </w:r>
      <w:r w:rsidRPr="005E141D">
        <w:rPr>
          <w:spacing w:val="1"/>
        </w:rPr>
        <w:t xml:space="preserve"> </w:t>
      </w:r>
      <w:r w:rsidRPr="005E141D">
        <w:t>доверия</w:t>
      </w:r>
      <w:r w:rsidRPr="005E141D">
        <w:rPr>
          <w:spacing w:val="-1"/>
        </w:rPr>
        <w:t xml:space="preserve"> </w:t>
      </w:r>
      <w:r w:rsidRPr="005E141D">
        <w:t>к нему</w:t>
      </w:r>
      <w:r w:rsidRPr="005E141D">
        <w:rPr>
          <w:spacing w:val="-5"/>
        </w:rPr>
        <w:t xml:space="preserve"> </w:t>
      </w:r>
      <w:r w:rsidRPr="005E141D">
        <w:t>со</w:t>
      </w:r>
      <w:r w:rsidRPr="005E141D">
        <w:rPr>
          <w:spacing w:val="2"/>
        </w:rPr>
        <w:t xml:space="preserve"> </w:t>
      </w:r>
      <w:r w:rsidRPr="005E141D">
        <w:t>стороны работодателя;</w:t>
      </w:r>
    </w:p>
    <w:p w:rsidR="00C72331" w:rsidRPr="005E141D" w:rsidRDefault="00C72331" w:rsidP="00752C90">
      <w:pPr>
        <w:pStyle w:val="aff1"/>
        <w:widowControl w:val="0"/>
        <w:numPr>
          <w:ilvl w:val="0"/>
          <w:numId w:val="26"/>
        </w:numPr>
        <w:tabs>
          <w:tab w:val="left" w:pos="839"/>
        </w:tabs>
        <w:autoSpaceDE w:val="0"/>
        <w:autoSpaceDN w:val="0"/>
        <w:ind w:right="261"/>
        <w:jc w:val="both"/>
      </w:pPr>
      <w:r w:rsidRPr="005E141D">
        <w:t>непринятия работником мер по предотвращению или урегулированию конфликта</w:t>
      </w:r>
      <w:r w:rsidRPr="005E141D">
        <w:rPr>
          <w:spacing w:val="1"/>
        </w:rPr>
        <w:t xml:space="preserve"> </w:t>
      </w:r>
      <w:r w:rsidRPr="005E141D">
        <w:t>интересов,</w:t>
      </w:r>
      <w:r w:rsidRPr="005E141D">
        <w:rPr>
          <w:spacing w:val="-1"/>
        </w:rPr>
        <w:t xml:space="preserve"> </w:t>
      </w:r>
      <w:r w:rsidRPr="005E141D">
        <w:t>стороной которого он является;</w:t>
      </w:r>
    </w:p>
    <w:p w:rsidR="00C72331" w:rsidRPr="005E141D" w:rsidRDefault="00C72331" w:rsidP="00752C90">
      <w:pPr>
        <w:pStyle w:val="aff1"/>
        <w:widowControl w:val="0"/>
        <w:numPr>
          <w:ilvl w:val="0"/>
          <w:numId w:val="26"/>
        </w:numPr>
        <w:tabs>
          <w:tab w:val="left" w:pos="839"/>
        </w:tabs>
        <w:autoSpaceDE w:val="0"/>
        <w:autoSpaceDN w:val="0"/>
        <w:ind w:right="254"/>
        <w:jc w:val="both"/>
      </w:pPr>
      <w:r w:rsidRPr="005E141D">
        <w:t>совершения</w:t>
      </w:r>
      <w:r w:rsidRPr="005E141D">
        <w:rPr>
          <w:spacing w:val="1"/>
        </w:rPr>
        <w:t xml:space="preserve"> </w:t>
      </w:r>
      <w:r w:rsidRPr="005E141D">
        <w:t>работником,</w:t>
      </w:r>
      <w:r w:rsidRPr="005E141D">
        <w:rPr>
          <w:spacing w:val="1"/>
        </w:rPr>
        <w:t xml:space="preserve"> </w:t>
      </w:r>
      <w:r w:rsidRPr="005E141D">
        <w:t>выполняющим</w:t>
      </w:r>
      <w:r w:rsidRPr="005E141D">
        <w:rPr>
          <w:spacing w:val="1"/>
        </w:rPr>
        <w:t xml:space="preserve"> </w:t>
      </w:r>
      <w:r w:rsidRPr="005E141D">
        <w:t>воспитательные</w:t>
      </w:r>
      <w:r w:rsidRPr="005E141D">
        <w:rPr>
          <w:spacing w:val="1"/>
        </w:rPr>
        <w:t xml:space="preserve"> </w:t>
      </w:r>
      <w:r w:rsidRPr="005E141D">
        <w:t>функции,</w:t>
      </w:r>
      <w:r w:rsidRPr="005E141D">
        <w:rPr>
          <w:spacing w:val="1"/>
        </w:rPr>
        <w:t xml:space="preserve"> </w:t>
      </w:r>
      <w:r w:rsidRPr="005E141D">
        <w:t>аморального</w:t>
      </w:r>
      <w:r w:rsidRPr="005E141D">
        <w:rPr>
          <w:spacing w:val="1"/>
        </w:rPr>
        <w:t xml:space="preserve"> </w:t>
      </w:r>
      <w:r w:rsidRPr="005E141D">
        <w:t>проступка,</w:t>
      </w:r>
      <w:r w:rsidRPr="005E141D">
        <w:rPr>
          <w:spacing w:val="1"/>
        </w:rPr>
        <w:t xml:space="preserve"> </w:t>
      </w:r>
      <w:r w:rsidRPr="005E141D">
        <w:t>несовместимого</w:t>
      </w:r>
      <w:r w:rsidRPr="005E141D">
        <w:rPr>
          <w:spacing w:val="1"/>
        </w:rPr>
        <w:t xml:space="preserve"> </w:t>
      </w:r>
      <w:r w:rsidRPr="005E141D">
        <w:t>с</w:t>
      </w:r>
      <w:r w:rsidRPr="005E141D">
        <w:rPr>
          <w:spacing w:val="1"/>
        </w:rPr>
        <w:t xml:space="preserve"> </w:t>
      </w:r>
      <w:r w:rsidRPr="005E141D">
        <w:t>продолжением</w:t>
      </w:r>
      <w:r w:rsidRPr="005E141D">
        <w:rPr>
          <w:spacing w:val="1"/>
        </w:rPr>
        <w:t xml:space="preserve"> </w:t>
      </w:r>
      <w:r w:rsidRPr="005E141D">
        <w:t>данной</w:t>
      </w:r>
      <w:r w:rsidRPr="005E141D">
        <w:rPr>
          <w:spacing w:val="1"/>
        </w:rPr>
        <w:t xml:space="preserve"> </w:t>
      </w:r>
      <w:r w:rsidRPr="005E141D">
        <w:t>работы.</w:t>
      </w:r>
      <w:r w:rsidRPr="005E141D">
        <w:rPr>
          <w:spacing w:val="1"/>
        </w:rPr>
        <w:t xml:space="preserve"> </w:t>
      </w:r>
      <w:r w:rsidRPr="005E141D">
        <w:t>Аморальным</w:t>
      </w:r>
      <w:r w:rsidRPr="005E141D">
        <w:rPr>
          <w:spacing w:val="1"/>
        </w:rPr>
        <w:t xml:space="preserve"> </w:t>
      </w:r>
      <w:r w:rsidRPr="005E141D">
        <w:t>проступком</w:t>
      </w:r>
      <w:r w:rsidRPr="005E141D">
        <w:rPr>
          <w:spacing w:val="1"/>
        </w:rPr>
        <w:t xml:space="preserve"> </w:t>
      </w:r>
      <w:r w:rsidRPr="005E141D">
        <w:t>является</w:t>
      </w:r>
      <w:r w:rsidRPr="005E141D">
        <w:rPr>
          <w:spacing w:val="1"/>
        </w:rPr>
        <w:t xml:space="preserve"> </w:t>
      </w:r>
      <w:r w:rsidRPr="005E141D">
        <w:t>виновное</w:t>
      </w:r>
      <w:r w:rsidRPr="005E141D">
        <w:rPr>
          <w:spacing w:val="1"/>
        </w:rPr>
        <w:t xml:space="preserve"> </w:t>
      </w:r>
      <w:r w:rsidRPr="005E141D">
        <w:t>действие</w:t>
      </w:r>
      <w:r w:rsidRPr="005E141D">
        <w:rPr>
          <w:spacing w:val="1"/>
        </w:rPr>
        <w:t xml:space="preserve"> </w:t>
      </w:r>
      <w:r w:rsidRPr="005E141D">
        <w:t>или</w:t>
      </w:r>
      <w:r w:rsidRPr="005E141D">
        <w:rPr>
          <w:spacing w:val="1"/>
        </w:rPr>
        <w:t xml:space="preserve"> </w:t>
      </w:r>
      <w:r w:rsidRPr="005E141D">
        <w:t>бездействие,</w:t>
      </w:r>
      <w:r w:rsidRPr="005E141D">
        <w:rPr>
          <w:spacing w:val="1"/>
        </w:rPr>
        <w:t xml:space="preserve"> </w:t>
      </w:r>
      <w:r w:rsidRPr="005E141D">
        <w:t>которое</w:t>
      </w:r>
      <w:r w:rsidRPr="005E141D">
        <w:rPr>
          <w:spacing w:val="1"/>
        </w:rPr>
        <w:t xml:space="preserve"> </w:t>
      </w:r>
      <w:r w:rsidRPr="005E141D">
        <w:t>нарушает</w:t>
      </w:r>
      <w:r w:rsidRPr="005E141D">
        <w:rPr>
          <w:spacing w:val="1"/>
        </w:rPr>
        <w:t xml:space="preserve"> </w:t>
      </w:r>
      <w:r w:rsidRPr="005E141D">
        <w:t>основные</w:t>
      </w:r>
      <w:r w:rsidRPr="005E141D">
        <w:rPr>
          <w:spacing w:val="1"/>
        </w:rPr>
        <w:t xml:space="preserve"> </w:t>
      </w:r>
      <w:r w:rsidRPr="005E141D">
        <w:t>моральные</w:t>
      </w:r>
      <w:r w:rsidRPr="005E141D">
        <w:rPr>
          <w:spacing w:val="1"/>
        </w:rPr>
        <w:t xml:space="preserve"> </w:t>
      </w:r>
      <w:r w:rsidRPr="005E141D">
        <w:t>нормы</w:t>
      </w:r>
      <w:r w:rsidRPr="005E141D">
        <w:rPr>
          <w:spacing w:val="1"/>
        </w:rPr>
        <w:t xml:space="preserve"> </w:t>
      </w:r>
      <w:r w:rsidRPr="005E141D">
        <w:t>общества</w:t>
      </w:r>
      <w:r w:rsidRPr="005E141D">
        <w:rPr>
          <w:spacing w:val="1"/>
        </w:rPr>
        <w:t xml:space="preserve"> </w:t>
      </w:r>
      <w:r w:rsidRPr="005E141D">
        <w:t>и</w:t>
      </w:r>
      <w:r w:rsidRPr="005E141D">
        <w:rPr>
          <w:spacing w:val="1"/>
        </w:rPr>
        <w:t xml:space="preserve"> </w:t>
      </w:r>
      <w:r w:rsidRPr="005E141D">
        <w:t>противоречит</w:t>
      </w:r>
      <w:r w:rsidRPr="005E141D">
        <w:rPr>
          <w:spacing w:val="1"/>
        </w:rPr>
        <w:t xml:space="preserve"> </w:t>
      </w:r>
      <w:r w:rsidRPr="005E141D">
        <w:t>содержанию</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педагогического</w:t>
      </w:r>
      <w:r w:rsidRPr="005E141D">
        <w:rPr>
          <w:spacing w:val="1"/>
        </w:rPr>
        <w:t xml:space="preserve"> </w:t>
      </w:r>
      <w:r w:rsidRPr="005E141D">
        <w:t>работника</w:t>
      </w:r>
      <w:r w:rsidRPr="005E141D">
        <w:rPr>
          <w:spacing w:val="1"/>
        </w:rPr>
        <w:t xml:space="preserve"> </w:t>
      </w:r>
      <w:r w:rsidRPr="005E141D">
        <w:t>(например,</w:t>
      </w:r>
      <w:r w:rsidRPr="005E141D">
        <w:rPr>
          <w:spacing w:val="1"/>
        </w:rPr>
        <w:t xml:space="preserve"> </w:t>
      </w:r>
      <w:r w:rsidRPr="005E141D">
        <w:t>поведение,</w:t>
      </w:r>
      <w:r w:rsidRPr="005E141D">
        <w:rPr>
          <w:spacing w:val="1"/>
        </w:rPr>
        <w:t xml:space="preserve"> </w:t>
      </w:r>
      <w:r w:rsidRPr="005E141D">
        <w:t>унижающее</w:t>
      </w:r>
      <w:r w:rsidRPr="005E141D">
        <w:rPr>
          <w:spacing w:val="1"/>
        </w:rPr>
        <w:t xml:space="preserve"> </w:t>
      </w:r>
      <w:r w:rsidRPr="005E141D">
        <w:t>человеческое</w:t>
      </w:r>
      <w:r w:rsidRPr="005E141D">
        <w:rPr>
          <w:spacing w:val="-2"/>
        </w:rPr>
        <w:t xml:space="preserve"> </w:t>
      </w:r>
      <w:r w:rsidRPr="005E141D">
        <w:t>достоинство</w:t>
      </w:r>
      <w:r w:rsidRPr="005E141D">
        <w:rPr>
          <w:spacing w:val="1"/>
        </w:rPr>
        <w:t xml:space="preserve"> </w:t>
      </w:r>
      <w:r w:rsidRPr="005E141D">
        <w:t>и т.п.);</w:t>
      </w:r>
    </w:p>
    <w:p w:rsidR="00C72331" w:rsidRPr="005E141D" w:rsidRDefault="00C72331" w:rsidP="00752C90">
      <w:pPr>
        <w:pStyle w:val="aff1"/>
        <w:widowControl w:val="0"/>
        <w:numPr>
          <w:ilvl w:val="0"/>
          <w:numId w:val="26"/>
        </w:numPr>
        <w:tabs>
          <w:tab w:val="left" w:pos="839"/>
        </w:tabs>
        <w:autoSpaceDE w:val="0"/>
        <w:autoSpaceDN w:val="0"/>
        <w:spacing w:before="1"/>
        <w:ind w:right="254"/>
        <w:jc w:val="both"/>
      </w:pPr>
      <w:r w:rsidRPr="005E141D">
        <w:t>принятия</w:t>
      </w:r>
      <w:r w:rsidRPr="005E141D">
        <w:rPr>
          <w:spacing w:val="-12"/>
        </w:rPr>
        <w:t xml:space="preserve"> </w:t>
      </w:r>
      <w:r w:rsidRPr="005E141D">
        <w:t>необоснованного</w:t>
      </w:r>
      <w:r w:rsidRPr="005E141D">
        <w:rPr>
          <w:spacing w:val="-8"/>
        </w:rPr>
        <w:t xml:space="preserve"> </w:t>
      </w:r>
      <w:r w:rsidRPr="005E141D">
        <w:t>решения</w:t>
      </w:r>
      <w:r w:rsidRPr="005E141D">
        <w:rPr>
          <w:spacing w:val="-5"/>
        </w:rPr>
        <w:t xml:space="preserve"> </w:t>
      </w:r>
      <w:r w:rsidRPr="005E141D">
        <w:t>заведующим</w:t>
      </w:r>
      <w:r w:rsidRPr="005E141D">
        <w:rPr>
          <w:spacing w:val="-9"/>
        </w:rPr>
        <w:t xml:space="preserve"> </w:t>
      </w:r>
      <w:r w:rsidRPr="005E141D">
        <w:t>ДОУ,</w:t>
      </w:r>
      <w:r w:rsidRPr="005E141D">
        <w:rPr>
          <w:spacing w:val="-9"/>
        </w:rPr>
        <w:t xml:space="preserve"> </w:t>
      </w:r>
      <w:r w:rsidRPr="005E141D">
        <w:t>его</w:t>
      </w:r>
      <w:r w:rsidRPr="005E141D">
        <w:rPr>
          <w:spacing w:val="-8"/>
        </w:rPr>
        <w:t xml:space="preserve"> </w:t>
      </w:r>
      <w:r w:rsidRPr="005E141D">
        <w:t>заместителями</w:t>
      </w:r>
      <w:r w:rsidRPr="005E141D">
        <w:rPr>
          <w:spacing w:val="-8"/>
        </w:rPr>
        <w:t xml:space="preserve"> </w:t>
      </w:r>
      <w:r w:rsidRPr="005E141D">
        <w:t>и</w:t>
      </w:r>
      <w:r w:rsidRPr="005E141D">
        <w:rPr>
          <w:spacing w:val="-7"/>
        </w:rPr>
        <w:t xml:space="preserve"> </w:t>
      </w:r>
      <w:r w:rsidRPr="005E141D">
        <w:t>главным</w:t>
      </w:r>
      <w:r w:rsidRPr="005E141D">
        <w:rPr>
          <w:spacing w:val="-58"/>
        </w:rPr>
        <w:t xml:space="preserve"> </w:t>
      </w:r>
      <w:r w:rsidRPr="005E141D">
        <w:t>бухгалтером,</w:t>
      </w:r>
      <w:r w:rsidRPr="005E141D">
        <w:rPr>
          <w:spacing w:val="1"/>
        </w:rPr>
        <w:t xml:space="preserve"> </w:t>
      </w:r>
      <w:r w:rsidRPr="005E141D">
        <w:t>повлекшего</w:t>
      </w:r>
      <w:r w:rsidRPr="005E141D">
        <w:rPr>
          <w:spacing w:val="1"/>
        </w:rPr>
        <w:t xml:space="preserve"> </w:t>
      </w:r>
      <w:r w:rsidRPr="005E141D">
        <w:t>за</w:t>
      </w:r>
      <w:r w:rsidRPr="005E141D">
        <w:rPr>
          <w:spacing w:val="1"/>
        </w:rPr>
        <w:t xml:space="preserve"> </w:t>
      </w:r>
      <w:r w:rsidRPr="005E141D">
        <w:t>собой</w:t>
      </w:r>
      <w:r w:rsidRPr="005E141D">
        <w:rPr>
          <w:spacing w:val="1"/>
        </w:rPr>
        <w:t xml:space="preserve"> </w:t>
      </w:r>
      <w:r w:rsidRPr="005E141D">
        <w:t>нарушение</w:t>
      </w:r>
      <w:r w:rsidRPr="005E141D">
        <w:rPr>
          <w:spacing w:val="1"/>
        </w:rPr>
        <w:t xml:space="preserve"> </w:t>
      </w:r>
      <w:r w:rsidRPr="005E141D">
        <w:t>сохранности</w:t>
      </w:r>
      <w:r w:rsidRPr="005E141D">
        <w:rPr>
          <w:spacing w:val="1"/>
        </w:rPr>
        <w:t xml:space="preserve"> </w:t>
      </w:r>
      <w:r w:rsidRPr="005E141D">
        <w:t>имущества,</w:t>
      </w:r>
      <w:r w:rsidRPr="005E141D">
        <w:rPr>
          <w:spacing w:val="-57"/>
        </w:rPr>
        <w:t xml:space="preserve"> </w:t>
      </w:r>
      <w:r w:rsidRPr="005E141D">
        <w:t>неправомерное</w:t>
      </w:r>
      <w:r w:rsidRPr="005E141D">
        <w:rPr>
          <w:spacing w:val="1"/>
        </w:rPr>
        <w:t xml:space="preserve"> </w:t>
      </w:r>
      <w:r w:rsidRPr="005E141D">
        <w:t>его</w:t>
      </w:r>
      <w:r w:rsidRPr="005E141D">
        <w:rPr>
          <w:spacing w:val="1"/>
        </w:rPr>
        <w:t xml:space="preserve"> </w:t>
      </w:r>
      <w:r w:rsidRPr="005E141D">
        <w:t>использование</w:t>
      </w:r>
      <w:r w:rsidRPr="005E141D">
        <w:rPr>
          <w:spacing w:val="1"/>
        </w:rPr>
        <w:t xml:space="preserve"> </w:t>
      </w:r>
      <w:r w:rsidRPr="005E141D">
        <w:t>или</w:t>
      </w:r>
      <w:r w:rsidRPr="005E141D">
        <w:rPr>
          <w:spacing w:val="1"/>
        </w:rPr>
        <w:t xml:space="preserve"> </w:t>
      </w:r>
      <w:r w:rsidRPr="005E141D">
        <w:t>иной</w:t>
      </w:r>
      <w:r w:rsidRPr="005E141D">
        <w:rPr>
          <w:spacing w:val="1"/>
        </w:rPr>
        <w:t xml:space="preserve"> </w:t>
      </w:r>
      <w:r w:rsidRPr="005E141D">
        <w:t>ущерб</w:t>
      </w:r>
      <w:r w:rsidRPr="005E141D">
        <w:rPr>
          <w:spacing w:val="1"/>
        </w:rPr>
        <w:t xml:space="preserve"> </w:t>
      </w:r>
      <w:r w:rsidRPr="005E141D">
        <w:t>имуществу</w:t>
      </w:r>
      <w:r w:rsidRPr="005E141D">
        <w:rPr>
          <w:spacing w:val="1"/>
        </w:rPr>
        <w:t xml:space="preserve"> </w:t>
      </w:r>
      <w:r w:rsidRPr="005E141D">
        <w:t>дошкольной</w:t>
      </w:r>
      <w:r w:rsidRPr="005E141D">
        <w:rPr>
          <w:spacing w:val="1"/>
        </w:rPr>
        <w:t xml:space="preserve"> </w:t>
      </w:r>
      <w:r w:rsidRPr="005E141D">
        <w:t>образовательной</w:t>
      </w:r>
      <w:r w:rsidRPr="005E141D">
        <w:rPr>
          <w:spacing w:val="-1"/>
        </w:rPr>
        <w:t xml:space="preserve"> </w:t>
      </w:r>
      <w:r w:rsidRPr="005E141D">
        <w:t>организации;</w:t>
      </w:r>
    </w:p>
    <w:p w:rsidR="00C72331" w:rsidRPr="005E141D" w:rsidRDefault="00C72331" w:rsidP="00752C90">
      <w:pPr>
        <w:pStyle w:val="aff1"/>
        <w:widowControl w:val="0"/>
        <w:numPr>
          <w:ilvl w:val="0"/>
          <w:numId w:val="26"/>
        </w:numPr>
        <w:tabs>
          <w:tab w:val="left" w:pos="839"/>
        </w:tabs>
        <w:autoSpaceDE w:val="0"/>
        <w:autoSpaceDN w:val="0"/>
        <w:ind w:right="259"/>
        <w:jc w:val="both"/>
      </w:pPr>
      <w:r w:rsidRPr="005E141D">
        <w:t>представления</w:t>
      </w:r>
      <w:r w:rsidRPr="005E141D">
        <w:rPr>
          <w:spacing w:val="1"/>
        </w:rPr>
        <w:t xml:space="preserve"> </w:t>
      </w:r>
      <w:r w:rsidRPr="005E141D">
        <w:t>работником</w:t>
      </w:r>
      <w:r w:rsidRPr="005E141D">
        <w:rPr>
          <w:spacing w:val="1"/>
        </w:rPr>
        <w:t xml:space="preserve"> </w:t>
      </w:r>
      <w:r w:rsidRPr="005E141D">
        <w:t>заведующему</w:t>
      </w:r>
      <w:r w:rsidRPr="005E141D">
        <w:rPr>
          <w:spacing w:val="1"/>
        </w:rPr>
        <w:t xml:space="preserve"> </w:t>
      </w:r>
      <w:r w:rsidRPr="005E141D">
        <w:t>ДОУ</w:t>
      </w:r>
      <w:r w:rsidRPr="005E141D">
        <w:rPr>
          <w:spacing w:val="1"/>
        </w:rPr>
        <w:t xml:space="preserve"> </w:t>
      </w:r>
      <w:r w:rsidRPr="005E141D">
        <w:t>подложных</w:t>
      </w:r>
      <w:r w:rsidRPr="005E141D">
        <w:rPr>
          <w:spacing w:val="1"/>
        </w:rPr>
        <w:t xml:space="preserve"> </w:t>
      </w:r>
      <w:r w:rsidRPr="005E141D">
        <w:t>документов</w:t>
      </w:r>
      <w:r w:rsidRPr="005E141D">
        <w:rPr>
          <w:spacing w:val="1"/>
        </w:rPr>
        <w:t xml:space="preserve"> </w:t>
      </w:r>
      <w:r w:rsidRPr="005E141D">
        <w:t>при</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2"/>
        </w:rPr>
        <w:t xml:space="preserve"> </w:t>
      </w:r>
      <w:r w:rsidRPr="005E141D">
        <w:t>договора;</w:t>
      </w:r>
    </w:p>
    <w:p w:rsidR="00C72331" w:rsidRPr="005E141D" w:rsidRDefault="00C72331" w:rsidP="00752C90">
      <w:pPr>
        <w:pStyle w:val="aff1"/>
        <w:widowControl w:val="0"/>
        <w:numPr>
          <w:ilvl w:val="0"/>
          <w:numId w:val="26"/>
        </w:numPr>
        <w:tabs>
          <w:tab w:val="left" w:pos="839"/>
        </w:tabs>
        <w:autoSpaceDE w:val="0"/>
        <w:autoSpaceDN w:val="0"/>
        <w:ind w:right="257"/>
        <w:jc w:val="both"/>
      </w:pPr>
      <w:r w:rsidRPr="005E141D">
        <w:t>предусмотренных</w:t>
      </w:r>
      <w:r w:rsidRPr="005E141D">
        <w:rPr>
          <w:spacing w:val="1"/>
        </w:rPr>
        <w:t xml:space="preserve"> </w:t>
      </w:r>
      <w:r w:rsidRPr="005E141D">
        <w:t>трудовым</w:t>
      </w:r>
      <w:r w:rsidRPr="005E141D">
        <w:rPr>
          <w:spacing w:val="1"/>
        </w:rPr>
        <w:t xml:space="preserve"> </w:t>
      </w:r>
      <w:r w:rsidRPr="005E141D">
        <w:t>договором</w:t>
      </w:r>
      <w:r w:rsidRPr="005E141D">
        <w:rPr>
          <w:spacing w:val="1"/>
        </w:rPr>
        <w:t xml:space="preserve"> </w:t>
      </w:r>
      <w:r w:rsidRPr="005E141D">
        <w:t>с</w:t>
      </w:r>
      <w:r w:rsidRPr="005E141D">
        <w:rPr>
          <w:spacing w:val="1"/>
        </w:rPr>
        <w:t xml:space="preserve"> </w:t>
      </w:r>
      <w:r w:rsidRPr="005E141D">
        <w:t>заведующим</w:t>
      </w:r>
      <w:r w:rsidRPr="005E141D">
        <w:rPr>
          <w:spacing w:val="1"/>
        </w:rPr>
        <w:t xml:space="preserve"> </w:t>
      </w:r>
      <w:r w:rsidRPr="005E141D">
        <w:t>детским</w:t>
      </w:r>
      <w:r w:rsidRPr="005E141D">
        <w:rPr>
          <w:spacing w:val="1"/>
        </w:rPr>
        <w:t xml:space="preserve"> </w:t>
      </w:r>
      <w:r w:rsidRPr="005E141D">
        <w:t>садом,</w:t>
      </w:r>
      <w:r w:rsidRPr="005E141D">
        <w:rPr>
          <w:spacing w:val="1"/>
        </w:rPr>
        <w:t xml:space="preserve"> </w:t>
      </w:r>
      <w:r w:rsidRPr="005E141D">
        <w:t>членами</w:t>
      </w:r>
      <w:r w:rsidRPr="005E141D">
        <w:rPr>
          <w:spacing w:val="1"/>
        </w:rPr>
        <w:t xml:space="preserve"> </w:t>
      </w:r>
      <w:r w:rsidRPr="005E141D">
        <w:t>коллегиального</w:t>
      </w:r>
      <w:r w:rsidRPr="005E141D">
        <w:rPr>
          <w:spacing w:val="-1"/>
        </w:rPr>
        <w:t xml:space="preserve"> </w:t>
      </w:r>
      <w:r w:rsidRPr="005E141D">
        <w:t>органа</w:t>
      </w:r>
      <w:r w:rsidRPr="005E141D">
        <w:rPr>
          <w:spacing w:val="-2"/>
        </w:rPr>
        <w:t xml:space="preserve"> </w:t>
      </w:r>
      <w:r w:rsidRPr="005E141D">
        <w:t>дошкольного образовательного</w:t>
      </w:r>
      <w:r w:rsidRPr="005E141D">
        <w:rPr>
          <w:spacing w:val="1"/>
        </w:rPr>
        <w:t xml:space="preserve"> </w:t>
      </w:r>
      <w:r w:rsidRPr="005E141D">
        <w:t>учреждения;</w:t>
      </w:r>
    </w:p>
    <w:p w:rsidR="00C72331" w:rsidRPr="005E141D" w:rsidRDefault="00C72331" w:rsidP="00752C90">
      <w:pPr>
        <w:pStyle w:val="aff1"/>
        <w:widowControl w:val="0"/>
        <w:numPr>
          <w:ilvl w:val="0"/>
          <w:numId w:val="26"/>
        </w:numPr>
        <w:tabs>
          <w:tab w:val="left" w:pos="839"/>
        </w:tabs>
        <w:autoSpaceDE w:val="0"/>
        <w:autoSpaceDN w:val="0"/>
        <w:ind w:hanging="361"/>
        <w:jc w:val="both"/>
      </w:pPr>
      <w:r w:rsidRPr="005E141D">
        <w:t>в</w:t>
      </w:r>
      <w:r w:rsidRPr="005E141D">
        <w:rPr>
          <w:spacing w:val="-4"/>
        </w:rPr>
        <w:t xml:space="preserve"> </w:t>
      </w:r>
      <w:r w:rsidRPr="005E141D">
        <w:t>других</w:t>
      </w:r>
      <w:r w:rsidRPr="005E141D">
        <w:rPr>
          <w:spacing w:val="-1"/>
        </w:rPr>
        <w:t xml:space="preserve"> </w:t>
      </w:r>
      <w:r w:rsidRPr="005E141D">
        <w:t>случаях,</w:t>
      </w:r>
      <w:r w:rsidRPr="005E141D">
        <w:rPr>
          <w:spacing w:val="-1"/>
        </w:rPr>
        <w:t xml:space="preserve"> </w:t>
      </w:r>
      <w:r w:rsidRPr="005E141D">
        <w:t>установленных</w:t>
      </w:r>
      <w:r w:rsidRPr="005E141D">
        <w:rPr>
          <w:spacing w:val="-2"/>
        </w:rPr>
        <w:t xml:space="preserve"> </w:t>
      </w:r>
      <w:r w:rsidRPr="005E141D">
        <w:t>ТК</w:t>
      </w:r>
      <w:r w:rsidRPr="005E141D">
        <w:rPr>
          <w:spacing w:val="-4"/>
        </w:rPr>
        <w:t xml:space="preserve"> </w:t>
      </w:r>
      <w:r w:rsidRPr="005E141D">
        <w:t>РФ</w:t>
      </w:r>
      <w:r w:rsidRPr="005E141D">
        <w:rPr>
          <w:spacing w:val="-4"/>
        </w:rPr>
        <w:t xml:space="preserve"> </w:t>
      </w:r>
      <w:r w:rsidRPr="005E141D">
        <w:t>и</w:t>
      </w:r>
      <w:r w:rsidRPr="005E141D">
        <w:rPr>
          <w:spacing w:val="-4"/>
        </w:rPr>
        <w:t xml:space="preserve"> </w:t>
      </w:r>
      <w:r w:rsidRPr="005E141D">
        <w:t>иными</w:t>
      </w:r>
      <w:r w:rsidRPr="005E141D">
        <w:rPr>
          <w:spacing w:val="-3"/>
        </w:rPr>
        <w:t xml:space="preserve"> </w:t>
      </w:r>
      <w:r w:rsidRPr="005E141D">
        <w:t>федеральными</w:t>
      </w:r>
      <w:r w:rsidRPr="005E141D">
        <w:rPr>
          <w:spacing w:val="-3"/>
        </w:rPr>
        <w:t xml:space="preserve"> </w:t>
      </w:r>
      <w:r w:rsidRPr="005E141D">
        <w:t>законами.</w:t>
      </w:r>
    </w:p>
    <w:p w:rsidR="00C72331" w:rsidRPr="005E141D" w:rsidRDefault="00C72331" w:rsidP="00752C90">
      <w:pPr>
        <w:pStyle w:val="aff1"/>
        <w:widowControl w:val="0"/>
        <w:numPr>
          <w:ilvl w:val="1"/>
          <w:numId w:val="50"/>
        </w:numPr>
        <w:tabs>
          <w:tab w:val="left" w:pos="635"/>
        </w:tabs>
        <w:autoSpaceDE w:val="0"/>
        <w:autoSpaceDN w:val="0"/>
        <w:ind w:left="118" w:right="253" w:firstLine="0"/>
        <w:jc w:val="both"/>
      </w:pPr>
      <w:r w:rsidRPr="005E141D">
        <w:rPr>
          <w:u w:val="single"/>
        </w:rPr>
        <w:t>Дополнительными</w:t>
      </w:r>
      <w:r w:rsidRPr="005E141D">
        <w:rPr>
          <w:spacing w:val="1"/>
          <w:u w:val="single"/>
        </w:rPr>
        <w:t xml:space="preserve"> </w:t>
      </w:r>
      <w:r w:rsidRPr="005E141D">
        <w:rPr>
          <w:u w:val="single"/>
        </w:rPr>
        <w:t>основаниями</w:t>
      </w:r>
      <w:r w:rsidRPr="005E141D">
        <w:rPr>
          <w:spacing w:val="1"/>
          <w:u w:val="single"/>
        </w:rPr>
        <w:t xml:space="preserve"> </w:t>
      </w:r>
      <w:r w:rsidRPr="005E141D">
        <w:rPr>
          <w:u w:val="single"/>
        </w:rPr>
        <w:t>для</w:t>
      </w:r>
      <w:r w:rsidRPr="005E141D">
        <w:rPr>
          <w:spacing w:val="1"/>
          <w:u w:val="single"/>
        </w:rPr>
        <w:t xml:space="preserve"> </w:t>
      </w:r>
      <w:r w:rsidRPr="005E141D">
        <w:rPr>
          <w:u w:val="single"/>
        </w:rPr>
        <w:t>увольнения</w:t>
      </w:r>
      <w:r w:rsidRPr="005E141D">
        <w:rPr>
          <w:spacing w:val="1"/>
          <w:u w:val="single"/>
        </w:rPr>
        <w:t xml:space="preserve"> </w:t>
      </w:r>
      <w:r w:rsidRPr="005E141D">
        <w:rPr>
          <w:u w:val="single"/>
        </w:rPr>
        <w:t>педагогического</w:t>
      </w:r>
      <w:r w:rsidRPr="005E141D">
        <w:rPr>
          <w:spacing w:val="1"/>
          <w:u w:val="single"/>
        </w:rPr>
        <w:t xml:space="preserve"> </w:t>
      </w:r>
      <w:r w:rsidRPr="005E141D">
        <w:rPr>
          <w:u w:val="single"/>
        </w:rPr>
        <w:t>работника</w:t>
      </w:r>
      <w:r w:rsidRPr="005E141D">
        <w:rPr>
          <w:spacing w:val="1"/>
          <w:u w:val="single"/>
        </w:rPr>
        <w:t xml:space="preserve"> </w:t>
      </w:r>
      <w:r w:rsidRPr="005E141D">
        <w:rPr>
          <w:u w:val="single"/>
        </w:rPr>
        <w:t>ДОУ</w:t>
      </w:r>
      <w:r w:rsidRPr="005E141D">
        <w:rPr>
          <w:spacing w:val="1"/>
        </w:rPr>
        <w:t xml:space="preserve"> </w:t>
      </w:r>
      <w:r w:rsidRPr="005E141D">
        <w:rPr>
          <w:u w:val="single"/>
        </w:rPr>
        <w:t>являются:</w:t>
      </w:r>
    </w:p>
    <w:p w:rsidR="00C72331" w:rsidRPr="005E141D" w:rsidRDefault="00C72331" w:rsidP="00752C90">
      <w:pPr>
        <w:pStyle w:val="aff1"/>
        <w:widowControl w:val="0"/>
        <w:numPr>
          <w:ilvl w:val="0"/>
          <w:numId w:val="25"/>
        </w:numPr>
        <w:tabs>
          <w:tab w:val="left" w:pos="839"/>
        </w:tabs>
        <w:autoSpaceDE w:val="0"/>
        <w:autoSpaceDN w:val="0"/>
        <w:ind w:right="260"/>
        <w:jc w:val="both"/>
      </w:pPr>
      <w:r w:rsidRPr="005E141D">
        <w:t>повторное</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одного</w:t>
      </w:r>
      <w:r w:rsidRPr="005E141D">
        <w:rPr>
          <w:spacing w:val="1"/>
        </w:rPr>
        <w:t xml:space="preserve"> </w:t>
      </w:r>
      <w:r w:rsidRPr="005E141D">
        <w:t>года</w:t>
      </w:r>
      <w:r w:rsidRPr="005E141D">
        <w:rPr>
          <w:spacing w:val="1"/>
        </w:rPr>
        <w:t xml:space="preserve"> </w:t>
      </w:r>
      <w:r w:rsidRPr="005E141D">
        <w:t>грубое</w:t>
      </w:r>
      <w:r w:rsidRPr="005E141D">
        <w:rPr>
          <w:spacing w:val="1"/>
        </w:rPr>
        <w:t xml:space="preserve"> </w:t>
      </w:r>
      <w:r w:rsidRPr="005E141D">
        <w:t>нарушение</w:t>
      </w:r>
      <w:r w:rsidRPr="005E141D">
        <w:rPr>
          <w:spacing w:val="1"/>
        </w:rPr>
        <w:t xml:space="preserve"> </w:t>
      </w:r>
      <w:r w:rsidRPr="005E141D">
        <w:t>Устава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rsidR="00C72331" w:rsidRPr="005E141D" w:rsidRDefault="00C72331" w:rsidP="00752C90">
      <w:pPr>
        <w:pStyle w:val="aff1"/>
        <w:widowControl w:val="0"/>
        <w:numPr>
          <w:ilvl w:val="0"/>
          <w:numId w:val="25"/>
        </w:numPr>
        <w:tabs>
          <w:tab w:val="left" w:pos="839"/>
        </w:tabs>
        <w:autoSpaceDE w:val="0"/>
        <w:autoSpaceDN w:val="0"/>
        <w:ind w:hanging="361"/>
        <w:jc w:val="both"/>
      </w:pPr>
      <w:r w:rsidRPr="005E141D">
        <w:t>применение,</w:t>
      </w:r>
      <w:r w:rsidRPr="005E141D">
        <w:rPr>
          <w:spacing w:val="1"/>
        </w:rPr>
        <w:t xml:space="preserve"> </w:t>
      </w:r>
      <w:r w:rsidRPr="005E141D">
        <w:t>в</w:t>
      </w:r>
      <w:r w:rsidRPr="005E141D">
        <w:rPr>
          <w:spacing w:val="-2"/>
        </w:rPr>
        <w:t xml:space="preserve"> </w:t>
      </w:r>
      <w:r w:rsidRPr="005E141D">
        <w:t>том числе однократное,</w:t>
      </w:r>
      <w:r w:rsidRPr="005E141D">
        <w:rPr>
          <w:spacing w:val="1"/>
        </w:rPr>
        <w:t xml:space="preserve"> </w:t>
      </w:r>
      <w:r w:rsidRPr="005E141D">
        <w:t>методов</w:t>
      </w:r>
      <w:r w:rsidRPr="005E141D">
        <w:rPr>
          <w:spacing w:val="-2"/>
        </w:rPr>
        <w:t xml:space="preserve"> </w:t>
      </w:r>
      <w:r w:rsidRPr="005E141D">
        <w:t>воспитания,</w:t>
      </w:r>
      <w:r w:rsidRPr="005E141D">
        <w:rPr>
          <w:spacing w:val="1"/>
        </w:rPr>
        <w:t xml:space="preserve"> </w:t>
      </w:r>
      <w:r w:rsidRPr="005E141D">
        <w:t>связанных</w:t>
      </w:r>
      <w:r w:rsidRPr="005E141D">
        <w:rPr>
          <w:spacing w:val="1"/>
        </w:rPr>
        <w:t xml:space="preserve"> </w:t>
      </w:r>
      <w:r w:rsidRPr="005E141D">
        <w:t>с физическим</w:t>
      </w:r>
    </w:p>
    <w:p w:rsidR="00C72331" w:rsidRPr="005E141D" w:rsidRDefault="00C72331" w:rsidP="00C72331">
      <w:pPr>
        <w:pStyle w:val="af"/>
        <w:spacing w:before="79"/>
        <w:ind w:left="838" w:right="253"/>
      </w:pPr>
      <w:r w:rsidRPr="005E141D">
        <w:t>и</w:t>
      </w:r>
      <w:r w:rsidRPr="005E141D">
        <w:rPr>
          <w:spacing w:val="1"/>
        </w:rPr>
        <w:t xml:space="preserve"> </w:t>
      </w:r>
      <w:r w:rsidRPr="005E141D">
        <w:t>(или)</w:t>
      </w:r>
      <w:r w:rsidRPr="005E141D">
        <w:rPr>
          <w:spacing w:val="1"/>
        </w:rPr>
        <w:t xml:space="preserve"> </w:t>
      </w:r>
      <w:r w:rsidRPr="005E141D">
        <w:t>психическим</w:t>
      </w:r>
      <w:r w:rsidRPr="005E141D">
        <w:rPr>
          <w:spacing w:val="1"/>
        </w:rPr>
        <w:t xml:space="preserve"> </w:t>
      </w:r>
      <w:r w:rsidRPr="005E141D">
        <w:t>насилием</w:t>
      </w:r>
      <w:r w:rsidRPr="005E141D">
        <w:rPr>
          <w:spacing w:val="1"/>
        </w:rPr>
        <w:t xml:space="preserve"> </w:t>
      </w:r>
      <w:r w:rsidRPr="005E141D">
        <w:t>над</w:t>
      </w:r>
      <w:r w:rsidRPr="005E141D">
        <w:rPr>
          <w:spacing w:val="1"/>
        </w:rPr>
        <w:t xml:space="preserve"> </w:t>
      </w:r>
      <w:r w:rsidRPr="005E141D">
        <w:t>личностью</w:t>
      </w:r>
      <w:r w:rsidRPr="005E141D">
        <w:rPr>
          <w:spacing w:val="1"/>
        </w:rPr>
        <w:t xml:space="preserve"> </w:t>
      </w:r>
      <w:r w:rsidRPr="005E141D">
        <w:t>воспитанника</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К</w:t>
      </w:r>
      <w:r w:rsidRPr="005E141D">
        <w:rPr>
          <w:spacing w:val="1"/>
        </w:rPr>
        <w:t xml:space="preserve"> </w:t>
      </w:r>
      <w:r w:rsidRPr="005E141D">
        <w:t>подобным</w:t>
      </w:r>
      <w:r w:rsidRPr="005E141D">
        <w:rPr>
          <w:spacing w:val="-14"/>
        </w:rPr>
        <w:t xml:space="preserve"> </w:t>
      </w:r>
      <w:r w:rsidRPr="005E141D">
        <w:t>поступкам</w:t>
      </w:r>
      <w:r w:rsidRPr="005E141D">
        <w:rPr>
          <w:spacing w:val="-13"/>
        </w:rPr>
        <w:t xml:space="preserve"> </w:t>
      </w:r>
      <w:r w:rsidRPr="005E141D">
        <w:t>могут</w:t>
      </w:r>
      <w:r w:rsidRPr="005E141D">
        <w:rPr>
          <w:spacing w:val="-12"/>
        </w:rPr>
        <w:t xml:space="preserve"> </w:t>
      </w:r>
      <w:r w:rsidRPr="005E141D">
        <w:t>быть</w:t>
      </w:r>
      <w:r w:rsidRPr="005E141D">
        <w:rPr>
          <w:spacing w:val="-12"/>
        </w:rPr>
        <w:t xml:space="preserve"> </w:t>
      </w:r>
      <w:r w:rsidRPr="005E141D">
        <w:t>отнесены:</w:t>
      </w:r>
      <w:r w:rsidRPr="005E141D">
        <w:rPr>
          <w:spacing w:val="-12"/>
        </w:rPr>
        <w:t xml:space="preserve"> </w:t>
      </w:r>
      <w:r w:rsidRPr="005E141D">
        <w:t>рукоприкладство</w:t>
      </w:r>
      <w:r w:rsidRPr="005E141D">
        <w:rPr>
          <w:spacing w:val="-13"/>
        </w:rPr>
        <w:t xml:space="preserve"> </w:t>
      </w:r>
      <w:r w:rsidRPr="005E141D">
        <w:t>по</w:t>
      </w:r>
      <w:r w:rsidRPr="005E141D">
        <w:rPr>
          <w:spacing w:val="-12"/>
        </w:rPr>
        <w:t xml:space="preserve"> </w:t>
      </w:r>
      <w:r w:rsidRPr="005E141D">
        <w:t>отношениям</w:t>
      </w:r>
      <w:r w:rsidRPr="005E141D">
        <w:rPr>
          <w:spacing w:val="-14"/>
        </w:rPr>
        <w:t xml:space="preserve"> </w:t>
      </w:r>
      <w:r w:rsidRPr="005E141D">
        <w:t>к</w:t>
      </w:r>
      <w:r w:rsidRPr="005E141D">
        <w:rPr>
          <w:spacing w:val="-11"/>
        </w:rPr>
        <w:t xml:space="preserve"> </w:t>
      </w:r>
      <w:r w:rsidRPr="005E141D">
        <w:t>детям,</w:t>
      </w:r>
      <w:r w:rsidRPr="005E141D">
        <w:rPr>
          <w:spacing w:val="-57"/>
        </w:rPr>
        <w:t xml:space="preserve"> </w:t>
      </w:r>
      <w:r w:rsidRPr="005E141D">
        <w:t>нарушение</w:t>
      </w:r>
      <w:r w:rsidRPr="005E141D">
        <w:rPr>
          <w:spacing w:val="1"/>
        </w:rPr>
        <w:t xml:space="preserve"> </w:t>
      </w:r>
      <w:r w:rsidRPr="005E141D">
        <w:t>общественного</w:t>
      </w:r>
      <w:r w:rsidRPr="005E141D">
        <w:rPr>
          <w:spacing w:val="1"/>
        </w:rPr>
        <w:t xml:space="preserve"> </w:t>
      </w:r>
      <w:r w:rsidRPr="005E141D">
        <w:t>порядка,</w:t>
      </w:r>
      <w:r w:rsidRPr="005E141D">
        <w:rPr>
          <w:spacing w:val="1"/>
        </w:rPr>
        <w:t xml:space="preserve"> </w:t>
      </w:r>
      <w:r w:rsidRPr="005E141D">
        <w:t>другие</w:t>
      </w:r>
      <w:r w:rsidRPr="005E141D">
        <w:rPr>
          <w:spacing w:val="1"/>
        </w:rPr>
        <w:t xml:space="preserve"> </w:t>
      </w:r>
      <w:r w:rsidRPr="005E141D">
        <w:t>нарушения</w:t>
      </w:r>
      <w:r w:rsidRPr="005E141D">
        <w:rPr>
          <w:spacing w:val="1"/>
        </w:rPr>
        <w:t xml:space="preserve"> </w:t>
      </w:r>
      <w:r w:rsidRPr="005E141D">
        <w:t>норм</w:t>
      </w:r>
      <w:r w:rsidRPr="005E141D">
        <w:rPr>
          <w:spacing w:val="1"/>
        </w:rPr>
        <w:t xml:space="preserve"> </w:t>
      </w:r>
      <w:r w:rsidRPr="005E141D">
        <w:t>морали,</w:t>
      </w:r>
      <w:r w:rsidRPr="005E141D">
        <w:rPr>
          <w:spacing w:val="1"/>
        </w:rPr>
        <w:t xml:space="preserve"> </w:t>
      </w:r>
      <w:r w:rsidRPr="005E141D">
        <w:t>явно</w:t>
      </w:r>
      <w:r w:rsidRPr="005E141D">
        <w:rPr>
          <w:spacing w:val="1"/>
        </w:rPr>
        <w:t xml:space="preserve"> </w:t>
      </w:r>
      <w:r w:rsidRPr="005E141D">
        <w:t>несоответствующие статусу</w:t>
      </w:r>
      <w:r w:rsidRPr="005E141D">
        <w:rPr>
          <w:spacing w:val="-5"/>
        </w:rPr>
        <w:t xml:space="preserve"> </w:t>
      </w:r>
      <w:r w:rsidRPr="005E141D">
        <w:t>педагога.</w:t>
      </w:r>
    </w:p>
    <w:p w:rsidR="00C72331" w:rsidRPr="005E141D" w:rsidRDefault="00C72331" w:rsidP="00752C90">
      <w:pPr>
        <w:pStyle w:val="aff1"/>
        <w:widowControl w:val="0"/>
        <w:numPr>
          <w:ilvl w:val="1"/>
          <w:numId w:val="50"/>
        </w:numPr>
        <w:tabs>
          <w:tab w:val="left" w:pos="604"/>
        </w:tabs>
        <w:autoSpaceDE w:val="0"/>
        <w:autoSpaceDN w:val="0"/>
        <w:ind w:left="118" w:right="258" w:firstLine="0"/>
        <w:jc w:val="both"/>
      </w:pPr>
      <w:r w:rsidRPr="005E141D">
        <w:lastRenderedPageBreak/>
        <w:t>Дисциплинарное</w:t>
      </w:r>
      <w:r w:rsidRPr="005E141D">
        <w:rPr>
          <w:spacing w:val="1"/>
        </w:rPr>
        <w:t xml:space="preserve"> </w:t>
      </w:r>
      <w:r w:rsidRPr="005E141D">
        <w:t>расследование</w:t>
      </w:r>
      <w:r w:rsidRPr="005E141D">
        <w:rPr>
          <w:spacing w:val="1"/>
        </w:rPr>
        <w:t xml:space="preserve"> </w:t>
      </w:r>
      <w:r w:rsidRPr="005E141D">
        <w:t>нарушений</w:t>
      </w:r>
      <w:r w:rsidRPr="005E141D">
        <w:rPr>
          <w:spacing w:val="1"/>
        </w:rPr>
        <w:t xml:space="preserve"> </w:t>
      </w:r>
      <w:r w:rsidRPr="005E141D">
        <w:t>педагогическим</w:t>
      </w:r>
      <w:r w:rsidRPr="005E141D">
        <w:rPr>
          <w:spacing w:val="1"/>
        </w:rPr>
        <w:t xml:space="preserve"> </w:t>
      </w:r>
      <w:r w:rsidRPr="005E141D">
        <w:t>работником</w:t>
      </w:r>
      <w:r w:rsidRPr="005E141D">
        <w:rPr>
          <w:spacing w:val="1"/>
        </w:rPr>
        <w:t xml:space="preserve"> </w:t>
      </w:r>
      <w:r w:rsidRPr="005E141D">
        <w:t>ДОУ</w:t>
      </w:r>
      <w:r w:rsidRPr="005E141D">
        <w:rPr>
          <w:spacing w:val="1"/>
        </w:rPr>
        <w:t xml:space="preserve"> </w:t>
      </w:r>
      <w:r w:rsidRPr="005E141D">
        <w:t>норм</w:t>
      </w:r>
      <w:r w:rsidRPr="005E141D">
        <w:rPr>
          <w:spacing w:val="-57"/>
        </w:rPr>
        <w:t xml:space="preserve"> </w:t>
      </w:r>
      <w:r w:rsidRPr="005E141D">
        <w:t>профессионального</w:t>
      </w:r>
      <w:r w:rsidRPr="005E141D">
        <w:rPr>
          <w:spacing w:val="1"/>
        </w:rPr>
        <w:t xml:space="preserve"> </w:t>
      </w:r>
      <w:r w:rsidRPr="005E141D">
        <w:t>поведения</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проведено</w:t>
      </w:r>
      <w:r w:rsidRPr="005E141D">
        <w:rPr>
          <w:spacing w:val="1"/>
        </w:rPr>
        <w:t xml:space="preserve"> </w:t>
      </w:r>
      <w:r w:rsidRPr="005E141D">
        <w:t>только</w:t>
      </w:r>
      <w:r w:rsidRPr="005E141D">
        <w:rPr>
          <w:spacing w:val="1"/>
        </w:rPr>
        <w:t xml:space="preserve"> </w:t>
      </w:r>
      <w:r w:rsidRPr="005E141D">
        <w:t>по</w:t>
      </w:r>
      <w:r w:rsidRPr="005E141D">
        <w:rPr>
          <w:spacing w:val="1"/>
        </w:rPr>
        <w:t xml:space="preserve"> </w:t>
      </w:r>
      <w:r w:rsidRPr="005E141D">
        <w:t>поступившей</w:t>
      </w:r>
      <w:r w:rsidRPr="005E141D">
        <w:rPr>
          <w:spacing w:val="1"/>
        </w:rPr>
        <w:t xml:space="preserve"> </w:t>
      </w:r>
      <w:r w:rsidRPr="005E141D">
        <w:t>на</w:t>
      </w:r>
      <w:r w:rsidRPr="005E141D">
        <w:rPr>
          <w:spacing w:val="1"/>
        </w:rPr>
        <w:t xml:space="preserve"> </w:t>
      </w:r>
      <w:r w:rsidRPr="005E141D">
        <w:t>него</w:t>
      </w:r>
      <w:r w:rsidRPr="005E141D">
        <w:rPr>
          <w:spacing w:val="1"/>
        </w:rPr>
        <w:t xml:space="preserve"> </w:t>
      </w:r>
      <w:r w:rsidRPr="005E141D">
        <w:t>жалобе,</w:t>
      </w:r>
      <w:r w:rsidRPr="005E141D">
        <w:rPr>
          <w:spacing w:val="1"/>
        </w:rPr>
        <w:t xml:space="preserve"> </w:t>
      </w:r>
      <w:r w:rsidRPr="005E141D">
        <w:t>поданной</w:t>
      </w:r>
      <w:r w:rsidRPr="005E141D">
        <w:rPr>
          <w:spacing w:val="1"/>
        </w:rPr>
        <w:t xml:space="preserve"> </w:t>
      </w:r>
      <w:r w:rsidRPr="005E141D">
        <w:t>в</w:t>
      </w:r>
      <w:r w:rsidRPr="005E141D">
        <w:rPr>
          <w:spacing w:val="1"/>
        </w:rPr>
        <w:t xml:space="preserve"> </w:t>
      </w:r>
      <w:r w:rsidRPr="005E141D">
        <w:t>письменной</w:t>
      </w:r>
      <w:r w:rsidRPr="005E141D">
        <w:rPr>
          <w:spacing w:val="1"/>
        </w:rPr>
        <w:t xml:space="preserve"> </w:t>
      </w:r>
      <w:r w:rsidRPr="005E141D">
        <w:t>форме.</w:t>
      </w:r>
      <w:r w:rsidRPr="005E141D">
        <w:rPr>
          <w:spacing w:val="1"/>
        </w:rPr>
        <w:t xml:space="preserve"> </w:t>
      </w:r>
      <w:r w:rsidRPr="005E141D">
        <w:t>Копия</w:t>
      </w:r>
      <w:r w:rsidRPr="005E141D">
        <w:rPr>
          <w:spacing w:val="1"/>
        </w:rPr>
        <w:t xml:space="preserve"> </w:t>
      </w:r>
      <w:r w:rsidRPr="005E141D">
        <w:t>жалобы</w:t>
      </w:r>
      <w:r w:rsidRPr="005E141D">
        <w:rPr>
          <w:spacing w:val="1"/>
        </w:rPr>
        <w:t xml:space="preserve"> </w:t>
      </w:r>
      <w:r w:rsidRPr="005E141D">
        <w:t>должна</w:t>
      </w:r>
      <w:r w:rsidRPr="005E141D">
        <w:rPr>
          <w:spacing w:val="1"/>
        </w:rPr>
        <w:t xml:space="preserve"> </w:t>
      </w:r>
      <w:r w:rsidRPr="005E141D">
        <w:t>быть</w:t>
      </w:r>
      <w:r w:rsidRPr="005E141D">
        <w:rPr>
          <w:spacing w:val="1"/>
        </w:rPr>
        <w:t xml:space="preserve"> </w:t>
      </w:r>
      <w:r w:rsidRPr="005E141D">
        <w:t>вручена</w:t>
      </w:r>
      <w:r w:rsidRPr="005E141D">
        <w:rPr>
          <w:spacing w:val="1"/>
        </w:rPr>
        <w:t xml:space="preserve"> </w:t>
      </w:r>
      <w:r w:rsidRPr="005E141D">
        <w:t>педагогическому</w:t>
      </w:r>
      <w:r w:rsidRPr="005E141D">
        <w:rPr>
          <w:spacing w:val="1"/>
        </w:rPr>
        <w:t xml:space="preserve"> </w:t>
      </w:r>
      <w:r w:rsidRPr="005E141D">
        <w:t>работнику.</w:t>
      </w:r>
      <w:r w:rsidRPr="005E141D">
        <w:rPr>
          <w:spacing w:val="1"/>
        </w:rPr>
        <w:t xml:space="preserve"> </w:t>
      </w:r>
      <w:r w:rsidRPr="005E141D">
        <w:t>Ход</w:t>
      </w:r>
      <w:r w:rsidRPr="005E141D">
        <w:rPr>
          <w:spacing w:val="1"/>
        </w:rPr>
        <w:t xml:space="preserve"> </w:t>
      </w:r>
      <w:r w:rsidRPr="005E141D">
        <w:t>дисциплинарного</w:t>
      </w:r>
      <w:r w:rsidRPr="005E141D">
        <w:rPr>
          <w:spacing w:val="1"/>
        </w:rPr>
        <w:t xml:space="preserve"> </w:t>
      </w:r>
      <w:r w:rsidRPr="005E141D">
        <w:t>расследования</w:t>
      </w:r>
      <w:r w:rsidRPr="005E141D">
        <w:rPr>
          <w:spacing w:val="1"/>
        </w:rPr>
        <w:t xml:space="preserve"> </w:t>
      </w:r>
      <w:r w:rsidRPr="005E141D">
        <w:t>и</w:t>
      </w:r>
      <w:r w:rsidRPr="005E141D">
        <w:rPr>
          <w:spacing w:val="1"/>
        </w:rPr>
        <w:t xml:space="preserve"> </w:t>
      </w:r>
      <w:r w:rsidRPr="005E141D">
        <w:t>принятые</w:t>
      </w:r>
      <w:r w:rsidRPr="005E141D">
        <w:rPr>
          <w:spacing w:val="1"/>
        </w:rPr>
        <w:t xml:space="preserve"> </w:t>
      </w:r>
      <w:r w:rsidRPr="005E141D">
        <w:t>по</w:t>
      </w:r>
      <w:r w:rsidRPr="005E141D">
        <w:rPr>
          <w:spacing w:val="1"/>
        </w:rPr>
        <w:t xml:space="preserve"> </w:t>
      </w:r>
      <w:r w:rsidRPr="005E141D">
        <w:t>его</w:t>
      </w:r>
      <w:r w:rsidRPr="005E141D">
        <w:rPr>
          <w:spacing w:val="1"/>
        </w:rPr>
        <w:t xml:space="preserve"> </w:t>
      </w:r>
      <w:r w:rsidRPr="005E141D">
        <w:t>результатам решения могут быть преданы гласности только с согласия заинтересованного</w:t>
      </w:r>
      <w:r w:rsidRPr="005E141D">
        <w:rPr>
          <w:spacing w:val="1"/>
        </w:rPr>
        <w:t xml:space="preserve"> </w:t>
      </w:r>
      <w:r w:rsidRPr="005E141D">
        <w:t>работника за исключением случаев, предусмотренных законом (запрещение педагогической</w:t>
      </w:r>
      <w:r w:rsidRPr="005E141D">
        <w:rPr>
          <w:spacing w:val="-58"/>
        </w:rPr>
        <w:t xml:space="preserve"> </w:t>
      </w:r>
      <w:r w:rsidRPr="005E141D">
        <w:t>деятельности,</w:t>
      </w:r>
      <w:r w:rsidRPr="005E141D">
        <w:rPr>
          <w:spacing w:val="-1"/>
        </w:rPr>
        <w:t xml:space="preserve"> </w:t>
      </w:r>
      <w:r w:rsidRPr="005E141D">
        <w:t>защита</w:t>
      </w:r>
      <w:r w:rsidRPr="005E141D">
        <w:rPr>
          <w:spacing w:val="-1"/>
        </w:rPr>
        <w:t xml:space="preserve"> </w:t>
      </w:r>
      <w:r w:rsidRPr="005E141D">
        <w:t>интересов воспитанников).</w:t>
      </w:r>
    </w:p>
    <w:p w:rsidR="00C72331" w:rsidRPr="005E141D" w:rsidRDefault="00C72331" w:rsidP="00752C90">
      <w:pPr>
        <w:pStyle w:val="aff1"/>
        <w:widowControl w:val="0"/>
        <w:numPr>
          <w:ilvl w:val="1"/>
          <w:numId w:val="50"/>
        </w:numPr>
        <w:tabs>
          <w:tab w:val="left" w:pos="539"/>
        </w:tabs>
        <w:autoSpaceDE w:val="0"/>
        <w:autoSpaceDN w:val="0"/>
        <w:ind w:left="118" w:right="253" w:firstLine="0"/>
        <w:jc w:val="both"/>
      </w:pPr>
      <w:r w:rsidRPr="005E141D">
        <w:t>Ответственность</w:t>
      </w:r>
      <w:r w:rsidRPr="005E141D">
        <w:rPr>
          <w:spacing w:val="-8"/>
        </w:rPr>
        <w:t xml:space="preserve"> </w:t>
      </w:r>
      <w:r w:rsidRPr="005E141D">
        <w:t>педагогических</w:t>
      </w:r>
      <w:r w:rsidRPr="005E141D">
        <w:rPr>
          <w:spacing w:val="-3"/>
        </w:rPr>
        <w:t xml:space="preserve"> </w:t>
      </w:r>
      <w:r w:rsidRPr="005E141D">
        <w:t>работников</w:t>
      </w:r>
      <w:r w:rsidRPr="005E141D">
        <w:rPr>
          <w:spacing w:val="-5"/>
        </w:rPr>
        <w:t xml:space="preserve"> </w:t>
      </w:r>
      <w:r w:rsidRPr="005E141D">
        <w:t>устанавливаются</w:t>
      </w:r>
      <w:r w:rsidRPr="005E141D">
        <w:rPr>
          <w:spacing w:val="-5"/>
        </w:rPr>
        <w:t xml:space="preserve"> </w:t>
      </w:r>
      <w:r w:rsidRPr="005E141D">
        <w:t>статьѐй</w:t>
      </w:r>
      <w:r w:rsidRPr="005E141D">
        <w:rPr>
          <w:spacing w:val="-6"/>
        </w:rPr>
        <w:t xml:space="preserve"> </w:t>
      </w:r>
      <w:r w:rsidRPr="005E141D">
        <w:t>48</w:t>
      </w:r>
      <w:r w:rsidRPr="005E141D">
        <w:rPr>
          <w:spacing w:val="-8"/>
        </w:rPr>
        <w:t xml:space="preserve"> </w:t>
      </w:r>
      <w:r w:rsidRPr="005E141D">
        <w:t>Федерального</w:t>
      </w:r>
      <w:r w:rsidRPr="005E141D">
        <w:rPr>
          <w:spacing w:val="-58"/>
        </w:rPr>
        <w:t xml:space="preserve"> </w:t>
      </w:r>
      <w:r w:rsidRPr="005E141D">
        <w:t>закона «Об образовании в</w:t>
      </w:r>
      <w:r w:rsidRPr="005E141D">
        <w:rPr>
          <w:spacing w:val="-2"/>
        </w:rPr>
        <w:t xml:space="preserve"> </w:t>
      </w:r>
      <w:r w:rsidRPr="005E141D">
        <w:t>Российской Федерации».</w:t>
      </w:r>
    </w:p>
    <w:p w:rsidR="00C72331" w:rsidRPr="005E141D" w:rsidRDefault="00C72331" w:rsidP="00752C90">
      <w:pPr>
        <w:pStyle w:val="aff1"/>
        <w:widowControl w:val="0"/>
        <w:numPr>
          <w:ilvl w:val="1"/>
          <w:numId w:val="50"/>
        </w:numPr>
        <w:tabs>
          <w:tab w:val="left" w:pos="563"/>
        </w:tabs>
        <w:autoSpaceDE w:val="0"/>
        <w:autoSpaceDN w:val="0"/>
        <w:spacing w:before="1"/>
        <w:ind w:left="118" w:right="259" w:firstLine="0"/>
        <w:jc w:val="both"/>
      </w:pPr>
      <w:r w:rsidRPr="005E141D">
        <w:t>До применения дисциплинарного взыскания заведующий ДОУ должен затребовать от</w:t>
      </w:r>
      <w:r w:rsidRPr="005E141D">
        <w:rPr>
          <w:spacing w:val="1"/>
        </w:rPr>
        <w:t xml:space="preserve"> </w:t>
      </w:r>
      <w:r w:rsidRPr="005E141D">
        <w:t>работника</w:t>
      </w:r>
      <w:r w:rsidRPr="005E141D">
        <w:rPr>
          <w:spacing w:val="1"/>
        </w:rPr>
        <w:t xml:space="preserve"> </w:t>
      </w:r>
      <w:r w:rsidRPr="005E141D">
        <w:t>письменное</w:t>
      </w:r>
      <w:r w:rsidRPr="005E141D">
        <w:rPr>
          <w:spacing w:val="1"/>
        </w:rPr>
        <w:t xml:space="preserve"> </w:t>
      </w:r>
      <w:r w:rsidRPr="005E141D">
        <w:t>объяснение.</w:t>
      </w:r>
      <w:r w:rsidRPr="005E141D">
        <w:rPr>
          <w:spacing w:val="1"/>
        </w:rPr>
        <w:t xml:space="preserve"> </w:t>
      </w:r>
      <w:r w:rsidRPr="005E141D">
        <w:t>Если</w:t>
      </w:r>
      <w:r w:rsidRPr="005E141D">
        <w:rPr>
          <w:spacing w:val="1"/>
        </w:rPr>
        <w:t xml:space="preserve"> </w:t>
      </w:r>
      <w:r w:rsidRPr="005E141D">
        <w:t>по</w:t>
      </w:r>
      <w:r w:rsidRPr="005E141D">
        <w:rPr>
          <w:spacing w:val="1"/>
        </w:rPr>
        <w:t xml:space="preserve"> </w:t>
      </w:r>
      <w:r w:rsidRPr="005E141D">
        <w:t>истечении</w:t>
      </w:r>
      <w:r w:rsidRPr="005E141D">
        <w:rPr>
          <w:spacing w:val="1"/>
        </w:rPr>
        <w:t xml:space="preserve"> </w:t>
      </w:r>
      <w:r w:rsidRPr="005E141D">
        <w:t>двух</w:t>
      </w:r>
      <w:r w:rsidRPr="005E141D">
        <w:rPr>
          <w:spacing w:val="1"/>
        </w:rPr>
        <w:t xml:space="preserve"> </w:t>
      </w:r>
      <w:r w:rsidRPr="005E141D">
        <w:t>рабочих</w:t>
      </w:r>
      <w:r w:rsidRPr="005E141D">
        <w:rPr>
          <w:spacing w:val="1"/>
        </w:rPr>
        <w:t xml:space="preserve"> </w:t>
      </w:r>
      <w:r w:rsidRPr="005E141D">
        <w:t>дней</w:t>
      </w:r>
      <w:r w:rsidRPr="005E141D">
        <w:rPr>
          <w:spacing w:val="1"/>
        </w:rPr>
        <w:t xml:space="preserve"> </w:t>
      </w:r>
      <w:r w:rsidRPr="005E141D">
        <w:t>указанное</w:t>
      </w:r>
      <w:r w:rsidRPr="005E141D">
        <w:rPr>
          <w:spacing w:val="1"/>
        </w:rPr>
        <w:t xml:space="preserve"> </w:t>
      </w:r>
      <w:r w:rsidRPr="005E141D">
        <w:t>объяснение работником не предоставлено, то составляется соответствующий акт (ч.1 ст.193</w:t>
      </w:r>
      <w:r w:rsidRPr="005E141D">
        <w:rPr>
          <w:spacing w:val="-57"/>
        </w:rPr>
        <w:t xml:space="preserve"> </w:t>
      </w:r>
      <w:r w:rsidRPr="005E141D">
        <w:t>ТК</w:t>
      </w:r>
      <w:r w:rsidRPr="005E141D">
        <w:rPr>
          <w:spacing w:val="1"/>
        </w:rPr>
        <w:t xml:space="preserve"> </w:t>
      </w:r>
      <w:r w:rsidRPr="005E141D">
        <w:t>РФ).</w:t>
      </w:r>
      <w:r w:rsidRPr="005E141D">
        <w:rPr>
          <w:spacing w:val="1"/>
        </w:rPr>
        <w:t xml:space="preserve"> </w:t>
      </w:r>
      <w:r w:rsidRPr="005E141D">
        <w:t>Не</w:t>
      </w:r>
      <w:r w:rsidRPr="005E141D">
        <w:rPr>
          <w:spacing w:val="1"/>
        </w:rPr>
        <w:t xml:space="preserve"> </w:t>
      </w:r>
      <w:r w:rsidRPr="005E141D">
        <w:t>предоставление</w:t>
      </w:r>
      <w:r w:rsidRPr="005E141D">
        <w:rPr>
          <w:spacing w:val="1"/>
        </w:rPr>
        <w:t xml:space="preserve"> </w:t>
      </w:r>
      <w:r w:rsidRPr="005E141D">
        <w:t>работником</w:t>
      </w:r>
      <w:r w:rsidRPr="005E141D">
        <w:rPr>
          <w:spacing w:val="1"/>
        </w:rPr>
        <w:t xml:space="preserve"> </w:t>
      </w:r>
      <w:r w:rsidRPr="005E141D">
        <w:t>объяснения</w:t>
      </w:r>
      <w:r w:rsidRPr="005E141D">
        <w:rPr>
          <w:spacing w:val="1"/>
        </w:rPr>
        <w:t xml:space="preserve"> </w:t>
      </w:r>
      <w:r w:rsidRPr="005E141D">
        <w:t>не</w:t>
      </w:r>
      <w:r w:rsidRPr="005E141D">
        <w:rPr>
          <w:spacing w:val="1"/>
        </w:rPr>
        <w:t xml:space="preserve"> </w:t>
      </w:r>
      <w:r w:rsidRPr="005E141D">
        <w:t>является</w:t>
      </w:r>
      <w:r w:rsidRPr="005E141D">
        <w:rPr>
          <w:spacing w:val="1"/>
        </w:rPr>
        <w:t xml:space="preserve"> </w:t>
      </w:r>
      <w:r w:rsidRPr="005E141D">
        <w:t>препятствием</w:t>
      </w:r>
      <w:r w:rsidRPr="005E141D">
        <w:rPr>
          <w:spacing w:val="1"/>
        </w:rPr>
        <w:t xml:space="preserve"> </w:t>
      </w:r>
      <w:r w:rsidRPr="005E141D">
        <w:t>для</w:t>
      </w:r>
      <w:r w:rsidRPr="005E141D">
        <w:rPr>
          <w:spacing w:val="1"/>
        </w:rPr>
        <w:t xml:space="preserve"> </w:t>
      </w:r>
      <w:r w:rsidRPr="005E141D">
        <w:t>применения</w:t>
      </w:r>
      <w:r w:rsidRPr="005E141D">
        <w:rPr>
          <w:spacing w:val="-1"/>
        </w:rPr>
        <w:t xml:space="preserve"> </w:t>
      </w:r>
      <w:r w:rsidRPr="005E141D">
        <w:t>дисциплинарного взыскания</w:t>
      </w:r>
      <w:r w:rsidRPr="005E141D">
        <w:rPr>
          <w:spacing w:val="-1"/>
        </w:rPr>
        <w:t xml:space="preserve"> </w:t>
      </w:r>
      <w:r w:rsidRPr="005E141D">
        <w:t>(ч.2 ст.193 ТК</w:t>
      </w:r>
      <w:r w:rsidRPr="005E141D">
        <w:rPr>
          <w:spacing w:val="-1"/>
        </w:rPr>
        <w:t xml:space="preserve"> </w:t>
      </w:r>
      <w:r w:rsidRPr="005E141D">
        <w:t>РФ).</w:t>
      </w:r>
    </w:p>
    <w:p w:rsidR="00C72331" w:rsidRPr="005E141D" w:rsidRDefault="00C72331" w:rsidP="00752C90">
      <w:pPr>
        <w:pStyle w:val="aff1"/>
        <w:widowControl w:val="0"/>
        <w:numPr>
          <w:ilvl w:val="1"/>
          <w:numId w:val="50"/>
        </w:numPr>
        <w:tabs>
          <w:tab w:val="left" w:pos="542"/>
        </w:tabs>
        <w:autoSpaceDE w:val="0"/>
        <w:autoSpaceDN w:val="0"/>
        <w:ind w:left="118" w:right="257" w:firstLine="0"/>
        <w:jc w:val="both"/>
      </w:pPr>
      <w:r w:rsidRPr="005E141D">
        <w:t>Дисциплинарное взыскание применяется не позднее одного месяца со дня обнаружения</w:t>
      </w:r>
      <w:r w:rsidRPr="005E141D">
        <w:rPr>
          <w:spacing w:val="-57"/>
        </w:rPr>
        <w:t xml:space="preserve"> </w:t>
      </w:r>
      <w:r w:rsidRPr="005E141D">
        <w:t>проступка,</w:t>
      </w:r>
      <w:r w:rsidRPr="005E141D">
        <w:rPr>
          <w:spacing w:val="1"/>
        </w:rPr>
        <w:t xml:space="preserve"> </w:t>
      </w:r>
      <w:r w:rsidRPr="005E141D">
        <w:t>не</w:t>
      </w:r>
      <w:r w:rsidRPr="005E141D">
        <w:rPr>
          <w:spacing w:val="1"/>
        </w:rPr>
        <w:t xml:space="preserve"> </w:t>
      </w:r>
      <w:r w:rsidRPr="005E141D">
        <w:t>считая</w:t>
      </w:r>
      <w:r w:rsidRPr="005E141D">
        <w:rPr>
          <w:spacing w:val="1"/>
        </w:rPr>
        <w:t xml:space="preserve"> </w:t>
      </w:r>
      <w:r w:rsidRPr="005E141D">
        <w:t>времени</w:t>
      </w:r>
      <w:r w:rsidRPr="005E141D">
        <w:rPr>
          <w:spacing w:val="1"/>
        </w:rPr>
        <w:t xml:space="preserve"> </w:t>
      </w:r>
      <w:r w:rsidRPr="005E141D">
        <w:t>болезни</w:t>
      </w:r>
      <w:r w:rsidRPr="005E141D">
        <w:rPr>
          <w:spacing w:val="1"/>
        </w:rPr>
        <w:t xml:space="preserve"> </w:t>
      </w:r>
      <w:r w:rsidRPr="005E141D">
        <w:t>работника,</w:t>
      </w:r>
      <w:r w:rsidRPr="005E141D">
        <w:rPr>
          <w:spacing w:val="1"/>
        </w:rPr>
        <w:t xml:space="preserve"> </w:t>
      </w:r>
      <w:r w:rsidRPr="005E141D">
        <w:t>пребывания</w:t>
      </w:r>
      <w:r w:rsidRPr="005E141D">
        <w:rPr>
          <w:spacing w:val="1"/>
        </w:rPr>
        <w:t xml:space="preserve"> </w:t>
      </w:r>
      <w:r w:rsidRPr="005E141D">
        <w:t>его</w:t>
      </w:r>
      <w:r w:rsidRPr="005E141D">
        <w:rPr>
          <w:spacing w:val="1"/>
        </w:rPr>
        <w:t xml:space="preserve"> </w:t>
      </w:r>
      <w:r w:rsidRPr="005E141D">
        <w:t>в</w:t>
      </w:r>
      <w:r w:rsidRPr="005E141D">
        <w:rPr>
          <w:spacing w:val="1"/>
        </w:rPr>
        <w:t xml:space="preserve"> </w:t>
      </w:r>
      <w:r w:rsidRPr="005E141D">
        <w:t>отпуске,</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времени, необходимого на учет мнения представительного органа работников дошкольного</w:t>
      </w:r>
      <w:r w:rsidRPr="005E141D">
        <w:rPr>
          <w:spacing w:val="-57"/>
        </w:rPr>
        <w:t xml:space="preserve"> </w:t>
      </w:r>
      <w:r w:rsidRPr="005E141D">
        <w:t>образовательного</w:t>
      </w:r>
      <w:r w:rsidRPr="005E141D">
        <w:rPr>
          <w:spacing w:val="1"/>
        </w:rPr>
        <w:t xml:space="preserve"> </w:t>
      </w:r>
      <w:r w:rsidRPr="005E141D">
        <w:t>учреждения (ч.3 ст.193 ТК РФ).</w:t>
      </w:r>
    </w:p>
    <w:p w:rsidR="00C72331" w:rsidRPr="005E141D" w:rsidRDefault="00C72331" w:rsidP="00752C90">
      <w:pPr>
        <w:pStyle w:val="aff1"/>
        <w:widowControl w:val="0"/>
        <w:numPr>
          <w:ilvl w:val="1"/>
          <w:numId w:val="50"/>
        </w:numPr>
        <w:tabs>
          <w:tab w:val="left" w:pos="678"/>
        </w:tabs>
        <w:autoSpaceDE w:val="0"/>
        <w:autoSpaceDN w:val="0"/>
        <w:ind w:left="118" w:right="255" w:firstLine="0"/>
        <w:jc w:val="both"/>
      </w:pPr>
      <w:r w:rsidRPr="005E141D">
        <w:t>Дисциплинарное взыскание не может быть применено позднее шести месяцев со дня</w:t>
      </w:r>
      <w:r w:rsidRPr="005E141D">
        <w:rPr>
          <w:spacing w:val="1"/>
        </w:rPr>
        <w:t xml:space="preserve"> </w:t>
      </w:r>
      <w:r w:rsidRPr="005E141D">
        <w:t>совершения</w:t>
      </w:r>
      <w:r w:rsidRPr="005E141D">
        <w:rPr>
          <w:spacing w:val="1"/>
        </w:rPr>
        <w:t xml:space="preserve"> </w:t>
      </w:r>
      <w:r w:rsidRPr="005E141D">
        <w:t>проступка,</w:t>
      </w:r>
      <w:r w:rsidRPr="005E141D">
        <w:rPr>
          <w:spacing w:val="1"/>
        </w:rPr>
        <w:t xml:space="preserve"> </w:t>
      </w:r>
      <w:r w:rsidRPr="005E141D">
        <w:t>а</w:t>
      </w:r>
      <w:r w:rsidRPr="005E141D">
        <w:rPr>
          <w:spacing w:val="1"/>
        </w:rPr>
        <w:t xml:space="preserve"> </w:t>
      </w:r>
      <w:r w:rsidRPr="005E141D">
        <w:t>по</w:t>
      </w:r>
      <w:r w:rsidRPr="005E141D">
        <w:rPr>
          <w:spacing w:val="1"/>
        </w:rPr>
        <w:t xml:space="preserve"> </w:t>
      </w:r>
      <w:r w:rsidRPr="005E141D">
        <w:t>результатам</w:t>
      </w:r>
      <w:r w:rsidRPr="005E141D">
        <w:rPr>
          <w:spacing w:val="1"/>
        </w:rPr>
        <w:t xml:space="preserve"> </w:t>
      </w:r>
      <w:r w:rsidRPr="005E141D">
        <w:t>ревизии,</w:t>
      </w:r>
      <w:r w:rsidRPr="005E141D">
        <w:rPr>
          <w:spacing w:val="1"/>
        </w:rPr>
        <w:t xml:space="preserve"> </w:t>
      </w:r>
      <w:r w:rsidRPr="005E141D">
        <w:t>проверки</w:t>
      </w:r>
      <w:r w:rsidRPr="005E141D">
        <w:rPr>
          <w:spacing w:val="1"/>
        </w:rPr>
        <w:t xml:space="preserve"> </w:t>
      </w:r>
      <w:r w:rsidRPr="005E141D">
        <w:t>финансово-хозяйственной</w:t>
      </w:r>
      <w:r w:rsidRPr="005E141D">
        <w:rPr>
          <w:spacing w:val="1"/>
        </w:rPr>
        <w:t xml:space="preserve"> </w:t>
      </w:r>
      <w:r w:rsidRPr="005E141D">
        <w:t>деятельности</w:t>
      </w:r>
      <w:r w:rsidRPr="005E141D">
        <w:rPr>
          <w:spacing w:val="1"/>
        </w:rPr>
        <w:t xml:space="preserve"> </w:t>
      </w:r>
      <w:r w:rsidRPr="005E141D">
        <w:t>или</w:t>
      </w:r>
      <w:r w:rsidRPr="005E141D">
        <w:rPr>
          <w:spacing w:val="1"/>
        </w:rPr>
        <w:t xml:space="preserve"> </w:t>
      </w:r>
      <w:r w:rsidRPr="005E141D">
        <w:t>аудиторской</w:t>
      </w:r>
      <w:r w:rsidRPr="005E141D">
        <w:rPr>
          <w:spacing w:val="1"/>
        </w:rPr>
        <w:t xml:space="preserve"> </w:t>
      </w:r>
      <w:r w:rsidRPr="005E141D">
        <w:t>проверки</w:t>
      </w:r>
      <w:r w:rsidRPr="005E141D">
        <w:rPr>
          <w:spacing w:val="1"/>
        </w:rPr>
        <w:t xml:space="preserve"> </w:t>
      </w:r>
      <w:r w:rsidRPr="005E141D">
        <w:t>– позднее двух</w:t>
      </w:r>
      <w:r w:rsidRPr="005E141D">
        <w:rPr>
          <w:spacing w:val="1"/>
        </w:rPr>
        <w:t xml:space="preserve"> </w:t>
      </w:r>
      <w:r w:rsidRPr="005E141D">
        <w:t>лет</w:t>
      </w:r>
      <w:r w:rsidRPr="005E141D">
        <w:rPr>
          <w:spacing w:val="1"/>
        </w:rPr>
        <w:t xml:space="preserve"> </w:t>
      </w:r>
      <w:r w:rsidRPr="005E141D">
        <w:t>со дня его совершения. В</w:t>
      </w:r>
      <w:r w:rsidRPr="005E141D">
        <w:rPr>
          <w:spacing w:val="1"/>
        </w:rPr>
        <w:t xml:space="preserve"> </w:t>
      </w:r>
      <w:r w:rsidRPr="005E141D">
        <w:t>указанные</w:t>
      </w:r>
      <w:r w:rsidRPr="005E141D">
        <w:rPr>
          <w:spacing w:val="-4"/>
        </w:rPr>
        <w:t xml:space="preserve"> </w:t>
      </w:r>
      <w:r w:rsidRPr="005E141D">
        <w:t>сроки</w:t>
      </w:r>
      <w:r w:rsidRPr="005E141D">
        <w:rPr>
          <w:spacing w:val="-2"/>
        </w:rPr>
        <w:t xml:space="preserve"> </w:t>
      </w:r>
      <w:r w:rsidRPr="005E141D">
        <w:t>не</w:t>
      </w:r>
      <w:r w:rsidRPr="005E141D">
        <w:rPr>
          <w:spacing w:val="-3"/>
        </w:rPr>
        <w:t xml:space="preserve"> </w:t>
      </w:r>
      <w:r w:rsidRPr="005E141D">
        <w:t>включается</w:t>
      </w:r>
      <w:r w:rsidRPr="005E141D">
        <w:rPr>
          <w:spacing w:val="-1"/>
        </w:rPr>
        <w:t xml:space="preserve"> </w:t>
      </w:r>
      <w:r w:rsidRPr="005E141D">
        <w:t>время</w:t>
      </w:r>
      <w:r w:rsidRPr="005E141D">
        <w:rPr>
          <w:spacing w:val="-2"/>
        </w:rPr>
        <w:t xml:space="preserve"> </w:t>
      </w:r>
      <w:r w:rsidRPr="005E141D">
        <w:t>производства</w:t>
      </w:r>
      <w:r w:rsidRPr="005E141D">
        <w:rPr>
          <w:spacing w:val="-4"/>
        </w:rPr>
        <w:t xml:space="preserve"> </w:t>
      </w:r>
      <w:r w:rsidRPr="005E141D">
        <w:t>по уголовному</w:t>
      </w:r>
      <w:r w:rsidRPr="005E141D">
        <w:rPr>
          <w:spacing w:val="-6"/>
        </w:rPr>
        <w:t xml:space="preserve"> </w:t>
      </w:r>
      <w:r w:rsidRPr="005E141D">
        <w:t>делу</w:t>
      </w:r>
      <w:r w:rsidRPr="005E141D">
        <w:rPr>
          <w:spacing w:val="-7"/>
        </w:rPr>
        <w:t xml:space="preserve"> </w:t>
      </w:r>
      <w:r w:rsidRPr="005E141D">
        <w:t>(ч.4</w:t>
      </w:r>
      <w:r w:rsidRPr="005E141D">
        <w:rPr>
          <w:spacing w:val="-2"/>
        </w:rPr>
        <w:t xml:space="preserve"> </w:t>
      </w:r>
      <w:r w:rsidRPr="005E141D">
        <w:t>ст.193</w:t>
      </w:r>
      <w:r w:rsidRPr="005E141D">
        <w:rPr>
          <w:spacing w:val="-1"/>
        </w:rPr>
        <w:t xml:space="preserve"> </w:t>
      </w:r>
      <w:r w:rsidRPr="005E141D">
        <w:t>ТК</w:t>
      </w:r>
      <w:r w:rsidRPr="005E141D">
        <w:rPr>
          <w:spacing w:val="-2"/>
        </w:rPr>
        <w:t xml:space="preserve"> </w:t>
      </w:r>
      <w:r w:rsidRPr="005E141D">
        <w:t>РФ).</w:t>
      </w:r>
    </w:p>
    <w:p w:rsidR="00C72331" w:rsidRPr="005E141D" w:rsidRDefault="00C72331" w:rsidP="00752C90">
      <w:pPr>
        <w:pStyle w:val="aff1"/>
        <w:widowControl w:val="0"/>
        <w:numPr>
          <w:ilvl w:val="1"/>
          <w:numId w:val="50"/>
        </w:numPr>
        <w:tabs>
          <w:tab w:val="left" w:pos="791"/>
        </w:tabs>
        <w:autoSpaceDE w:val="0"/>
        <w:autoSpaceDN w:val="0"/>
        <w:spacing w:before="1"/>
        <w:ind w:left="118" w:right="261" w:firstLine="0"/>
        <w:jc w:val="both"/>
      </w:pPr>
      <w:r w:rsidRPr="005E141D">
        <w:t>За</w:t>
      </w:r>
      <w:r w:rsidRPr="005E141D">
        <w:rPr>
          <w:spacing w:val="1"/>
        </w:rPr>
        <w:t xml:space="preserve"> </w:t>
      </w:r>
      <w:r w:rsidRPr="005E141D">
        <w:t>каждый</w:t>
      </w:r>
      <w:r w:rsidRPr="005E141D">
        <w:rPr>
          <w:spacing w:val="1"/>
        </w:rPr>
        <w:t xml:space="preserve"> </w:t>
      </w:r>
      <w:r w:rsidRPr="005E141D">
        <w:t>дисциплинарный</w:t>
      </w:r>
      <w:r w:rsidRPr="005E141D">
        <w:rPr>
          <w:spacing w:val="1"/>
        </w:rPr>
        <w:t xml:space="preserve"> </w:t>
      </w:r>
      <w:r w:rsidRPr="005E141D">
        <w:t>проступок</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применено</w:t>
      </w:r>
      <w:r w:rsidRPr="005E141D">
        <w:rPr>
          <w:spacing w:val="1"/>
        </w:rPr>
        <w:t xml:space="preserve"> </w:t>
      </w:r>
      <w:r w:rsidRPr="005E141D">
        <w:t>только</w:t>
      </w:r>
      <w:r w:rsidRPr="005E141D">
        <w:rPr>
          <w:spacing w:val="1"/>
        </w:rPr>
        <w:t xml:space="preserve"> </w:t>
      </w:r>
      <w:r w:rsidRPr="005E141D">
        <w:t>одно</w:t>
      </w:r>
      <w:r w:rsidRPr="005E141D">
        <w:rPr>
          <w:spacing w:val="1"/>
        </w:rPr>
        <w:t xml:space="preserve"> </w:t>
      </w:r>
      <w:r w:rsidRPr="005E141D">
        <w:t>дисциплинарное</w:t>
      </w:r>
      <w:r w:rsidRPr="005E141D">
        <w:rPr>
          <w:spacing w:val="-2"/>
        </w:rPr>
        <w:t xml:space="preserve"> </w:t>
      </w:r>
      <w:r w:rsidRPr="005E141D">
        <w:t>взыскание</w:t>
      </w:r>
      <w:r w:rsidRPr="005E141D">
        <w:rPr>
          <w:spacing w:val="-1"/>
        </w:rPr>
        <w:t xml:space="preserve"> </w:t>
      </w:r>
      <w:r w:rsidRPr="005E141D">
        <w:t>(ч.5 ст.193 ТК РФ).</w:t>
      </w:r>
    </w:p>
    <w:p w:rsidR="00C72331" w:rsidRPr="005E141D" w:rsidRDefault="00C72331" w:rsidP="00752C90">
      <w:pPr>
        <w:pStyle w:val="aff1"/>
        <w:widowControl w:val="0"/>
        <w:numPr>
          <w:ilvl w:val="1"/>
          <w:numId w:val="50"/>
        </w:numPr>
        <w:tabs>
          <w:tab w:val="left" w:pos="659"/>
        </w:tabs>
        <w:autoSpaceDE w:val="0"/>
        <w:autoSpaceDN w:val="0"/>
        <w:ind w:left="658" w:hanging="541"/>
        <w:jc w:val="both"/>
      </w:pPr>
      <w:r w:rsidRPr="005E141D">
        <w:rPr>
          <w:u w:val="single"/>
        </w:rPr>
        <w:t>Дисциплинарные</w:t>
      </w:r>
      <w:r w:rsidRPr="005E141D">
        <w:rPr>
          <w:spacing w:val="-8"/>
          <w:u w:val="single"/>
        </w:rPr>
        <w:t xml:space="preserve"> </w:t>
      </w:r>
      <w:r w:rsidRPr="005E141D">
        <w:rPr>
          <w:u w:val="single"/>
        </w:rPr>
        <w:t>взыскания</w:t>
      </w:r>
      <w:r w:rsidRPr="005E141D">
        <w:rPr>
          <w:spacing w:val="-4"/>
          <w:u w:val="single"/>
        </w:rPr>
        <w:t xml:space="preserve"> </w:t>
      </w:r>
      <w:r w:rsidRPr="005E141D">
        <w:rPr>
          <w:u w:val="single"/>
        </w:rPr>
        <w:t>применяются</w:t>
      </w:r>
      <w:r w:rsidRPr="005E141D">
        <w:rPr>
          <w:spacing w:val="-4"/>
          <w:u w:val="single"/>
        </w:rPr>
        <w:t xml:space="preserve"> </w:t>
      </w:r>
      <w:r w:rsidRPr="005E141D">
        <w:rPr>
          <w:u w:val="single"/>
        </w:rPr>
        <w:t>приказом,</w:t>
      </w:r>
      <w:r w:rsidRPr="005E141D">
        <w:rPr>
          <w:spacing w:val="-4"/>
          <w:u w:val="single"/>
        </w:rPr>
        <w:t xml:space="preserve"> </w:t>
      </w:r>
      <w:r w:rsidRPr="005E141D">
        <w:rPr>
          <w:u w:val="single"/>
        </w:rPr>
        <w:t>в</w:t>
      </w:r>
      <w:r w:rsidRPr="005E141D">
        <w:rPr>
          <w:spacing w:val="-4"/>
          <w:u w:val="single"/>
        </w:rPr>
        <w:t xml:space="preserve"> </w:t>
      </w:r>
      <w:r w:rsidRPr="005E141D">
        <w:rPr>
          <w:u w:val="single"/>
        </w:rPr>
        <w:t>котором</w:t>
      </w:r>
      <w:r w:rsidRPr="005E141D">
        <w:rPr>
          <w:spacing w:val="-4"/>
          <w:u w:val="single"/>
        </w:rPr>
        <w:t xml:space="preserve"> </w:t>
      </w:r>
      <w:r w:rsidRPr="005E141D">
        <w:rPr>
          <w:u w:val="single"/>
        </w:rPr>
        <w:t>отражается:</w:t>
      </w:r>
    </w:p>
    <w:p w:rsidR="00C72331" w:rsidRPr="005E141D" w:rsidRDefault="00C72331" w:rsidP="00752C90">
      <w:pPr>
        <w:pStyle w:val="aff1"/>
        <w:widowControl w:val="0"/>
        <w:numPr>
          <w:ilvl w:val="0"/>
          <w:numId w:val="24"/>
        </w:numPr>
        <w:tabs>
          <w:tab w:val="left" w:pos="838"/>
          <w:tab w:val="left" w:pos="839"/>
        </w:tabs>
        <w:autoSpaceDE w:val="0"/>
        <w:autoSpaceDN w:val="0"/>
        <w:ind w:hanging="361"/>
      </w:pPr>
      <w:r w:rsidRPr="005E141D">
        <w:t>конкретное</w:t>
      </w:r>
      <w:r w:rsidRPr="005E141D">
        <w:rPr>
          <w:spacing w:val="-4"/>
        </w:rPr>
        <w:t xml:space="preserve"> </w:t>
      </w:r>
      <w:r w:rsidRPr="005E141D">
        <w:t>указание</w:t>
      </w:r>
      <w:r w:rsidRPr="005E141D">
        <w:rPr>
          <w:spacing w:val="-4"/>
        </w:rPr>
        <w:t xml:space="preserve"> </w:t>
      </w:r>
      <w:r w:rsidRPr="005E141D">
        <w:t>дисциплинарного</w:t>
      </w:r>
      <w:r w:rsidRPr="005E141D">
        <w:rPr>
          <w:spacing w:val="-7"/>
        </w:rPr>
        <w:t xml:space="preserve"> </w:t>
      </w:r>
      <w:r w:rsidRPr="005E141D">
        <w:t>проступка;</w:t>
      </w:r>
    </w:p>
    <w:p w:rsidR="00C72331" w:rsidRPr="005E141D" w:rsidRDefault="00C72331" w:rsidP="00752C90">
      <w:pPr>
        <w:pStyle w:val="aff1"/>
        <w:widowControl w:val="0"/>
        <w:numPr>
          <w:ilvl w:val="0"/>
          <w:numId w:val="24"/>
        </w:numPr>
        <w:tabs>
          <w:tab w:val="left" w:pos="838"/>
          <w:tab w:val="left" w:pos="839"/>
        </w:tabs>
        <w:autoSpaceDE w:val="0"/>
        <w:autoSpaceDN w:val="0"/>
        <w:ind w:hanging="361"/>
      </w:pPr>
      <w:r w:rsidRPr="005E141D">
        <w:t>время</w:t>
      </w:r>
      <w:r w:rsidRPr="005E141D">
        <w:rPr>
          <w:spacing w:val="-4"/>
        </w:rPr>
        <w:t xml:space="preserve"> </w:t>
      </w:r>
      <w:r w:rsidRPr="005E141D">
        <w:t>совершения</w:t>
      </w:r>
      <w:r w:rsidRPr="005E141D">
        <w:rPr>
          <w:spacing w:val="-4"/>
        </w:rPr>
        <w:t xml:space="preserve"> </w:t>
      </w:r>
      <w:r w:rsidRPr="005E141D">
        <w:t>и</w:t>
      </w:r>
      <w:r w:rsidRPr="005E141D">
        <w:rPr>
          <w:spacing w:val="-4"/>
        </w:rPr>
        <w:t xml:space="preserve"> </w:t>
      </w:r>
      <w:r w:rsidRPr="005E141D">
        <w:t>время</w:t>
      </w:r>
      <w:r w:rsidRPr="005E141D">
        <w:rPr>
          <w:spacing w:val="-4"/>
        </w:rPr>
        <w:t xml:space="preserve"> </w:t>
      </w:r>
      <w:r w:rsidRPr="005E141D">
        <w:t>обнаружения</w:t>
      </w:r>
      <w:r w:rsidRPr="005E141D">
        <w:rPr>
          <w:spacing w:val="-4"/>
        </w:rPr>
        <w:t xml:space="preserve"> </w:t>
      </w:r>
      <w:r w:rsidRPr="005E141D">
        <w:t>дисциплинарного</w:t>
      </w:r>
      <w:r w:rsidRPr="005E141D">
        <w:rPr>
          <w:spacing w:val="-6"/>
        </w:rPr>
        <w:t xml:space="preserve"> </w:t>
      </w:r>
      <w:r w:rsidRPr="005E141D">
        <w:t>проступка;</w:t>
      </w:r>
    </w:p>
    <w:p w:rsidR="00C72331" w:rsidRPr="005E141D" w:rsidRDefault="00C72331" w:rsidP="00752C90">
      <w:pPr>
        <w:pStyle w:val="aff1"/>
        <w:widowControl w:val="0"/>
        <w:numPr>
          <w:ilvl w:val="0"/>
          <w:numId w:val="24"/>
        </w:numPr>
        <w:tabs>
          <w:tab w:val="left" w:pos="838"/>
          <w:tab w:val="left" w:pos="839"/>
        </w:tabs>
        <w:autoSpaceDE w:val="0"/>
        <w:autoSpaceDN w:val="0"/>
        <w:ind w:hanging="361"/>
      </w:pPr>
      <w:r w:rsidRPr="005E141D">
        <w:t>вид</w:t>
      </w:r>
      <w:r w:rsidRPr="005E141D">
        <w:rPr>
          <w:spacing w:val="-3"/>
        </w:rPr>
        <w:t xml:space="preserve"> </w:t>
      </w:r>
      <w:r w:rsidRPr="005E141D">
        <w:t>применяемого</w:t>
      </w:r>
      <w:r w:rsidRPr="005E141D">
        <w:rPr>
          <w:spacing w:val="-2"/>
        </w:rPr>
        <w:t xml:space="preserve"> </w:t>
      </w:r>
      <w:r w:rsidRPr="005E141D">
        <w:t>взыскания;</w:t>
      </w:r>
    </w:p>
    <w:p w:rsidR="00C72331" w:rsidRPr="005E141D" w:rsidRDefault="00C72331" w:rsidP="00752C90">
      <w:pPr>
        <w:pStyle w:val="aff1"/>
        <w:widowControl w:val="0"/>
        <w:numPr>
          <w:ilvl w:val="0"/>
          <w:numId w:val="24"/>
        </w:numPr>
        <w:tabs>
          <w:tab w:val="left" w:pos="838"/>
          <w:tab w:val="left" w:pos="839"/>
        </w:tabs>
        <w:autoSpaceDE w:val="0"/>
        <w:autoSpaceDN w:val="0"/>
        <w:ind w:hanging="361"/>
      </w:pPr>
      <w:r w:rsidRPr="005E141D">
        <w:t>документы,</w:t>
      </w:r>
      <w:r w:rsidRPr="005E141D">
        <w:rPr>
          <w:spacing w:val="-4"/>
        </w:rPr>
        <w:t xml:space="preserve"> </w:t>
      </w:r>
      <w:r w:rsidRPr="005E141D">
        <w:t>подтверждающие</w:t>
      </w:r>
      <w:r w:rsidRPr="005E141D">
        <w:rPr>
          <w:spacing w:val="-5"/>
        </w:rPr>
        <w:t xml:space="preserve"> </w:t>
      </w:r>
      <w:r w:rsidRPr="005E141D">
        <w:t>совершение</w:t>
      </w:r>
      <w:r w:rsidRPr="005E141D">
        <w:rPr>
          <w:spacing w:val="-5"/>
        </w:rPr>
        <w:t xml:space="preserve"> </w:t>
      </w:r>
      <w:r w:rsidRPr="005E141D">
        <w:t>дисциплинарного</w:t>
      </w:r>
      <w:r w:rsidRPr="005E141D">
        <w:rPr>
          <w:spacing w:val="-3"/>
        </w:rPr>
        <w:t xml:space="preserve"> </w:t>
      </w:r>
      <w:r w:rsidRPr="005E141D">
        <w:t>проступка;</w:t>
      </w:r>
    </w:p>
    <w:p w:rsidR="00C72331" w:rsidRPr="005E141D" w:rsidRDefault="00C72331" w:rsidP="00752C90">
      <w:pPr>
        <w:pStyle w:val="aff1"/>
        <w:widowControl w:val="0"/>
        <w:numPr>
          <w:ilvl w:val="0"/>
          <w:numId w:val="24"/>
        </w:numPr>
        <w:tabs>
          <w:tab w:val="left" w:pos="838"/>
          <w:tab w:val="left" w:pos="839"/>
        </w:tabs>
        <w:autoSpaceDE w:val="0"/>
        <w:autoSpaceDN w:val="0"/>
        <w:ind w:hanging="361"/>
      </w:pPr>
      <w:r w:rsidRPr="005E141D">
        <w:t>документы,</w:t>
      </w:r>
      <w:r w:rsidRPr="005E141D">
        <w:rPr>
          <w:spacing w:val="-4"/>
        </w:rPr>
        <w:t xml:space="preserve"> </w:t>
      </w:r>
      <w:r w:rsidRPr="005E141D">
        <w:t>содержащие</w:t>
      </w:r>
      <w:r w:rsidRPr="005E141D">
        <w:rPr>
          <w:spacing w:val="-4"/>
        </w:rPr>
        <w:t xml:space="preserve"> </w:t>
      </w:r>
      <w:r w:rsidRPr="005E141D">
        <w:t>объяснения</w:t>
      </w:r>
      <w:r w:rsidRPr="005E141D">
        <w:rPr>
          <w:spacing w:val="-4"/>
        </w:rPr>
        <w:t xml:space="preserve"> </w:t>
      </w:r>
      <w:r w:rsidRPr="005E141D">
        <w:t>работника.</w:t>
      </w:r>
    </w:p>
    <w:p w:rsidR="00C72331" w:rsidRPr="005E141D" w:rsidRDefault="00C72331" w:rsidP="00C72331">
      <w:pPr>
        <w:pStyle w:val="af"/>
        <w:ind w:right="261"/>
      </w:pPr>
      <w:r w:rsidRPr="005E141D">
        <w:t>В</w:t>
      </w:r>
      <w:r w:rsidRPr="005E141D">
        <w:rPr>
          <w:spacing w:val="1"/>
        </w:rPr>
        <w:t xml:space="preserve"> </w:t>
      </w:r>
      <w:r w:rsidRPr="005E141D">
        <w:t>приказе</w:t>
      </w:r>
      <w:r w:rsidRPr="005E141D">
        <w:rPr>
          <w:spacing w:val="1"/>
        </w:rPr>
        <w:t xml:space="preserve"> </w:t>
      </w:r>
      <w:r w:rsidRPr="005E141D">
        <w:t>о</w:t>
      </w:r>
      <w:r w:rsidRPr="005E141D">
        <w:rPr>
          <w:spacing w:val="1"/>
        </w:rPr>
        <w:t xml:space="preserve"> </w:t>
      </w:r>
      <w:r w:rsidRPr="005E141D">
        <w:t>применении</w:t>
      </w:r>
      <w:r w:rsidRPr="005E141D">
        <w:rPr>
          <w:spacing w:val="1"/>
        </w:rPr>
        <w:t xml:space="preserve"> </w:t>
      </w:r>
      <w:r w:rsidRPr="005E141D">
        <w:t>дисциплинарного</w:t>
      </w:r>
      <w:r w:rsidRPr="005E141D">
        <w:rPr>
          <w:spacing w:val="1"/>
        </w:rPr>
        <w:t xml:space="preserve"> </w:t>
      </w:r>
      <w:r w:rsidRPr="005E141D">
        <w:t>взыскания</w:t>
      </w:r>
      <w:r w:rsidRPr="005E141D">
        <w:rPr>
          <w:spacing w:val="1"/>
        </w:rPr>
        <w:t xml:space="preserve"> </w:t>
      </w:r>
      <w:r w:rsidRPr="005E141D">
        <w:t>также</w:t>
      </w:r>
      <w:r w:rsidRPr="005E141D">
        <w:rPr>
          <w:spacing w:val="1"/>
        </w:rPr>
        <w:t xml:space="preserve"> </w:t>
      </w:r>
      <w:r w:rsidRPr="005E141D">
        <w:t>можно</w:t>
      </w:r>
      <w:r w:rsidRPr="005E141D">
        <w:rPr>
          <w:spacing w:val="1"/>
        </w:rPr>
        <w:t xml:space="preserve"> </w:t>
      </w:r>
      <w:r w:rsidRPr="005E141D">
        <w:t>привести</w:t>
      </w:r>
      <w:r w:rsidRPr="005E141D">
        <w:rPr>
          <w:spacing w:val="1"/>
        </w:rPr>
        <w:t xml:space="preserve"> </w:t>
      </w:r>
      <w:r w:rsidRPr="005E141D">
        <w:t>краткое</w:t>
      </w:r>
      <w:r w:rsidRPr="005E141D">
        <w:rPr>
          <w:spacing w:val="1"/>
        </w:rPr>
        <w:t xml:space="preserve"> </w:t>
      </w:r>
      <w:r w:rsidRPr="005E141D">
        <w:t>изложение</w:t>
      </w:r>
      <w:r w:rsidRPr="005E141D">
        <w:rPr>
          <w:spacing w:val="-2"/>
        </w:rPr>
        <w:t xml:space="preserve"> </w:t>
      </w:r>
      <w:r w:rsidRPr="005E141D">
        <w:t>объяснений</w:t>
      </w:r>
      <w:r w:rsidRPr="005E141D">
        <w:rPr>
          <w:spacing w:val="-2"/>
        </w:rPr>
        <w:t xml:space="preserve"> </w:t>
      </w:r>
      <w:r w:rsidRPr="005E141D">
        <w:t>работника.</w:t>
      </w:r>
    </w:p>
    <w:p w:rsidR="00C72331" w:rsidRPr="005E141D" w:rsidRDefault="00C72331" w:rsidP="00752C90">
      <w:pPr>
        <w:pStyle w:val="aff1"/>
        <w:widowControl w:val="0"/>
        <w:numPr>
          <w:ilvl w:val="1"/>
          <w:numId w:val="50"/>
        </w:numPr>
        <w:tabs>
          <w:tab w:val="left" w:pos="714"/>
        </w:tabs>
        <w:autoSpaceDE w:val="0"/>
        <w:autoSpaceDN w:val="0"/>
        <w:spacing w:before="1"/>
        <w:ind w:left="118" w:right="254" w:firstLine="0"/>
        <w:jc w:val="both"/>
      </w:pPr>
      <w:r w:rsidRPr="005E141D">
        <w:t>Приказ заведующего ДОУ о применении дисциплинарного взыскания объявляется</w:t>
      </w:r>
      <w:r w:rsidRPr="005E141D">
        <w:rPr>
          <w:spacing w:val="1"/>
        </w:rPr>
        <w:t xml:space="preserve"> </w:t>
      </w:r>
      <w:r w:rsidRPr="005E141D">
        <w:t>работнику под роспись в течение трех рабочих дней со дня его издания, не считая времени</w:t>
      </w:r>
      <w:r w:rsidRPr="005E141D">
        <w:rPr>
          <w:spacing w:val="1"/>
        </w:rPr>
        <w:t xml:space="preserve"> </w:t>
      </w:r>
      <w:r w:rsidRPr="005E141D">
        <w:t>отсутствия работника на работе. Если работник детского сада отказывается ознакомиться с</w:t>
      </w:r>
      <w:r w:rsidRPr="005E141D">
        <w:rPr>
          <w:spacing w:val="1"/>
        </w:rPr>
        <w:t xml:space="preserve"> </w:t>
      </w:r>
      <w:r w:rsidRPr="005E141D">
        <w:t>указанным</w:t>
      </w:r>
      <w:r w:rsidRPr="005E141D">
        <w:rPr>
          <w:spacing w:val="-5"/>
        </w:rPr>
        <w:t xml:space="preserve"> </w:t>
      </w:r>
      <w:r w:rsidRPr="005E141D">
        <w:t>приказом</w:t>
      </w:r>
      <w:r w:rsidRPr="005E141D">
        <w:rPr>
          <w:spacing w:val="-3"/>
        </w:rPr>
        <w:t xml:space="preserve"> </w:t>
      </w:r>
      <w:r w:rsidRPr="005E141D">
        <w:t>под</w:t>
      </w:r>
      <w:r w:rsidRPr="005E141D">
        <w:rPr>
          <w:spacing w:val="-3"/>
        </w:rPr>
        <w:t xml:space="preserve"> </w:t>
      </w:r>
      <w:r w:rsidRPr="005E141D">
        <w:t>роспись,</w:t>
      </w:r>
      <w:r w:rsidRPr="005E141D">
        <w:rPr>
          <w:spacing w:val="-2"/>
        </w:rPr>
        <w:t xml:space="preserve"> </w:t>
      </w:r>
      <w:r w:rsidRPr="005E141D">
        <w:t>то</w:t>
      </w:r>
      <w:r w:rsidRPr="005E141D">
        <w:rPr>
          <w:spacing w:val="-3"/>
        </w:rPr>
        <w:t xml:space="preserve"> </w:t>
      </w:r>
      <w:r w:rsidRPr="005E141D">
        <w:t>составляется</w:t>
      </w:r>
      <w:r w:rsidRPr="005E141D">
        <w:rPr>
          <w:spacing w:val="-2"/>
        </w:rPr>
        <w:t xml:space="preserve"> </w:t>
      </w:r>
      <w:r w:rsidRPr="005E141D">
        <w:t>соответствующий</w:t>
      </w:r>
      <w:r w:rsidRPr="005E141D">
        <w:rPr>
          <w:spacing w:val="-2"/>
        </w:rPr>
        <w:t xml:space="preserve"> </w:t>
      </w:r>
      <w:r w:rsidRPr="005E141D">
        <w:t>акт</w:t>
      </w:r>
      <w:r w:rsidRPr="005E141D">
        <w:rPr>
          <w:spacing w:val="-3"/>
        </w:rPr>
        <w:t xml:space="preserve"> </w:t>
      </w:r>
      <w:r w:rsidRPr="005E141D">
        <w:t>(ч.6</w:t>
      </w:r>
      <w:r w:rsidRPr="005E141D">
        <w:rPr>
          <w:spacing w:val="-2"/>
        </w:rPr>
        <w:t xml:space="preserve"> </w:t>
      </w:r>
      <w:r w:rsidRPr="005E141D">
        <w:t>ст.193</w:t>
      </w:r>
      <w:r w:rsidRPr="005E141D">
        <w:rPr>
          <w:spacing w:val="-3"/>
        </w:rPr>
        <w:t xml:space="preserve"> </w:t>
      </w:r>
      <w:r w:rsidRPr="005E141D">
        <w:t>ТК</w:t>
      </w:r>
      <w:r w:rsidRPr="005E141D">
        <w:rPr>
          <w:spacing w:val="-2"/>
        </w:rPr>
        <w:t xml:space="preserve"> </w:t>
      </w:r>
      <w:r w:rsidRPr="005E141D">
        <w:t>РФ).</w:t>
      </w:r>
    </w:p>
    <w:p w:rsidR="00C72331" w:rsidRPr="005E141D" w:rsidRDefault="00C72331" w:rsidP="00752C90">
      <w:pPr>
        <w:pStyle w:val="aff1"/>
        <w:widowControl w:val="0"/>
        <w:numPr>
          <w:ilvl w:val="1"/>
          <w:numId w:val="50"/>
        </w:numPr>
        <w:tabs>
          <w:tab w:val="left" w:pos="690"/>
        </w:tabs>
        <w:autoSpaceDE w:val="0"/>
        <w:autoSpaceDN w:val="0"/>
        <w:ind w:left="118" w:right="257" w:firstLine="0"/>
        <w:jc w:val="both"/>
      </w:pPr>
      <w:r w:rsidRPr="005E141D">
        <w:t>Дисциплинарное взыскание может быть обжаловано работником в государственную</w:t>
      </w:r>
      <w:r w:rsidRPr="005E141D">
        <w:rPr>
          <w:spacing w:val="1"/>
        </w:rPr>
        <w:t xml:space="preserve"> </w:t>
      </w:r>
      <w:r w:rsidRPr="005E141D">
        <w:t>инспекцию</w:t>
      </w:r>
      <w:r w:rsidRPr="005E141D">
        <w:rPr>
          <w:spacing w:val="-4"/>
        </w:rPr>
        <w:t xml:space="preserve"> </w:t>
      </w:r>
      <w:r w:rsidRPr="005E141D">
        <w:t>труда</w:t>
      </w:r>
      <w:r w:rsidRPr="005E141D">
        <w:rPr>
          <w:spacing w:val="-3"/>
        </w:rPr>
        <w:t xml:space="preserve"> </w:t>
      </w:r>
      <w:r w:rsidRPr="005E141D">
        <w:t>и</w:t>
      </w:r>
      <w:r w:rsidRPr="005E141D">
        <w:rPr>
          <w:spacing w:val="-1"/>
        </w:rPr>
        <w:t xml:space="preserve"> </w:t>
      </w:r>
      <w:r w:rsidRPr="005E141D">
        <w:t>(или)</w:t>
      </w:r>
      <w:r w:rsidRPr="005E141D">
        <w:rPr>
          <w:spacing w:val="-2"/>
        </w:rPr>
        <w:t xml:space="preserve"> </w:t>
      </w:r>
      <w:r w:rsidRPr="005E141D">
        <w:t>органы</w:t>
      </w:r>
      <w:r w:rsidRPr="005E141D">
        <w:rPr>
          <w:spacing w:val="-1"/>
        </w:rPr>
        <w:t xml:space="preserve"> </w:t>
      </w:r>
      <w:r w:rsidRPr="005E141D">
        <w:t>по</w:t>
      </w:r>
      <w:r w:rsidRPr="005E141D">
        <w:rPr>
          <w:spacing w:val="-2"/>
        </w:rPr>
        <w:t xml:space="preserve"> </w:t>
      </w:r>
      <w:r w:rsidRPr="005E141D">
        <w:t>рассмотрению</w:t>
      </w:r>
      <w:r w:rsidRPr="005E141D">
        <w:rPr>
          <w:spacing w:val="-3"/>
        </w:rPr>
        <w:t xml:space="preserve"> </w:t>
      </w:r>
      <w:r w:rsidRPr="005E141D">
        <w:t>индивидуальных</w:t>
      </w:r>
      <w:r w:rsidRPr="005E141D">
        <w:rPr>
          <w:spacing w:val="-1"/>
        </w:rPr>
        <w:t xml:space="preserve"> </w:t>
      </w:r>
      <w:r w:rsidRPr="005E141D">
        <w:t>трудовых</w:t>
      </w:r>
      <w:r w:rsidRPr="005E141D">
        <w:rPr>
          <w:spacing w:val="1"/>
        </w:rPr>
        <w:t xml:space="preserve"> </w:t>
      </w:r>
      <w:r w:rsidRPr="005E141D">
        <w:t>споров.</w:t>
      </w:r>
    </w:p>
    <w:p w:rsidR="00C72331" w:rsidRPr="005E141D" w:rsidRDefault="00C72331" w:rsidP="00752C90">
      <w:pPr>
        <w:pStyle w:val="aff1"/>
        <w:widowControl w:val="0"/>
        <w:numPr>
          <w:ilvl w:val="1"/>
          <w:numId w:val="50"/>
        </w:numPr>
        <w:tabs>
          <w:tab w:val="left" w:pos="657"/>
        </w:tabs>
        <w:autoSpaceDE w:val="0"/>
        <w:autoSpaceDN w:val="0"/>
        <w:ind w:left="118" w:right="259" w:firstLine="0"/>
        <w:jc w:val="both"/>
      </w:pPr>
      <w:r w:rsidRPr="005E141D">
        <w:t>Если</w:t>
      </w:r>
      <w:r w:rsidRPr="005E141D">
        <w:rPr>
          <w:spacing w:val="-5"/>
        </w:rPr>
        <w:t xml:space="preserve"> </w:t>
      </w:r>
      <w:r w:rsidRPr="005E141D">
        <w:t>в</w:t>
      </w:r>
      <w:r w:rsidRPr="005E141D">
        <w:rPr>
          <w:spacing w:val="-6"/>
        </w:rPr>
        <w:t xml:space="preserve"> </w:t>
      </w:r>
      <w:r w:rsidRPr="005E141D">
        <w:t>течение</w:t>
      </w:r>
      <w:r w:rsidRPr="005E141D">
        <w:rPr>
          <w:spacing w:val="-6"/>
        </w:rPr>
        <w:t xml:space="preserve"> </w:t>
      </w:r>
      <w:r w:rsidRPr="005E141D">
        <w:t>года</w:t>
      </w:r>
      <w:r w:rsidRPr="005E141D">
        <w:rPr>
          <w:spacing w:val="-7"/>
        </w:rPr>
        <w:t xml:space="preserve"> </w:t>
      </w:r>
      <w:r w:rsidRPr="005E141D">
        <w:t>со</w:t>
      </w:r>
      <w:r w:rsidRPr="005E141D">
        <w:rPr>
          <w:spacing w:val="-6"/>
        </w:rPr>
        <w:t xml:space="preserve"> </w:t>
      </w:r>
      <w:r w:rsidRPr="005E141D">
        <w:t>дня</w:t>
      </w:r>
      <w:r w:rsidRPr="005E141D">
        <w:rPr>
          <w:spacing w:val="-5"/>
        </w:rPr>
        <w:t xml:space="preserve"> </w:t>
      </w:r>
      <w:r w:rsidRPr="005E141D">
        <w:t>применения</w:t>
      </w:r>
      <w:r w:rsidRPr="005E141D">
        <w:rPr>
          <w:spacing w:val="-6"/>
        </w:rPr>
        <w:t xml:space="preserve"> </w:t>
      </w:r>
      <w:r w:rsidRPr="005E141D">
        <w:t>дисциплинарного</w:t>
      </w:r>
      <w:r w:rsidRPr="005E141D">
        <w:rPr>
          <w:spacing w:val="-6"/>
        </w:rPr>
        <w:t xml:space="preserve"> </w:t>
      </w:r>
      <w:r w:rsidRPr="005E141D">
        <w:t>взыскания</w:t>
      </w:r>
      <w:r w:rsidRPr="005E141D">
        <w:rPr>
          <w:spacing w:val="-5"/>
        </w:rPr>
        <w:t xml:space="preserve"> </w:t>
      </w:r>
      <w:r w:rsidRPr="005E141D">
        <w:t>работник</w:t>
      </w:r>
      <w:r w:rsidRPr="005E141D">
        <w:rPr>
          <w:spacing w:val="-5"/>
        </w:rPr>
        <w:t xml:space="preserve"> </w:t>
      </w:r>
      <w:r w:rsidRPr="005E141D">
        <w:t>не</w:t>
      </w:r>
      <w:r w:rsidRPr="005E141D">
        <w:rPr>
          <w:spacing w:val="-6"/>
        </w:rPr>
        <w:t xml:space="preserve"> </w:t>
      </w:r>
      <w:r w:rsidRPr="005E141D">
        <w:t>будет</w:t>
      </w:r>
      <w:r w:rsidRPr="005E141D">
        <w:rPr>
          <w:spacing w:val="-58"/>
        </w:rPr>
        <w:t xml:space="preserve"> </w:t>
      </w:r>
      <w:r w:rsidRPr="005E141D">
        <w:t>подвергнут</w:t>
      </w:r>
      <w:r w:rsidRPr="005E141D">
        <w:rPr>
          <w:spacing w:val="1"/>
        </w:rPr>
        <w:t xml:space="preserve"> </w:t>
      </w:r>
      <w:r w:rsidRPr="005E141D">
        <w:t>новому</w:t>
      </w:r>
      <w:r w:rsidRPr="005E141D">
        <w:rPr>
          <w:spacing w:val="1"/>
        </w:rPr>
        <w:t xml:space="preserve"> </w:t>
      </w:r>
      <w:r w:rsidRPr="005E141D">
        <w:t>дисциплинарному</w:t>
      </w:r>
      <w:r w:rsidRPr="005E141D">
        <w:rPr>
          <w:spacing w:val="1"/>
        </w:rPr>
        <w:t xml:space="preserve"> </w:t>
      </w:r>
      <w:r w:rsidRPr="005E141D">
        <w:t>взысканию,</w:t>
      </w:r>
      <w:r w:rsidRPr="005E141D">
        <w:rPr>
          <w:spacing w:val="1"/>
        </w:rPr>
        <w:t xml:space="preserve"> </w:t>
      </w:r>
      <w:r w:rsidRPr="005E141D">
        <w:t>то</w:t>
      </w:r>
      <w:r w:rsidRPr="005E141D">
        <w:rPr>
          <w:spacing w:val="1"/>
        </w:rPr>
        <w:t xml:space="preserve"> </w:t>
      </w:r>
      <w:r w:rsidRPr="005E141D">
        <w:t>он</w:t>
      </w:r>
      <w:r w:rsidRPr="005E141D">
        <w:rPr>
          <w:spacing w:val="1"/>
        </w:rPr>
        <w:t xml:space="preserve"> </w:t>
      </w:r>
      <w:r w:rsidRPr="005E141D">
        <w:t>считается</w:t>
      </w:r>
      <w:r w:rsidRPr="005E141D">
        <w:rPr>
          <w:spacing w:val="1"/>
        </w:rPr>
        <w:t xml:space="preserve"> </w:t>
      </w:r>
      <w:r w:rsidRPr="005E141D">
        <w:t>не</w:t>
      </w:r>
      <w:r w:rsidRPr="005E141D">
        <w:rPr>
          <w:spacing w:val="1"/>
        </w:rPr>
        <w:t xml:space="preserve"> </w:t>
      </w:r>
      <w:r w:rsidRPr="005E141D">
        <w:t>имеющим</w:t>
      </w:r>
      <w:r w:rsidRPr="005E141D">
        <w:rPr>
          <w:spacing w:val="1"/>
        </w:rPr>
        <w:t xml:space="preserve"> </w:t>
      </w:r>
      <w:r w:rsidRPr="005E141D">
        <w:t>дисциплинарного</w:t>
      </w:r>
      <w:r w:rsidRPr="005E141D">
        <w:rPr>
          <w:spacing w:val="1"/>
        </w:rPr>
        <w:t xml:space="preserve"> </w:t>
      </w:r>
      <w:r w:rsidRPr="005E141D">
        <w:t>взыскания.</w:t>
      </w:r>
      <w:r w:rsidRPr="005E141D">
        <w:rPr>
          <w:spacing w:val="1"/>
        </w:rPr>
        <w:t xml:space="preserve"> </w:t>
      </w:r>
      <w:r w:rsidRPr="005E141D">
        <w:t>Заведующий</w:t>
      </w:r>
      <w:r w:rsidRPr="005E141D">
        <w:rPr>
          <w:spacing w:val="1"/>
        </w:rPr>
        <w:t xml:space="preserve"> </w:t>
      </w:r>
      <w:r w:rsidRPr="005E141D">
        <w:t>до</w:t>
      </w:r>
      <w:r w:rsidRPr="005E141D">
        <w:rPr>
          <w:spacing w:val="1"/>
        </w:rPr>
        <w:t xml:space="preserve"> </w:t>
      </w:r>
      <w:r w:rsidRPr="005E141D">
        <w:t>истечения</w:t>
      </w:r>
      <w:r w:rsidRPr="005E141D">
        <w:rPr>
          <w:spacing w:val="1"/>
        </w:rPr>
        <w:t xml:space="preserve"> </w:t>
      </w:r>
      <w:r w:rsidRPr="005E141D">
        <w:t>года</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t>применения</w:t>
      </w:r>
      <w:r w:rsidRPr="005E141D">
        <w:rPr>
          <w:spacing w:val="1"/>
        </w:rPr>
        <w:t xml:space="preserve"> </w:t>
      </w:r>
      <w:r w:rsidRPr="005E141D">
        <w:t>дисциплинарного</w:t>
      </w:r>
      <w:r w:rsidRPr="005E141D">
        <w:rPr>
          <w:spacing w:val="-4"/>
        </w:rPr>
        <w:t xml:space="preserve"> </w:t>
      </w:r>
      <w:r w:rsidRPr="005E141D">
        <w:t>взыскания</w:t>
      </w:r>
      <w:r w:rsidRPr="005E141D">
        <w:rPr>
          <w:spacing w:val="-6"/>
        </w:rPr>
        <w:t xml:space="preserve"> </w:t>
      </w:r>
      <w:r w:rsidRPr="005E141D">
        <w:t>имеет</w:t>
      </w:r>
      <w:r w:rsidRPr="005E141D">
        <w:rPr>
          <w:spacing w:val="-3"/>
        </w:rPr>
        <w:t xml:space="preserve"> </w:t>
      </w:r>
      <w:r w:rsidRPr="005E141D">
        <w:t>право</w:t>
      </w:r>
      <w:r w:rsidRPr="005E141D">
        <w:rPr>
          <w:spacing w:val="-5"/>
        </w:rPr>
        <w:t xml:space="preserve"> </w:t>
      </w:r>
      <w:r w:rsidRPr="005E141D">
        <w:t>снять</w:t>
      </w:r>
      <w:r w:rsidRPr="005E141D">
        <w:rPr>
          <w:spacing w:val="-3"/>
        </w:rPr>
        <w:t xml:space="preserve"> </w:t>
      </w:r>
      <w:r w:rsidRPr="005E141D">
        <w:t>его</w:t>
      </w:r>
      <w:r w:rsidRPr="005E141D">
        <w:rPr>
          <w:spacing w:val="-4"/>
        </w:rPr>
        <w:t xml:space="preserve"> </w:t>
      </w:r>
      <w:r w:rsidRPr="005E141D">
        <w:t>с</w:t>
      </w:r>
      <w:r w:rsidRPr="005E141D">
        <w:rPr>
          <w:spacing w:val="-4"/>
        </w:rPr>
        <w:t xml:space="preserve"> </w:t>
      </w:r>
      <w:r w:rsidRPr="005E141D">
        <w:t>работника</w:t>
      </w:r>
      <w:r w:rsidRPr="005E141D">
        <w:rPr>
          <w:spacing w:val="-7"/>
        </w:rPr>
        <w:t xml:space="preserve"> </w:t>
      </w:r>
      <w:r w:rsidRPr="005E141D">
        <w:t>по</w:t>
      </w:r>
      <w:r w:rsidRPr="005E141D">
        <w:rPr>
          <w:spacing w:val="-4"/>
        </w:rPr>
        <w:t xml:space="preserve"> </w:t>
      </w:r>
      <w:r w:rsidRPr="005E141D">
        <w:t>собственной</w:t>
      </w:r>
      <w:r w:rsidRPr="005E141D">
        <w:rPr>
          <w:spacing w:val="-3"/>
        </w:rPr>
        <w:t xml:space="preserve"> </w:t>
      </w:r>
      <w:r w:rsidRPr="005E141D">
        <w:t>инициативе,</w:t>
      </w:r>
      <w:r w:rsidRPr="005E141D">
        <w:rPr>
          <w:spacing w:val="-58"/>
        </w:rPr>
        <w:t xml:space="preserve"> </w:t>
      </w:r>
      <w:r w:rsidRPr="005E141D">
        <w:t>просьбе самого работника, ходатайству старшего воспитателя,</w:t>
      </w:r>
      <w:r w:rsidRPr="005E141D">
        <w:rPr>
          <w:spacing w:val="1"/>
        </w:rPr>
        <w:t xml:space="preserve"> </w:t>
      </w:r>
      <w:r w:rsidRPr="005E141D">
        <w:t>курирующего</w:t>
      </w:r>
      <w:r w:rsidRPr="005E141D">
        <w:rPr>
          <w:spacing w:val="1"/>
        </w:rPr>
        <w:t xml:space="preserve"> </w:t>
      </w:r>
      <w:r w:rsidRPr="005E141D">
        <w:t>его</w:t>
      </w:r>
      <w:r w:rsidRPr="005E141D">
        <w:rPr>
          <w:spacing w:val="1"/>
        </w:rPr>
        <w:t xml:space="preserve"> </w:t>
      </w:r>
      <w:r w:rsidRPr="005E141D">
        <w:t>работу,</w:t>
      </w:r>
      <w:r w:rsidRPr="005E141D">
        <w:rPr>
          <w:spacing w:val="1"/>
        </w:rPr>
        <w:t xml:space="preserve"> </w:t>
      </w:r>
      <w:r w:rsidRPr="005E141D">
        <w:t>или</w:t>
      </w:r>
      <w:r w:rsidRPr="005E141D">
        <w:rPr>
          <w:spacing w:val="1"/>
        </w:rPr>
        <w:t xml:space="preserve"> </w:t>
      </w:r>
      <w:r w:rsidRPr="005E141D">
        <w:t>представительного</w:t>
      </w:r>
      <w:r w:rsidRPr="005E141D">
        <w:rPr>
          <w:spacing w:val="1"/>
        </w:rPr>
        <w:t xml:space="preserve"> </w:t>
      </w:r>
      <w:r w:rsidRPr="005E141D">
        <w:t>органа</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rsidR="00C72331" w:rsidRPr="005E141D" w:rsidRDefault="00C72331" w:rsidP="00752C90">
      <w:pPr>
        <w:pStyle w:val="aff1"/>
        <w:widowControl w:val="0"/>
        <w:numPr>
          <w:ilvl w:val="1"/>
          <w:numId w:val="50"/>
        </w:numPr>
        <w:tabs>
          <w:tab w:val="left" w:pos="750"/>
          <w:tab w:val="left" w:pos="900"/>
        </w:tabs>
        <w:autoSpaceDE w:val="0"/>
        <w:autoSpaceDN w:val="0"/>
        <w:ind w:left="118" w:right="261" w:firstLine="0"/>
        <w:jc w:val="both"/>
      </w:pPr>
      <w:r w:rsidRPr="005E141D">
        <w:t>Работникам,</w:t>
      </w:r>
      <w:r w:rsidRPr="005E141D">
        <w:rPr>
          <w:spacing w:val="1"/>
        </w:rPr>
        <w:t xml:space="preserve"> </w:t>
      </w:r>
      <w:r w:rsidRPr="005E141D">
        <w:t>имеющим</w:t>
      </w:r>
      <w:r w:rsidRPr="005E141D">
        <w:rPr>
          <w:spacing w:val="1"/>
        </w:rPr>
        <w:t xml:space="preserve"> </w:t>
      </w:r>
      <w:r w:rsidRPr="005E141D">
        <w:t>взыскание,</w:t>
      </w:r>
      <w:r w:rsidRPr="005E141D">
        <w:rPr>
          <w:spacing w:val="1"/>
        </w:rPr>
        <w:t xml:space="preserve"> </w:t>
      </w:r>
      <w:r w:rsidRPr="005E141D">
        <w:t>меры</w:t>
      </w:r>
      <w:r w:rsidRPr="005E141D">
        <w:rPr>
          <w:spacing w:val="1"/>
        </w:rPr>
        <w:t xml:space="preserve"> </w:t>
      </w:r>
      <w:r w:rsidRPr="005E141D">
        <w:t>поощрения</w:t>
      </w:r>
      <w:r w:rsidRPr="005E141D">
        <w:rPr>
          <w:spacing w:val="1"/>
        </w:rPr>
        <w:t xml:space="preserve"> </w:t>
      </w:r>
      <w:r w:rsidRPr="005E141D">
        <w:t>не</w:t>
      </w:r>
      <w:r w:rsidRPr="005E141D">
        <w:rPr>
          <w:spacing w:val="1"/>
        </w:rPr>
        <w:t xml:space="preserve"> </w:t>
      </w:r>
      <w:r w:rsidRPr="005E141D">
        <w:t>принимаются</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действия</w:t>
      </w:r>
      <w:r w:rsidRPr="005E141D">
        <w:rPr>
          <w:spacing w:val="-1"/>
        </w:rPr>
        <w:t xml:space="preserve"> </w:t>
      </w:r>
      <w:r w:rsidRPr="005E141D">
        <w:t>взыскания.</w:t>
      </w:r>
      <w:r w:rsidRPr="005E141D">
        <w:tab/>
        <w:t>Сведения</w:t>
      </w:r>
      <w:r w:rsidRPr="005E141D">
        <w:rPr>
          <w:spacing w:val="-11"/>
        </w:rPr>
        <w:t xml:space="preserve"> </w:t>
      </w:r>
      <w:r w:rsidRPr="005E141D">
        <w:t>о</w:t>
      </w:r>
      <w:r w:rsidRPr="005E141D">
        <w:rPr>
          <w:spacing w:val="-10"/>
        </w:rPr>
        <w:t xml:space="preserve"> </w:t>
      </w:r>
      <w:r w:rsidRPr="005E141D">
        <w:t>взысканиях</w:t>
      </w:r>
      <w:r w:rsidRPr="005E141D">
        <w:rPr>
          <w:spacing w:val="-8"/>
        </w:rPr>
        <w:t xml:space="preserve"> </w:t>
      </w:r>
      <w:r w:rsidRPr="005E141D">
        <w:t>в</w:t>
      </w:r>
      <w:r w:rsidRPr="005E141D">
        <w:rPr>
          <w:spacing w:val="-10"/>
        </w:rPr>
        <w:t xml:space="preserve"> </w:t>
      </w:r>
      <w:r w:rsidRPr="005E141D">
        <w:t>трудовую</w:t>
      </w:r>
      <w:r w:rsidRPr="005E141D">
        <w:rPr>
          <w:spacing w:val="-10"/>
        </w:rPr>
        <w:t xml:space="preserve"> </w:t>
      </w:r>
      <w:r w:rsidRPr="005E141D">
        <w:t>книжку</w:t>
      </w:r>
      <w:r w:rsidRPr="005E141D">
        <w:rPr>
          <w:spacing w:val="-12"/>
        </w:rPr>
        <w:t xml:space="preserve"> </w:t>
      </w:r>
      <w:r w:rsidRPr="005E141D">
        <w:t>не</w:t>
      </w:r>
      <w:r w:rsidRPr="005E141D">
        <w:rPr>
          <w:spacing w:val="-8"/>
        </w:rPr>
        <w:t xml:space="preserve"> </w:t>
      </w:r>
      <w:r w:rsidRPr="005E141D">
        <w:t>вносятся,</w:t>
      </w:r>
      <w:r w:rsidRPr="005E141D">
        <w:rPr>
          <w:spacing w:val="-10"/>
        </w:rPr>
        <w:t xml:space="preserve"> </w:t>
      </w:r>
      <w:r w:rsidRPr="005E141D">
        <w:t>за</w:t>
      </w:r>
      <w:r w:rsidRPr="005E141D">
        <w:rPr>
          <w:spacing w:val="-9"/>
        </w:rPr>
        <w:t xml:space="preserve"> </w:t>
      </w:r>
      <w:r w:rsidRPr="005E141D">
        <w:t>исключением</w:t>
      </w:r>
      <w:r w:rsidRPr="005E141D">
        <w:rPr>
          <w:spacing w:val="-10"/>
        </w:rPr>
        <w:t xml:space="preserve"> </w:t>
      </w:r>
      <w:r w:rsidRPr="005E141D">
        <w:t>случаев,</w:t>
      </w:r>
      <w:r w:rsidRPr="005E141D">
        <w:rPr>
          <w:spacing w:val="-8"/>
        </w:rPr>
        <w:t xml:space="preserve"> </w:t>
      </w:r>
      <w:r w:rsidRPr="005E141D">
        <w:t>когда</w:t>
      </w:r>
      <w:r w:rsidRPr="005E141D">
        <w:rPr>
          <w:spacing w:val="-58"/>
        </w:rPr>
        <w:t xml:space="preserve"> </w:t>
      </w:r>
      <w:r w:rsidRPr="005E141D">
        <w:t>дисциплинарным</w:t>
      </w:r>
      <w:r w:rsidRPr="005E141D">
        <w:rPr>
          <w:spacing w:val="-3"/>
        </w:rPr>
        <w:t xml:space="preserve"> </w:t>
      </w:r>
      <w:r w:rsidRPr="005E141D">
        <w:t>взысканием</w:t>
      </w:r>
      <w:r w:rsidRPr="005E141D">
        <w:rPr>
          <w:spacing w:val="-1"/>
        </w:rPr>
        <w:t xml:space="preserve"> </w:t>
      </w:r>
      <w:r w:rsidRPr="005E141D">
        <w:t>является</w:t>
      </w:r>
      <w:r w:rsidRPr="005E141D">
        <w:rPr>
          <w:spacing w:val="4"/>
        </w:rPr>
        <w:t xml:space="preserve"> </w:t>
      </w:r>
      <w:r w:rsidRPr="005E141D">
        <w:t>увольнение. (ст. 81 ТК РФ).</w:t>
      </w:r>
    </w:p>
    <w:p w:rsidR="00C72331" w:rsidRPr="005E141D" w:rsidRDefault="00C72331" w:rsidP="00752C90">
      <w:pPr>
        <w:pStyle w:val="aff1"/>
        <w:widowControl w:val="0"/>
        <w:numPr>
          <w:ilvl w:val="1"/>
          <w:numId w:val="50"/>
        </w:numPr>
        <w:tabs>
          <w:tab w:val="left" w:pos="674"/>
        </w:tabs>
        <w:autoSpaceDE w:val="0"/>
        <w:autoSpaceDN w:val="0"/>
        <w:ind w:left="118" w:right="258" w:firstLine="0"/>
        <w:jc w:val="both"/>
      </w:pPr>
      <w:r w:rsidRPr="005E141D">
        <w:t>Нарушение трудовой дисциплины, влечет за собой применение мер дисциплинарного</w:t>
      </w:r>
      <w:r w:rsidRPr="005E141D">
        <w:rPr>
          <w:spacing w:val="1"/>
        </w:rPr>
        <w:t xml:space="preserve"> </w:t>
      </w:r>
      <w:r w:rsidRPr="005E141D">
        <w:t>или</w:t>
      </w:r>
      <w:r w:rsidRPr="005E141D">
        <w:rPr>
          <w:spacing w:val="1"/>
        </w:rPr>
        <w:t xml:space="preserve"> </w:t>
      </w:r>
      <w:r w:rsidRPr="005E141D">
        <w:t>общественного</w:t>
      </w:r>
      <w:r w:rsidRPr="005E141D">
        <w:rPr>
          <w:spacing w:val="1"/>
        </w:rPr>
        <w:t xml:space="preserve"> </w:t>
      </w:r>
      <w:r w:rsidRPr="005E141D">
        <w:t>воздействия,</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применение</w:t>
      </w:r>
      <w:r w:rsidRPr="005E141D">
        <w:rPr>
          <w:spacing w:val="1"/>
        </w:rPr>
        <w:t xml:space="preserve"> </w:t>
      </w:r>
      <w:r w:rsidRPr="005E141D">
        <w:t>иных</w:t>
      </w:r>
      <w:r w:rsidRPr="005E141D">
        <w:rPr>
          <w:spacing w:val="1"/>
        </w:rPr>
        <w:t xml:space="preserve"> </w:t>
      </w:r>
      <w:r w:rsidRPr="005E141D">
        <w:t>мер,</w:t>
      </w:r>
      <w:r w:rsidRPr="005E141D">
        <w:rPr>
          <w:spacing w:val="1"/>
        </w:rPr>
        <w:t xml:space="preserve"> </w:t>
      </w:r>
      <w:r w:rsidRPr="005E141D">
        <w:t>предусмотренных</w:t>
      </w:r>
      <w:r w:rsidRPr="005E141D">
        <w:rPr>
          <w:spacing w:val="-57"/>
        </w:rPr>
        <w:t xml:space="preserve"> </w:t>
      </w:r>
      <w:r w:rsidRPr="005E141D">
        <w:t>действующим</w:t>
      </w:r>
      <w:r w:rsidRPr="005E141D">
        <w:rPr>
          <w:spacing w:val="-2"/>
        </w:rPr>
        <w:t xml:space="preserve"> </w:t>
      </w:r>
      <w:r w:rsidRPr="005E141D">
        <w:t>законодательством.</w:t>
      </w:r>
    </w:p>
    <w:p w:rsidR="00C72331" w:rsidRPr="005E141D" w:rsidRDefault="00C72331" w:rsidP="00752C90">
      <w:pPr>
        <w:pStyle w:val="aff1"/>
        <w:widowControl w:val="0"/>
        <w:numPr>
          <w:ilvl w:val="1"/>
          <w:numId w:val="50"/>
        </w:numPr>
        <w:tabs>
          <w:tab w:val="left" w:pos="724"/>
        </w:tabs>
        <w:autoSpaceDE w:val="0"/>
        <w:autoSpaceDN w:val="0"/>
        <w:ind w:left="118" w:right="262" w:firstLine="0"/>
        <w:jc w:val="both"/>
      </w:pPr>
      <w:r w:rsidRPr="005E141D">
        <w:t>Заведующий</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1"/>
        </w:rPr>
        <w:t xml:space="preserve"> </w:t>
      </w:r>
      <w:r w:rsidRPr="005E141D">
        <w:t>имеет</w:t>
      </w:r>
      <w:r w:rsidRPr="005E141D">
        <w:rPr>
          <w:spacing w:val="1"/>
        </w:rPr>
        <w:t xml:space="preserve"> </w:t>
      </w:r>
      <w:r w:rsidRPr="005E141D">
        <w:t>право</w:t>
      </w:r>
      <w:r w:rsidRPr="005E141D">
        <w:rPr>
          <w:spacing w:val="1"/>
        </w:rPr>
        <w:t xml:space="preserve"> </w:t>
      </w:r>
      <w:r w:rsidRPr="005E141D">
        <w:t>привлекать</w:t>
      </w:r>
      <w:r w:rsidRPr="005E141D">
        <w:rPr>
          <w:spacing w:val="-57"/>
        </w:rPr>
        <w:t xml:space="preserve"> </w:t>
      </w:r>
      <w:r w:rsidRPr="005E141D">
        <w:t>работников к дисциплинарной и материальной ответственности в порядке, установленном</w:t>
      </w:r>
      <w:r w:rsidRPr="005E141D">
        <w:rPr>
          <w:spacing w:val="1"/>
        </w:rPr>
        <w:t xml:space="preserve"> </w:t>
      </w:r>
      <w:r w:rsidRPr="005E141D">
        <w:t>Трудовым</w:t>
      </w:r>
      <w:r w:rsidRPr="005E141D">
        <w:rPr>
          <w:spacing w:val="-2"/>
        </w:rPr>
        <w:t xml:space="preserve"> </w:t>
      </w:r>
      <w:r w:rsidRPr="005E141D">
        <w:t>кодексом</w:t>
      </w:r>
      <w:r w:rsidRPr="005E141D">
        <w:rPr>
          <w:spacing w:val="-2"/>
        </w:rPr>
        <w:t xml:space="preserve"> </w:t>
      </w:r>
      <w:r w:rsidRPr="005E141D">
        <w:t>Российской</w:t>
      </w:r>
      <w:r w:rsidRPr="005E141D">
        <w:rPr>
          <w:spacing w:val="-1"/>
        </w:rPr>
        <w:t xml:space="preserve"> </w:t>
      </w:r>
      <w:r w:rsidRPr="005E141D">
        <w:t>Федерации,</w:t>
      </w:r>
      <w:r w:rsidRPr="005E141D">
        <w:rPr>
          <w:spacing w:val="-4"/>
        </w:rPr>
        <w:t xml:space="preserve"> </w:t>
      </w:r>
      <w:r w:rsidRPr="005E141D">
        <w:t>иными</w:t>
      </w:r>
      <w:r w:rsidRPr="005E141D">
        <w:rPr>
          <w:spacing w:val="-1"/>
        </w:rPr>
        <w:t xml:space="preserve"> </w:t>
      </w:r>
      <w:r w:rsidRPr="005E141D">
        <w:t>федеральными законами.</w:t>
      </w:r>
    </w:p>
    <w:p w:rsidR="00C72331" w:rsidRPr="005E141D" w:rsidRDefault="00C72331" w:rsidP="00C72331">
      <w:pPr>
        <w:ind w:firstLine="142"/>
        <w:jc w:val="both"/>
      </w:pPr>
      <w:r w:rsidRPr="005E141D">
        <w:lastRenderedPageBreak/>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C72331" w:rsidRPr="005E141D" w:rsidRDefault="00C72331" w:rsidP="00C72331">
      <w:pPr>
        <w:pStyle w:val="Default"/>
        <w:ind w:firstLine="142"/>
        <w:jc w:val="both"/>
        <w:rPr>
          <w:color w:val="auto"/>
        </w:rPr>
      </w:pPr>
    </w:p>
    <w:p w:rsidR="00C72331" w:rsidRPr="005E141D" w:rsidRDefault="00C72331" w:rsidP="00C72331">
      <w:pPr>
        <w:tabs>
          <w:tab w:val="right" w:leader="underscore" w:pos="6405"/>
        </w:tabs>
        <w:autoSpaceDE w:val="0"/>
        <w:autoSpaceDN w:val="0"/>
        <w:adjustRightInd w:val="0"/>
        <w:ind w:firstLine="142"/>
        <w:jc w:val="both"/>
        <w:rPr>
          <w:b/>
          <w:bCs/>
        </w:rPr>
      </w:pPr>
      <w:r w:rsidRPr="005E141D">
        <w:rPr>
          <w:b/>
        </w:rPr>
        <w:t xml:space="preserve">Раздел 10. </w:t>
      </w:r>
      <w:r w:rsidRPr="005E141D">
        <w:rPr>
          <w:b/>
          <w:bCs/>
        </w:rPr>
        <w:t>Техника безопасности и производственная санитария</w:t>
      </w:r>
    </w:p>
    <w:p w:rsidR="00C72331" w:rsidRPr="005E141D" w:rsidRDefault="00C72331" w:rsidP="00C72331">
      <w:pPr>
        <w:tabs>
          <w:tab w:val="right" w:leader="underscore" w:pos="6405"/>
        </w:tabs>
        <w:autoSpaceDE w:val="0"/>
        <w:autoSpaceDN w:val="0"/>
        <w:adjustRightInd w:val="0"/>
        <w:ind w:firstLine="142"/>
        <w:jc w:val="both"/>
      </w:pPr>
      <w:r w:rsidRPr="005E141D">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C72331" w:rsidRPr="005E141D" w:rsidRDefault="00C72331" w:rsidP="00C72331">
      <w:pPr>
        <w:tabs>
          <w:tab w:val="right" w:leader="underscore" w:pos="6405"/>
        </w:tabs>
        <w:autoSpaceDE w:val="0"/>
        <w:autoSpaceDN w:val="0"/>
        <w:adjustRightInd w:val="0"/>
        <w:ind w:firstLine="142"/>
        <w:jc w:val="both"/>
      </w:pPr>
      <w:r w:rsidRPr="005E141D">
        <w:t>10.2. Заведующий ДОО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C72331" w:rsidRPr="005E141D" w:rsidRDefault="00C72331" w:rsidP="00C72331">
      <w:pPr>
        <w:tabs>
          <w:tab w:val="right" w:leader="underscore" w:pos="6405"/>
        </w:tabs>
        <w:autoSpaceDE w:val="0"/>
        <w:autoSpaceDN w:val="0"/>
        <w:adjustRightInd w:val="0"/>
        <w:ind w:firstLine="142"/>
        <w:jc w:val="both"/>
      </w:pPr>
      <w:r w:rsidRPr="005E141D">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C72331" w:rsidRPr="005E141D" w:rsidRDefault="00C72331" w:rsidP="00C72331">
      <w:pPr>
        <w:spacing w:line="240" w:lineRule="atLeast"/>
        <w:jc w:val="both"/>
      </w:pPr>
      <w:r w:rsidRPr="005E141D">
        <w:t xml:space="preserve"> 10.4. Все рабочие места должны подлежать специальной оценке условий труда в соответствии с Федеральным законом от 28 декабря 2013 г. </w:t>
      </w:r>
      <w:hyperlink r:id="rId30" w:tgtFrame="_blank" w:history="1">
        <w:r w:rsidRPr="005E141D">
          <w:t>N 426-ФЗ "О специальной оценке условий труда"</w:t>
        </w:r>
      </w:hyperlink>
      <w:r w:rsidRPr="005E141D">
        <w:t xml:space="preserve"> (в ред. Федеральных законов </w:t>
      </w:r>
      <w:hyperlink r:id="rId31" w:history="1">
        <w:r w:rsidRPr="005E141D">
          <w:rPr>
            <w:rStyle w:val="a3"/>
            <w:lang w:eastAsia="zh-CN"/>
          </w:rPr>
          <w:t xml:space="preserve"> 503-ФЗ от 30.12.2020</w:t>
        </w:r>
      </w:hyperlink>
      <w:r w:rsidRPr="005E141D">
        <w:t>)</w:t>
      </w:r>
    </w:p>
    <w:p w:rsidR="00C72331" w:rsidRPr="005E141D" w:rsidRDefault="00C72331" w:rsidP="00C72331">
      <w:pPr>
        <w:tabs>
          <w:tab w:val="right" w:leader="underscore" w:pos="6405"/>
        </w:tabs>
        <w:autoSpaceDE w:val="0"/>
        <w:autoSpaceDN w:val="0"/>
        <w:adjustRightInd w:val="0"/>
        <w:ind w:firstLine="142"/>
        <w:jc w:val="both"/>
      </w:pPr>
      <w:r w:rsidRPr="005E141D">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ДОО; их нарушение влечет за собой применение дисциплинарных мер взыскания, предусмотренных в главе 9 настоящих Правил.</w:t>
      </w:r>
    </w:p>
    <w:p w:rsidR="00C72331" w:rsidRPr="005E141D" w:rsidRDefault="00C72331" w:rsidP="00C72331">
      <w:pPr>
        <w:tabs>
          <w:tab w:val="right" w:leader="underscore" w:pos="6405"/>
        </w:tabs>
        <w:autoSpaceDE w:val="0"/>
        <w:autoSpaceDN w:val="0"/>
        <w:adjustRightInd w:val="0"/>
        <w:ind w:firstLine="142"/>
        <w:jc w:val="both"/>
      </w:pPr>
      <w:r w:rsidRPr="005E141D">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C72331" w:rsidRPr="005E141D" w:rsidRDefault="00C72331" w:rsidP="00C72331">
      <w:pPr>
        <w:tabs>
          <w:tab w:val="right" w:leader="underscore" w:pos="6405"/>
        </w:tabs>
        <w:autoSpaceDE w:val="0"/>
        <w:autoSpaceDN w:val="0"/>
        <w:adjustRightInd w:val="0"/>
        <w:ind w:firstLine="142"/>
        <w:jc w:val="both"/>
      </w:pPr>
      <w:r w:rsidRPr="005E141D">
        <w:t>10.7 .Заведующий ДОО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C72331" w:rsidRPr="005E141D" w:rsidRDefault="00C72331" w:rsidP="00C72331">
      <w:pPr>
        <w:ind w:firstLine="142"/>
        <w:contextualSpacing/>
        <w:jc w:val="both"/>
      </w:pPr>
      <w:r w:rsidRPr="005E141D">
        <w:t>10.8. Заведующий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Рострудинспекции,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C72331" w:rsidRPr="005E141D" w:rsidRDefault="00C72331" w:rsidP="00752C90">
      <w:pPr>
        <w:pStyle w:val="aff1"/>
        <w:widowControl w:val="0"/>
        <w:numPr>
          <w:ilvl w:val="1"/>
          <w:numId w:val="51"/>
        </w:numPr>
        <w:tabs>
          <w:tab w:val="left" w:pos="717"/>
        </w:tabs>
        <w:autoSpaceDE w:val="0"/>
        <w:autoSpaceDN w:val="0"/>
        <w:ind w:left="0" w:right="252" w:firstLine="142"/>
        <w:jc w:val="both"/>
      </w:pPr>
      <w:r w:rsidRPr="005E141D">
        <w:t>Работники проходят профилактические медицинские осмотры, соблюдают личную</w:t>
      </w:r>
      <w:r w:rsidRPr="005E141D">
        <w:rPr>
          <w:spacing w:val="1"/>
        </w:rPr>
        <w:t xml:space="preserve"> </w:t>
      </w:r>
      <w:r w:rsidRPr="005E141D">
        <w:t>гигиену, осуществляют трудовую деятельность в ДОУ в соответствии с СП 2.4.3648-20</w:t>
      </w:r>
      <w:r w:rsidRPr="005E141D">
        <w:rPr>
          <w:spacing w:val="1"/>
        </w:rPr>
        <w:t xml:space="preserve"> </w:t>
      </w:r>
      <w:r w:rsidRPr="005E141D">
        <w:t>"Санитарно-эпидемиологические</w:t>
      </w:r>
      <w:r w:rsidRPr="005E141D">
        <w:rPr>
          <w:spacing w:val="1"/>
        </w:rPr>
        <w:t xml:space="preserve"> </w:t>
      </w:r>
      <w:r w:rsidRPr="005E141D">
        <w:t>требования</w:t>
      </w:r>
      <w:r w:rsidRPr="005E141D">
        <w:rPr>
          <w:spacing w:val="1"/>
        </w:rPr>
        <w:t xml:space="preserve"> </w:t>
      </w:r>
      <w:r w:rsidRPr="005E141D">
        <w:t>к</w:t>
      </w:r>
      <w:r w:rsidRPr="005E141D">
        <w:rPr>
          <w:spacing w:val="1"/>
        </w:rPr>
        <w:t xml:space="preserve"> </w:t>
      </w:r>
      <w:r w:rsidRPr="005E141D">
        <w:t>организациям</w:t>
      </w:r>
      <w:r w:rsidRPr="005E141D">
        <w:rPr>
          <w:spacing w:val="1"/>
        </w:rPr>
        <w:t xml:space="preserve"> </w:t>
      </w:r>
      <w:r w:rsidRPr="005E141D">
        <w:t>воспитания</w:t>
      </w:r>
      <w:r w:rsidRPr="005E141D">
        <w:rPr>
          <w:spacing w:val="1"/>
        </w:rPr>
        <w:t xml:space="preserve"> </w:t>
      </w:r>
      <w:r w:rsidRPr="005E141D">
        <w:t>и</w:t>
      </w:r>
      <w:r w:rsidRPr="005E141D">
        <w:rPr>
          <w:spacing w:val="1"/>
        </w:rPr>
        <w:t xml:space="preserve"> </w:t>
      </w:r>
      <w:r w:rsidRPr="005E141D">
        <w:t>обучения,</w:t>
      </w:r>
      <w:r w:rsidRPr="005E141D">
        <w:rPr>
          <w:spacing w:val="1"/>
        </w:rPr>
        <w:t xml:space="preserve"> </w:t>
      </w:r>
      <w:r w:rsidRPr="005E141D">
        <w:t>отдыха</w:t>
      </w:r>
      <w:r w:rsidRPr="005E141D">
        <w:rPr>
          <w:spacing w:val="-2"/>
        </w:rPr>
        <w:t xml:space="preserve"> </w:t>
      </w:r>
      <w:r w:rsidRPr="005E141D">
        <w:t>и оздоровления</w:t>
      </w:r>
      <w:r w:rsidRPr="005E141D">
        <w:rPr>
          <w:spacing w:val="-3"/>
        </w:rPr>
        <w:t xml:space="preserve"> </w:t>
      </w:r>
      <w:r w:rsidRPr="005E141D">
        <w:t>детей и молодежи".</w:t>
      </w:r>
    </w:p>
    <w:p w:rsidR="00C72331" w:rsidRPr="005E141D" w:rsidRDefault="00C72331" w:rsidP="00C72331">
      <w:pPr>
        <w:ind w:firstLine="142"/>
        <w:contextualSpacing/>
        <w:jc w:val="both"/>
      </w:pPr>
    </w:p>
    <w:p w:rsidR="00C72331" w:rsidRPr="005E141D" w:rsidRDefault="00C72331" w:rsidP="00C72331">
      <w:pPr>
        <w:pStyle w:val="Default"/>
        <w:ind w:firstLine="142"/>
        <w:jc w:val="both"/>
        <w:rPr>
          <w:color w:val="auto"/>
        </w:rPr>
      </w:pPr>
      <w:r w:rsidRPr="005E141D">
        <w:rPr>
          <w:b/>
          <w:bCs/>
          <w:color w:val="auto"/>
        </w:rPr>
        <w:t xml:space="preserve">Раздел 11. Заключительные положения. </w:t>
      </w:r>
    </w:p>
    <w:p w:rsidR="00C72331" w:rsidRPr="005E141D" w:rsidRDefault="00C72331" w:rsidP="00C72331">
      <w:pPr>
        <w:pStyle w:val="Default"/>
        <w:ind w:firstLine="142"/>
        <w:jc w:val="both"/>
        <w:rPr>
          <w:color w:val="auto"/>
        </w:rPr>
      </w:pPr>
      <w:r w:rsidRPr="005E141D">
        <w:rPr>
          <w:color w:val="auto"/>
        </w:rPr>
        <w:t>11.1. Конкретные обязанности работников определяются должностными инструкциями, разработанными руководством ДОУ с учетом мнения Общего собрания работников на основе квалификационных характеристик, Профессиональных стандартов, Устава ДОУ, настоящих Правил.</w:t>
      </w:r>
    </w:p>
    <w:p w:rsidR="00C72331" w:rsidRPr="005E141D" w:rsidRDefault="00C72331" w:rsidP="00C72331">
      <w:pPr>
        <w:pStyle w:val="Default"/>
        <w:ind w:firstLine="142"/>
        <w:jc w:val="both"/>
        <w:rPr>
          <w:color w:val="auto"/>
        </w:rPr>
      </w:pPr>
      <w:r w:rsidRPr="005E141D">
        <w:rPr>
          <w:color w:val="auto"/>
        </w:rPr>
        <w:t xml:space="preserve">11.2. Остальные вопросы трудовых отношений работников и работодателя, не нашедших своего отражения в настоящих Правилах, регулируются Трудовым кодексом РФ, Федеральными законами РФ и иными нормативными правовыми актами, содержащими нормы трудового права, в том числе локальными. </w:t>
      </w:r>
    </w:p>
    <w:p w:rsidR="00C72331" w:rsidRPr="005E141D" w:rsidRDefault="00C72331" w:rsidP="00C72331">
      <w:pPr>
        <w:pStyle w:val="Default"/>
        <w:ind w:firstLine="142"/>
        <w:jc w:val="both"/>
        <w:rPr>
          <w:color w:val="auto"/>
        </w:rPr>
      </w:pPr>
      <w:r w:rsidRPr="005E141D">
        <w:rPr>
          <w:color w:val="auto"/>
        </w:rPr>
        <w:t xml:space="preserve">11.3. Настоящие Правила внутреннего трудового распорядка утверждаются и вводятся в действие приказом руководителя организации с учетом мотивированного мнения профсоюзного органа и принимаются Общим собранием работников, хранятся в делопроизводстве. </w:t>
      </w:r>
    </w:p>
    <w:p w:rsidR="00C72331" w:rsidRPr="005E141D" w:rsidRDefault="00C72331" w:rsidP="00C72331">
      <w:pPr>
        <w:pStyle w:val="Default"/>
        <w:ind w:firstLine="142"/>
        <w:jc w:val="both"/>
        <w:rPr>
          <w:color w:val="auto"/>
        </w:rPr>
      </w:pPr>
      <w:r w:rsidRPr="005E141D">
        <w:rPr>
          <w:color w:val="auto"/>
        </w:rPr>
        <w:lastRenderedPageBreak/>
        <w:t xml:space="preserve">11.4.С Правилами внутреннего трудового распорядка должны быть ознакомлены все работники ДОУ. При приёме на работу (до подписания трудового распорядка) руководитель обязан ознакомить работника с настоящими Правилами под роспись. </w:t>
      </w:r>
    </w:p>
    <w:p w:rsidR="00C72331" w:rsidRPr="005E141D" w:rsidRDefault="00C72331" w:rsidP="00C72331">
      <w:pPr>
        <w:pStyle w:val="Default"/>
        <w:ind w:firstLine="142"/>
        <w:jc w:val="both"/>
        <w:rPr>
          <w:color w:val="auto"/>
        </w:rPr>
      </w:pPr>
      <w:r w:rsidRPr="005E141D">
        <w:rPr>
          <w:color w:val="auto"/>
        </w:rPr>
        <w:t>Экземпляр правил внутреннего трудового распорядка находится в доступном для работников   (на информационном стенде) и на сайте   в сети «Интернет» (ст. 28,29 Федерального Закона «Об образовании в Российской федерации»).</w:t>
      </w:r>
    </w:p>
    <w:p w:rsidR="00C72331" w:rsidRPr="005E141D" w:rsidRDefault="00C72331" w:rsidP="00C72331">
      <w:pPr>
        <w:pStyle w:val="Default"/>
        <w:ind w:firstLine="142"/>
        <w:jc w:val="both"/>
        <w:rPr>
          <w:color w:val="auto"/>
        </w:rPr>
      </w:pPr>
      <w:r w:rsidRPr="005E141D">
        <w:rPr>
          <w:color w:val="auto"/>
        </w:rPr>
        <w:t>11.5.Настоящие Правила принимаются на неопределённый срок. Изменения и дополнения к ним вносятся и принимаются в порядке, предусмотренном п. 11.4. настоящих Правил и ст. 372 Трудового Кодекса Российской Федерации.</w:t>
      </w:r>
    </w:p>
    <w:p w:rsidR="00C72331" w:rsidRPr="005E141D" w:rsidRDefault="00C72331" w:rsidP="00C72331">
      <w:pPr>
        <w:pStyle w:val="Default"/>
        <w:ind w:firstLine="142"/>
        <w:jc w:val="both"/>
        <w:rPr>
          <w:color w:val="auto"/>
        </w:rPr>
      </w:pPr>
      <w:r w:rsidRPr="005E141D">
        <w:rPr>
          <w:color w:val="auto"/>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C72331" w:rsidRPr="005E141D" w:rsidRDefault="00C72331" w:rsidP="00C72331">
      <w:pPr>
        <w:pStyle w:val="Default"/>
        <w:ind w:firstLine="142"/>
        <w:jc w:val="both"/>
        <w:rPr>
          <w:color w:val="auto"/>
        </w:rPr>
      </w:pPr>
      <w:r w:rsidRPr="005E141D">
        <w:rPr>
          <w:color w:val="auto"/>
        </w:rPr>
        <w:t>11.6.С вновь принятыми Правилами внутреннего трудового распорядка, внесёнными в них изменениями и дополнениями, руководитель ДОУ знакомит работников под роспись с указанием даты ознакомления.</w:t>
      </w:r>
    </w:p>
    <w:p w:rsidR="00C72331" w:rsidRPr="00BB3478" w:rsidRDefault="00C72331" w:rsidP="00C72331"/>
    <w:p w:rsidR="00C72331" w:rsidRDefault="00C72331"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CE2248" w:rsidRDefault="00CE2248" w:rsidP="003C60F2">
      <w:pPr>
        <w:pStyle w:val="a4"/>
        <w:shd w:val="clear" w:color="auto" w:fill="FFFFFF"/>
        <w:spacing w:before="0" w:beforeAutospacing="0" w:after="213" w:afterAutospacing="0" w:line="225" w:lineRule="atLeast"/>
        <w:jc w:val="both"/>
        <w:rPr>
          <w:b/>
        </w:rPr>
      </w:pPr>
    </w:p>
    <w:p w:rsidR="00F272A6" w:rsidRDefault="00F272A6" w:rsidP="003C60F2">
      <w:pPr>
        <w:pStyle w:val="a4"/>
        <w:shd w:val="clear" w:color="auto" w:fill="FFFFFF"/>
        <w:spacing w:before="0" w:beforeAutospacing="0" w:after="213" w:afterAutospacing="0" w:line="225" w:lineRule="atLeast"/>
        <w:jc w:val="both"/>
        <w:rPr>
          <w:b/>
        </w:rPr>
      </w:pPr>
    </w:p>
    <w:p w:rsidR="00CE2248" w:rsidRDefault="00CE2248" w:rsidP="00F272A6">
      <w:pPr>
        <w:pStyle w:val="a4"/>
        <w:shd w:val="clear" w:color="auto" w:fill="FFFFFF"/>
        <w:spacing w:before="0" w:beforeAutospacing="0" w:after="213" w:afterAutospacing="0" w:line="225" w:lineRule="atLeast"/>
        <w:jc w:val="right"/>
        <w:rPr>
          <w:b/>
          <w:i/>
        </w:rPr>
      </w:pPr>
    </w:p>
    <w:p w:rsidR="00F272A6" w:rsidRPr="00F272A6" w:rsidRDefault="00553C38" w:rsidP="00F272A6">
      <w:pPr>
        <w:pStyle w:val="a4"/>
        <w:shd w:val="clear" w:color="auto" w:fill="FFFFFF"/>
        <w:spacing w:before="0" w:beforeAutospacing="0" w:after="213" w:afterAutospacing="0" w:line="225" w:lineRule="atLeast"/>
        <w:jc w:val="right"/>
        <w:rPr>
          <w:b/>
          <w:i/>
        </w:rPr>
      </w:pPr>
      <w:r>
        <w:rPr>
          <w:b/>
          <w:i/>
        </w:rPr>
        <w:t>При</w:t>
      </w:r>
      <w:r w:rsidR="00F272A6" w:rsidRPr="00F272A6">
        <w:rPr>
          <w:b/>
          <w:i/>
        </w:rPr>
        <w:t>ложение 4</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72331" w:rsidTr="00C72331">
        <w:tc>
          <w:tcPr>
            <w:tcW w:w="4785" w:type="dxa"/>
          </w:tcPr>
          <w:p w:rsidR="00C72331" w:rsidRPr="00CE2248" w:rsidRDefault="00C72331" w:rsidP="00C72331">
            <w:pPr>
              <w:autoSpaceDE w:val="0"/>
              <w:autoSpaceDN w:val="0"/>
              <w:adjustRightInd w:val="0"/>
              <w:jc w:val="both"/>
              <w:rPr>
                <w:rFonts w:eastAsia="Calibri"/>
                <w:b/>
                <w:bCs/>
                <w:spacing w:val="-2"/>
                <w:lang w:eastAsia="en-US"/>
              </w:rPr>
            </w:pPr>
            <w:r w:rsidRPr="00CE2248">
              <w:rPr>
                <w:rFonts w:eastAsia="Calibri"/>
                <w:b/>
                <w:bCs/>
                <w:spacing w:val="-2"/>
                <w:sz w:val="22"/>
                <w:szCs w:val="22"/>
                <w:lang w:eastAsia="en-US"/>
              </w:rPr>
              <w:t xml:space="preserve">Введено в действие </w:t>
            </w:r>
          </w:p>
          <w:p w:rsidR="00C72331" w:rsidRPr="00CE2248" w:rsidRDefault="00C72331" w:rsidP="00C72331">
            <w:pPr>
              <w:autoSpaceDE w:val="0"/>
              <w:autoSpaceDN w:val="0"/>
              <w:adjustRightInd w:val="0"/>
              <w:jc w:val="both"/>
              <w:rPr>
                <w:rFonts w:eastAsia="Calibri"/>
                <w:b/>
                <w:bCs/>
                <w:spacing w:val="-2"/>
                <w:lang w:eastAsia="en-US"/>
              </w:rPr>
            </w:pPr>
            <w:r w:rsidRPr="00CE2248">
              <w:rPr>
                <w:rFonts w:eastAsia="Calibri"/>
                <w:b/>
                <w:bCs/>
                <w:spacing w:val="-2"/>
                <w:sz w:val="22"/>
                <w:szCs w:val="22"/>
                <w:lang w:eastAsia="en-US"/>
              </w:rPr>
              <w:t>приказом от 15.05.2024г. №31</w:t>
            </w:r>
          </w:p>
          <w:p w:rsidR="00C72331" w:rsidRPr="00CE2248" w:rsidRDefault="00C72331" w:rsidP="00C72331">
            <w:pPr>
              <w:autoSpaceDE w:val="0"/>
              <w:autoSpaceDN w:val="0"/>
              <w:adjustRightInd w:val="0"/>
              <w:jc w:val="both"/>
              <w:rPr>
                <w:rFonts w:eastAsia="Calibri"/>
                <w:b/>
                <w:bCs/>
                <w:spacing w:val="-2"/>
                <w:lang w:eastAsia="en-US"/>
              </w:rPr>
            </w:pPr>
            <w:r w:rsidRPr="00CE2248">
              <w:rPr>
                <w:rFonts w:eastAsia="Calibri"/>
                <w:b/>
                <w:bCs/>
                <w:spacing w:val="-2"/>
                <w:sz w:val="22"/>
                <w:szCs w:val="22"/>
                <w:lang w:eastAsia="en-US"/>
              </w:rPr>
              <w:t xml:space="preserve">Заведующий </w:t>
            </w:r>
          </w:p>
          <w:p w:rsidR="00C72331" w:rsidRPr="00CE2248" w:rsidRDefault="00C72331" w:rsidP="00C72331">
            <w:pPr>
              <w:autoSpaceDE w:val="0"/>
              <w:autoSpaceDN w:val="0"/>
              <w:adjustRightInd w:val="0"/>
              <w:jc w:val="both"/>
              <w:rPr>
                <w:rFonts w:eastAsia="Calibri"/>
                <w:b/>
                <w:bCs/>
                <w:spacing w:val="-2"/>
                <w:lang w:eastAsia="en-US"/>
              </w:rPr>
            </w:pPr>
            <w:r w:rsidRPr="00CE2248">
              <w:rPr>
                <w:rFonts w:eastAsia="Calibri"/>
                <w:b/>
                <w:bCs/>
                <w:spacing w:val="-2"/>
                <w:sz w:val="22"/>
                <w:szCs w:val="22"/>
                <w:lang w:eastAsia="en-US"/>
              </w:rPr>
              <w:t>МАДОУ«Детский сад№188»</w:t>
            </w:r>
          </w:p>
          <w:p w:rsidR="00C72331" w:rsidRPr="00CE2248" w:rsidRDefault="00C72331" w:rsidP="00C72331">
            <w:pPr>
              <w:autoSpaceDE w:val="0"/>
              <w:autoSpaceDN w:val="0"/>
              <w:adjustRightInd w:val="0"/>
              <w:jc w:val="both"/>
              <w:rPr>
                <w:rFonts w:eastAsia="Calibri"/>
                <w:b/>
                <w:bCs/>
                <w:spacing w:val="-2"/>
                <w:lang w:eastAsia="en-US"/>
              </w:rPr>
            </w:pPr>
            <w:r w:rsidRPr="00CE2248">
              <w:rPr>
                <w:rFonts w:eastAsia="Calibri"/>
                <w:b/>
                <w:bCs/>
                <w:spacing w:val="-2"/>
                <w:sz w:val="22"/>
                <w:szCs w:val="22"/>
                <w:u w:val="single"/>
                <w:lang w:eastAsia="en-US"/>
              </w:rPr>
              <w:t>Фасхиева Ф.Р.</w:t>
            </w:r>
            <w:r w:rsidRPr="00CE2248">
              <w:rPr>
                <w:rFonts w:eastAsia="Calibri"/>
                <w:b/>
                <w:bCs/>
                <w:spacing w:val="-2"/>
                <w:sz w:val="22"/>
                <w:szCs w:val="22"/>
                <w:lang w:eastAsia="en-US"/>
              </w:rPr>
              <w:t xml:space="preserve"> ______________ </w:t>
            </w:r>
          </w:p>
          <w:p w:rsidR="00C72331" w:rsidRPr="00CE2248" w:rsidRDefault="00C72331" w:rsidP="00C72331">
            <w:pPr>
              <w:autoSpaceDE w:val="0"/>
              <w:autoSpaceDN w:val="0"/>
              <w:adjustRightInd w:val="0"/>
              <w:jc w:val="both"/>
              <w:rPr>
                <w:rFonts w:eastAsia="Calibri"/>
                <w:b/>
                <w:bCs/>
                <w:spacing w:val="-2"/>
                <w:lang w:eastAsia="en-US"/>
              </w:rPr>
            </w:pPr>
          </w:p>
        </w:tc>
        <w:tc>
          <w:tcPr>
            <w:tcW w:w="4786" w:type="dxa"/>
          </w:tcPr>
          <w:p w:rsidR="00C72331" w:rsidRPr="00CE2248" w:rsidRDefault="00C72331" w:rsidP="00C72331">
            <w:pPr>
              <w:jc w:val="both"/>
              <w:rPr>
                <w:rFonts w:eastAsia="Calibri"/>
                <w:b/>
                <w:bCs/>
                <w:spacing w:val="-2"/>
                <w:lang w:eastAsia="en-US"/>
              </w:rPr>
            </w:pPr>
            <w:r w:rsidRPr="00CE2248">
              <w:rPr>
                <w:rFonts w:eastAsia="Calibri"/>
                <w:b/>
                <w:bCs/>
                <w:spacing w:val="-2"/>
                <w:sz w:val="22"/>
                <w:szCs w:val="22"/>
                <w:lang w:eastAsia="en-US"/>
              </w:rPr>
              <w:t>Мотивированное мнение первичной профсоюзной организации</w:t>
            </w:r>
          </w:p>
          <w:p w:rsidR="00C72331" w:rsidRPr="00CE2248" w:rsidRDefault="00C72331" w:rsidP="00C72331">
            <w:pPr>
              <w:jc w:val="both"/>
              <w:rPr>
                <w:rFonts w:eastAsia="Calibri"/>
                <w:b/>
                <w:bCs/>
                <w:spacing w:val="-2"/>
                <w:lang w:eastAsia="en-US"/>
              </w:rPr>
            </w:pPr>
            <w:r w:rsidRPr="00CE2248">
              <w:rPr>
                <w:rFonts w:eastAsia="Calibri"/>
                <w:b/>
                <w:bCs/>
                <w:spacing w:val="-2"/>
                <w:sz w:val="22"/>
                <w:szCs w:val="22"/>
                <w:lang w:eastAsia="en-US"/>
              </w:rPr>
              <w:t>От 15.05.2024г. №8</w:t>
            </w:r>
          </w:p>
          <w:p w:rsidR="00C72331" w:rsidRPr="00CE2248" w:rsidRDefault="00C72331" w:rsidP="00C72331">
            <w:pPr>
              <w:jc w:val="both"/>
              <w:rPr>
                <w:rFonts w:eastAsia="Calibri"/>
                <w:b/>
                <w:bCs/>
                <w:spacing w:val="-2"/>
                <w:lang w:eastAsia="en-US"/>
              </w:rPr>
            </w:pPr>
            <w:r w:rsidRPr="00CE2248">
              <w:rPr>
                <w:rFonts w:eastAsia="Calibri"/>
                <w:b/>
                <w:bCs/>
                <w:spacing w:val="-2"/>
                <w:sz w:val="22"/>
                <w:szCs w:val="22"/>
                <w:lang w:eastAsia="en-US"/>
              </w:rPr>
              <w:t>Председатель  профкома</w:t>
            </w:r>
          </w:p>
          <w:p w:rsidR="00C72331" w:rsidRDefault="00C72331" w:rsidP="00C72331">
            <w:pPr>
              <w:rPr>
                <w:rFonts w:eastAsia="Calibri"/>
                <w:b/>
                <w:bCs/>
                <w:spacing w:val="-2"/>
                <w:szCs w:val="28"/>
                <w:lang w:eastAsia="en-US"/>
              </w:rPr>
            </w:pPr>
            <w:r w:rsidRPr="00CE2248">
              <w:rPr>
                <w:rFonts w:eastAsia="Calibri"/>
                <w:b/>
                <w:bCs/>
                <w:spacing w:val="-2"/>
                <w:sz w:val="22"/>
                <w:szCs w:val="22"/>
                <w:u w:val="single"/>
                <w:lang w:eastAsia="en-US"/>
              </w:rPr>
              <w:t>Хафизова Г.Р.</w:t>
            </w:r>
            <w:r w:rsidRPr="00CE2248">
              <w:rPr>
                <w:rFonts w:eastAsia="Calibri"/>
                <w:b/>
                <w:bCs/>
                <w:spacing w:val="-2"/>
                <w:sz w:val="22"/>
                <w:szCs w:val="22"/>
                <w:lang w:eastAsia="en-US"/>
              </w:rPr>
              <w:t xml:space="preserve"> _______________</w:t>
            </w:r>
          </w:p>
          <w:p w:rsidR="00C72331" w:rsidRDefault="00C72331" w:rsidP="00C72331">
            <w:pPr>
              <w:jc w:val="center"/>
              <w:rPr>
                <w:rFonts w:eastAsia="Calibri"/>
                <w:b/>
                <w:bCs/>
                <w:spacing w:val="-2"/>
                <w:szCs w:val="28"/>
                <w:lang w:eastAsia="en-US"/>
              </w:rPr>
            </w:pPr>
          </w:p>
          <w:p w:rsidR="00C72331" w:rsidRDefault="00C72331" w:rsidP="00C72331">
            <w:pPr>
              <w:jc w:val="center"/>
              <w:rPr>
                <w:rFonts w:eastAsia="Calibri"/>
                <w:b/>
                <w:bCs/>
                <w:spacing w:val="-2"/>
                <w:szCs w:val="28"/>
                <w:lang w:eastAsia="en-US"/>
              </w:rPr>
            </w:pPr>
          </w:p>
        </w:tc>
      </w:tr>
    </w:tbl>
    <w:p w:rsidR="00C72331" w:rsidRDefault="00C72331" w:rsidP="00C72331">
      <w:pPr>
        <w:ind w:firstLine="709"/>
        <w:jc w:val="center"/>
        <w:rPr>
          <w:rFonts w:eastAsia="Calibri"/>
          <w:b/>
          <w:bCs/>
          <w:spacing w:val="-2"/>
          <w:szCs w:val="28"/>
          <w:lang w:eastAsia="en-US"/>
        </w:rPr>
      </w:pPr>
    </w:p>
    <w:p w:rsidR="00C72331" w:rsidRDefault="00C72331" w:rsidP="00C72331">
      <w:pPr>
        <w:ind w:firstLine="709"/>
        <w:jc w:val="center"/>
        <w:rPr>
          <w:rFonts w:eastAsia="Calibri"/>
          <w:b/>
          <w:bCs/>
          <w:spacing w:val="-2"/>
          <w:szCs w:val="28"/>
          <w:lang w:eastAsia="en-US"/>
        </w:rPr>
      </w:pPr>
      <w:r>
        <w:rPr>
          <w:rFonts w:eastAsia="Calibri"/>
          <w:b/>
          <w:bCs/>
          <w:spacing w:val="-2"/>
          <w:szCs w:val="28"/>
          <w:lang w:eastAsia="en-US"/>
        </w:rPr>
        <w:t>ПОЛОЖЕНИЕ</w:t>
      </w:r>
    </w:p>
    <w:p w:rsidR="00C72331" w:rsidRDefault="00C72331" w:rsidP="00C72331">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rsidR="00C72331" w:rsidRDefault="00C72331" w:rsidP="00C72331">
      <w:pPr>
        <w:ind w:firstLine="709"/>
        <w:jc w:val="center"/>
        <w:rPr>
          <w:rFonts w:eastAsia="Calibri"/>
          <w:b/>
          <w:bCs/>
          <w:spacing w:val="-2"/>
          <w:szCs w:val="28"/>
          <w:lang w:eastAsia="en-US"/>
        </w:rPr>
      </w:pPr>
    </w:p>
    <w:p w:rsidR="00C72331" w:rsidRDefault="00C72331" w:rsidP="00C72331">
      <w:pPr>
        <w:ind w:firstLine="709"/>
        <w:jc w:val="center"/>
        <w:rPr>
          <w:rFonts w:eastAsia="Calibri"/>
          <w:b/>
          <w:bCs/>
          <w:spacing w:val="-2"/>
          <w:szCs w:val="28"/>
          <w:lang w:eastAsia="en-US"/>
        </w:rPr>
      </w:pPr>
      <w:r>
        <w:rPr>
          <w:rFonts w:eastAsia="Calibri"/>
          <w:b/>
          <w:bCs/>
          <w:spacing w:val="-2"/>
          <w:szCs w:val="28"/>
          <w:lang w:val="en-US" w:eastAsia="en-US"/>
        </w:rPr>
        <w:t>I</w:t>
      </w:r>
      <w:r>
        <w:rPr>
          <w:rFonts w:eastAsia="Calibri"/>
          <w:b/>
          <w:bCs/>
          <w:spacing w:val="-2"/>
          <w:szCs w:val="28"/>
          <w:lang w:eastAsia="en-US"/>
        </w:rPr>
        <w:t>. Общие положения</w:t>
      </w:r>
    </w:p>
    <w:p w:rsidR="00C72331" w:rsidRDefault="00C72331" w:rsidP="00C72331">
      <w:pPr>
        <w:ind w:firstLine="709"/>
        <w:jc w:val="both"/>
        <w:rPr>
          <w:rFonts w:eastAsia="Calibri"/>
          <w:bCs/>
          <w:spacing w:val="-2"/>
          <w:szCs w:val="28"/>
          <w:lang w:eastAsia="en-US"/>
        </w:rPr>
      </w:pPr>
    </w:p>
    <w:p w:rsidR="00C72331" w:rsidRDefault="00C72331" w:rsidP="00C72331">
      <w:pPr>
        <w:ind w:firstLine="709"/>
        <w:jc w:val="both"/>
        <w:rPr>
          <w:rFonts w:eastAsia="Calibri"/>
          <w:spacing w:val="-2"/>
          <w:szCs w:val="28"/>
          <w:lang w:eastAsia="en-US"/>
        </w:rPr>
      </w:pPr>
      <w:r>
        <w:rPr>
          <w:rFonts w:eastAsia="Calibri"/>
          <w:bCs/>
          <w:spacing w:val="-2"/>
          <w:szCs w:val="28"/>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Cs w:val="28"/>
          <w:lang w:eastAsia="en-US"/>
        </w:rPr>
        <w:t xml:space="preserve">Федерального закона от 29 декабря 2012 года №273-ФЗ «Об образовании в Российской Федерации» и </w:t>
      </w:r>
      <w:r>
        <w:rPr>
          <w:rFonts w:eastAsia="Calibri"/>
          <w:bCs/>
          <w:spacing w:val="-2"/>
          <w:szCs w:val="28"/>
        </w:rPr>
        <w:t>Федерального закона от 29 декабря 2010 года №436-ФЗ «О защите детей от информации, причиняющей вред их здоровью и развитию».</w:t>
      </w:r>
    </w:p>
    <w:p w:rsidR="00C72331" w:rsidRDefault="00C72331" w:rsidP="00C72331">
      <w:pPr>
        <w:ind w:firstLine="709"/>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72331" w:rsidRDefault="00C72331" w:rsidP="00C72331">
      <w:pPr>
        <w:ind w:firstLine="709"/>
        <w:jc w:val="both"/>
        <w:rPr>
          <w:rFonts w:eastAsia="Calibri"/>
          <w:spacing w:val="-2"/>
          <w:szCs w:val="28"/>
          <w:lang w:eastAsia="en-US"/>
        </w:rPr>
      </w:pPr>
    </w:p>
    <w:p w:rsidR="00C72331" w:rsidRDefault="00C72331" w:rsidP="00C72331">
      <w:pPr>
        <w:ind w:firstLine="709"/>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Нормы профессиональной этики педагогических работников</w:t>
      </w:r>
    </w:p>
    <w:p w:rsidR="00C72331" w:rsidRDefault="00C72331" w:rsidP="00C72331">
      <w:pPr>
        <w:ind w:firstLine="709"/>
        <w:jc w:val="center"/>
        <w:rPr>
          <w:rFonts w:eastAsia="Calibri"/>
          <w:bCs/>
          <w:spacing w:val="-2"/>
          <w:szCs w:val="28"/>
          <w:lang w:eastAsia="en-US"/>
        </w:rPr>
      </w:pPr>
    </w:p>
    <w:p w:rsidR="00C72331" w:rsidRDefault="00C72331" w:rsidP="00C72331">
      <w:pPr>
        <w:ind w:firstLine="709"/>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C72331" w:rsidRDefault="00C72331" w:rsidP="00C72331">
      <w:pPr>
        <w:ind w:firstLine="709"/>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отношений;</w:t>
      </w:r>
    </w:p>
    <w:p w:rsidR="00C72331" w:rsidRDefault="00C72331" w:rsidP="00C72331">
      <w:pPr>
        <w:ind w:firstLine="709"/>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72331" w:rsidRDefault="00C72331" w:rsidP="00C72331">
      <w:pPr>
        <w:ind w:firstLine="709"/>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C72331" w:rsidRDefault="00C72331" w:rsidP="00C72331">
      <w:pPr>
        <w:ind w:firstLine="709"/>
        <w:jc w:val="both"/>
        <w:rPr>
          <w:rFonts w:eastAsia="Calibri"/>
          <w:spacing w:val="-2"/>
          <w:szCs w:val="28"/>
          <w:lang w:eastAsia="en-US"/>
        </w:rPr>
      </w:pPr>
      <w:r>
        <w:rPr>
          <w:rFonts w:eastAsia="Calibri"/>
          <w:bCs/>
          <w:spacing w:val="-2"/>
          <w:szCs w:val="28"/>
          <w:lang w:eastAsia="en-US"/>
        </w:rPr>
        <w:t xml:space="preserve">г) проявлять терпимость и уважение к обычаям и традициям народов Российской Федерации </w:t>
      </w:r>
      <w:r>
        <w:rPr>
          <w:rFonts w:eastAsia="Calibri"/>
          <w:spacing w:val="-2"/>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72331" w:rsidRDefault="00C72331" w:rsidP="00C72331">
      <w:pPr>
        <w:ind w:firstLine="709"/>
        <w:jc w:val="both"/>
        <w:rPr>
          <w:rFonts w:eastAsia="Calibri"/>
          <w:spacing w:val="-2"/>
          <w:szCs w:val="28"/>
          <w:lang w:eastAsia="en-US"/>
        </w:rPr>
      </w:pPr>
      <w:r>
        <w:rPr>
          <w:rFonts w:eastAsia="Calibri"/>
          <w:spacing w:val="-2"/>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72331" w:rsidRDefault="00C72331" w:rsidP="00C72331">
      <w:pPr>
        <w:ind w:firstLine="709"/>
        <w:jc w:val="both"/>
        <w:rPr>
          <w:rFonts w:eastAsia="Calibri"/>
          <w:bCs/>
          <w:spacing w:val="-2"/>
          <w:szCs w:val="28"/>
          <w:lang w:eastAsia="en-US"/>
        </w:rPr>
      </w:pPr>
      <w:r>
        <w:rPr>
          <w:rFonts w:eastAsia="Calibri"/>
          <w:spacing w:val="-2"/>
          <w:szCs w:val="28"/>
          <w:lang w:eastAsia="en-US"/>
        </w:rPr>
        <w:t xml:space="preserve">е) придерживаться внешнего вида, </w:t>
      </w:r>
      <w:r>
        <w:rPr>
          <w:rFonts w:eastAsia="Calibri"/>
          <w:bCs/>
          <w:spacing w:val="-2"/>
          <w:szCs w:val="28"/>
          <w:lang w:eastAsia="en-US"/>
        </w:rPr>
        <w:t>соответствующего задачам реализуемой образовательной программы;</w:t>
      </w:r>
    </w:p>
    <w:p w:rsidR="00C72331" w:rsidRDefault="00C72331" w:rsidP="00C72331">
      <w:pPr>
        <w:ind w:firstLine="709"/>
        <w:jc w:val="both"/>
        <w:rPr>
          <w:rFonts w:eastAsia="Calibri"/>
          <w:bCs/>
          <w:spacing w:val="-2"/>
          <w:szCs w:val="28"/>
        </w:rPr>
      </w:pPr>
      <w:r>
        <w:rPr>
          <w:rFonts w:eastAsia="Calibri"/>
          <w:bCs/>
          <w:spacing w:val="-2"/>
          <w:szCs w:val="28"/>
        </w:rPr>
        <w:t>ж)</w:t>
      </w:r>
      <w:r>
        <w:rPr>
          <w:rFonts w:eastAsia="Calibri"/>
          <w:bCs/>
          <w:spacing w:val="-2"/>
          <w:szCs w:val="28"/>
          <w:lang w:eastAsia="en-US"/>
        </w:rPr>
        <w:t xml:space="preserve"> воздерживаться от </w:t>
      </w:r>
      <w:r>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Pr>
          <w:rFonts w:eastAsia="Calibri"/>
          <w:bCs/>
          <w:spacing w:val="-2"/>
          <w:szCs w:val="28"/>
        </w:rPr>
        <w:t>информации, причиняющий вред здоровью и (или) развитию детей;</w:t>
      </w:r>
    </w:p>
    <w:p w:rsidR="00C72331" w:rsidRDefault="00C72331" w:rsidP="00C72331">
      <w:pPr>
        <w:ind w:firstLine="709"/>
        <w:jc w:val="both"/>
        <w:rPr>
          <w:rFonts w:eastAsia="Calibri"/>
          <w:spacing w:val="-2"/>
          <w:szCs w:val="28"/>
          <w:lang w:eastAsia="en-US"/>
        </w:rPr>
      </w:pPr>
      <w:r>
        <w:rPr>
          <w:rFonts w:eastAsia="Calibri"/>
          <w:spacing w:val="-2"/>
          <w:szCs w:val="28"/>
          <w:lang w:eastAsia="en-US"/>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A3EB3" w:rsidRDefault="002A3EB3" w:rsidP="00C72331">
      <w:pPr>
        <w:ind w:firstLine="709"/>
        <w:jc w:val="both"/>
        <w:rPr>
          <w:rFonts w:eastAsia="Calibri"/>
          <w:spacing w:val="-2"/>
          <w:szCs w:val="28"/>
          <w:lang w:eastAsia="en-US"/>
        </w:rPr>
      </w:pPr>
    </w:p>
    <w:p w:rsidR="00C72331" w:rsidRDefault="00C72331" w:rsidP="00C72331">
      <w:pPr>
        <w:ind w:firstLine="709"/>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xml:space="preserve">. Реализация права педагогических работников </w:t>
      </w:r>
    </w:p>
    <w:p w:rsidR="00C72331" w:rsidRDefault="00C72331" w:rsidP="00C72331">
      <w:pPr>
        <w:ind w:firstLine="709"/>
        <w:jc w:val="center"/>
        <w:rPr>
          <w:rFonts w:eastAsia="Calibri"/>
          <w:b/>
          <w:spacing w:val="-2"/>
          <w:szCs w:val="28"/>
          <w:lang w:eastAsia="en-US"/>
        </w:rPr>
      </w:pPr>
      <w:r>
        <w:rPr>
          <w:rFonts w:eastAsia="Calibri"/>
          <w:b/>
          <w:spacing w:val="-2"/>
          <w:szCs w:val="28"/>
          <w:lang w:eastAsia="en-US"/>
        </w:rPr>
        <w:t xml:space="preserve">на справедливое и объективное расследование нарушения норм </w:t>
      </w:r>
    </w:p>
    <w:p w:rsidR="00C72331" w:rsidRDefault="00C72331" w:rsidP="00C72331">
      <w:pPr>
        <w:ind w:firstLine="709"/>
        <w:jc w:val="center"/>
        <w:rPr>
          <w:rFonts w:eastAsia="Calibri"/>
          <w:b/>
          <w:spacing w:val="-2"/>
          <w:szCs w:val="28"/>
          <w:lang w:eastAsia="en-US"/>
        </w:rPr>
      </w:pPr>
      <w:r>
        <w:rPr>
          <w:rFonts w:eastAsia="Calibri"/>
          <w:b/>
          <w:spacing w:val="-2"/>
          <w:szCs w:val="28"/>
          <w:lang w:eastAsia="en-US"/>
        </w:rPr>
        <w:t>профессиональной этики педагогических работников</w:t>
      </w:r>
    </w:p>
    <w:p w:rsidR="00C72331" w:rsidRDefault="00C72331" w:rsidP="00C72331">
      <w:pPr>
        <w:ind w:firstLine="709"/>
        <w:jc w:val="both"/>
        <w:rPr>
          <w:rFonts w:eastAsia="Calibri"/>
          <w:spacing w:val="-2"/>
          <w:szCs w:val="28"/>
          <w:lang w:eastAsia="en-US"/>
        </w:rPr>
      </w:pPr>
      <w:r>
        <w:rPr>
          <w:rFonts w:eastAsia="Calibri"/>
          <w:spacing w:val="-2"/>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72331" w:rsidRDefault="00C72331" w:rsidP="00C72331">
      <w:pPr>
        <w:ind w:firstLine="709"/>
        <w:jc w:val="both"/>
        <w:rPr>
          <w:rFonts w:eastAsia="Calibri"/>
          <w:spacing w:val="-2"/>
          <w:szCs w:val="28"/>
          <w:lang w:eastAsia="en-US"/>
        </w:rPr>
      </w:pPr>
      <w:r>
        <w:rPr>
          <w:rFonts w:eastAsia="Calibri"/>
          <w:spacing w:val="-2"/>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C72331" w:rsidRDefault="00C72331" w:rsidP="00C72331">
      <w:pPr>
        <w:ind w:firstLine="709"/>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72331" w:rsidRDefault="00C72331" w:rsidP="00C72331">
      <w:pPr>
        <w:ind w:firstLine="709"/>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72331" w:rsidRDefault="00C72331" w:rsidP="00C72331">
      <w:pPr>
        <w:ind w:firstLine="709"/>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72331" w:rsidRDefault="00C72331" w:rsidP="00C72331">
      <w:pPr>
        <w:ind w:firstLine="709"/>
        <w:jc w:val="both"/>
      </w:pPr>
      <w:r>
        <w:rPr>
          <w:rFonts w:eastAsia="Calibri"/>
          <w:spacing w:val="-2"/>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C72331" w:rsidRDefault="00C72331"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553C38" w:rsidRDefault="00553C38" w:rsidP="003C60F2">
      <w:pPr>
        <w:pStyle w:val="a4"/>
        <w:shd w:val="clear" w:color="auto" w:fill="FFFFFF"/>
        <w:spacing w:before="0" w:beforeAutospacing="0" w:after="213" w:afterAutospacing="0" w:line="225" w:lineRule="atLeast"/>
        <w:jc w:val="both"/>
        <w:rPr>
          <w:b/>
        </w:rPr>
      </w:pPr>
    </w:p>
    <w:p w:rsidR="00F272A6" w:rsidRPr="00F272A6" w:rsidRDefault="00F272A6" w:rsidP="00F272A6">
      <w:pPr>
        <w:pStyle w:val="a4"/>
        <w:shd w:val="clear" w:color="auto" w:fill="FFFFFF"/>
        <w:spacing w:before="0" w:beforeAutospacing="0" w:after="213" w:afterAutospacing="0" w:line="225" w:lineRule="atLeast"/>
        <w:jc w:val="right"/>
        <w:rPr>
          <w:b/>
          <w:i/>
        </w:rPr>
      </w:pPr>
      <w:r w:rsidRPr="00F272A6">
        <w:rPr>
          <w:b/>
          <w:i/>
        </w:rPr>
        <w:t>П</w:t>
      </w:r>
      <w:r w:rsidR="00F166DF">
        <w:rPr>
          <w:b/>
          <w:i/>
        </w:rPr>
        <w:t>ри</w:t>
      </w:r>
      <w:r w:rsidRPr="00F272A6">
        <w:rPr>
          <w:b/>
          <w:i/>
        </w:rPr>
        <w:t>ложение 5</w:t>
      </w:r>
    </w:p>
    <w:tbl>
      <w:tblPr>
        <w:tblW w:w="9931" w:type="dxa"/>
        <w:tblLook w:val="04A0" w:firstRow="1" w:lastRow="0" w:firstColumn="1" w:lastColumn="0" w:noHBand="0" w:noVBand="1"/>
      </w:tblPr>
      <w:tblGrid>
        <w:gridCol w:w="4738"/>
        <w:gridCol w:w="5193"/>
      </w:tblGrid>
      <w:tr w:rsidR="00E37F38" w:rsidRPr="005E141D" w:rsidTr="00F166DF">
        <w:trPr>
          <w:trHeight w:val="734"/>
        </w:trPr>
        <w:tc>
          <w:tcPr>
            <w:tcW w:w="4738" w:type="dxa"/>
            <w:vMerge w:val="restart"/>
          </w:tcPr>
          <w:p w:rsidR="00E37F38" w:rsidRPr="00CE2248" w:rsidRDefault="00E37F38" w:rsidP="00F166DF">
            <w:pPr>
              <w:pStyle w:val="a4"/>
              <w:spacing w:before="0" w:beforeAutospacing="0" w:after="0" w:afterAutospacing="0"/>
            </w:pPr>
            <w:r w:rsidRPr="00CE2248">
              <w:rPr>
                <w:sz w:val="22"/>
                <w:szCs w:val="22"/>
              </w:rPr>
              <w:t>Мотивированное мнение выборного органа первичной профсоюзной организации МАДОУ «Детский сад № 188» учтено</w:t>
            </w:r>
          </w:p>
          <w:p w:rsidR="00E37F38" w:rsidRPr="00CE2248" w:rsidRDefault="00E37F38" w:rsidP="00F166DF">
            <w:pPr>
              <w:rPr>
                <w:u w:val="single"/>
              </w:rPr>
            </w:pPr>
            <w:r w:rsidRPr="00CE2248">
              <w:rPr>
                <w:sz w:val="22"/>
                <w:szCs w:val="22"/>
              </w:rPr>
              <w:t xml:space="preserve">Протокол  </w:t>
            </w:r>
            <w:r w:rsidRPr="00CE2248">
              <w:rPr>
                <w:sz w:val="22"/>
                <w:szCs w:val="22"/>
                <w:u w:val="single"/>
              </w:rPr>
              <w:t>от  15 мая 2024г.   № 8</w:t>
            </w:r>
          </w:p>
          <w:p w:rsidR="00E37F38" w:rsidRPr="00CE2248" w:rsidRDefault="00E37F38" w:rsidP="00F166DF">
            <w:pPr>
              <w:tabs>
                <w:tab w:val="num" w:pos="240"/>
              </w:tabs>
            </w:pPr>
            <w:r w:rsidRPr="00CE2248">
              <w:rPr>
                <w:sz w:val="22"/>
                <w:szCs w:val="22"/>
              </w:rPr>
              <w:t xml:space="preserve">Председатель профсоюзного </w:t>
            </w:r>
          </w:p>
          <w:p w:rsidR="00E37F38" w:rsidRPr="00CE2248" w:rsidRDefault="00E37F38" w:rsidP="00F166DF">
            <w:pPr>
              <w:tabs>
                <w:tab w:val="num" w:pos="240"/>
              </w:tabs>
              <w:ind w:right="317"/>
            </w:pPr>
            <w:r w:rsidRPr="00CE2248">
              <w:rPr>
                <w:sz w:val="22"/>
                <w:szCs w:val="22"/>
              </w:rPr>
              <w:t>комитета МАДОУ «Детский сад № 188»</w:t>
            </w:r>
          </w:p>
          <w:p w:rsidR="00E37F38" w:rsidRPr="00CE2248" w:rsidRDefault="00E37F38" w:rsidP="00F166DF">
            <w:pPr>
              <w:tabs>
                <w:tab w:val="num" w:pos="240"/>
              </w:tabs>
              <w:ind w:right="317" w:firstLine="142"/>
            </w:pPr>
          </w:p>
          <w:p w:rsidR="00E37F38" w:rsidRPr="00CE2248" w:rsidRDefault="00E37F38" w:rsidP="00F166DF">
            <w:pPr>
              <w:tabs>
                <w:tab w:val="num" w:pos="240"/>
              </w:tabs>
              <w:ind w:right="317" w:firstLine="142"/>
            </w:pPr>
            <w:r w:rsidRPr="00CE2248">
              <w:rPr>
                <w:sz w:val="22"/>
                <w:szCs w:val="22"/>
              </w:rPr>
              <w:t>_________ Г.Р.Хафизова</w:t>
            </w:r>
          </w:p>
          <w:p w:rsidR="00E37F38" w:rsidRPr="005E141D" w:rsidRDefault="00E37F38" w:rsidP="00F166DF">
            <w:pPr>
              <w:pStyle w:val="ac"/>
              <w:ind w:firstLine="142"/>
            </w:pPr>
          </w:p>
          <w:p w:rsidR="00E37F38" w:rsidRPr="005E141D" w:rsidRDefault="00E37F38" w:rsidP="00F166DF">
            <w:pPr>
              <w:tabs>
                <w:tab w:val="num" w:pos="240"/>
              </w:tabs>
              <w:ind w:right="317" w:firstLine="142"/>
            </w:pPr>
            <w:r w:rsidRPr="005E141D">
              <w:t xml:space="preserve"> </w:t>
            </w:r>
          </w:p>
        </w:tc>
        <w:tc>
          <w:tcPr>
            <w:tcW w:w="5193" w:type="dxa"/>
          </w:tcPr>
          <w:p w:rsidR="00E37F38" w:rsidRPr="00CE2248" w:rsidRDefault="00E37F38" w:rsidP="00F166DF">
            <w:pPr>
              <w:ind w:firstLine="142"/>
              <w:jc w:val="both"/>
            </w:pPr>
            <w:r w:rsidRPr="00CE2248">
              <w:rPr>
                <w:sz w:val="22"/>
                <w:szCs w:val="22"/>
              </w:rPr>
              <w:t>«Утверждаю»</w:t>
            </w:r>
          </w:p>
          <w:p w:rsidR="00E37F38" w:rsidRPr="00CE2248" w:rsidRDefault="00E37F38" w:rsidP="00F166DF">
            <w:pPr>
              <w:ind w:firstLine="142"/>
              <w:jc w:val="both"/>
            </w:pPr>
            <w:r w:rsidRPr="00CE2248">
              <w:rPr>
                <w:sz w:val="22"/>
                <w:szCs w:val="22"/>
              </w:rPr>
              <w:t>Заведующая МАДОУ «Детский сад № 188»</w:t>
            </w:r>
          </w:p>
          <w:p w:rsidR="00E37F38" w:rsidRPr="00CE2248" w:rsidRDefault="00E37F38" w:rsidP="00F166DF">
            <w:pPr>
              <w:ind w:firstLine="142"/>
              <w:jc w:val="both"/>
            </w:pPr>
          </w:p>
        </w:tc>
      </w:tr>
      <w:tr w:rsidR="00E37F38" w:rsidRPr="005E141D" w:rsidTr="00F166DF">
        <w:trPr>
          <w:trHeight w:val="128"/>
        </w:trPr>
        <w:tc>
          <w:tcPr>
            <w:tcW w:w="4738" w:type="dxa"/>
            <w:vMerge/>
          </w:tcPr>
          <w:p w:rsidR="00E37F38" w:rsidRPr="005E141D" w:rsidRDefault="00E37F38" w:rsidP="00F166DF">
            <w:pPr>
              <w:tabs>
                <w:tab w:val="num" w:pos="240"/>
              </w:tabs>
              <w:ind w:right="317" w:firstLine="142"/>
            </w:pPr>
          </w:p>
        </w:tc>
        <w:tc>
          <w:tcPr>
            <w:tcW w:w="5193" w:type="dxa"/>
          </w:tcPr>
          <w:p w:rsidR="00E37F38" w:rsidRPr="00CE2248" w:rsidRDefault="00E37F38" w:rsidP="00F272A6">
            <w:pPr>
              <w:tabs>
                <w:tab w:val="num" w:pos="-250"/>
              </w:tabs>
              <w:jc w:val="both"/>
            </w:pPr>
          </w:p>
        </w:tc>
      </w:tr>
      <w:tr w:rsidR="00E37F38" w:rsidRPr="005E141D" w:rsidTr="00F166DF">
        <w:trPr>
          <w:trHeight w:val="128"/>
        </w:trPr>
        <w:tc>
          <w:tcPr>
            <w:tcW w:w="4738" w:type="dxa"/>
            <w:vMerge/>
          </w:tcPr>
          <w:p w:rsidR="00E37F38" w:rsidRPr="005E141D" w:rsidRDefault="00E37F38" w:rsidP="00F166DF">
            <w:pPr>
              <w:tabs>
                <w:tab w:val="num" w:pos="240"/>
              </w:tabs>
              <w:ind w:right="317" w:firstLine="142"/>
            </w:pPr>
          </w:p>
        </w:tc>
        <w:tc>
          <w:tcPr>
            <w:tcW w:w="5193" w:type="dxa"/>
          </w:tcPr>
          <w:p w:rsidR="00E37F38" w:rsidRPr="00CE2248" w:rsidRDefault="00E37F38" w:rsidP="00F166DF">
            <w:pPr>
              <w:pStyle w:val="af3"/>
              <w:spacing w:after="0"/>
              <w:ind w:left="0" w:firstLine="142"/>
              <w:jc w:val="both"/>
            </w:pPr>
            <w:r w:rsidRPr="00CE2248">
              <w:rPr>
                <w:sz w:val="22"/>
                <w:szCs w:val="22"/>
              </w:rPr>
              <w:t xml:space="preserve"> ___________________ Ф.Р. Фасхиева</w:t>
            </w:r>
          </w:p>
          <w:p w:rsidR="00E37F38" w:rsidRPr="00CE2248" w:rsidRDefault="00E37F38" w:rsidP="00F166DF">
            <w:pPr>
              <w:pStyle w:val="af3"/>
              <w:spacing w:after="0"/>
              <w:ind w:left="0" w:firstLine="142"/>
              <w:jc w:val="both"/>
            </w:pPr>
          </w:p>
          <w:p w:rsidR="00E37F38" w:rsidRPr="00CE2248" w:rsidRDefault="00E37F38" w:rsidP="00F166DF">
            <w:pPr>
              <w:pStyle w:val="af3"/>
              <w:spacing w:after="0"/>
              <w:ind w:left="0" w:firstLine="142"/>
              <w:jc w:val="both"/>
            </w:pPr>
            <w:r w:rsidRPr="00CE2248">
              <w:rPr>
                <w:sz w:val="22"/>
                <w:szCs w:val="22"/>
              </w:rPr>
              <w:t>Введено в действие</w:t>
            </w:r>
          </w:p>
          <w:p w:rsidR="00E37F38" w:rsidRPr="00CE2248" w:rsidRDefault="00E37F38" w:rsidP="00F166DF">
            <w:pPr>
              <w:pStyle w:val="af3"/>
              <w:spacing w:after="0"/>
              <w:ind w:left="0" w:firstLine="142"/>
              <w:jc w:val="both"/>
            </w:pPr>
            <w:r w:rsidRPr="00CE2248">
              <w:rPr>
                <w:sz w:val="22"/>
                <w:szCs w:val="22"/>
              </w:rPr>
              <w:t xml:space="preserve">Приказом по МАДОУ "Детский сад № 188" </w:t>
            </w:r>
          </w:p>
          <w:p w:rsidR="00E37F38" w:rsidRPr="00CE2248" w:rsidRDefault="00E37F38" w:rsidP="00F166DF">
            <w:pPr>
              <w:pStyle w:val="af3"/>
              <w:spacing w:after="0"/>
              <w:ind w:left="0" w:firstLine="142"/>
              <w:jc w:val="both"/>
            </w:pPr>
            <w:r w:rsidRPr="00CE2248">
              <w:rPr>
                <w:sz w:val="22"/>
                <w:szCs w:val="22"/>
              </w:rPr>
              <w:t xml:space="preserve">  № 31  от    «15» мая 2024 г.</w:t>
            </w:r>
          </w:p>
          <w:p w:rsidR="00E37F38" w:rsidRPr="00CE2248" w:rsidRDefault="00E37F38" w:rsidP="00F166DF">
            <w:pPr>
              <w:ind w:firstLine="142"/>
              <w:jc w:val="both"/>
            </w:pPr>
          </w:p>
        </w:tc>
      </w:tr>
      <w:tr w:rsidR="00E37F38" w:rsidRPr="005E141D" w:rsidTr="00F166DF">
        <w:trPr>
          <w:trHeight w:val="128"/>
        </w:trPr>
        <w:tc>
          <w:tcPr>
            <w:tcW w:w="4738" w:type="dxa"/>
            <w:vMerge/>
          </w:tcPr>
          <w:p w:rsidR="00E37F38" w:rsidRPr="005E141D" w:rsidRDefault="00E37F38" w:rsidP="00F166DF">
            <w:pPr>
              <w:tabs>
                <w:tab w:val="num" w:pos="240"/>
              </w:tabs>
              <w:ind w:right="317" w:firstLine="142"/>
            </w:pPr>
          </w:p>
        </w:tc>
        <w:tc>
          <w:tcPr>
            <w:tcW w:w="5193" w:type="dxa"/>
          </w:tcPr>
          <w:p w:rsidR="00E37F38" w:rsidRPr="00CE2248" w:rsidRDefault="00E37F38" w:rsidP="00F166DF">
            <w:pPr>
              <w:tabs>
                <w:tab w:val="num" w:pos="240"/>
              </w:tabs>
              <w:ind w:firstLine="142"/>
            </w:pPr>
          </w:p>
        </w:tc>
      </w:tr>
      <w:tr w:rsidR="00E37F38" w:rsidRPr="005E141D" w:rsidTr="00F166DF">
        <w:trPr>
          <w:trHeight w:val="976"/>
        </w:trPr>
        <w:tc>
          <w:tcPr>
            <w:tcW w:w="4738" w:type="dxa"/>
            <w:vMerge/>
          </w:tcPr>
          <w:p w:rsidR="00E37F38" w:rsidRPr="005E141D" w:rsidRDefault="00E37F38" w:rsidP="00F166DF">
            <w:pPr>
              <w:tabs>
                <w:tab w:val="num" w:pos="240"/>
              </w:tabs>
              <w:ind w:right="317" w:firstLine="142"/>
            </w:pPr>
          </w:p>
        </w:tc>
        <w:tc>
          <w:tcPr>
            <w:tcW w:w="5193" w:type="dxa"/>
          </w:tcPr>
          <w:p w:rsidR="00E37F38" w:rsidRPr="00CE2248" w:rsidRDefault="00E37F38" w:rsidP="00F166DF">
            <w:pPr>
              <w:pStyle w:val="ac"/>
              <w:ind w:firstLine="142"/>
            </w:pPr>
            <w:r w:rsidRPr="00CE2248">
              <w:rPr>
                <w:sz w:val="22"/>
                <w:szCs w:val="22"/>
              </w:rPr>
              <w:t>Рассмотрено  на  общем собрании  работников  МАДОУ «Детский сад № 188»</w:t>
            </w:r>
          </w:p>
          <w:p w:rsidR="00E37F38" w:rsidRPr="00CE2248" w:rsidRDefault="00E37F38" w:rsidP="00E37F38">
            <w:pPr>
              <w:tabs>
                <w:tab w:val="num" w:pos="240"/>
              </w:tabs>
            </w:pPr>
            <w:r w:rsidRPr="00CE2248">
              <w:rPr>
                <w:sz w:val="22"/>
                <w:szCs w:val="22"/>
              </w:rPr>
              <w:t>Протокол №    от    « 15  »_</w:t>
            </w:r>
            <w:r w:rsidRPr="00CE2248">
              <w:rPr>
                <w:sz w:val="22"/>
                <w:szCs w:val="22"/>
                <w:u w:val="single"/>
              </w:rPr>
              <w:t xml:space="preserve">мая </w:t>
            </w:r>
            <w:r w:rsidRPr="00CE2248">
              <w:rPr>
                <w:sz w:val="22"/>
                <w:szCs w:val="22"/>
              </w:rPr>
              <w:t>__2024 г.</w:t>
            </w:r>
          </w:p>
          <w:p w:rsidR="00E37F38" w:rsidRPr="00CE2248" w:rsidRDefault="00E37F38" w:rsidP="00F166DF">
            <w:pPr>
              <w:tabs>
                <w:tab w:val="num" w:pos="240"/>
              </w:tabs>
              <w:ind w:firstLine="142"/>
            </w:pPr>
          </w:p>
          <w:p w:rsidR="00E37F38" w:rsidRPr="00CE2248" w:rsidRDefault="00E37F38" w:rsidP="00F166DF">
            <w:pPr>
              <w:tabs>
                <w:tab w:val="num" w:pos="240"/>
              </w:tabs>
              <w:ind w:firstLine="142"/>
            </w:pPr>
          </w:p>
        </w:tc>
      </w:tr>
    </w:tbl>
    <w:p w:rsidR="00E37F38" w:rsidRPr="005E141D" w:rsidRDefault="00E37F38" w:rsidP="00E37F38">
      <w:pPr>
        <w:pStyle w:val="af1"/>
        <w:tabs>
          <w:tab w:val="left" w:pos="4595"/>
          <w:tab w:val="center" w:pos="4855"/>
        </w:tabs>
        <w:spacing w:before="0" w:after="0"/>
        <w:ind w:firstLine="142"/>
        <w:jc w:val="center"/>
        <w:rPr>
          <w:rFonts w:ascii="Times New Roman" w:hAnsi="Times New Roman" w:cs="Times New Roman"/>
          <w:b/>
          <w:bCs/>
          <w:sz w:val="24"/>
          <w:szCs w:val="24"/>
        </w:rPr>
      </w:pPr>
      <w:r w:rsidRPr="005E141D">
        <w:rPr>
          <w:rFonts w:ascii="Times New Roman" w:hAnsi="Times New Roman" w:cs="Times New Roman"/>
          <w:b/>
          <w:bCs/>
          <w:sz w:val="24"/>
          <w:szCs w:val="24"/>
        </w:rPr>
        <w:t>Положение</w:t>
      </w:r>
    </w:p>
    <w:p w:rsidR="00E37F38" w:rsidRPr="005E141D" w:rsidRDefault="00E37F38" w:rsidP="00E37F38">
      <w:pPr>
        <w:pStyle w:val="af1"/>
        <w:tabs>
          <w:tab w:val="left" w:pos="4595"/>
          <w:tab w:val="center" w:pos="4855"/>
        </w:tabs>
        <w:spacing w:before="0" w:after="0"/>
        <w:ind w:firstLine="142"/>
        <w:jc w:val="center"/>
        <w:rPr>
          <w:rFonts w:ascii="Times New Roman" w:hAnsi="Times New Roman" w:cs="Times New Roman"/>
          <w:b/>
          <w:bCs/>
          <w:sz w:val="24"/>
          <w:szCs w:val="24"/>
        </w:rPr>
      </w:pPr>
      <w:r w:rsidRPr="005E141D">
        <w:rPr>
          <w:rFonts w:ascii="Times New Roman" w:hAnsi="Times New Roman" w:cs="Times New Roman"/>
          <w:b/>
          <w:bCs/>
          <w:sz w:val="24"/>
          <w:szCs w:val="24"/>
        </w:rPr>
        <w:t>об условиях и порядке проведения   профессиональной подготовки,  переподготовки и  повышения квалификации  работников</w:t>
      </w:r>
    </w:p>
    <w:p w:rsidR="00E37F38" w:rsidRPr="005E141D" w:rsidRDefault="00E37F38" w:rsidP="00F272A6">
      <w:pPr>
        <w:pStyle w:val="af"/>
        <w:jc w:val="center"/>
        <w:rPr>
          <w:b/>
          <w:bCs/>
          <w:lang w:eastAsia="hi-IN" w:bidi="hi-IN"/>
        </w:rPr>
      </w:pPr>
      <w:r>
        <w:rPr>
          <w:b/>
          <w:bCs/>
        </w:rPr>
        <w:t>МАДОУ «Детский сад № 188</w:t>
      </w:r>
      <w:r w:rsidRPr="005E141D">
        <w:rPr>
          <w:b/>
          <w:bCs/>
        </w:rPr>
        <w:t xml:space="preserve"> комбинированного вида» Вахитовского района г.Казани</w:t>
      </w:r>
    </w:p>
    <w:p w:rsidR="00E37F38" w:rsidRPr="005E141D" w:rsidRDefault="00E37F38" w:rsidP="00E37F38">
      <w:pPr>
        <w:ind w:firstLine="142"/>
        <w:jc w:val="center"/>
        <w:rPr>
          <w:i/>
        </w:rPr>
      </w:pPr>
    </w:p>
    <w:p w:rsidR="00E37F38" w:rsidRPr="005E141D" w:rsidRDefault="00E37F38" w:rsidP="00E37F38">
      <w:pPr>
        <w:pStyle w:val="110"/>
        <w:tabs>
          <w:tab w:val="left" w:pos="398"/>
        </w:tabs>
        <w:ind w:left="0" w:firstLine="142"/>
      </w:pPr>
      <w:r w:rsidRPr="005E141D">
        <w:t>Общие</w:t>
      </w:r>
      <w:r w:rsidRPr="005E141D">
        <w:rPr>
          <w:spacing w:val="-5"/>
        </w:rPr>
        <w:t xml:space="preserve"> </w:t>
      </w:r>
      <w:r w:rsidRPr="005E141D">
        <w:rPr>
          <w:spacing w:val="-2"/>
        </w:rPr>
        <w:t>положения</w:t>
      </w:r>
    </w:p>
    <w:p w:rsidR="00E37F38" w:rsidRPr="005E141D" w:rsidRDefault="00E37F38" w:rsidP="00E37F38">
      <w:pPr>
        <w:pStyle w:val="aff1"/>
        <w:widowControl w:val="0"/>
        <w:numPr>
          <w:ilvl w:val="1"/>
          <w:numId w:val="58"/>
        </w:numPr>
        <w:tabs>
          <w:tab w:val="left" w:pos="582"/>
        </w:tabs>
        <w:autoSpaceDE w:val="0"/>
        <w:autoSpaceDN w:val="0"/>
        <w:ind w:left="0" w:right="174" w:firstLine="142"/>
        <w:jc w:val="both"/>
      </w:pPr>
      <w:r w:rsidRPr="005E141D">
        <w:t>Настоящее Положение разработано в соответствии с Федеральным Законом № 273-ФЗ от 29.12.2012 года «Об Образовании в Российской Федерации» с изменениями от 4</w:t>
      </w:r>
      <w:r w:rsidRPr="005E141D">
        <w:rPr>
          <w:spacing w:val="80"/>
        </w:rPr>
        <w:t xml:space="preserve"> </w:t>
      </w:r>
      <w:r w:rsidRPr="005E141D">
        <w:t>августа</w:t>
      </w:r>
      <w:r w:rsidRPr="005E141D">
        <w:rPr>
          <w:spacing w:val="-5"/>
        </w:rPr>
        <w:t xml:space="preserve"> </w:t>
      </w:r>
      <w:r w:rsidRPr="005E141D">
        <w:t>2023</w:t>
      </w:r>
      <w:r w:rsidRPr="005E141D">
        <w:rPr>
          <w:spacing w:val="2"/>
        </w:rPr>
        <w:t xml:space="preserve"> </w:t>
      </w:r>
      <w:r w:rsidRPr="005E141D">
        <w:t>года,</w:t>
      </w:r>
      <w:r w:rsidRPr="005E141D">
        <w:rPr>
          <w:spacing w:val="5"/>
        </w:rPr>
        <w:t xml:space="preserve"> </w:t>
      </w:r>
      <w:r w:rsidRPr="005E141D">
        <w:t>приказом</w:t>
      </w:r>
      <w:r w:rsidRPr="005E141D">
        <w:rPr>
          <w:spacing w:val="1"/>
        </w:rPr>
        <w:t xml:space="preserve"> </w:t>
      </w:r>
      <w:r w:rsidRPr="005E141D">
        <w:t>Министерства</w:t>
      </w:r>
      <w:r w:rsidRPr="005E141D">
        <w:rPr>
          <w:spacing w:val="2"/>
        </w:rPr>
        <w:t xml:space="preserve"> </w:t>
      </w:r>
      <w:r w:rsidRPr="005E141D">
        <w:t>образования</w:t>
      </w:r>
      <w:r w:rsidRPr="005E141D">
        <w:rPr>
          <w:spacing w:val="2"/>
        </w:rPr>
        <w:t xml:space="preserve"> </w:t>
      </w:r>
      <w:r w:rsidRPr="005E141D">
        <w:t>и</w:t>
      </w:r>
      <w:r w:rsidRPr="005E141D">
        <w:rPr>
          <w:spacing w:val="3"/>
        </w:rPr>
        <w:t xml:space="preserve"> </w:t>
      </w:r>
      <w:r w:rsidRPr="005E141D">
        <w:t>науки</w:t>
      </w:r>
      <w:r w:rsidRPr="005E141D">
        <w:rPr>
          <w:spacing w:val="3"/>
        </w:rPr>
        <w:t xml:space="preserve"> </w:t>
      </w:r>
      <w:r w:rsidRPr="005E141D">
        <w:t>Российской</w:t>
      </w:r>
      <w:r w:rsidRPr="005E141D">
        <w:rPr>
          <w:spacing w:val="3"/>
        </w:rPr>
        <w:t xml:space="preserve"> </w:t>
      </w:r>
      <w:r w:rsidRPr="005E141D">
        <w:t>Федерации</w:t>
      </w:r>
      <w:r w:rsidRPr="005E141D">
        <w:rPr>
          <w:spacing w:val="4"/>
        </w:rPr>
        <w:t xml:space="preserve"> </w:t>
      </w:r>
      <w:r w:rsidRPr="005E141D">
        <w:rPr>
          <w:spacing w:val="-10"/>
        </w:rPr>
        <w:t>№</w:t>
      </w:r>
      <w:r w:rsidRPr="005E141D">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5E141D">
        <w:rPr>
          <w:spacing w:val="16"/>
        </w:rPr>
        <w:t xml:space="preserve"> </w:t>
      </w:r>
      <w:r w:rsidRPr="005E141D">
        <w:t>на</w:t>
      </w:r>
      <w:r w:rsidRPr="005E141D">
        <w:rPr>
          <w:spacing w:val="17"/>
        </w:rPr>
        <w:t xml:space="preserve"> </w:t>
      </w:r>
      <w:r w:rsidRPr="005E141D">
        <w:t>15</w:t>
      </w:r>
      <w:r w:rsidRPr="005E141D">
        <w:rPr>
          <w:spacing w:val="15"/>
        </w:rPr>
        <w:t xml:space="preserve"> </w:t>
      </w:r>
      <w:r w:rsidRPr="005E141D">
        <w:t>ноября</w:t>
      </w:r>
      <w:r w:rsidRPr="005E141D">
        <w:rPr>
          <w:spacing w:val="17"/>
        </w:rPr>
        <w:t xml:space="preserve"> </w:t>
      </w:r>
      <w:r w:rsidRPr="005E141D">
        <w:t>2013</w:t>
      </w:r>
      <w:r w:rsidRPr="005E141D">
        <w:rPr>
          <w:spacing w:val="18"/>
        </w:rPr>
        <w:t xml:space="preserve"> </w:t>
      </w:r>
      <w:r w:rsidRPr="005E141D">
        <w:t>года,</w:t>
      </w:r>
      <w:r w:rsidRPr="005E141D">
        <w:rPr>
          <w:spacing w:val="17"/>
        </w:rPr>
        <w:t xml:space="preserve"> </w:t>
      </w:r>
      <w:r w:rsidRPr="005E141D">
        <w:t>приказом</w:t>
      </w:r>
      <w:r w:rsidRPr="005E141D">
        <w:rPr>
          <w:spacing w:val="16"/>
        </w:rPr>
        <w:t xml:space="preserve"> </w:t>
      </w:r>
      <w:r w:rsidRPr="005E141D">
        <w:t>Минпросвещения</w:t>
      </w:r>
      <w:r w:rsidRPr="005E141D">
        <w:rPr>
          <w:spacing w:val="18"/>
        </w:rPr>
        <w:t xml:space="preserve"> </w:t>
      </w:r>
      <w:r w:rsidRPr="005E141D">
        <w:t>Российской</w:t>
      </w:r>
      <w:r w:rsidRPr="005E141D">
        <w:rPr>
          <w:spacing w:val="19"/>
        </w:rPr>
        <w:t xml:space="preserve"> </w:t>
      </w:r>
      <w:r w:rsidRPr="005E141D">
        <w:rPr>
          <w:spacing w:val="-2"/>
        </w:rPr>
        <w:t xml:space="preserve">Федерации </w:t>
      </w:r>
      <w:r w:rsidRPr="005E141D">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Pr="005E141D">
        <w:rPr>
          <w:spacing w:val="-2"/>
        </w:rPr>
        <w:t>деятельность.</w:t>
      </w:r>
    </w:p>
    <w:p w:rsidR="00E37F38" w:rsidRPr="005E141D" w:rsidRDefault="00E37F38" w:rsidP="00E37F38">
      <w:pPr>
        <w:pStyle w:val="aff1"/>
        <w:widowControl w:val="0"/>
        <w:numPr>
          <w:ilvl w:val="1"/>
          <w:numId w:val="58"/>
        </w:numPr>
        <w:tabs>
          <w:tab w:val="left" w:pos="604"/>
        </w:tabs>
        <w:autoSpaceDE w:val="0"/>
        <w:autoSpaceDN w:val="0"/>
        <w:ind w:left="0" w:right="114" w:firstLine="142"/>
        <w:jc w:val="both"/>
      </w:pPr>
      <w:r w:rsidRPr="005E141D">
        <w:t xml:space="preserve">Данное </w:t>
      </w:r>
      <w:hyperlink r:id="rId32">
        <w:r w:rsidRPr="005E141D">
          <w:t>Положение о профессиональной переподготовке и повышении квалификации</w:t>
        </w:r>
      </w:hyperlink>
      <w:r w:rsidRPr="005E141D">
        <w:t xml:space="preserve"> </w:t>
      </w:r>
      <w:hyperlink r:id="rId33">
        <w:r w:rsidRPr="005E141D">
          <w:t xml:space="preserve">педагогических работников </w:t>
        </w:r>
      </w:hyperlink>
      <w:r w:rsidRPr="005E141D">
        <w:t xml:space="preserve"> МБДОУ </w:t>
      </w:r>
      <w:r>
        <w:t>«Детский сад № 188</w:t>
      </w:r>
      <w:r w:rsidRPr="005E141D">
        <w:t xml:space="preserve"> комбинированного вида» Вахитовского района г.Казани (далее –ДОО)  определяет цели и задачи повышения квалификации, виды, сроки и периодичность</w:t>
      </w:r>
      <w:r w:rsidRPr="005E141D">
        <w:rPr>
          <w:spacing w:val="-4"/>
        </w:rPr>
        <w:t xml:space="preserve"> </w:t>
      </w:r>
      <w:r w:rsidRPr="005E141D">
        <w:t>дополнительного</w:t>
      </w:r>
      <w:r w:rsidRPr="005E141D">
        <w:rPr>
          <w:spacing w:val="-7"/>
        </w:rPr>
        <w:t xml:space="preserve"> </w:t>
      </w:r>
      <w:r w:rsidRPr="005E141D">
        <w:t>профессионального</w:t>
      </w:r>
      <w:r w:rsidRPr="005E141D">
        <w:rPr>
          <w:spacing w:val="-5"/>
        </w:rPr>
        <w:t xml:space="preserve"> </w:t>
      </w:r>
      <w:r w:rsidRPr="005E141D">
        <w:t>образования,</w:t>
      </w:r>
      <w:r w:rsidRPr="005E141D">
        <w:rPr>
          <w:spacing w:val="-6"/>
        </w:rPr>
        <w:t xml:space="preserve"> </w:t>
      </w:r>
      <w:r w:rsidRPr="005E141D">
        <w:t>регламентирует</w:t>
      </w:r>
      <w:r w:rsidRPr="005E141D">
        <w:rPr>
          <w:spacing w:val="-6"/>
        </w:rPr>
        <w:t xml:space="preserve"> </w:t>
      </w:r>
      <w:r w:rsidRPr="005E141D">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E37F38" w:rsidRPr="005E141D" w:rsidRDefault="00E37F38" w:rsidP="00E37F38">
      <w:pPr>
        <w:pStyle w:val="aff1"/>
        <w:widowControl w:val="0"/>
        <w:numPr>
          <w:ilvl w:val="1"/>
          <w:numId w:val="58"/>
        </w:numPr>
        <w:tabs>
          <w:tab w:val="left" w:pos="676"/>
        </w:tabs>
        <w:autoSpaceDE w:val="0"/>
        <w:autoSpaceDN w:val="0"/>
        <w:ind w:left="0" w:right="116" w:firstLine="142"/>
        <w:jc w:val="both"/>
      </w:pPr>
      <w:r w:rsidRPr="005E141D">
        <w:rPr>
          <w:u w:val="single"/>
        </w:rPr>
        <w:t>При использовании настоящего Положения в образовательной организации</w:t>
      </w:r>
      <w:r w:rsidRPr="005E141D">
        <w:t xml:space="preserve"> </w:t>
      </w:r>
      <w:r w:rsidRPr="005E141D">
        <w:rPr>
          <w:spacing w:val="-2"/>
          <w:u w:val="single"/>
        </w:rPr>
        <w:t>руководствуются:</w:t>
      </w:r>
    </w:p>
    <w:p w:rsidR="00E37F38" w:rsidRPr="005E141D" w:rsidRDefault="00E37F38" w:rsidP="00E37F38">
      <w:pPr>
        <w:pStyle w:val="aff1"/>
        <w:widowControl w:val="0"/>
        <w:numPr>
          <w:ilvl w:val="2"/>
          <w:numId w:val="58"/>
        </w:numPr>
        <w:tabs>
          <w:tab w:val="left" w:pos="878"/>
        </w:tabs>
        <w:autoSpaceDE w:val="0"/>
        <w:autoSpaceDN w:val="0"/>
        <w:ind w:left="0" w:right="115" w:firstLine="142"/>
        <w:jc w:val="both"/>
      </w:pPr>
      <w:r w:rsidRPr="005E141D">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E37F38" w:rsidRPr="005E141D" w:rsidRDefault="00E37F38" w:rsidP="00E37F38">
      <w:pPr>
        <w:pStyle w:val="aff1"/>
        <w:widowControl w:val="0"/>
        <w:numPr>
          <w:ilvl w:val="2"/>
          <w:numId w:val="58"/>
        </w:numPr>
        <w:tabs>
          <w:tab w:val="left" w:pos="878"/>
        </w:tabs>
        <w:autoSpaceDE w:val="0"/>
        <w:autoSpaceDN w:val="0"/>
        <w:ind w:left="0" w:right="113" w:firstLine="142"/>
        <w:jc w:val="both"/>
      </w:pPr>
      <w:r w:rsidRPr="005E141D">
        <w:t>Приказом Министерства труда и социальной защиты Российской Федерации №</w:t>
      </w:r>
      <w:r w:rsidRPr="005E141D">
        <w:rPr>
          <w:spacing w:val="40"/>
        </w:rPr>
        <w:t xml:space="preserve"> </w:t>
      </w:r>
      <w:r w:rsidRPr="005E141D">
        <w:t xml:space="preserve">544н от 18.10.2013 года «Об утверждении профессионального стандарта педагога (педагогическая </w:t>
      </w:r>
      <w:r w:rsidRPr="005E141D">
        <w:lastRenderedPageBreak/>
        <w:t>деятельность в сфере дошкольного, начального общего, основного общего, среднего общего образования) (воспитатель, учитель)»;</w:t>
      </w:r>
    </w:p>
    <w:p w:rsidR="00E37F38" w:rsidRPr="005E141D" w:rsidRDefault="00E37F38" w:rsidP="00E37F38">
      <w:pPr>
        <w:pStyle w:val="aff1"/>
        <w:widowControl w:val="0"/>
        <w:numPr>
          <w:ilvl w:val="2"/>
          <w:numId w:val="58"/>
        </w:numPr>
        <w:tabs>
          <w:tab w:val="left" w:pos="878"/>
        </w:tabs>
        <w:autoSpaceDE w:val="0"/>
        <w:autoSpaceDN w:val="0"/>
        <w:ind w:left="0" w:right="116" w:firstLine="142"/>
        <w:jc w:val="both"/>
      </w:pPr>
      <w:r w:rsidRPr="005E141D">
        <w:t>Приказом Министерства труда и социальной защиты Российской Федерации №</w:t>
      </w:r>
      <w:r w:rsidRPr="005E141D">
        <w:rPr>
          <w:spacing w:val="40"/>
        </w:rPr>
        <w:t xml:space="preserve"> </w:t>
      </w:r>
      <w:r w:rsidRPr="005E141D">
        <w:t>514н от 24.07.2015 года «Об утверждении профессионального стандарта «Педагог - психолог (психолог в сфере образования)»;</w:t>
      </w:r>
    </w:p>
    <w:p w:rsidR="00E37F38" w:rsidRPr="005E141D" w:rsidRDefault="00E37F38" w:rsidP="00E37F38">
      <w:pPr>
        <w:pStyle w:val="aff1"/>
        <w:widowControl w:val="0"/>
        <w:numPr>
          <w:ilvl w:val="2"/>
          <w:numId w:val="58"/>
        </w:numPr>
        <w:tabs>
          <w:tab w:val="left" w:pos="878"/>
        </w:tabs>
        <w:autoSpaceDE w:val="0"/>
        <w:autoSpaceDN w:val="0"/>
        <w:ind w:left="0" w:right="112" w:firstLine="142"/>
        <w:jc w:val="both"/>
      </w:pPr>
      <w:r w:rsidRPr="005E141D">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rsidR="00E37F38" w:rsidRPr="005E141D" w:rsidRDefault="00E37F38" w:rsidP="00E37F38">
      <w:pPr>
        <w:pStyle w:val="aff1"/>
        <w:widowControl w:val="0"/>
        <w:numPr>
          <w:ilvl w:val="2"/>
          <w:numId w:val="58"/>
        </w:numPr>
        <w:tabs>
          <w:tab w:val="left" w:pos="878"/>
        </w:tabs>
        <w:autoSpaceDE w:val="0"/>
        <w:autoSpaceDN w:val="0"/>
        <w:ind w:left="0" w:right="112" w:firstLine="142"/>
        <w:jc w:val="both"/>
      </w:pPr>
      <w:r w:rsidRPr="005E141D">
        <w:t>Приказом Минтруда России от 13.03.2023 N 136н "Об утверждении профессионального стандарта "Педагог-дефектолог" (Зарегистрировано в Минюсте России 14.04.2023 N 73027)</w:t>
      </w:r>
    </w:p>
    <w:p w:rsidR="00E37F38" w:rsidRPr="005E141D" w:rsidRDefault="00E37F38" w:rsidP="00E37F38">
      <w:pPr>
        <w:pStyle w:val="aff1"/>
        <w:widowControl w:val="0"/>
        <w:numPr>
          <w:ilvl w:val="1"/>
          <w:numId w:val="58"/>
        </w:numPr>
        <w:tabs>
          <w:tab w:val="left" w:pos="661"/>
        </w:tabs>
        <w:autoSpaceDE w:val="0"/>
        <w:autoSpaceDN w:val="0"/>
        <w:ind w:left="0" w:right="118" w:firstLine="142"/>
        <w:jc w:val="both"/>
      </w:pPr>
      <w:r w:rsidRPr="005E141D">
        <w:t>Данное Положение распространяется на перечень должностей и специальностей, утвержденный заведующим ДОО, по согласованию с первичной профсоюзной организацией работников общеобразовательной организации.</w:t>
      </w:r>
    </w:p>
    <w:p w:rsidR="00E37F38" w:rsidRPr="005E141D" w:rsidRDefault="00E37F38" w:rsidP="00E37F38">
      <w:pPr>
        <w:pStyle w:val="aff1"/>
        <w:widowControl w:val="0"/>
        <w:numPr>
          <w:ilvl w:val="1"/>
          <w:numId w:val="58"/>
        </w:numPr>
        <w:tabs>
          <w:tab w:val="left" w:pos="628"/>
        </w:tabs>
        <w:autoSpaceDE w:val="0"/>
        <w:autoSpaceDN w:val="0"/>
        <w:ind w:left="0" w:right="117" w:firstLine="142"/>
        <w:jc w:val="both"/>
      </w:pPr>
      <w:r w:rsidRPr="005E141D">
        <w:t>Необходимость профессиональной переподготовки кадров для собственных нужд и повышения квалификации определяет руководитель организации, осуществляющей образовательную деятельность.</w:t>
      </w:r>
    </w:p>
    <w:p w:rsidR="00E37F38" w:rsidRPr="005E141D" w:rsidRDefault="00E37F38" w:rsidP="00E37F38">
      <w:pPr>
        <w:pStyle w:val="110"/>
        <w:numPr>
          <w:ilvl w:val="0"/>
          <w:numId w:val="58"/>
        </w:numPr>
        <w:tabs>
          <w:tab w:val="left" w:pos="398"/>
        </w:tabs>
        <w:ind w:left="0" w:firstLine="142"/>
      </w:pPr>
      <w:r w:rsidRPr="005E141D">
        <w:t>Цели</w:t>
      </w:r>
      <w:r w:rsidRPr="005E141D">
        <w:rPr>
          <w:spacing w:val="-7"/>
        </w:rPr>
        <w:t xml:space="preserve"> </w:t>
      </w:r>
      <w:r w:rsidRPr="005E141D">
        <w:t>и</w:t>
      </w:r>
      <w:r w:rsidRPr="005E141D">
        <w:rPr>
          <w:spacing w:val="-4"/>
        </w:rPr>
        <w:t xml:space="preserve"> </w:t>
      </w:r>
      <w:r w:rsidRPr="005E141D">
        <w:t>задачи</w:t>
      </w:r>
      <w:r w:rsidRPr="005E141D">
        <w:rPr>
          <w:spacing w:val="-5"/>
        </w:rPr>
        <w:t xml:space="preserve"> </w:t>
      </w:r>
      <w:r w:rsidRPr="005E141D">
        <w:t>повышения</w:t>
      </w:r>
      <w:r w:rsidRPr="005E141D">
        <w:rPr>
          <w:spacing w:val="-5"/>
        </w:rPr>
        <w:t xml:space="preserve"> </w:t>
      </w:r>
      <w:r w:rsidRPr="005E141D">
        <w:t>квалификации</w:t>
      </w:r>
      <w:r w:rsidRPr="005E141D">
        <w:rPr>
          <w:spacing w:val="-2"/>
        </w:rPr>
        <w:t xml:space="preserve"> </w:t>
      </w:r>
      <w:r w:rsidRPr="005E141D">
        <w:t>педагогических</w:t>
      </w:r>
      <w:r w:rsidRPr="005E141D">
        <w:rPr>
          <w:spacing w:val="-4"/>
        </w:rPr>
        <w:t xml:space="preserve"> </w:t>
      </w:r>
      <w:r w:rsidRPr="005E141D">
        <w:t>работников</w:t>
      </w:r>
      <w:r w:rsidRPr="005E141D">
        <w:rPr>
          <w:spacing w:val="-4"/>
        </w:rPr>
        <w:t xml:space="preserve"> </w:t>
      </w:r>
      <w:r w:rsidRPr="005E141D">
        <w:rPr>
          <w:spacing w:val="-2"/>
        </w:rPr>
        <w:t>ДОО</w:t>
      </w:r>
    </w:p>
    <w:p w:rsidR="00E37F38" w:rsidRPr="005E141D" w:rsidRDefault="00E37F38" w:rsidP="00E37F38">
      <w:pPr>
        <w:pStyle w:val="aff1"/>
        <w:widowControl w:val="0"/>
        <w:numPr>
          <w:ilvl w:val="1"/>
          <w:numId w:val="58"/>
        </w:numPr>
        <w:tabs>
          <w:tab w:val="left" w:pos="606"/>
        </w:tabs>
        <w:autoSpaceDE w:val="0"/>
        <w:autoSpaceDN w:val="0"/>
        <w:ind w:left="0" w:right="114" w:firstLine="142"/>
        <w:jc w:val="both"/>
      </w:pPr>
      <w:r w:rsidRPr="005E141D">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E37F38" w:rsidRPr="005E141D" w:rsidRDefault="00E37F38" w:rsidP="00E37F38">
      <w:pPr>
        <w:pStyle w:val="aff1"/>
        <w:widowControl w:val="0"/>
        <w:numPr>
          <w:ilvl w:val="1"/>
          <w:numId w:val="58"/>
        </w:numPr>
        <w:tabs>
          <w:tab w:val="left" w:pos="578"/>
        </w:tabs>
        <w:autoSpaceDE w:val="0"/>
        <w:autoSpaceDN w:val="0"/>
        <w:ind w:left="0" w:firstLine="142"/>
        <w:jc w:val="both"/>
      </w:pPr>
      <w:r w:rsidRPr="005E141D">
        <w:rPr>
          <w:u w:val="single"/>
        </w:rPr>
        <w:t>Задачами</w:t>
      </w:r>
      <w:r w:rsidRPr="005E141D">
        <w:rPr>
          <w:spacing w:val="-7"/>
          <w:u w:val="single"/>
        </w:rPr>
        <w:t xml:space="preserve"> </w:t>
      </w:r>
      <w:r w:rsidRPr="005E141D">
        <w:rPr>
          <w:u w:val="single"/>
        </w:rPr>
        <w:t>повышения</w:t>
      </w:r>
      <w:r w:rsidRPr="005E141D">
        <w:rPr>
          <w:spacing w:val="-4"/>
          <w:u w:val="single"/>
        </w:rPr>
        <w:t xml:space="preserve"> </w:t>
      </w:r>
      <w:r w:rsidRPr="005E141D">
        <w:rPr>
          <w:u w:val="single"/>
        </w:rPr>
        <w:t>квалификации</w:t>
      </w:r>
      <w:r w:rsidRPr="005E141D">
        <w:rPr>
          <w:spacing w:val="-4"/>
          <w:u w:val="single"/>
        </w:rPr>
        <w:t xml:space="preserve"> </w:t>
      </w:r>
      <w:r w:rsidRPr="005E141D">
        <w:rPr>
          <w:spacing w:val="-2"/>
          <w:u w:val="single"/>
        </w:rPr>
        <w:t>являются:</w:t>
      </w:r>
    </w:p>
    <w:p w:rsidR="00E37F38" w:rsidRPr="005E141D" w:rsidRDefault="00E37F38" w:rsidP="00E37F38">
      <w:pPr>
        <w:pStyle w:val="aff1"/>
        <w:widowControl w:val="0"/>
        <w:numPr>
          <w:ilvl w:val="2"/>
          <w:numId w:val="58"/>
        </w:numPr>
        <w:tabs>
          <w:tab w:val="left" w:pos="877"/>
        </w:tabs>
        <w:autoSpaceDE w:val="0"/>
        <w:autoSpaceDN w:val="0"/>
        <w:ind w:left="0" w:firstLine="142"/>
        <w:jc w:val="both"/>
      </w:pPr>
      <w:r w:rsidRPr="005E141D">
        <w:t>развитие</w:t>
      </w:r>
      <w:r w:rsidRPr="005E141D">
        <w:rPr>
          <w:spacing w:val="-5"/>
        </w:rPr>
        <w:t xml:space="preserve"> </w:t>
      </w:r>
      <w:r w:rsidRPr="005E141D">
        <w:t>управленческих</w:t>
      </w:r>
      <w:r w:rsidRPr="005E141D">
        <w:rPr>
          <w:spacing w:val="-1"/>
        </w:rPr>
        <w:t xml:space="preserve"> </w:t>
      </w:r>
      <w:r w:rsidRPr="005E141D">
        <w:rPr>
          <w:spacing w:val="-2"/>
        </w:rPr>
        <w:t>умений;</w:t>
      </w:r>
    </w:p>
    <w:p w:rsidR="00E37F38" w:rsidRPr="005E141D" w:rsidRDefault="00E37F38" w:rsidP="00E37F38">
      <w:pPr>
        <w:pStyle w:val="aff1"/>
        <w:widowControl w:val="0"/>
        <w:numPr>
          <w:ilvl w:val="2"/>
          <w:numId w:val="58"/>
        </w:numPr>
        <w:tabs>
          <w:tab w:val="left" w:pos="878"/>
        </w:tabs>
        <w:autoSpaceDE w:val="0"/>
        <w:autoSpaceDN w:val="0"/>
        <w:ind w:left="0" w:firstLine="142"/>
        <w:jc w:val="both"/>
      </w:pPr>
      <w:r w:rsidRPr="005E141D">
        <w:t>изучение</w:t>
      </w:r>
      <w:r w:rsidRPr="005E141D">
        <w:rPr>
          <w:spacing w:val="-4"/>
        </w:rPr>
        <w:t xml:space="preserve"> </w:t>
      </w:r>
      <w:r w:rsidRPr="005E141D">
        <w:t>и</w:t>
      </w:r>
      <w:r w:rsidRPr="005E141D">
        <w:rPr>
          <w:spacing w:val="-3"/>
        </w:rPr>
        <w:t xml:space="preserve"> </w:t>
      </w:r>
      <w:r w:rsidRPr="005E141D">
        <w:t>анализ</w:t>
      </w:r>
      <w:r w:rsidRPr="005E141D">
        <w:rPr>
          <w:spacing w:val="-5"/>
        </w:rPr>
        <w:t xml:space="preserve"> </w:t>
      </w:r>
      <w:r w:rsidRPr="005E141D">
        <w:t>новых</w:t>
      </w:r>
      <w:r w:rsidRPr="005E141D">
        <w:rPr>
          <w:spacing w:val="-1"/>
        </w:rPr>
        <w:t xml:space="preserve"> </w:t>
      </w:r>
      <w:r w:rsidRPr="005E141D">
        <w:t>нормативно-правовых</w:t>
      </w:r>
      <w:r w:rsidRPr="005E141D">
        <w:rPr>
          <w:spacing w:val="-1"/>
        </w:rPr>
        <w:t xml:space="preserve"> </w:t>
      </w:r>
      <w:r w:rsidRPr="005E141D">
        <w:rPr>
          <w:spacing w:val="-2"/>
        </w:rPr>
        <w:t>документов;</w:t>
      </w:r>
    </w:p>
    <w:p w:rsidR="00E37F38" w:rsidRPr="005E141D" w:rsidRDefault="00E37F38" w:rsidP="00E37F38">
      <w:pPr>
        <w:pStyle w:val="aff1"/>
        <w:widowControl w:val="0"/>
        <w:numPr>
          <w:ilvl w:val="2"/>
          <w:numId w:val="58"/>
        </w:numPr>
        <w:tabs>
          <w:tab w:val="left" w:pos="878"/>
        </w:tabs>
        <w:autoSpaceDE w:val="0"/>
        <w:autoSpaceDN w:val="0"/>
        <w:ind w:left="0" w:firstLine="142"/>
        <w:jc w:val="both"/>
      </w:pPr>
      <w:r w:rsidRPr="005E141D">
        <w:t>содействие</w:t>
      </w:r>
      <w:r w:rsidRPr="005E141D">
        <w:rPr>
          <w:spacing w:val="-6"/>
        </w:rPr>
        <w:t xml:space="preserve"> </w:t>
      </w:r>
      <w:r w:rsidRPr="005E141D">
        <w:t>в</w:t>
      </w:r>
      <w:r w:rsidRPr="005E141D">
        <w:rPr>
          <w:spacing w:val="-4"/>
        </w:rPr>
        <w:t xml:space="preserve"> </w:t>
      </w:r>
      <w:r w:rsidRPr="005E141D">
        <w:t>определении</w:t>
      </w:r>
      <w:r w:rsidRPr="005E141D">
        <w:rPr>
          <w:spacing w:val="-3"/>
        </w:rPr>
        <w:t xml:space="preserve"> </w:t>
      </w:r>
      <w:r w:rsidRPr="005E141D">
        <w:t>содержания</w:t>
      </w:r>
      <w:r w:rsidRPr="005E141D">
        <w:rPr>
          <w:spacing w:val="-3"/>
        </w:rPr>
        <w:t xml:space="preserve"> </w:t>
      </w:r>
      <w:r w:rsidRPr="005E141D">
        <w:t>самообразования</w:t>
      </w:r>
      <w:r w:rsidRPr="005E141D">
        <w:rPr>
          <w:spacing w:val="-3"/>
        </w:rPr>
        <w:t xml:space="preserve"> </w:t>
      </w:r>
      <w:r w:rsidRPr="005E141D">
        <w:t>педагога</w:t>
      </w:r>
      <w:r w:rsidRPr="005E141D">
        <w:rPr>
          <w:spacing w:val="1"/>
        </w:rPr>
        <w:t xml:space="preserve"> </w:t>
      </w:r>
      <w:r w:rsidRPr="005E141D">
        <w:rPr>
          <w:spacing w:val="-2"/>
        </w:rPr>
        <w:t>школы;</w:t>
      </w:r>
    </w:p>
    <w:p w:rsidR="00E37F38" w:rsidRPr="005E141D" w:rsidRDefault="00E37F38" w:rsidP="00E37F38">
      <w:pPr>
        <w:pStyle w:val="aff1"/>
        <w:widowControl w:val="0"/>
        <w:numPr>
          <w:ilvl w:val="2"/>
          <w:numId w:val="58"/>
        </w:numPr>
        <w:tabs>
          <w:tab w:val="left" w:pos="878"/>
        </w:tabs>
        <w:autoSpaceDE w:val="0"/>
        <w:autoSpaceDN w:val="0"/>
        <w:ind w:left="0" w:firstLine="142"/>
        <w:jc w:val="both"/>
      </w:pPr>
      <w:r w:rsidRPr="005E141D">
        <w:t>максимальное</w:t>
      </w:r>
      <w:r w:rsidRPr="005E141D">
        <w:rPr>
          <w:spacing w:val="-5"/>
        </w:rPr>
        <w:t xml:space="preserve"> </w:t>
      </w:r>
      <w:r w:rsidRPr="005E141D">
        <w:t>удовлетворение</w:t>
      </w:r>
      <w:r w:rsidRPr="005E141D">
        <w:rPr>
          <w:spacing w:val="-4"/>
        </w:rPr>
        <w:t xml:space="preserve"> </w:t>
      </w:r>
      <w:r w:rsidRPr="005E141D">
        <w:t>запросов</w:t>
      </w:r>
      <w:r w:rsidRPr="005E141D">
        <w:rPr>
          <w:spacing w:val="-5"/>
        </w:rPr>
        <w:t xml:space="preserve"> </w:t>
      </w:r>
      <w:r w:rsidRPr="005E141D">
        <w:t>педагогов</w:t>
      </w:r>
      <w:r w:rsidRPr="005E141D">
        <w:rPr>
          <w:spacing w:val="-4"/>
        </w:rPr>
        <w:t xml:space="preserve"> </w:t>
      </w:r>
      <w:r w:rsidRPr="005E141D">
        <w:t>на</w:t>
      </w:r>
      <w:r w:rsidRPr="005E141D">
        <w:rPr>
          <w:spacing w:val="-4"/>
        </w:rPr>
        <w:t xml:space="preserve"> </w:t>
      </w:r>
      <w:r w:rsidRPr="005E141D">
        <w:t>курсовую</w:t>
      </w:r>
      <w:r w:rsidRPr="005E141D">
        <w:rPr>
          <w:spacing w:val="-3"/>
        </w:rPr>
        <w:t xml:space="preserve"> </w:t>
      </w:r>
      <w:r w:rsidRPr="005E141D">
        <w:rPr>
          <w:spacing w:val="-2"/>
        </w:rPr>
        <w:t>переподготовку;</w:t>
      </w:r>
    </w:p>
    <w:p w:rsidR="00E37F38" w:rsidRPr="005E141D" w:rsidRDefault="00E37F38" w:rsidP="00E37F38">
      <w:pPr>
        <w:pStyle w:val="aff1"/>
        <w:widowControl w:val="0"/>
        <w:numPr>
          <w:ilvl w:val="2"/>
          <w:numId w:val="58"/>
        </w:numPr>
        <w:tabs>
          <w:tab w:val="left" w:pos="878"/>
        </w:tabs>
        <w:autoSpaceDE w:val="0"/>
        <w:autoSpaceDN w:val="0"/>
        <w:ind w:left="0" w:right="111" w:firstLine="142"/>
        <w:jc w:val="both"/>
      </w:pPr>
      <w:r w:rsidRPr="005E141D">
        <w:t xml:space="preserve">оказание помощи и поддержки педагогическим кадрам в подготовке к аттестации в соответствии с </w:t>
      </w:r>
      <w:hyperlink r:id="rId34">
        <w:r w:rsidRPr="005E141D">
          <w:t>Положением об аттестации педагогических работников ДОО</w:t>
        </w:r>
      </w:hyperlink>
      <w:r w:rsidRPr="005E141D">
        <w:t xml:space="preserve"> и внедрение инноваций в образовательную деятельность образовательной </w:t>
      </w:r>
      <w:r w:rsidRPr="005E141D">
        <w:rPr>
          <w:spacing w:val="-2"/>
        </w:rPr>
        <w:t>организации;</w:t>
      </w:r>
    </w:p>
    <w:p w:rsidR="00E37F38" w:rsidRPr="005E141D" w:rsidRDefault="00E37F38" w:rsidP="00E37F38">
      <w:pPr>
        <w:pStyle w:val="aff1"/>
        <w:widowControl w:val="0"/>
        <w:numPr>
          <w:ilvl w:val="2"/>
          <w:numId w:val="58"/>
        </w:numPr>
        <w:tabs>
          <w:tab w:val="left" w:pos="878"/>
        </w:tabs>
        <w:autoSpaceDE w:val="0"/>
        <w:autoSpaceDN w:val="0"/>
        <w:ind w:left="0" w:right="120" w:firstLine="142"/>
        <w:jc w:val="both"/>
      </w:pPr>
      <w:r w:rsidRPr="005E141D">
        <w:t>апробация новых технологий, учебно-методических комплексов, изучение эффективности педагогических инноваций и экспериментов;</w:t>
      </w:r>
    </w:p>
    <w:p w:rsidR="00E37F38" w:rsidRPr="005E141D" w:rsidRDefault="00E37F38" w:rsidP="00E37F38">
      <w:pPr>
        <w:pStyle w:val="aff1"/>
        <w:widowControl w:val="0"/>
        <w:numPr>
          <w:ilvl w:val="2"/>
          <w:numId w:val="58"/>
        </w:numPr>
        <w:tabs>
          <w:tab w:val="left" w:pos="878"/>
        </w:tabs>
        <w:autoSpaceDE w:val="0"/>
        <w:autoSpaceDN w:val="0"/>
        <w:ind w:left="0" w:right="120" w:firstLine="142"/>
        <w:jc w:val="both"/>
      </w:pPr>
      <w:r w:rsidRPr="005E141D">
        <w:t xml:space="preserve">выработка методических рекомендаций в помощь педагогическим работникам </w:t>
      </w:r>
      <w:r w:rsidRPr="005E141D">
        <w:rPr>
          <w:spacing w:val="-2"/>
        </w:rPr>
        <w:t>школы;</w:t>
      </w:r>
    </w:p>
    <w:p w:rsidR="00E37F38" w:rsidRPr="005E141D" w:rsidRDefault="00E37F38" w:rsidP="00E37F38">
      <w:pPr>
        <w:pStyle w:val="aff1"/>
        <w:widowControl w:val="0"/>
        <w:numPr>
          <w:ilvl w:val="2"/>
          <w:numId w:val="58"/>
        </w:numPr>
        <w:tabs>
          <w:tab w:val="left" w:pos="877"/>
        </w:tabs>
        <w:autoSpaceDE w:val="0"/>
        <w:autoSpaceDN w:val="0"/>
        <w:ind w:left="0" w:firstLine="142"/>
        <w:jc w:val="both"/>
      </w:pPr>
      <w:r w:rsidRPr="005E141D">
        <w:t xml:space="preserve">подготовка </w:t>
      </w:r>
      <w:r w:rsidRPr="005E141D">
        <w:rPr>
          <w:spacing w:val="-2"/>
        </w:rPr>
        <w:t>публикаций;</w:t>
      </w:r>
    </w:p>
    <w:p w:rsidR="00E37F38" w:rsidRPr="005E141D" w:rsidRDefault="00E37F38" w:rsidP="00E37F38">
      <w:pPr>
        <w:pStyle w:val="aff1"/>
        <w:widowControl w:val="0"/>
        <w:numPr>
          <w:ilvl w:val="2"/>
          <w:numId w:val="58"/>
        </w:numPr>
        <w:tabs>
          <w:tab w:val="left" w:pos="878"/>
        </w:tabs>
        <w:autoSpaceDE w:val="0"/>
        <w:autoSpaceDN w:val="0"/>
        <w:ind w:left="0" w:right="124" w:firstLine="142"/>
        <w:jc w:val="both"/>
      </w:pPr>
      <w:r w:rsidRPr="005E141D">
        <w:t xml:space="preserve">развитие и совершенствование системы дистанционного обучения педагогических </w:t>
      </w:r>
      <w:r w:rsidRPr="005E141D">
        <w:rPr>
          <w:spacing w:val="-2"/>
        </w:rPr>
        <w:t>кадров;</w:t>
      </w:r>
    </w:p>
    <w:p w:rsidR="00E37F38" w:rsidRPr="005E141D" w:rsidRDefault="00E37F38" w:rsidP="00E37F38">
      <w:pPr>
        <w:pStyle w:val="aff1"/>
        <w:widowControl w:val="0"/>
        <w:numPr>
          <w:ilvl w:val="2"/>
          <w:numId w:val="58"/>
        </w:numPr>
        <w:tabs>
          <w:tab w:val="left" w:pos="878"/>
        </w:tabs>
        <w:autoSpaceDE w:val="0"/>
        <w:autoSpaceDN w:val="0"/>
        <w:ind w:left="0" w:right="114" w:firstLine="142"/>
        <w:jc w:val="both"/>
      </w:pPr>
      <w:r w:rsidRPr="005E141D">
        <w:t xml:space="preserve">организация мониторинга профессионального роста педагогов образовательной </w:t>
      </w:r>
      <w:r w:rsidRPr="005E141D">
        <w:rPr>
          <w:spacing w:val="-2"/>
        </w:rPr>
        <w:t>организации.</w:t>
      </w:r>
    </w:p>
    <w:p w:rsidR="00E37F38" w:rsidRPr="005E141D" w:rsidRDefault="00E37F38" w:rsidP="00E37F38">
      <w:pPr>
        <w:pStyle w:val="aff1"/>
        <w:widowControl w:val="0"/>
        <w:numPr>
          <w:ilvl w:val="1"/>
          <w:numId w:val="58"/>
        </w:numPr>
        <w:tabs>
          <w:tab w:val="left" w:pos="578"/>
        </w:tabs>
        <w:autoSpaceDE w:val="0"/>
        <w:autoSpaceDN w:val="0"/>
        <w:ind w:left="0" w:firstLine="142"/>
        <w:jc w:val="both"/>
      </w:pPr>
      <w:r w:rsidRPr="005E141D">
        <w:rPr>
          <w:u w:val="single"/>
        </w:rPr>
        <w:t>Повышение</w:t>
      </w:r>
      <w:r w:rsidRPr="005E141D">
        <w:rPr>
          <w:spacing w:val="-8"/>
          <w:u w:val="single"/>
        </w:rPr>
        <w:t xml:space="preserve"> </w:t>
      </w:r>
      <w:r w:rsidRPr="005E141D">
        <w:rPr>
          <w:u w:val="single"/>
        </w:rPr>
        <w:t>квалификации</w:t>
      </w:r>
      <w:r w:rsidRPr="005E141D">
        <w:rPr>
          <w:spacing w:val="-5"/>
          <w:u w:val="single"/>
        </w:rPr>
        <w:t xml:space="preserve"> </w:t>
      </w:r>
      <w:r w:rsidRPr="005E141D">
        <w:rPr>
          <w:u w:val="single"/>
        </w:rPr>
        <w:t>педагогических</w:t>
      </w:r>
      <w:r w:rsidRPr="005E141D">
        <w:rPr>
          <w:spacing w:val="-5"/>
          <w:u w:val="single"/>
        </w:rPr>
        <w:t xml:space="preserve"> </w:t>
      </w:r>
      <w:r w:rsidRPr="005E141D">
        <w:rPr>
          <w:u w:val="single"/>
        </w:rPr>
        <w:t>работников</w:t>
      </w:r>
      <w:r w:rsidRPr="005E141D">
        <w:rPr>
          <w:spacing w:val="-2"/>
          <w:u w:val="single"/>
        </w:rPr>
        <w:t xml:space="preserve"> </w:t>
      </w:r>
      <w:r w:rsidRPr="005E141D">
        <w:rPr>
          <w:u w:val="single"/>
        </w:rPr>
        <w:t>ДОО</w:t>
      </w:r>
      <w:r w:rsidRPr="005E141D">
        <w:rPr>
          <w:spacing w:val="-4"/>
          <w:u w:val="single"/>
        </w:rPr>
        <w:t xml:space="preserve"> </w:t>
      </w:r>
      <w:r w:rsidRPr="005E141D">
        <w:rPr>
          <w:spacing w:val="-2"/>
          <w:u w:val="single"/>
        </w:rPr>
        <w:t>способствует:</w:t>
      </w:r>
    </w:p>
    <w:p w:rsidR="00E37F38" w:rsidRPr="005E141D" w:rsidRDefault="00E37F38" w:rsidP="00E37F38">
      <w:pPr>
        <w:pStyle w:val="aff1"/>
        <w:widowControl w:val="0"/>
        <w:numPr>
          <w:ilvl w:val="2"/>
          <w:numId w:val="58"/>
        </w:numPr>
        <w:tabs>
          <w:tab w:val="left" w:pos="877"/>
        </w:tabs>
        <w:autoSpaceDE w:val="0"/>
        <w:autoSpaceDN w:val="0"/>
        <w:ind w:left="0" w:firstLine="142"/>
        <w:jc w:val="both"/>
      </w:pPr>
      <w:r w:rsidRPr="005E141D">
        <w:t>повышению</w:t>
      </w:r>
      <w:r w:rsidRPr="005E141D">
        <w:rPr>
          <w:spacing w:val="-4"/>
        </w:rPr>
        <w:t xml:space="preserve"> </w:t>
      </w:r>
      <w:r w:rsidRPr="005E141D">
        <w:t>качества</w:t>
      </w:r>
      <w:r w:rsidRPr="005E141D">
        <w:rPr>
          <w:spacing w:val="-4"/>
        </w:rPr>
        <w:t xml:space="preserve"> </w:t>
      </w:r>
      <w:r w:rsidRPr="005E141D">
        <w:rPr>
          <w:spacing w:val="-2"/>
        </w:rPr>
        <w:t>образования;</w:t>
      </w:r>
    </w:p>
    <w:p w:rsidR="00E37F38" w:rsidRPr="005E141D" w:rsidRDefault="00E37F38" w:rsidP="00E37F38">
      <w:pPr>
        <w:pStyle w:val="aff1"/>
        <w:widowControl w:val="0"/>
        <w:numPr>
          <w:ilvl w:val="2"/>
          <w:numId w:val="58"/>
        </w:numPr>
        <w:tabs>
          <w:tab w:val="left" w:pos="878"/>
        </w:tabs>
        <w:autoSpaceDE w:val="0"/>
        <w:autoSpaceDN w:val="0"/>
        <w:ind w:left="0" w:right="117" w:firstLine="142"/>
        <w:jc w:val="both"/>
      </w:pPr>
      <w:r w:rsidRPr="005E141D">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E37F38" w:rsidRPr="005E141D" w:rsidRDefault="00E37F38" w:rsidP="00E37F38">
      <w:pPr>
        <w:pStyle w:val="aff1"/>
        <w:widowControl w:val="0"/>
        <w:numPr>
          <w:ilvl w:val="2"/>
          <w:numId w:val="58"/>
        </w:numPr>
        <w:tabs>
          <w:tab w:val="left" w:pos="878"/>
        </w:tabs>
        <w:autoSpaceDE w:val="0"/>
        <w:autoSpaceDN w:val="0"/>
        <w:ind w:left="0" w:right="120" w:firstLine="142"/>
        <w:jc w:val="both"/>
      </w:pPr>
      <w:r w:rsidRPr="005E141D">
        <w:t xml:space="preserve">формированию навыков проектных и других инновационных форм педагогической </w:t>
      </w:r>
      <w:r w:rsidRPr="005E141D">
        <w:rPr>
          <w:spacing w:val="-2"/>
        </w:rPr>
        <w:t>деятельности;</w:t>
      </w:r>
    </w:p>
    <w:p w:rsidR="00E37F38" w:rsidRPr="005E141D" w:rsidRDefault="00E37F38" w:rsidP="00E37F38">
      <w:pPr>
        <w:pStyle w:val="aff1"/>
        <w:widowControl w:val="0"/>
        <w:numPr>
          <w:ilvl w:val="2"/>
          <w:numId w:val="58"/>
        </w:numPr>
        <w:tabs>
          <w:tab w:val="left" w:pos="878"/>
        </w:tabs>
        <w:autoSpaceDE w:val="0"/>
        <w:autoSpaceDN w:val="0"/>
        <w:ind w:left="0" w:right="121" w:firstLine="142"/>
        <w:jc w:val="both"/>
      </w:pPr>
      <w:r w:rsidRPr="005E141D">
        <w:t>оказанию помощи в реализации творческого потенциала педагогов образовательной организации.</w:t>
      </w:r>
    </w:p>
    <w:p w:rsidR="00E37F38" w:rsidRPr="005E141D" w:rsidRDefault="00E37F38" w:rsidP="00E37F38">
      <w:pPr>
        <w:pStyle w:val="110"/>
        <w:numPr>
          <w:ilvl w:val="0"/>
          <w:numId w:val="58"/>
        </w:numPr>
        <w:tabs>
          <w:tab w:val="left" w:pos="398"/>
        </w:tabs>
        <w:ind w:left="0" w:firstLine="142"/>
      </w:pPr>
      <w:r w:rsidRPr="005E141D">
        <w:t>Виды</w:t>
      </w:r>
      <w:r w:rsidRPr="005E141D">
        <w:rPr>
          <w:spacing w:val="-8"/>
        </w:rPr>
        <w:t xml:space="preserve"> </w:t>
      </w:r>
      <w:r w:rsidRPr="005E141D">
        <w:t>дополнительного</w:t>
      </w:r>
      <w:r w:rsidRPr="005E141D">
        <w:rPr>
          <w:spacing w:val="-5"/>
        </w:rPr>
        <w:t xml:space="preserve"> </w:t>
      </w:r>
      <w:r w:rsidRPr="005E141D">
        <w:t>профессионального</w:t>
      </w:r>
      <w:r w:rsidRPr="005E141D">
        <w:rPr>
          <w:spacing w:val="-4"/>
        </w:rPr>
        <w:t xml:space="preserve"> </w:t>
      </w:r>
      <w:r w:rsidRPr="005E141D">
        <w:t>образования,</w:t>
      </w:r>
      <w:r w:rsidRPr="005E141D">
        <w:rPr>
          <w:spacing w:val="-5"/>
        </w:rPr>
        <w:t xml:space="preserve"> </w:t>
      </w:r>
      <w:r w:rsidRPr="005E141D">
        <w:t>сроки</w:t>
      </w:r>
      <w:r w:rsidRPr="005E141D">
        <w:rPr>
          <w:spacing w:val="-8"/>
        </w:rPr>
        <w:t xml:space="preserve"> </w:t>
      </w:r>
      <w:r w:rsidRPr="005E141D">
        <w:t>и</w:t>
      </w:r>
      <w:r w:rsidRPr="005E141D">
        <w:rPr>
          <w:spacing w:val="-5"/>
        </w:rPr>
        <w:t xml:space="preserve"> </w:t>
      </w:r>
      <w:r w:rsidRPr="005E141D">
        <w:rPr>
          <w:spacing w:val="-2"/>
        </w:rPr>
        <w:t>периодичность</w:t>
      </w:r>
    </w:p>
    <w:p w:rsidR="00E37F38" w:rsidRPr="005E141D" w:rsidRDefault="00E37F38" w:rsidP="00E37F38">
      <w:pPr>
        <w:pStyle w:val="aff1"/>
        <w:widowControl w:val="0"/>
        <w:numPr>
          <w:ilvl w:val="1"/>
          <w:numId w:val="58"/>
        </w:numPr>
        <w:tabs>
          <w:tab w:val="left" w:pos="585"/>
          <w:tab w:val="left" w:pos="2594"/>
          <w:tab w:val="left" w:pos="4805"/>
          <w:tab w:val="left" w:pos="6374"/>
          <w:tab w:val="left" w:pos="8295"/>
        </w:tabs>
        <w:autoSpaceDE w:val="0"/>
        <w:autoSpaceDN w:val="0"/>
        <w:ind w:left="0" w:right="120" w:firstLine="142"/>
        <w:jc w:val="both"/>
      </w:pPr>
      <w:r w:rsidRPr="005E141D">
        <w:rPr>
          <w:spacing w:val="-2"/>
          <w:u w:val="single"/>
        </w:rPr>
        <w:t>Дополнительное</w:t>
      </w:r>
      <w:r w:rsidRPr="005E141D">
        <w:rPr>
          <w:u w:val="single"/>
        </w:rPr>
        <w:tab/>
      </w:r>
      <w:r w:rsidRPr="005E141D">
        <w:rPr>
          <w:spacing w:val="-2"/>
          <w:u w:val="single"/>
        </w:rPr>
        <w:t>профессиональное</w:t>
      </w:r>
      <w:r w:rsidRPr="005E141D">
        <w:rPr>
          <w:u w:val="single"/>
        </w:rPr>
        <w:tab/>
      </w:r>
      <w:r w:rsidRPr="005E141D">
        <w:rPr>
          <w:spacing w:val="-2"/>
          <w:u w:val="single"/>
        </w:rPr>
        <w:t>образование</w:t>
      </w:r>
      <w:r w:rsidRPr="005E141D">
        <w:rPr>
          <w:u w:val="single"/>
        </w:rPr>
        <w:tab/>
      </w:r>
      <w:r w:rsidRPr="005E141D">
        <w:rPr>
          <w:spacing w:val="-2"/>
          <w:u w:val="single"/>
        </w:rPr>
        <w:t>осуществляется</w:t>
      </w:r>
      <w:r w:rsidRPr="005E141D">
        <w:rPr>
          <w:u w:val="single"/>
        </w:rPr>
        <w:tab/>
      </w:r>
      <w:r w:rsidRPr="005E141D">
        <w:rPr>
          <w:spacing w:val="-2"/>
          <w:u w:val="single"/>
        </w:rPr>
        <w:t>посредством</w:t>
      </w:r>
      <w:r w:rsidRPr="005E141D">
        <w:rPr>
          <w:spacing w:val="-2"/>
        </w:rPr>
        <w:t xml:space="preserve"> </w:t>
      </w:r>
      <w:r w:rsidRPr="005E141D">
        <w:rPr>
          <w:u w:val="single"/>
        </w:rPr>
        <w:t>реализации дополнительных профессиональных программ:</w:t>
      </w:r>
    </w:p>
    <w:p w:rsidR="00E37F38" w:rsidRPr="005E141D" w:rsidRDefault="00E37F38" w:rsidP="00E37F38">
      <w:pPr>
        <w:pStyle w:val="aff1"/>
        <w:widowControl w:val="0"/>
        <w:numPr>
          <w:ilvl w:val="0"/>
          <w:numId w:val="57"/>
        </w:numPr>
        <w:tabs>
          <w:tab w:val="left" w:pos="585"/>
        </w:tabs>
        <w:autoSpaceDE w:val="0"/>
        <w:autoSpaceDN w:val="0"/>
        <w:ind w:left="0" w:firstLine="142"/>
        <w:jc w:val="both"/>
      </w:pPr>
      <w:r w:rsidRPr="005E141D">
        <w:t>программ</w:t>
      </w:r>
      <w:r w:rsidRPr="005E141D">
        <w:rPr>
          <w:spacing w:val="-3"/>
        </w:rPr>
        <w:t xml:space="preserve"> </w:t>
      </w:r>
      <w:r w:rsidRPr="005E141D">
        <w:t>повышения</w:t>
      </w:r>
      <w:r w:rsidRPr="005E141D">
        <w:rPr>
          <w:spacing w:val="-2"/>
        </w:rPr>
        <w:t xml:space="preserve"> квалификации;</w:t>
      </w:r>
    </w:p>
    <w:p w:rsidR="00E37F38" w:rsidRPr="005E141D" w:rsidRDefault="00E37F38" w:rsidP="00E37F38">
      <w:pPr>
        <w:pStyle w:val="aff1"/>
        <w:widowControl w:val="0"/>
        <w:numPr>
          <w:ilvl w:val="0"/>
          <w:numId w:val="57"/>
        </w:numPr>
        <w:tabs>
          <w:tab w:val="left" w:pos="585"/>
        </w:tabs>
        <w:autoSpaceDE w:val="0"/>
        <w:autoSpaceDN w:val="0"/>
        <w:ind w:left="0" w:firstLine="142"/>
        <w:jc w:val="both"/>
      </w:pPr>
      <w:r w:rsidRPr="005E141D">
        <w:t>программ</w:t>
      </w:r>
      <w:r w:rsidRPr="005E141D">
        <w:rPr>
          <w:spacing w:val="-6"/>
        </w:rPr>
        <w:t xml:space="preserve"> </w:t>
      </w:r>
      <w:r w:rsidRPr="005E141D">
        <w:t>профессиональной</w:t>
      </w:r>
      <w:r w:rsidRPr="005E141D">
        <w:rPr>
          <w:spacing w:val="-6"/>
        </w:rPr>
        <w:t xml:space="preserve"> </w:t>
      </w:r>
      <w:r w:rsidRPr="005E141D">
        <w:rPr>
          <w:spacing w:val="-2"/>
        </w:rPr>
        <w:t>переподготовки.</w:t>
      </w:r>
    </w:p>
    <w:p w:rsidR="00E37F38" w:rsidRPr="005E141D" w:rsidRDefault="00E37F38" w:rsidP="00E37F38">
      <w:pPr>
        <w:pStyle w:val="aff1"/>
        <w:widowControl w:val="0"/>
        <w:numPr>
          <w:ilvl w:val="1"/>
          <w:numId w:val="58"/>
        </w:numPr>
        <w:tabs>
          <w:tab w:val="left" w:pos="585"/>
        </w:tabs>
        <w:autoSpaceDE w:val="0"/>
        <w:autoSpaceDN w:val="0"/>
        <w:ind w:left="0" w:firstLine="142"/>
        <w:jc w:val="both"/>
      </w:pPr>
      <w:r w:rsidRPr="005E141D">
        <w:rPr>
          <w:u w:val="single"/>
        </w:rPr>
        <w:t>К</w:t>
      </w:r>
      <w:r w:rsidRPr="005E141D">
        <w:rPr>
          <w:spacing w:val="-8"/>
          <w:u w:val="single"/>
        </w:rPr>
        <w:t xml:space="preserve"> </w:t>
      </w:r>
      <w:r w:rsidRPr="005E141D">
        <w:rPr>
          <w:u w:val="single"/>
        </w:rPr>
        <w:t>освоению</w:t>
      </w:r>
      <w:r w:rsidRPr="005E141D">
        <w:rPr>
          <w:spacing w:val="-5"/>
          <w:u w:val="single"/>
        </w:rPr>
        <w:t xml:space="preserve"> </w:t>
      </w:r>
      <w:r w:rsidRPr="005E141D">
        <w:rPr>
          <w:u w:val="single"/>
        </w:rPr>
        <w:t>дополнительных</w:t>
      </w:r>
      <w:r w:rsidRPr="005E141D">
        <w:rPr>
          <w:spacing w:val="-4"/>
          <w:u w:val="single"/>
        </w:rPr>
        <w:t xml:space="preserve"> </w:t>
      </w:r>
      <w:r w:rsidRPr="005E141D">
        <w:rPr>
          <w:u w:val="single"/>
        </w:rPr>
        <w:t>профессиональных</w:t>
      </w:r>
      <w:r w:rsidRPr="005E141D">
        <w:rPr>
          <w:spacing w:val="-4"/>
          <w:u w:val="single"/>
        </w:rPr>
        <w:t xml:space="preserve"> </w:t>
      </w:r>
      <w:r w:rsidRPr="005E141D">
        <w:rPr>
          <w:u w:val="single"/>
        </w:rPr>
        <w:t>программ</w:t>
      </w:r>
      <w:r w:rsidRPr="005E141D">
        <w:rPr>
          <w:spacing w:val="-6"/>
          <w:u w:val="single"/>
        </w:rPr>
        <w:t xml:space="preserve"> </w:t>
      </w:r>
      <w:r w:rsidRPr="005E141D">
        <w:rPr>
          <w:spacing w:val="-2"/>
          <w:u w:val="single"/>
        </w:rPr>
        <w:t>допускаются:</w:t>
      </w:r>
    </w:p>
    <w:p w:rsidR="00E37F38" w:rsidRPr="005E141D" w:rsidRDefault="00E37F38" w:rsidP="00E37F38">
      <w:pPr>
        <w:pStyle w:val="aff1"/>
        <w:widowControl w:val="0"/>
        <w:numPr>
          <w:ilvl w:val="0"/>
          <w:numId w:val="56"/>
        </w:numPr>
        <w:tabs>
          <w:tab w:val="left" w:pos="585"/>
        </w:tabs>
        <w:autoSpaceDE w:val="0"/>
        <w:autoSpaceDN w:val="0"/>
        <w:ind w:left="0" w:firstLine="142"/>
        <w:jc w:val="both"/>
      </w:pPr>
      <w:r w:rsidRPr="005E141D">
        <w:lastRenderedPageBreak/>
        <w:t>лица,</w:t>
      </w:r>
      <w:r w:rsidRPr="005E141D">
        <w:rPr>
          <w:spacing w:val="-6"/>
        </w:rPr>
        <w:t xml:space="preserve"> </w:t>
      </w:r>
      <w:r w:rsidRPr="005E141D">
        <w:t>имеющие</w:t>
      </w:r>
      <w:r w:rsidRPr="005E141D">
        <w:rPr>
          <w:spacing w:val="-3"/>
        </w:rPr>
        <w:t xml:space="preserve"> </w:t>
      </w:r>
      <w:r w:rsidRPr="005E141D">
        <w:t>среднее</w:t>
      </w:r>
      <w:r w:rsidRPr="005E141D">
        <w:rPr>
          <w:spacing w:val="-4"/>
        </w:rPr>
        <w:t xml:space="preserve"> </w:t>
      </w:r>
      <w:r w:rsidRPr="005E141D">
        <w:t>профессиональное</w:t>
      </w:r>
      <w:r w:rsidRPr="005E141D">
        <w:rPr>
          <w:spacing w:val="-4"/>
        </w:rPr>
        <w:t xml:space="preserve"> </w:t>
      </w:r>
      <w:r w:rsidRPr="005E141D">
        <w:t>и</w:t>
      </w:r>
      <w:r w:rsidRPr="005E141D">
        <w:rPr>
          <w:spacing w:val="-3"/>
        </w:rPr>
        <w:t xml:space="preserve"> </w:t>
      </w:r>
      <w:r w:rsidRPr="005E141D">
        <w:t>(или)</w:t>
      </w:r>
      <w:r w:rsidRPr="005E141D">
        <w:rPr>
          <w:spacing w:val="-4"/>
        </w:rPr>
        <w:t xml:space="preserve"> </w:t>
      </w:r>
      <w:r w:rsidRPr="005E141D">
        <w:t>высшее</w:t>
      </w:r>
      <w:r w:rsidRPr="005E141D">
        <w:rPr>
          <w:spacing w:val="-3"/>
        </w:rPr>
        <w:t xml:space="preserve"> </w:t>
      </w:r>
      <w:r w:rsidRPr="005E141D">
        <w:rPr>
          <w:spacing w:val="-2"/>
        </w:rPr>
        <w:t>образование;</w:t>
      </w:r>
    </w:p>
    <w:p w:rsidR="00E37F38" w:rsidRPr="005E141D" w:rsidRDefault="00E37F38" w:rsidP="00E37F38">
      <w:pPr>
        <w:pStyle w:val="aff1"/>
        <w:widowControl w:val="0"/>
        <w:numPr>
          <w:ilvl w:val="0"/>
          <w:numId w:val="56"/>
        </w:numPr>
        <w:tabs>
          <w:tab w:val="left" w:pos="585"/>
        </w:tabs>
        <w:autoSpaceDE w:val="0"/>
        <w:autoSpaceDN w:val="0"/>
        <w:ind w:left="0" w:firstLine="142"/>
        <w:jc w:val="both"/>
      </w:pPr>
      <w:r w:rsidRPr="005E141D">
        <w:t>лица,</w:t>
      </w:r>
      <w:r w:rsidRPr="005E141D">
        <w:rPr>
          <w:spacing w:val="-6"/>
        </w:rPr>
        <w:t xml:space="preserve"> </w:t>
      </w:r>
      <w:r w:rsidRPr="005E141D">
        <w:t>получающие</w:t>
      </w:r>
      <w:r w:rsidRPr="005E141D">
        <w:rPr>
          <w:spacing w:val="-3"/>
        </w:rPr>
        <w:t xml:space="preserve"> </w:t>
      </w:r>
      <w:r w:rsidRPr="005E141D">
        <w:t>среднее</w:t>
      </w:r>
      <w:r w:rsidRPr="005E141D">
        <w:rPr>
          <w:spacing w:val="-4"/>
        </w:rPr>
        <w:t xml:space="preserve"> </w:t>
      </w:r>
      <w:r w:rsidRPr="005E141D">
        <w:t>профессиональное</w:t>
      </w:r>
      <w:r w:rsidRPr="005E141D">
        <w:rPr>
          <w:spacing w:val="-4"/>
        </w:rPr>
        <w:t xml:space="preserve"> </w:t>
      </w:r>
      <w:r w:rsidRPr="005E141D">
        <w:t>и</w:t>
      </w:r>
      <w:r w:rsidRPr="005E141D">
        <w:rPr>
          <w:spacing w:val="-3"/>
        </w:rPr>
        <w:t xml:space="preserve"> </w:t>
      </w:r>
      <w:r w:rsidRPr="005E141D">
        <w:t>(или)</w:t>
      </w:r>
      <w:r w:rsidRPr="005E141D">
        <w:rPr>
          <w:spacing w:val="-4"/>
        </w:rPr>
        <w:t xml:space="preserve"> </w:t>
      </w:r>
      <w:r w:rsidRPr="005E141D">
        <w:t>высшее</w:t>
      </w:r>
      <w:r w:rsidRPr="005E141D">
        <w:rPr>
          <w:spacing w:val="-3"/>
        </w:rPr>
        <w:t xml:space="preserve"> </w:t>
      </w:r>
      <w:r w:rsidRPr="005E141D">
        <w:rPr>
          <w:spacing w:val="-2"/>
        </w:rPr>
        <w:t>образование.</w:t>
      </w:r>
    </w:p>
    <w:p w:rsidR="00E37F38" w:rsidRPr="005E141D" w:rsidRDefault="00E37F38" w:rsidP="00E37F38">
      <w:pPr>
        <w:pStyle w:val="aff1"/>
        <w:widowControl w:val="0"/>
        <w:numPr>
          <w:ilvl w:val="1"/>
          <w:numId w:val="58"/>
        </w:numPr>
        <w:tabs>
          <w:tab w:val="left" w:pos="585"/>
        </w:tabs>
        <w:autoSpaceDE w:val="0"/>
        <w:autoSpaceDN w:val="0"/>
        <w:ind w:left="0" w:right="118" w:firstLine="142"/>
        <w:jc w:val="both"/>
      </w:pPr>
      <w:r w:rsidRPr="005E141D">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37F38" w:rsidRPr="005E141D" w:rsidRDefault="00E37F38" w:rsidP="00E37F38">
      <w:pPr>
        <w:pStyle w:val="aff1"/>
        <w:widowControl w:val="0"/>
        <w:numPr>
          <w:ilvl w:val="1"/>
          <w:numId w:val="58"/>
        </w:numPr>
        <w:tabs>
          <w:tab w:val="left" w:pos="585"/>
        </w:tabs>
        <w:autoSpaceDE w:val="0"/>
        <w:autoSpaceDN w:val="0"/>
        <w:ind w:left="0" w:right="114" w:firstLine="142"/>
        <w:jc w:val="both"/>
      </w:pPr>
      <w:r w:rsidRPr="005E141D">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E37F38" w:rsidRPr="005E141D" w:rsidRDefault="00E37F38" w:rsidP="00E37F38">
      <w:pPr>
        <w:pStyle w:val="aff1"/>
        <w:widowControl w:val="0"/>
        <w:numPr>
          <w:ilvl w:val="1"/>
          <w:numId w:val="58"/>
        </w:numPr>
        <w:tabs>
          <w:tab w:val="left" w:pos="585"/>
        </w:tabs>
        <w:autoSpaceDE w:val="0"/>
        <w:autoSpaceDN w:val="0"/>
        <w:ind w:left="0" w:firstLine="142"/>
        <w:jc w:val="both"/>
      </w:pPr>
      <w:r w:rsidRPr="005E141D">
        <w:rPr>
          <w:u w:val="single"/>
        </w:rPr>
        <w:t>Повышение</w:t>
      </w:r>
      <w:r w:rsidRPr="005E141D">
        <w:rPr>
          <w:spacing w:val="-7"/>
          <w:u w:val="single"/>
        </w:rPr>
        <w:t xml:space="preserve"> </w:t>
      </w:r>
      <w:r w:rsidRPr="005E141D">
        <w:rPr>
          <w:u w:val="single"/>
        </w:rPr>
        <w:t>квалификации</w:t>
      </w:r>
      <w:r w:rsidRPr="005E141D">
        <w:rPr>
          <w:spacing w:val="-4"/>
          <w:u w:val="single"/>
        </w:rPr>
        <w:t xml:space="preserve"> </w:t>
      </w:r>
      <w:r w:rsidRPr="005E141D">
        <w:rPr>
          <w:u w:val="single"/>
        </w:rPr>
        <w:t>включает</w:t>
      </w:r>
      <w:r w:rsidRPr="005E141D">
        <w:rPr>
          <w:spacing w:val="-4"/>
          <w:u w:val="single"/>
        </w:rPr>
        <w:t xml:space="preserve"> </w:t>
      </w:r>
      <w:r w:rsidRPr="005E141D">
        <w:rPr>
          <w:u w:val="single"/>
        </w:rPr>
        <w:t>в</w:t>
      </w:r>
      <w:r w:rsidRPr="005E141D">
        <w:rPr>
          <w:spacing w:val="-4"/>
          <w:u w:val="single"/>
        </w:rPr>
        <w:t xml:space="preserve"> </w:t>
      </w:r>
      <w:r w:rsidRPr="005E141D">
        <w:rPr>
          <w:u w:val="single"/>
        </w:rPr>
        <w:t>себя</w:t>
      </w:r>
      <w:r w:rsidRPr="005E141D">
        <w:rPr>
          <w:spacing w:val="-4"/>
          <w:u w:val="single"/>
        </w:rPr>
        <w:t xml:space="preserve"> </w:t>
      </w:r>
      <w:r w:rsidRPr="005E141D">
        <w:rPr>
          <w:u w:val="single"/>
        </w:rPr>
        <w:t>следующие</w:t>
      </w:r>
      <w:r w:rsidRPr="005E141D">
        <w:rPr>
          <w:spacing w:val="-5"/>
          <w:u w:val="single"/>
        </w:rPr>
        <w:t xml:space="preserve"> </w:t>
      </w:r>
      <w:r w:rsidRPr="005E141D">
        <w:rPr>
          <w:u w:val="single"/>
        </w:rPr>
        <w:t>виды</w:t>
      </w:r>
      <w:r w:rsidRPr="005E141D">
        <w:rPr>
          <w:spacing w:val="-3"/>
          <w:u w:val="single"/>
        </w:rPr>
        <w:t xml:space="preserve"> </w:t>
      </w:r>
      <w:r w:rsidRPr="005E141D">
        <w:rPr>
          <w:spacing w:val="-2"/>
          <w:u w:val="single"/>
        </w:rPr>
        <w:t>обучения:</w:t>
      </w:r>
    </w:p>
    <w:p w:rsidR="00E37F38" w:rsidRPr="005E141D" w:rsidRDefault="00E37F38" w:rsidP="00E37F38">
      <w:pPr>
        <w:pStyle w:val="aff1"/>
        <w:widowControl w:val="0"/>
        <w:numPr>
          <w:ilvl w:val="0"/>
          <w:numId w:val="55"/>
        </w:numPr>
        <w:tabs>
          <w:tab w:val="left" w:pos="584"/>
        </w:tabs>
        <w:autoSpaceDE w:val="0"/>
        <w:autoSpaceDN w:val="0"/>
        <w:ind w:left="0" w:right="118" w:firstLine="142"/>
        <w:jc w:val="both"/>
      </w:pPr>
      <w:r w:rsidRPr="005E141D">
        <w:t>тематические и проблемные семинары (от 72 до 100 часов) по технологическим, социально-экономическим</w:t>
      </w:r>
      <w:r w:rsidRPr="005E141D">
        <w:rPr>
          <w:spacing w:val="-4"/>
        </w:rPr>
        <w:t xml:space="preserve"> </w:t>
      </w:r>
      <w:r w:rsidRPr="005E141D">
        <w:t>и другим</w:t>
      </w:r>
      <w:r w:rsidRPr="005E141D">
        <w:rPr>
          <w:spacing w:val="-2"/>
        </w:rPr>
        <w:t xml:space="preserve"> </w:t>
      </w:r>
      <w:r w:rsidRPr="005E141D">
        <w:t>проблемам,</w:t>
      </w:r>
      <w:r w:rsidRPr="005E141D">
        <w:rPr>
          <w:spacing w:val="-1"/>
        </w:rPr>
        <w:t xml:space="preserve"> </w:t>
      </w:r>
      <w:r w:rsidRPr="005E141D">
        <w:t>возникающим</w:t>
      </w:r>
      <w:r w:rsidRPr="005E141D">
        <w:rPr>
          <w:spacing w:val="-4"/>
        </w:rPr>
        <w:t xml:space="preserve"> </w:t>
      </w:r>
      <w:r w:rsidRPr="005E141D">
        <w:t>на уровне</w:t>
      </w:r>
      <w:r w:rsidRPr="005E141D">
        <w:rPr>
          <w:spacing w:val="-2"/>
        </w:rPr>
        <w:t xml:space="preserve"> </w:t>
      </w:r>
      <w:r w:rsidRPr="005E141D">
        <w:t>отрасли,</w:t>
      </w:r>
      <w:r w:rsidRPr="005E141D">
        <w:rPr>
          <w:spacing w:val="-1"/>
        </w:rPr>
        <w:t xml:space="preserve"> </w:t>
      </w:r>
      <w:r w:rsidRPr="005E141D">
        <w:t>региона, образовательной организации;</w:t>
      </w:r>
    </w:p>
    <w:p w:rsidR="00E37F38" w:rsidRPr="005E141D" w:rsidRDefault="00E37F38" w:rsidP="00E37F38">
      <w:pPr>
        <w:pStyle w:val="aff1"/>
        <w:widowControl w:val="0"/>
        <w:numPr>
          <w:ilvl w:val="0"/>
          <w:numId w:val="55"/>
        </w:numPr>
        <w:tabs>
          <w:tab w:val="left" w:pos="584"/>
        </w:tabs>
        <w:autoSpaceDE w:val="0"/>
        <w:autoSpaceDN w:val="0"/>
        <w:ind w:left="0" w:right="122" w:firstLine="142"/>
        <w:jc w:val="both"/>
      </w:pPr>
      <w:r w:rsidRPr="005E141D">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E37F38" w:rsidRPr="005E141D" w:rsidRDefault="00E37F38" w:rsidP="00E37F38">
      <w:pPr>
        <w:pStyle w:val="aff1"/>
        <w:widowControl w:val="0"/>
        <w:numPr>
          <w:ilvl w:val="1"/>
          <w:numId w:val="58"/>
        </w:numPr>
        <w:tabs>
          <w:tab w:val="left" w:pos="585"/>
        </w:tabs>
        <w:autoSpaceDE w:val="0"/>
        <w:autoSpaceDN w:val="0"/>
        <w:ind w:left="0" w:right="116" w:firstLine="142"/>
        <w:jc w:val="both"/>
      </w:pPr>
      <w:r w:rsidRPr="005E141D">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5E141D">
        <w:rPr>
          <w:spacing w:val="-2"/>
        </w:rPr>
        <w:t>квалификации.</w:t>
      </w:r>
    </w:p>
    <w:p w:rsidR="00E37F38" w:rsidRPr="005E141D" w:rsidRDefault="00E37F38" w:rsidP="00E37F38">
      <w:pPr>
        <w:pStyle w:val="aff1"/>
        <w:widowControl w:val="0"/>
        <w:numPr>
          <w:ilvl w:val="1"/>
          <w:numId w:val="58"/>
        </w:numPr>
        <w:tabs>
          <w:tab w:val="left" w:pos="585"/>
          <w:tab w:val="left" w:pos="1044"/>
          <w:tab w:val="left" w:pos="2360"/>
          <w:tab w:val="left" w:pos="3819"/>
          <w:tab w:val="left" w:pos="6051"/>
          <w:tab w:val="left" w:pos="7985"/>
          <w:tab w:val="left" w:pos="9102"/>
        </w:tabs>
        <w:autoSpaceDE w:val="0"/>
        <w:autoSpaceDN w:val="0"/>
        <w:ind w:left="0" w:firstLine="142"/>
        <w:jc w:val="both"/>
      </w:pPr>
      <w:r w:rsidRPr="005E141D">
        <w:rPr>
          <w:spacing w:val="-10"/>
          <w:u w:val="single"/>
        </w:rPr>
        <w:t>В</w:t>
      </w:r>
      <w:r w:rsidRPr="005E141D">
        <w:rPr>
          <w:u w:val="single"/>
        </w:rPr>
        <w:tab/>
      </w:r>
      <w:r w:rsidRPr="005E141D">
        <w:rPr>
          <w:spacing w:val="-2"/>
          <w:u w:val="single"/>
        </w:rPr>
        <w:t>структуре</w:t>
      </w:r>
      <w:r w:rsidRPr="005E141D">
        <w:rPr>
          <w:u w:val="single"/>
        </w:rPr>
        <w:tab/>
      </w:r>
      <w:r w:rsidRPr="005E141D">
        <w:rPr>
          <w:spacing w:val="-2"/>
          <w:u w:val="single"/>
        </w:rPr>
        <w:t>программы</w:t>
      </w:r>
      <w:r w:rsidRPr="005E141D">
        <w:rPr>
          <w:u w:val="single"/>
        </w:rPr>
        <w:tab/>
      </w:r>
      <w:r w:rsidRPr="005E141D">
        <w:rPr>
          <w:spacing w:val="-2"/>
          <w:u w:val="single"/>
        </w:rPr>
        <w:t>профессиональной</w:t>
      </w:r>
      <w:r w:rsidRPr="005E141D">
        <w:rPr>
          <w:u w:val="single"/>
        </w:rPr>
        <w:tab/>
      </w:r>
      <w:r w:rsidRPr="005E141D">
        <w:rPr>
          <w:spacing w:val="-2"/>
          <w:u w:val="single"/>
        </w:rPr>
        <w:t>переподготовки</w:t>
      </w:r>
      <w:r w:rsidRPr="005E141D">
        <w:rPr>
          <w:u w:val="single"/>
        </w:rPr>
        <w:tab/>
      </w:r>
      <w:r w:rsidRPr="005E141D">
        <w:rPr>
          <w:spacing w:val="-2"/>
          <w:u w:val="single"/>
        </w:rPr>
        <w:t>должны</w:t>
      </w:r>
      <w:r w:rsidRPr="005E141D">
        <w:rPr>
          <w:u w:val="single"/>
        </w:rPr>
        <w:tab/>
      </w:r>
      <w:r w:rsidRPr="005E141D">
        <w:rPr>
          <w:spacing w:val="-4"/>
          <w:u w:val="single"/>
        </w:rPr>
        <w:t>быть</w:t>
      </w:r>
    </w:p>
    <w:p w:rsidR="00E37F38" w:rsidRPr="005E141D" w:rsidRDefault="00E37F38" w:rsidP="00E37F38">
      <w:pPr>
        <w:pStyle w:val="af"/>
        <w:spacing w:after="0"/>
        <w:ind w:firstLine="142"/>
        <w:jc w:val="both"/>
      </w:pPr>
      <w:r w:rsidRPr="005E141D">
        <w:rPr>
          <w:spacing w:val="-2"/>
          <w:u w:val="single"/>
        </w:rPr>
        <w:t>представлены:</w:t>
      </w:r>
    </w:p>
    <w:p w:rsidR="00E37F38" w:rsidRPr="005E141D" w:rsidRDefault="00E37F38" w:rsidP="00E37F38">
      <w:pPr>
        <w:pStyle w:val="aff1"/>
        <w:widowControl w:val="0"/>
        <w:numPr>
          <w:ilvl w:val="0"/>
          <w:numId w:val="54"/>
        </w:numPr>
        <w:tabs>
          <w:tab w:val="left" w:pos="584"/>
        </w:tabs>
        <w:autoSpaceDE w:val="0"/>
        <w:autoSpaceDN w:val="0"/>
        <w:ind w:left="0" w:right="123" w:firstLine="142"/>
        <w:jc w:val="both"/>
      </w:pPr>
      <w:r w:rsidRPr="005E141D">
        <w:t>характеристика новой квалификации и связанных с ней видов профессиональной деятельности, трудовых функций и (или) уровней квалификации;</w:t>
      </w:r>
    </w:p>
    <w:p w:rsidR="00E37F38" w:rsidRPr="005E141D" w:rsidRDefault="00E37F38" w:rsidP="00E37F38">
      <w:pPr>
        <w:pStyle w:val="aff1"/>
        <w:widowControl w:val="0"/>
        <w:numPr>
          <w:ilvl w:val="0"/>
          <w:numId w:val="54"/>
        </w:numPr>
        <w:tabs>
          <w:tab w:val="left" w:pos="584"/>
        </w:tabs>
        <w:autoSpaceDE w:val="0"/>
        <w:autoSpaceDN w:val="0"/>
        <w:ind w:left="0" w:right="122" w:firstLine="142"/>
        <w:jc w:val="both"/>
      </w:pPr>
      <w:r w:rsidRPr="005E141D">
        <w:t>характеристика компетенций, подлежащих совершенствованию, и (или) перечень новых компетенций, формирующихся в результате освоения программы.</w:t>
      </w:r>
    </w:p>
    <w:p w:rsidR="00E37F38" w:rsidRPr="005E141D" w:rsidRDefault="00E37F38" w:rsidP="00E37F38">
      <w:pPr>
        <w:pStyle w:val="aff1"/>
        <w:widowControl w:val="0"/>
        <w:numPr>
          <w:ilvl w:val="1"/>
          <w:numId w:val="58"/>
        </w:numPr>
        <w:tabs>
          <w:tab w:val="left" w:pos="585"/>
        </w:tabs>
        <w:autoSpaceDE w:val="0"/>
        <w:autoSpaceDN w:val="0"/>
        <w:ind w:left="0" w:right="113" w:firstLine="142"/>
        <w:jc w:val="both"/>
      </w:pPr>
      <w:r w:rsidRPr="005E141D">
        <w:t>Профессиональная переподготовка педагогических работников ДОО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E37F38" w:rsidRPr="005E141D" w:rsidRDefault="00E37F38" w:rsidP="00E37F38">
      <w:pPr>
        <w:pStyle w:val="aff1"/>
        <w:widowControl w:val="0"/>
        <w:numPr>
          <w:ilvl w:val="1"/>
          <w:numId w:val="58"/>
        </w:numPr>
        <w:tabs>
          <w:tab w:val="left" w:pos="585"/>
        </w:tabs>
        <w:autoSpaceDE w:val="0"/>
        <w:autoSpaceDN w:val="0"/>
        <w:ind w:left="0" w:right="123" w:firstLine="142"/>
        <w:jc w:val="both"/>
      </w:pPr>
      <w:r w:rsidRPr="005E141D">
        <w:rPr>
          <w:u w:val="single"/>
        </w:rPr>
        <w:t>Основанием для издания приказа о направлении на курсы повышения квалификации</w:t>
      </w:r>
      <w:r w:rsidRPr="005E141D">
        <w:t xml:space="preserve"> </w:t>
      </w:r>
      <w:r w:rsidRPr="005E141D">
        <w:rPr>
          <w:u w:val="single"/>
        </w:rPr>
        <w:t>заведующим ДОО являются:</w:t>
      </w:r>
    </w:p>
    <w:p w:rsidR="00E37F38" w:rsidRPr="005E141D" w:rsidRDefault="00E37F38" w:rsidP="00E37F38">
      <w:pPr>
        <w:pStyle w:val="aff1"/>
        <w:widowControl w:val="0"/>
        <w:numPr>
          <w:ilvl w:val="0"/>
          <w:numId w:val="53"/>
        </w:numPr>
        <w:tabs>
          <w:tab w:val="left" w:pos="584"/>
        </w:tabs>
        <w:autoSpaceDE w:val="0"/>
        <w:autoSpaceDN w:val="0"/>
        <w:ind w:left="0" w:firstLine="142"/>
        <w:jc w:val="both"/>
      </w:pPr>
      <w:r w:rsidRPr="005E141D">
        <w:t>план</w:t>
      </w:r>
      <w:r w:rsidRPr="005E141D">
        <w:rPr>
          <w:spacing w:val="-5"/>
        </w:rPr>
        <w:t xml:space="preserve"> </w:t>
      </w:r>
      <w:r w:rsidRPr="005E141D">
        <w:t>повышения</w:t>
      </w:r>
      <w:r w:rsidRPr="005E141D">
        <w:rPr>
          <w:spacing w:val="-7"/>
        </w:rPr>
        <w:t xml:space="preserve"> </w:t>
      </w:r>
      <w:r w:rsidRPr="005E141D">
        <w:t>квалификации</w:t>
      </w:r>
      <w:r w:rsidRPr="005E141D">
        <w:rPr>
          <w:spacing w:val="-4"/>
        </w:rPr>
        <w:t xml:space="preserve"> </w:t>
      </w:r>
      <w:r w:rsidRPr="005E141D">
        <w:t>педагогических</w:t>
      </w:r>
      <w:r w:rsidRPr="005E141D">
        <w:rPr>
          <w:spacing w:val="-2"/>
        </w:rPr>
        <w:t xml:space="preserve"> работников;</w:t>
      </w:r>
    </w:p>
    <w:p w:rsidR="00E37F38" w:rsidRPr="005E141D" w:rsidRDefault="00E37F38" w:rsidP="00E37F38">
      <w:pPr>
        <w:pStyle w:val="aff1"/>
        <w:widowControl w:val="0"/>
        <w:numPr>
          <w:ilvl w:val="0"/>
          <w:numId w:val="53"/>
        </w:numPr>
        <w:tabs>
          <w:tab w:val="left" w:pos="584"/>
        </w:tabs>
        <w:autoSpaceDE w:val="0"/>
        <w:autoSpaceDN w:val="0"/>
        <w:ind w:left="0" w:firstLine="142"/>
        <w:jc w:val="both"/>
      </w:pPr>
      <w:r w:rsidRPr="005E141D">
        <w:t>вызов</w:t>
      </w:r>
      <w:r w:rsidRPr="005E141D">
        <w:rPr>
          <w:spacing w:val="-5"/>
        </w:rPr>
        <w:t xml:space="preserve"> </w:t>
      </w:r>
      <w:r w:rsidRPr="005E141D">
        <w:t>на</w:t>
      </w:r>
      <w:r w:rsidRPr="005E141D">
        <w:rPr>
          <w:spacing w:val="-2"/>
        </w:rPr>
        <w:t xml:space="preserve"> </w:t>
      </w:r>
      <w:r w:rsidRPr="005E141D">
        <w:t>учебную</w:t>
      </w:r>
      <w:r w:rsidRPr="005E141D">
        <w:rPr>
          <w:spacing w:val="-4"/>
        </w:rPr>
        <w:t xml:space="preserve"> </w:t>
      </w:r>
      <w:r w:rsidRPr="005E141D">
        <w:t>сессию</w:t>
      </w:r>
      <w:r w:rsidRPr="005E141D">
        <w:rPr>
          <w:spacing w:val="-3"/>
        </w:rPr>
        <w:t xml:space="preserve"> </w:t>
      </w:r>
      <w:r w:rsidRPr="005E141D">
        <w:t>обучающей</w:t>
      </w:r>
      <w:r w:rsidRPr="005E141D">
        <w:rPr>
          <w:spacing w:val="-3"/>
        </w:rPr>
        <w:t xml:space="preserve"> </w:t>
      </w:r>
      <w:r w:rsidRPr="005E141D">
        <w:rPr>
          <w:spacing w:val="-2"/>
        </w:rPr>
        <w:t>организацией;</w:t>
      </w:r>
    </w:p>
    <w:p w:rsidR="00E37F38" w:rsidRPr="005E141D" w:rsidRDefault="00E37F38" w:rsidP="00E37F38">
      <w:pPr>
        <w:pStyle w:val="aff1"/>
        <w:widowControl w:val="0"/>
        <w:numPr>
          <w:ilvl w:val="0"/>
          <w:numId w:val="53"/>
        </w:numPr>
        <w:tabs>
          <w:tab w:val="left" w:pos="584"/>
        </w:tabs>
        <w:autoSpaceDE w:val="0"/>
        <w:autoSpaceDN w:val="0"/>
        <w:ind w:left="0" w:firstLine="142"/>
        <w:jc w:val="both"/>
      </w:pPr>
      <w:r w:rsidRPr="005E141D">
        <w:t>заявление</w:t>
      </w:r>
      <w:r w:rsidRPr="005E141D">
        <w:rPr>
          <w:spacing w:val="-4"/>
        </w:rPr>
        <w:t xml:space="preserve"> </w:t>
      </w:r>
      <w:r w:rsidRPr="005E141D">
        <w:rPr>
          <w:spacing w:val="-2"/>
        </w:rPr>
        <w:t>педагога.</w:t>
      </w:r>
    </w:p>
    <w:p w:rsidR="00E37F38" w:rsidRPr="005E141D" w:rsidRDefault="00E37F38" w:rsidP="00E37F38">
      <w:pPr>
        <w:pStyle w:val="110"/>
        <w:numPr>
          <w:ilvl w:val="0"/>
          <w:numId w:val="58"/>
        </w:numPr>
        <w:tabs>
          <w:tab w:val="left" w:pos="398"/>
        </w:tabs>
        <w:ind w:left="0" w:firstLine="142"/>
      </w:pPr>
      <w:r w:rsidRPr="005E141D">
        <w:t>Организация</w:t>
      </w:r>
      <w:r w:rsidRPr="005E141D">
        <w:rPr>
          <w:spacing w:val="-9"/>
        </w:rPr>
        <w:t xml:space="preserve"> </w:t>
      </w:r>
      <w:r w:rsidRPr="005E141D">
        <w:t>и</w:t>
      </w:r>
      <w:r w:rsidRPr="005E141D">
        <w:rPr>
          <w:spacing w:val="-3"/>
        </w:rPr>
        <w:t xml:space="preserve"> </w:t>
      </w:r>
      <w:r w:rsidRPr="005E141D">
        <w:t>порядок</w:t>
      </w:r>
      <w:r w:rsidRPr="005E141D">
        <w:rPr>
          <w:spacing w:val="-4"/>
        </w:rPr>
        <w:t xml:space="preserve"> </w:t>
      </w:r>
      <w:r w:rsidRPr="005E141D">
        <w:t>работы</w:t>
      </w:r>
      <w:r w:rsidRPr="005E141D">
        <w:rPr>
          <w:spacing w:val="-3"/>
        </w:rPr>
        <w:t xml:space="preserve"> </w:t>
      </w:r>
      <w:r w:rsidRPr="005E141D">
        <w:t>по</w:t>
      </w:r>
      <w:r w:rsidRPr="005E141D">
        <w:rPr>
          <w:spacing w:val="-6"/>
        </w:rPr>
        <w:t xml:space="preserve"> </w:t>
      </w:r>
      <w:r w:rsidRPr="005E141D">
        <w:t>повышению</w:t>
      </w:r>
      <w:r w:rsidRPr="005E141D">
        <w:rPr>
          <w:spacing w:val="-4"/>
        </w:rPr>
        <w:t xml:space="preserve"> </w:t>
      </w:r>
      <w:r w:rsidRPr="005E141D">
        <w:rPr>
          <w:spacing w:val="-2"/>
        </w:rPr>
        <w:t>квалификации</w:t>
      </w:r>
    </w:p>
    <w:p w:rsidR="00E37F38" w:rsidRPr="005E141D" w:rsidRDefault="00E37F38" w:rsidP="00E37F38">
      <w:pPr>
        <w:pStyle w:val="aff1"/>
        <w:widowControl w:val="0"/>
        <w:numPr>
          <w:ilvl w:val="1"/>
          <w:numId w:val="58"/>
        </w:numPr>
        <w:tabs>
          <w:tab w:val="left" w:pos="724"/>
        </w:tabs>
        <w:autoSpaceDE w:val="0"/>
        <w:autoSpaceDN w:val="0"/>
        <w:ind w:left="0" w:right="117" w:firstLine="142"/>
        <w:jc w:val="both"/>
      </w:pPr>
      <w:r w:rsidRPr="005E141D">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sidRPr="005E141D">
        <w:rPr>
          <w:spacing w:val="40"/>
        </w:rPr>
        <w:t xml:space="preserve"> </w:t>
      </w:r>
      <w:r w:rsidRPr="005E141D">
        <w:t>человека, обеспечение соответствия его квалификации меняющимся условиям профессиональной деятельности и социальной среды.</w:t>
      </w:r>
    </w:p>
    <w:p w:rsidR="00E37F38" w:rsidRPr="005E141D" w:rsidRDefault="00E37F38" w:rsidP="00E37F38">
      <w:pPr>
        <w:pStyle w:val="aff1"/>
        <w:widowControl w:val="0"/>
        <w:numPr>
          <w:ilvl w:val="1"/>
          <w:numId w:val="58"/>
        </w:numPr>
        <w:tabs>
          <w:tab w:val="left" w:pos="724"/>
        </w:tabs>
        <w:autoSpaceDE w:val="0"/>
        <w:autoSpaceDN w:val="0"/>
        <w:ind w:left="0" w:right="114" w:firstLine="142"/>
        <w:jc w:val="both"/>
      </w:pPr>
      <w:r w:rsidRPr="005E141D">
        <w:t>Периодичность прохождения преподавателями повышения квалификации устанавливается администрацией образовательной организации, но не реже одного раза в 3 года в течение всей трудовой деятельности педагогов ДОО.</w:t>
      </w:r>
    </w:p>
    <w:p w:rsidR="00E37F38" w:rsidRPr="005E141D" w:rsidRDefault="00E37F38" w:rsidP="00E37F38">
      <w:pPr>
        <w:pStyle w:val="aff1"/>
        <w:widowControl w:val="0"/>
        <w:numPr>
          <w:ilvl w:val="1"/>
          <w:numId w:val="58"/>
        </w:numPr>
        <w:tabs>
          <w:tab w:val="left" w:pos="724"/>
        </w:tabs>
        <w:autoSpaceDE w:val="0"/>
        <w:autoSpaceDN w:val="0"/>
        <w:ind w:left="0" w:right="118" w:firstLine="142"/>
        <w:jc w:val="both"/>
      </w:pPr>
      <w:r w:rsidRPr="005E141D">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E37F38" w:rsidRPr="005E141D" w:rsidRDefault="00E37F38" w:rsidP="00E37F38">
      <w:pPr>
        <w:pStyle w:val="aff1"/>
        <w:widowControl w:val="0"/>
        <w:numPr>
          <w:ilvl w:val="1"/>
          <w:numId w:val="58"/>
        </w:numPr>
        <w:tabs>
          <w:tab w:val="left" w:pos="661"/>
        </w:tabs>
        <w:autoSpaceDE w:val="0"/>
        <w:autoSpaceDN w:val="0"/>
        <w:ind w:left="0" w:right="120" w:firstLine="142"/>
        <w:jc w:val="both"/>
      </w:pPr>
      <w:r w:rsidRPr="005E141D">
        <w:t>Плановое повышение квалификации считается пройденным, если педагогический работник ДОО успешно освоил программу курсов повышения квалификации и подтвердил результаты обучения удостоверением о курсовой переподготовке.</w:t>
      </w:r>
    </w:p>
    <w:p w:rsidR="00E37F38" w:rsidRPr="005E141D" w:rsidRDefault="00E37F38" w:rsidP="00E37F38">
      <w:pPr>
        <w:pStyle w:val="aff1"/>
        <w:widowControl w:val="0"/>
        <w:numPr>
          <w:ilvl w:val="1"/>
          <w:numId w:val="58"/>
        </w:numPr>
        <w:tabs>
          <w:tab w:val="left" w:pos="592"/>
        </w:tabs>
        <w:autoSpaceDE w:val="0"/>
        <w:autoSpaceDN w:val="0"/>
        <w:ind w:left="0" w:right="114" w:firstLine="142"/>
        <w:jc w:val="both"/>
      </w:pPr>
      <w:r w:rsidRPr="005E141D">
        <w:t>За организацию и координацию работы по повышению квалификации педагогических работников ответственность несет старший воспитатель ДОО.</w:t>
      </w:r>
    </w:p>
    <w:p w:rsidR="00E37F38" w:rsidRPr="005E141D" w:rsidRDefault="00E37F38" w:rsidP="00E37F38">
      <w:pPr>
        <w:pStyle w:val="aff1"/>
        <w:widowControl w:val="0"/>
        <w:numPr>
          <w:ilvl w:val="1"/>
          <w:numId w:val="58"/>
        </w:numPr>
        <w:tabs>
          <w:tab w:val="left" w:pos="726"/>
        </w:tabs>
        <w:autoSpaceDE w:val="0"/>
        <w:autoSpaceDN w:val="0"/>
        <w:ind w:left="0" w:right="116" w:firstLine="142"/>
        <w:jc w:val="both"/>
      </w:pPr>
      <w:r w:rsidRPr="005E141D">
        <w:rPr>
          <w:u w:val="single"/>
        </w:rPr>
        <w:t>Администрация ДОО  в лице старшего воспитателя:</w:t>
      </w:r>
    </w:p>
    <w:p w:rsidR="00E37F38" w:rsidRPr="005E141D" w:rsidRDefault="00E37F38" w:rsidP="00E37F38">
      <w:pPr>
        <w:pStyle w:val="aff1"/>
        <w:widowControl w:val="0"/>
        <w:numPr>
          <w:ilvl w:val="2"/>
          <w:numId w:val="58"/>
        </w:numPr>
        <w:tabs>
          <w:tab w:val="left" w:pos="878"/>
        </w:tabs>
        <w:autoSpaceDE w:val="0"/>
        <w:autoSpaceDN w:val="0"/>
        <w:ind w:left="0" w:right="122" w:firstLine="142"/>
        <w:jc w:val="both"/>
      </w:pPr>
      <w:r w:rsidRPr="005E141D">
        <w:t>доводит до сведения педагога перечень рекомендованных образовательных программ дополнительного профессионального образования;</w:t>
      </w:r>
    </w:p>
    <w:p w:rsidR="00E37F38" w:rsidRPr="005E141D" w:rsidRDefault="00E37F38" w:rsidP="00E37F38">
      <w:pPr>
        <w:pStyle w:val="aff1"/>
        <w:widowControl w:val="0"/>
        <w:numPr>
          <w:ilvl w:val="2"/>
          <w:numId w:val="58"/>
        </w:numPr>
        <w:tabs>
          <w:tab w:val="left" w:pos="878"/>
        </w:tabs>
        <w:autoSpaceDE w:val="0"/>
        <w:autoSpaceDN w:val="0"/>
        <w:ind w:left="0" w:right="125" w:firstLine="142"/>
        <w:jc w:val="both"/>
      </w:pPr>
      <w:r w:rsidRPr="005E141D">
        <w:t>дает рекомендации по выбору программы повышения квалификации, учитывая образовательные потребности педагога и проблемы ДОО;</w:t>
      </w:r>
    </w:p>
    <w:p w:rsidR="00E37F38" w:rsidRPr="005E141D" w:rsidRDefault="00E37F38" w:rsidP="00E37F38">
      <w:pPr>
        <w:pStyle w:val="aff1"/>
        <w:widowControl w:val="0"/>
        <w:numPr>
          <w:ilvl w:val="2"/>
          <w:numId w:val="58"/>
        </w:numPr>
        <w:tabs>
          <w:tab w:val="left" w:pos="878"/>
        </w:tabs>
        <w:autoSpaceDE w:val="0"/>
        <w:autoSpaceDN w:val="0"/>
        <w:ind w:left="0" w:right="115" w:firstLine="142"/>
        <w:jc w:val="both"/>
      </w:pPr>
      <w:r w:rsidRPr="005E141D">
        <w:lastRenderedPageBreak/>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sidRPr="005E141D">
        <w:rPr>
          <w:spacing w:val="40"/>
        </w:rPr>
        <w:t xml:space="preserve"> </w:t>
      </w:r>
      <w:r w:rsidRPr="005E141D">
        <w:t>знаний в ходе курсовой переподготовки.</w:t>
      </w:r>
    </w:p>
    <w:p w:rsidR="00E37F38" w:rsidRPr="005E141D" w:rsidRDefault="00E37F38" w:rsidP="00E37F38">
      <w:pPr>
        <w:pStyle w:val="aff1"/>
        <w:widowControl w:val="0"/>
        <w:numPr>
          <w:ilvl w:val="1"/>
          <w:numId w:val="58"/>
        </w:numPr>
        <w:tabs>
          <w:tab w:val="left" w:pos="578"/>
        </w:tabs>
        <w:autoSpaceDE w:val="0"/>
        <w:autoSpaceDN w:val="0"/>
        <w:ind w:left="0" w:firstLine="142"/>
        <w:jc w:val="both"/>
      </w:pPr>
      <w:r w:rsidRPr="005E141D">
        <w:rPr>
          <w:u w:val="single"/>
        </w:rPr>
        <w:t>Педагогический</w:t>
      </w:r>
      <w:r w:rsidRPr="005E141D">
        <w:rPr>
          <w:spacing w:val="-7"/>
          <w:u w:val="single"/>
        </w:rPr>
        <w:t xml:space="preserve"> </w:t>
      </w:r>
      <w:r w:rsidRPr="005E141D">
        <w:rPr>
          <w:spacing w:val="-2"/>
          <w:u w:val="single"/>
        </w:rPr>
        <w:t>работник:</w:t>
      </w:r>
    </w:p>
    <w:p w:rsidR="00E37F38" w:rsidRPr="005E141D" w:rsidRDefault="00E37F38" w:rsidP="00E37F38">
      <w:pPr>
        <w:pStyle w:val="aff1"/>
        <w:widowControl w:val="0"/>
        <w:numPr>
          <w:ilvl w:val="2"/>
          <w:numId w:val="58"/>
        </w:numPr>
        <w:tabs>
          <w:tab w:val="left" w:pos="878"/>
        </w:tabs>
        <w:autoSpaceDE w:val="0"/>
        <w:autoSpaceDN w:val="0"/>
        <w:ind w:left="0" w:firstLine="142"/>
        <w:jc w:val="both"/>
      </w:pPr>
      <w:r w:rsidRPr="005E141D">
        <w:t>знакомится</w:t>
      </w:r>
      <w:r w:rsidRPr="005E141D">
        <w:rPr>
          <w:spacing w:val="-5"/>
        </w:rPr>
        <w:t xml:space="preserve"> </w:t>
      </w:r>
      <w:r w:rsidRPr="005E141D">
        <w:t>с</w:t>
      </w:r>
      <w:r w:rsidRPr="005E141D">
        <w:rPr>
          <w:spacing w:val="-6"/>
        </w:rPr>
        <w:t xml:space="preserve"> </w:t>
      </w:r>
      <w:r w:rsidRPr="005E141D">
        <w:t>перечнем</w:t>
      </w:r>
      <w:r w:rsidRPr="005E141D">
        <w:rPr>
          <w:spacing w:val="-5"/>
        </w:rPr>
        <w:t xml:space="preserve"> </w:t>
      </w:r>
      <w:r w:rsidRPr="005E141D">
        <w:t>рекомендованных</w:t>
      </w:r>
      <w:r w:rsidRPr="005E141D">
        <w:rPr>
          <w:spacing w:val="-4"/>
        </w:rPr>
        <w:t xml:space="preserve"> </w:t>
      </w:r>
      <w:r w:rsidRPr="005E141D">
        <w:t>образовательных</w:t>
      </w:r>
      <w:r w:rsidRPr="005E141D">
        <w:rPr>
          <w:spacing w:val="-2"/>
        </w:rPr>
        <w:t xml:space="preserve"> программ;</w:t>
      </w:r>
    </w:p>
    <w:p w:rsidR="00E37F38" w:rsidRPr="005E141D" w:rsidRDefault="00E37F38" w:rsidP="00E37F38">
      <w:pPr>
        <w:pStyle w:val="aff1"/>
        <w:widowControl w:val="0"/>
        <w:numPr>
          <w:ilvl w:val="2"/>
          <w:numId w:val="58"/>
        </w:numPr>
        <w:tabs>
          <w:tab w:val="left" w:pos="878"/>
        </w:tabs>
        <w:autoSpaceDE w:val="0"/>
        <w:autoSpaceDN w:val="0"/>
        <w:ind w:left="0" w:right="125" w:firstLine="142"/>
        <w:jc w:val="both"/>
      </w:pPr>
      <w:r w:rsidRPr="005E141D">
        <w:t>выбирает</w:t>
      </w:r>
      <w:r w:rsidRPr="005E141D">
        <w:rPr>
          <w:spacing w:val="40"/>
        </w:rPr>
        <w:t xml:space="preserve"> </w:t>
      </w:r>
      <w:r w:rsidRPr="005E141D">
        <w:t>тематику</w:t>
      </w:r>
      <w:r w:rsidRPr="005E141D">
        <w:rPr>
          <w:spacing w:val="40"/>
        </w:rPr>
        <w:t xml:space="preserve"> </w:t>
      </w:r>
      <w:r w:rsidRPr="005E141D">
        <w:t>курсов,</w:t>
      </w:r>
      <w:r w:rsidRPr="005E141D">
        <w:rPr>
          <w:spacing w:val="40"/>
        </w:rPr>
        <w:t xml:space="preserve"> </w:t>
      </w:r>
      <w:r w:rsidRPr="005E141D">
        <w:t>знакомится</w:t>
      </w:r>
      <w:r w:rsidRPr="005E141D">
        <w:rPr>
          <w:spacing w:val="40"/>
        </w:rPr>
        <w:t xml:space="preserve"> </w:t>
      </w:r>
      <w:r w:rsidRPr="005E141D">
        <w:t>с</w:t>
      </w:r>
      <w:r w:rsidRPr="005E141D">
        <w:rPr>
          <w:spacing w:val="40"/>
        </w:rPr>
        <w:t xml:space="preserve"> </w:t>
      </w:r>
      <w:r w:rsidRPr="005E141D">
        <w:t>их</w:t>
      </w:r>
      <w:r w:rsidRPr="005E141D">
        <w:rPr>
          <w:spacing w:val="40"/>
        </w:rPr>
        <w:t xml:space="preserve"> </w:t>
      </w:r>
      <w:r w:rsidRPr="005E141D">
        <w:t>содержанием</w:t>
      </w:r>
      <w:r w:rsidRPr="005E141D">
        <w:rPr>
          <w:spacing w:val="40"/>
        </w:rPr>
        <w:t xml:space="preserve"> </w:t>
      </w:r>
      <w:r w:rsidRPr="005E141D">
        <w:t>согласно</w:t>
      </w:r>
      <w:r w:rsidRPr="005E141D">
        <w:rPr>
          <w:spacing w:val="40"/>
        </w:rPr>
        <w:t xml:space="preserve"> </w:t>
      </w:r>
      <w:r w:rsidRPr="005E141D">
        <w:t>собственным потребностям и рекомендациям администрации общеобразовательной организации;</w:t>
      </w:r>
    </w:p>
    <w:p w:rsidR="00E37F38" w:rsidRPr="005E141D" w:rsidRDefault="00E37F38" w:rsidP="00E37F38">
      <w:pPr>
        <w:pStyle w:val="aff1"/>
        <w:widowControl w:val="0"/>
        <w:numPr>
          <w:ilvl w:val="2"/>
          <w:numId w:val="58"/>
        </w:numPr>
        <w:tabs>
          <w:tab w:val="left" w:pos="878"/>
        </w:tabs>
        <w:autoSpaceDE w:val="0"/>
        <w:autoSpaceDN w:val="0"/>
        <w:ind w:left="0" w:firstLine="142"/>
        <w:jc w:val="both"/>
      </w:pPr>
      <w:r w:rsidRPr="005E141D">
        <w:t>своевременно</w:t>
      </w:r>
      <w:r w:rsidRPr="005E141D">
        <w:rPr>
          <w:spacing w:val="-6"/>
        </w:rPr>
        <w:t xml:space="preserve"> </w:t>
      </w:r>
      <w:r w:rsidRPr="005E141D">
        <w:t>предоставляет</w:t>
      </w:r>
      <w:r w:rsidRPr="005E141D">
        <w:rPr>
          <w:spacing w:val="-3"/>
        </w:rPr>
        <w:t xml:space="preserve"> </w:t>
      </w:r>
      <w:r w:rsidRPr="005E141D">
        <w:t>итоговые</w:t>
      </w:r>
      <w:r w:rsidRPr="005E141D">
        <w:rPr>
          <w:spacing w:val="-5"/>
        </w:rPr>
        <w:t xml:space="preserve"> </w:t>
      </w:r>
      <w:r w:rsidRPr="005E141D">
        <w:t>документы</w:t>
      </w:r>
      <w:r w:rsidRPr="005E141D">
        <w:rPr>
          <w:spacing w:val="-3"/>
        </w:rPr>
        <w:t xml:space="preserve"> </w:t>
      </w:r>
      <w:r w:rsidRPr="005E141D">
        <w:t>об</w:t>
      </w:r>
      <w:r w:rsidRPr="005E141D">
        <w:rPr>
          <w:spacing w:val="-2"/>
        </w:rPr>
        <w:t xml:space="preserve"> </w:t>
      </w:r>
      <w:r w:rsidRPr="005E141D">
        <w:t>усвоении</w:t>
      </w:r>
      <w:r w:rsidRPr="005E141D">
        <w:rPr>
          <w:spacing w:val="-1"/>
        </w:rPr>
        <w:t xml:space="preserve"> </w:t>
      </w:r>
      <w:r w:rsidRPr="005E141D">
        <w:t>учебных</w:t>
      </w:r>
      <w:r w:rsidRPr="005E141D">
        <w:rPr>
          <w:spacing w:val="-2"/>
        </w:rPr>
        <w:t xml:space="preserve"> программ.</w:t>
      </w:r>
    </w:p>
    <w:p w:rsidR="00E37F38" w:rsidRPr="005E141D" w:rsidRDefault="00E37F38" w:rsidP="00E37F38">
      <w:pPr>
        <w:pStyle w:val="aff1"/>
        <w:widowControl w:val="0"/>
        <w:numPr>
          <w:ilvl w:val="1"/>
          <w:numId w:val="58"/>
        </w:numPr>
        <w:tabs>
          <w:tab w:val="left" w:pos="635"/>
        </w:tabs>
        <w:autoSpaceDE w:val="0"/>
        <w:autoSpaceDN w:val="0"/>
        <w:ind w:left="0" w:right="114" w:firstLine="142"/>
        <w:jc w:val="both"/>
      </w:pPr>
      <w:r w:rsidRPr="005E141D">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старшему воспитателю и руководителю ДОО.</w:t>
      </w:r>
    </w:p>
    <w:p w:rsidR="00E37F38" w:rsidRPr="005E141D" w:rsidRDefault="00E37F38" w:rsidP="00E37F38">
      <w:pPr>
        <w:pStyle w:val="aff1"/>
        <w:widowControl w:val="0"/>
        <w:numPr>
          <w:ilvl w:val="1"/>
          <w:numId w:val="58"/>
        </w:numPr>
        <w:tabs>
          <w:tab w:val="left" w:pos="635"/>
        </w:tabs>
        <w:autoSpaceDE w:val="0"/>
        <w:autoSpaceDN w:val="0"/>
        <w:ind w:left="0" w:right="116" w:firstLine="142"/>
        <w:jc w:val="both"/>
      </w:pPr>
      <w:r w:rsidRPr="005E141D">
        <w:t>Педагоги образовательной организации, прошедшие курсовую переподготовку могут привлекаться администрацией ДОО к проведению методических мероприятий на уровне школы.</w:t>
      </w:r>
    </w:p>
    <w:p w:rsidR="00E37F38" w:rsidRPr="005E141D" w:rsidRDefault="00E37F38" w:rsidP="00E37F38">
      <w:pPr>
        <w:pStyle w:val="aff1"/>
        <w:widowControl w:val="0"/>
        <w:numPr>
          <w:ilvl w:val="1"/>
          <w:numId w:val="58"/>
        </w:numPr>
        <w:tabs>
          <w:tab w:val="left" w:pos="752"/>
        </w:tabs>
        <w:autoSpaceDE w:val="0"/>
        <w:autoSpaceDN w:val="0"/>
        <w:ind w:left="0" w:right="124" w:firstLine="142"/>
        <w:jc w:val="both"/>
      </w:pPr>
      <w:r w:rsidRPr="005E141D">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E37F38" w:rsidRPr="005E141D" w:rsidRDefault="00E37F38" w:rsidP="00E37F38">
      <w:pPr>
        <w:pStyle w:val="aff1"/>
        <w:widowControl w:val="0"/>
        <w:numPr>
          <w:ilvl w:val="1"/>
          <w:numId w:val="58"/>
        </w:numPr>
        <w:tabs>
          <w:tab w:val="left" w:pos="714"/>
        </w:tabs>
        <w:autoSpaceDE w:val="0"/>
        <w:autoSpaceDN w:val="0"/>
        <w:ind w:left="0" w:right="112" w:firstLine="142"/>
        <w:jc w:val="both"/>
      </w:pPr>
      <w:r w:rsidRPr="005E141D">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ДОО сохраняется место работы и производится оплата учебного отпуска, в соответствии с законодательством Российской Федерации.</w:t>
      </w:r>
    </w:p>
    <w:p w:rsidR="00E37F38" w:rsidRPr="005E141D" w:rsidRDefault="00E37F38" w:rsidP="00E37F38">
      <w:pPr>
        <w:pStyle w:val="aff1"/>
        <w:widowControl w:val="0"/>
        <w:numPr>
          <w:ilvl w:val="1"/>
          <w:numId w:val="58"/>
        </w:numPr>
        <w:tabs>
          <w:tab w:val="left" w:pos="788"/>
        </w:tabs>
        <w:autoSpaceDE w:val="0"/>
        <w:autoSpaceDN w:val="0"/>
        <w:ind w:left="0" w:right="121" w:firstLine="142"/>
        <w:jc w:val="both"/>
      </w:pPr>
      <w:r w:rsidRPr="005E141D">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E37F38" w:rsidRPr="005E141D" w:rsidRDefault="00E37F38" w:rsidP="00E37F38">
      <w:pPr>
        <w:pStyle w:val="aff1"/>
        <w:widowControl w:val="0"/>
        <w:numPr>
          <w:ilvl w:val="1"/>
          <w:numId w:val="58"/>
        </w:numPr>
        <w:tabs>
          <w:tab w:val="left" w:pos="755"/>
        </w:tabs>
        <w:autoSpaceDE w:val="0"/>
        <w:autoSpaceDN w:val="0"/>
        <w:ind w:left="0" w:right="114" w:firstLine="142"/>
        <w:jc w:val="both"/>
      </w:pPr>
      <w:r w:rsidRPr="005E141D">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E37F38" w:rsidRPr="005E141D" w:rsidRDefault="00E37F38" w:rsidP="00E37F38">
      <w:pPr>
        <w:pStyle w:val="aff1"/>
        <w:widowControl w:val="0"/>
        <w:numPr>
          <w:ilvl w:val="1"/>
          <w:numId w:val="58"/>
        </w:numPr>
        <w:tabs>
          <w:tab w:val="left" w:pos="721"/>
        </w:tabs>
        <w:autoSpaceDE w:val="0"/>
        <w:autoSpaceDN w:val="0"/>
        <w:ind w:left="0" w:right="112" w:firstLine="142"/>
        <w:jc w:val="both"/>
      </w:pPr>
      <w:r w:rsidRPr="005E141D">
        <w:t>В процессе посещения учебно-воспитательских мероприятий старший воспитатель наблюдают за работой лучших педагогов и организуют работу по изучению передового педагогического опыта.</w:t>
      </w:r>
    </w:p>
    <w:p w:rsidR="00E37F38" w:rsidRPr="005E141D" w:rsidRDefault="00E37F38" w:rsidP="00E37F38">
      <w:pPr>
        <w:pStyle w:val="aff1"/>
        <w:widowControl w:val="0"/>
        <w:numPr>
          <w:ilvl w:val="1"/>
          <w:numId w:val="58"/>
        </w:numPr>
        <w:tabs>
          <w:tab w:val="left" w:pos="764"/>
        </w:tabs>
        <w:autoSpaceDE w:val="0"/>
        <w:autoSpaceDN w:val="0"/>
        <w:ind w:left="0" w:right="112" w:firstLine="142"/>
        <w:jc w:val="both"/>
      </w:pPr>
      <w:r w:rsidRPr="005E141D">
        <w:t xml:space="preserve">Выявленный опыт обобщается на заседаниях методических объединений ДОО, которые осуществляют свою деятельность в соответствии с </w:t>
      </w:r>
      <w:hyperlink r:id="rId35">
        <w:r w:rsidRPr="005E141D">
          <w:t>Положением о методическом</w:t>
        </w:r>
      </w:hyperlink>
      <w:r w:rsidRPr="005E141D">
        <w:t xml:space="preserve"> </w:t>
      </w:r>
      <w:hyperlink r:id="rId36">
        <w:r w:rsidRPr="005E141D">
          <w:t>совете ДОО.</w:t>
        </w:r>
      </w:hyperlink>
      <w:r w:rsidRPr="005E141D">
        <w:t xml:space="preserve"> В конце учебного года определяется лучший представленный опыт.</w:t>
      </w:r>
    </w:p>
    <w:p w:rsidR="00E37F38" w:rsidRPr="005E141D" w:rsidRDefault="00E37F38" w:rsidP="00E37F38">
      <w:pPr>
        <w:pStyle w:val="aff1"/>
        <w:widowControl w:val="0"/>
        <w:numPr>
          <w:ilvl w:val="1"/>
          <w:numId w:val="58"/>
        </w:numPr>
        <w:tabs>
          <w:tab w:val="left" w:pos="789"/>
        </w:tabs>
        <w:autoSpaceDE w:val="0"/>
        <w:autoSpaceDN w:val="0"/>
        <w:ind w:left="0" w:right="117" w:firstLine="142"/>
        <w:jc w:val="both"/>
      </w:pPr>
      <w:r w:rsidRPr="005E141D">
        <w:t>Старший воспитатель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E37F38" w:rsidRPr="005E141D" w:rsidRDefault="00E37F38" w:rsidP="00E37F38">
      <w:pPr>
        <w:pStyle w:val="110"/>
        <w:numPr>
          <w:ilvl w:val="0"/>
          <w:numId w:val="58"/>
        </w:numPr>
        <w:tabs>
          <w:tab w:val="left" w:pos="398"/>
        </w:tabs>
        <w:ind w:left="0" w:firstLine="142"/>
      </w:pPr>
      <w:r w:rsidRPr="005E141D">
        <w:t>Порядок</w:t>
      </w:r>
      <w:r w:rsidRPr="005E141D">
        <w:rPr>
          <w:spacing w:val="-4"/>
        </w:rPr>
        <w:t xml:space="preserve"> </w:t>
      </w:r>
      <w:r w:rsidRPr="005E141D">
        <w:rPr>
          <w:spacing w:val="-2"/>
        </w:rPr>
        <w:t>прохождения</w:t>
      </w:r>
    </w:p>
    <w:p w:rsidR="00E37F38" w:rsidRPr="005E141D" w:rsidRDefault="00E37F38" w:rsidP="00E37F38">
      <w:pPr>
        <w:pStyle w:val="aff1"/>
        <w:widowControl w:val="0"/>
        <w:numPr>
          <w:ilvl w:val="1"/>
          <w:numId w:val="58"/>
        </w:numPr>
        <w:tabs>
          <w:tab w:val="left" w:pos="589"/>
        </w:tabs>
        <w:autoSpaceDE w:val="0"/>
        <w:autoSpaceDN w:val="0"/>
        <w:ind w:left="0" w:right="119" w:firstLine="142"/>
        <w:jc w:val="both"/>
      </w:pPr>
      <w:r w:rsidRPr="005E141D">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E37F38" w:rsidRPr="005E141D" w:rsidRDefault="00E37F38" w:rsidP="00E37F38">
      <w:pPr>
        <w:pStyle w:val="aff1"/>
        <w:widowControl w:val="0"/>
        <w:numPr>
          <w:ilvl w:val="1"/>
          <w:numId w:val="58"/>
        </w:numPr>
        <w:tabs>
          <w:tab w:val="left" w:pos="652"/>
        </w:tabs>
        <w:autoSpaceDE w:val="0"/>
        <w:autoSpaceDN w:val="0"/>
        <w:ind w:left="0" w:right="119" w:firstLine="142"/>
        <w:jc w:val="both"/>
      </w:pPr>
      <w:r w:rsidRPr="005E141D">
        <w:t>При направлении работника ДОО для повышения квалификации с отрывом от работы за ним сохраняются место работы (должность) и средняя заработная плата.</w:t>
      </w:r>
    </w:p>
    <w:p w:rsidR="00E37F38" w:rsidRPr="005E141D" w:rsidRDefault="00E37F38" w:rsidP="00E37F38">
      <w:pPr>
        <w:pStyle w:val="aff1"/>
        <w:widowControl w:val="0"/>
        <w:numPr>
          <w:ilvl w:val="1"/>
          <w:numId w:val="58"/>
        </w:numPr>
        <w:tabs>
          <w:tab w:val="left" w:pos="721"/>
        </w:tabs>
        <w:autoSpaceDE w:val="0"/>
        <w:autoSpaceDN w:val="0"/>
        <w:ind w:left="0" w:right="113" w:firstLine="142"/>
        <w:jc w:val="both"/>
      </w:pPr>
      <w:r w:rsidRPr="005E141D">
        <w:t xml:space="preserve">Работникам 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5E141D">
        <w:rPr>
          <w:spacing w:val="-2"/>
        </w:rPr>
        <w:t>Федерации).</w:t>
      </w:r>
    </w:p>
    <w:p w:rsidR="00E37F38" w:rsidRPr="005E141D" w:rsidRDefault="00E37F38" w:rsidP="00E37F38">
      <w:pPr>
        <w:pStyle w:val="aff1"/>
        <w:widowControl w:val="0"/>
        <w:numPr>
          <w:ilvl w:val="1"/>
          <w:numId w:val="58"/>
        </w:numPr>
        <w:tabs>
          <w:tab w:val="left" w:pos="584"/>
        </w:tabs>
        <w:autoSpaceDE w:val="0"/>
        <w:autoSpaceDN w:val="0"/>
        <w:ind w:left="0" w:right="115" w:firstLine="142"/>
        <w:jc w:val="both"/>
      </w:pPr>
      <w:r w:rsidRPr="005E141D">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E37F38" w:rsidRPr="005E141D" w:rsidRDefault="00E37F38" w:rsidP="00E37F38">
      <w:pPr>
        <w:pStyle w:val="aff1"/>
        <w:widowControl w:val="0"/>
        <w:numPr>
          <w:ilvl w:val="1"/>
          <w:numId w:val="58"/>
        </w:numPr>
        <w:tabs>
          <w:tab w:val="left" w:pos="820"/>
        </w:tabs>
        <w:autoSpaceDE w:val="0"/>
        <w:autoSpaceDN w:val="0"/>
        <w:ind w:left="0" w:right="119" w:firstLine="142"/>
        <w:jc w:val="both"/>
      </w:pPr>
      <w:r w:rsidRPr="005E141D">
        <w:t>Педагогический работник ДОО имеет право пройти дополнительную профессиональную</w:t>
      </w:r>
      <w:r w:rsidRPr="005E141D">
        <w:rPr>
          <w:spacing w:val="-4"/>
        </w:rPr>
        <w:t xml:space="preserve"> </w:t>
      </w:r>
      <w:r w:rsidRPr="005E141D">
        <w:t>переподготовку</w:t>
      </w:r>
      <w:r w:rsidRPr="005E141D">
        <w:rPr>
          <w:spacing w:val="-8"/>
        </w:rPr>
        <w:t xml:space="preserve"> </w:t>
      </w:r>
      <w:r w:rsidRPr="005E141D">
        <w:t>за</w:t>
      </w:r>
      <w:r w:rsidRPr="005E141D">
        <w:rPr>
          <w:spacing w:val="-5"/>
        </w:rPr>
        <w:t xml:space="preserve"> </w:t>
      </w:r>
      <w:r w:rsidRPr="005E141D">
        <w:t>счѐт</w:t>
      </w:r>
      <w:r w:rsidRPr="005E141D">
        <w:rPr>
          <w:spacing w:val="-4"/>
        </w:rPr>
        <w:t xml:space="preserve"> </w:t>
      </w:r>
      <w:r w:rsidRPr="005E141D">
        <w:t>собственных</w:t>
      </w:r>
      <w:r w:rsidRPr="005E141D">
        <w:rPr>
          <w:spacing w:val="-3"/>
        </w:rPr>
        <w:t xml:space="preserve"> </w:t>
      </w:r>
      <w:r w:rsidRPr="005E141D">
        <w:t>средств</w:t>
      </w:r>
      <w:r w:rsidRPr="005E141D">
        <w:rPr>
          <w:spacing w:val="-5"/>
        </w:rPr>
        <w:t xml:space="preserve"> </w:t>
      </w:r>
      <w:r w:rsidRPr="005E141D">
        <w:t>или</w:t>
      </w:r>
      <w:r w:rsidRPr="005E141D">
        <w:rPr>
          <w:spacing w:val="-3"/>
        </w:rPr>
        <w:t xml:space="preserve"> </w:t>
      </w:r>
      <w:r w:rsidRPr="005E141D">
        <w:t>за</w:t>
      </w:r>
      <w:r w:rsidRPr="005E141D">
        <w:rPr>
          <w:spacing w:val="-5"/>
        </w:rPr>
        <w:t xml:space="preserve"> </w:t>
      </w:r>
      <w:r w:rsidRPr="005E141D">
        <w:t>счѐт</w:t>
      </w:r>
      <w:r w:rsidRPr="005E141D">
        <w:rPr>
          <w:spacing w:val="-4"/>
        </w:rPr>
        <w:t xml:space="preserve"> </w:t>
      </w:r>
      <w:r w:rsidRPr="005E141D">
        <w:t xml:space="preserve">направляющей </w:t>
      </w:r>
      <w:r w:rsidRPr="005E141D">
        <w:rPr>
          <w:spacing w:val="-2"/>
        </w:rPr>
        <w:t>стороны.</w:t>
      </w:r>
    </w:p>
    <w:p w:rsidR="00E37F38" w:rsidRPr="005E141D" w:rsidRDefault="00E37F38" w:rsidP="00E37F38">
      <w:pPr>
        <w:pStyle w:val="110"/>
        <w:numPr>
          <w:ilvl w:val="0"/>
          <w:numId w:val="58"/>
        </w:numPr>
        <w:tabs>
          <w:tab w:val="left" w:pos="398"/>
        </w:tabs>
        <w:ind w:left="0" w:firstLine="142"/>
      </w:pPr>
      <w:r w:rsidRPr="005E141D">
        <w:t>Контроль</w:t>
      </w:r>
      <w:r w:rsidRPr="005E141D">
        <w:rPr>
          <w:spacing w:val="-7"/>
        </w:rPr>
        <w:t xml:space="preserve"> </w:t>
      </w:r>
      <w:r w:rsidRPr="005E141D">
        <w:t>за</w:t>
      </w:r>
      <w:r w:rsidRPr="005E141D">
        <w:rPr>
          <w:spacing w:val="-5"/>
        </w:rPr>
        <w:t xml:space="preserve"> </w:t>
      </w:r>
      <w:r w:rsidRPr="005E141D">
        <w:t>повышением</w:t>
      </w:r>
      <w:r w:rsidRPr="005E141D">
        <w:rPr>
          <w:spacing w:val="-6"/>
        </w:rPr>
        <w:t xml:space="preserve"> </w:t>
      </w:r>
      <w:r w:rsidRPr="005E141D">
        <w:t>квалификации</w:t>
      </w:r>
      <w:r w:rsidRPr="005E141D">
        <w:rPr>
          <w:spacing w:val="-7"/>
        </w:rPr>
        <w:t xml:space="preserve"> </w:t>
      </w:r>
      <w:r w:rsidRPr="005E141D">
        <w:t>педагогических</w:t>
      </w:r>
      <w:r w:rsidRPr="005E141D">
        <w:rPr>
          <w:spacing w:val="-4"/>
        </w:rPr>
        <w:t xml:space="preserve"> </w:t>
      </w:r>
      <w:r w:rsidRPr="005E141D">
        <w:rPr>
          <w:spacing w:val="-2"/>
        </w:rPr>
        <w:t>работников</w:t>
      </w:r>
    </w:p>
    <w:p w:rsidR="00E37F38" w:rsidRPr="005E141D" w:rsidRDefault="00E37F38" w:rsidP="00E37F38">
      <w:pPr>
        <w:pStyle w:val="aff1"/>
        <w:widowControl w:val="0"/>
        <w:numPr>
          <w:ilvl w:val="1"/>
          <w:numId w:val="58"/>
        </w:numPr>
        <w:tabs>
          <w:tab w:val="left" w:pos="662"/>
        </w:tabs>
        <w:autoSpaceDE w:val="0"/>
        <w:autoSpaceDN w:val="0"/>
        <w:ind w:left="0" w:right="116" w:firstLine="142"/>
        <w:jc w:val="both"/>
      </w:pPr>
      <w:r w:rsidRPr="005E141D">
        <w:t xml:space="preserve">Старший воспитатель  осуществляет контроль соблюдения периодичности повышения квалификации педагогических </w:t>
      </w:r>
      <w:r w:rsidRPr="005E141D">
        <w:rPr>
          <w:spacing w:val="-2"/>
        </w:rPr>
        <w:t>работников.</w:t>
      </w:r>
    </w:p>
    <w:p w:rsidR="00E37F38" w:rsidRPr="005E141D" w:rsidRDefault="00E37F38" w:rsidP="00E37F38">
      <w:pPr>
        <w:pStyle w:val="aff1"/>
        <w:widowControl w:val="0"/>
        <w:numPr>
          <w:ilvl w:val="1"/>
          <w:numId w:val="58"/>
        </w:numPr>
        <w:tabs>
          <w:tab w:val="left" w:pos="752"/>
        </w:tabs>
        <w:autoSpaceDE w:val="0"/>
        <w:autoSpaceDN w:val="0"/>
        <w:ind w:left="0" w:right="114" w:firstLine="142"/>
        <w:jc w:val="both"/>
      </w:pPr>
      <w:r w:rsidRPr="005E141D">
        <w:lastRenderedPageBreak/>
        <w:t>По завершении курсов повышения квалификации педагогический работник образовательной организации обязан представить  старшему воспитателю и руководителю ДОО документ о получении дополнительного профессионального образования.</w:t>
      </w:r>
    </w:p>
    <w:p w:rsidR="00E37F38" w:rsidRPr="005E141D" w:rsidRDefault="00E37F38" w:rsidP="00E37F38">
      <w:pPr>
        <w:widowControl w:val="0"/>
        <w:tabs>
          <w:tab w:val="left" w:pos="752"/>
        </w:tabs>
        <w:autoSpaceDE w:val="0"/>
        <w:autoSpaceDN w:val="0"/>
        <w:ind w:right="114"/>
      </w:pPr>
    </w:p>
    <w:p w:rsidR="00E37F38" w:rsidRPr="005E141D" w:rsidRDefault="00E37F38" w:rsidP="00E37F38">
      <w:pPr>
        <w:pStyle w:val="110"/>
        <w:numPr>
          <w:ilvl w:val="0"/>
          <w:numId w:val="58"/>
        </w:numPr>
        <w:tabs>
          <w:tab w:val="left" w:pos="398"/>
        </w:tabs>
        <w:ind w:left="0" w:firstLine="142"/>
      </w:pPr>
      <w:r w:rsidRPr="005E141D">
        <w:t>Гарантии</w:t>
      </w:r>
      <w:r w:rsidRPr="005E141D">
        <w:rPr>
          <w:spacing w:val="-3"/>
        </w:rPr>
        <w:t xml:space="preserve"> </w:t>
      </w:r>
      <w:r w:rsidRPr="005E141D">
        <w:t>и</w:t>
      </w:r>
      <w:r w:rsidRPr="005E141D">
        <w:rPr>
          <w:spacing w:val="-2"/>
        </w:rPr>
        <w:t xml:space="preserve"> компенсации</w:t>
      </w:r>
    </w:p>
    <w:p w:rsidR="00E37F38" w:rsidRPr="005E141D" w:rsidRDefault="00E37F38" w:rsidP="00E37F38">
      <w:pPr>
        <w:pStyle w:val="aff1"/>
        <w:widowControl w:val="0"/>
        <w:numPr>
          <w:ilvl w:val="1"/>
          <w:numId w:val="58"/>
        </w:numPr>
        <w:tabs>
          <w:tab w:val="left" w:pos="726"/>
        </w:tabs>
        <w:autoSpaceDE w:val="0"/>
        <w:autoSpaceDN w:val="0"/>
        <w:ind w:left="0" w:firstLine="142"/>
        <w:jc w:val="both"/>
      </w:pPr>
      <w:r w:rsidRPr="005E141D">
        <w:t>Работникам</w:t>
      </w:r>
      <w:r w:rsidRPr="005E141D">
        <w:rPr>
          <w:spacing w:val="41"/>
        </w:rPr>
        <w:t xml:space="preserve">  </w:t>
      </w:r>
      <w:r w:rsidRPr="005E141D">
        <w:t>образовательной</w:t>
      </w:r>
      <w:r w:rsidRPr="005E141D">
        <w:rPr>
          <w:spacing w:val="42"/>
        </w:rPr>
        <w:t xml:space="preserve">  </w:t>
      </w:r>
      <w:r w:rsidRPr="005E141D">
        <w:t>организации,</w:t>
      </w:r>
      <w:r w:rsidRPr="005E141D">
        <w:rPr>
          <w:spacing w:val="40"/>
        </w:rPr>
        <w:t xml:space="preserve">  </w:t>
      </w:r>
      <w:r w:rsidRPr="005E141D">
        <w:t>проходящим</w:t>
      </w:r>
      <w:r w:rsidRPr="005E141D">
        <w:rPr>
          <w:spacing w:val="41"/>
        </w:rPr>
        <w:t xml:space="preserve">  </w:t>
      </w:r>
      <w:r w:rsidRPr="005E141D">
        <w:rPr>
          <w:spacing w:val="-2"/>
        </w:rPr>
        <w:t>профессиональное</w:t>
      </w:r>
    </w:p>
    <w:p w:rsidR="00E37F38" w:rsidRPr="005E141D" w:rsidRDefault="00E37F38" w:rsidP="00E37F38">
      <w:pPr>
        <w:pStyle w:val="af"/>
        <w:spacing w:after="0"/>
        <w:ind w:right="122" w:firstLine="142"/>
        <w:jc w:val="both"/>
      </w:pPr>
      <w:r w:rsidRPr="005E141D">
        <w:t>обучение, Заведующий ДОО предоставляет гарантии и компенсации, предусмотренные действующим трудовым законодательством Российской Федерации.</w:t>
      </w:r>
    </w:p>
    <w:p w:rsidR="00E37F38" w:rsidRPr="005E141D" w:rsidRDefault="00E37F38" w:rsidP="00E37F38">
      <w:pPr>
        <w:pStyle w:val="aff1"/>
        <w:widowControl w:val="0"/>
        <w:numPr>
          <w:ilvl w:val="1"/>
          <w:numId w:val="58"/>
        </w:numPr>
        <w:tabs>
          <w:tab w:val="left" w:pos="702"/>
        </w:tabs>
        <w:autoSpaceDE w:val="0"/>
        <w:autoSpaceDN w:val="0"/>
        <w:ind w:left="0" w:right="112" w:firstLine="142"/>
        <w:jc w:val="both"/>
      </w:pPr>
      <w:r w:rsidRPr="005E141D">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sidRPr="005E141D">
        <w:rPr>
          <w:spacing w:val="-2"/>
        </w:rPr>
        <w:t>работы.</w:t>
      </w:r>
    </w:p>
    <w:p w:rsidR="00E37F38" w:rsidRPr="005E141D" w:rsidRDefault="00E37F38" w:rsidP="00E37F38">
      <w:pPr>
        <w:pStyle w:val="af"/>
        <w:spacing w:after="0"/>
        <w:ind w:firstLine="142"/>
      </w:pPr>
    </w:p>
    <w:p w:rsidR="00E37F38" w:rsidRPr="005E141D" w:rsidRDefault="00E37F38" w:rsidP="00E37F38">
      <w:pPr>
        <w:pStyle w:val="110"/>
        <w:numPr>
          <w:ilvl w:val="0"/>
          <w:numId w:val="58"/>
        </w:numPr>
        <w:tabs>
          <w:tab w:val="left" w:pos="398"/>
        </w:tabs>
        <w:ind w:left="0" w:firstLine="142"/>
      </w:pPr>
      <w:r w:rsidRPr="005E141D">
        <w:t>Отчѐтность</w:t>
      </w:r>
      <w:r w:rsidRPr="005E141D">
        <w:rPr>
          <w:spacing w:val="-4"/>
        </w:rPr>
        <w:t xml:space="preserve"> </w:t>
      </w:r>
      <w:r w:rsidRPr="005E141D">
        <w:t>о</w:t>
      </w:r>
      <w:r w:rsidRPr="005E141D">
        <w:rPr>
          <w:spacing w:val="-6"/>
        </w:rPr>
        <w:t xml:space="preserve"> </w:t>
      </w:r>
      <w:r w:rsidRPr="005E141D">
        <w:t>повышении</w:t>
      </w:r>
      <w:r w:rsidRPr="005E141D">
        <w:rPr>
          <w:spacing w:val="-3"/>
        </w:rPr>
        <w:t xml:space="preserve"> </w:t>
      </w:r>
      <w:r w:rsidRPr="005E141D">
        <w:rPr>
          <w:spacing w:val="-2"/>
        </w:rPr>
        <w:t>квалификации</w:t>
      </w:r>
    </w:p>
    <w:p w:rsidR="00E37F38" w:rsidRPr="005E141D" w:rsidRDefault="00E37F38" w:rsidP="00E37F38">
      <w:pPr>
        <w:pStyle w:val="aff1"/>
        <w:widowControl w:val="0"/>
        <w:numPr>
          <w:ilvl w:val="1"/>
          <w:numId w:val="58"/>
        </w:numPr>
        <w:tabs>
          <w:tab w:val="left" w:pos="695"/>
        </w:tabs>
        <w:autoSpaceDE w:val="0"/>
        <w:autoSpaceDN w:val="0"/>
        <w:ind w:left="0" w:right="113" w:firstLine="142"/>
        <w:jc w:val="both"/>
      </w:pPr>
      <w:r w:rsidRPr="005E141D">
        <w:rPr>
          <w:u w:val="single"/>
        </w:rPr>
        <w:t>Слушатели, успешно прошедшие курс обучения вне ДОО, предоставляют в</w:t>
      </w:r>
      <w:r w:rsidRPr="005E141D">
        <w:t xml:space="preserve"> </w:t>
      </w:r>
      <w:r w:rsidRPr="005E141D">
        <w:rPr>
          <w:u w:val="single"/>
        </w:rPr>
        <w:t>образовательную организацию документы государственного образца:</w:t>
      </w:r>
    </w:p>
    <w:p w:rsidR="00E37F38" w:rsidRPr="005E141D" w:rsidRDefault="00E37F38" w:rsidP="00E37F38">
      <w:pPr>
        <w:pStyle w:val="aff1"/>
        <w:widowControl w:val="0"/>
        <w:numPr>
          <w:ilvl w:val="2"/>
          <w:numId w:val="58"/>
        </w:numPr>
        <w:tabs>
          <w:tab w:val="left" w:pos="878"/>
        </w:tabs>
        <w:autoSpaceDE w:val="0"/>
        <w:autoSpaceDN w:val="0"/>
        <w:ind w:left="0" w:right="117" w:firstLine="142"/>
        <w:jc w:val="both"/>
      </w:pPr>
      <w:r w:rsidRPr="005E141D">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E37F38" w:rsidRPr="005E141D" w:rsidRDefault="00E37F38" w:rsidP="00E37F38">
      <w:pPr>
        <w:pStyle w:val="aff1"/>
        <w:widowControl w:val="0"/>
        <w:numPr>
          <w:ilvl w:val="2"/>
          <w:numId w:val="58"/>
        </w:numPr>
        <w:tabs>
          <w:tab w:val="left" w:pos="878"/>
        </w:tabs>
        <w:autoSpaceDE w:val="0"/>
        <w:autoSpaceDN w:val="0"/>
        <w:ind w:left="0" w:right="116" w:firstLine="142"/>
        <w:jc w:val="both"/>
      </w:pPr>
      <w:r w:rsidRPr="005E141D">
        <w:t>свидетельство о повышении квалификации - для лиц, прошедших обучение по программе в объеме свыше 100 часов;</w:t>
      </w:r>
    </w:p>
    <w:p w:rsidR="00E37F38" w:rsidRPr="005E141D" w:rsidRDefault="00E37F38" w:rsidP="00E37F38">
      <w:pPr>
        <w:pStyle w:val="aff1"/>
        <w:widowControl w:val="0"/>
        <w:numPr>
          <w:ilvl w:val="2"/>
          <w:numId w:val="58"/>
        </w:numPr>
        <w:tabs>
          <w:tab w:val="left" w:pos="878"/>
        </w:tabs>
        <w:autoSpaceDE w:val="0"/>
        <w:autoSpaceDN w:val="0"/>
        <w:ind w:left="0" w:right="123" w:firstLine="142"/>
        <w:jc w:val="both"/>
      </w:pPr>
      <w:r w:rsidRPr="005E141D">
        <w:t>справку</w:t>
      </w:r>
      <w:r w:rsidRPr="005E141D">
        <w:rPr>
          <w:spacing w:val="-5"/>
        </w:rPr>
        <w:t xml:space="preserve"> </w:t>
      </w:r>
      <w:r w:rsidRPr="005E141D">
        <w:t>установленного</w:t>
      </w:r>
      <w:r w:rsidRPr="005E141D">
        <w:rPr>
          <w:spacing w:val="-5"/>
        </w:rPr>
        <w:t xml:space="preserve"> </w:t>
      </w:r>
      <w:r w:rsidRPr="005E141D">
        <w:t>образца</w:t>
      </w:r>
      <w:r w:rsidRPr="005E141D">
        <w:rPr>
          <w:spacing w:val="-5"/>
        </w:rPr>
        <w:t xml:space="preserve"> </w:t>
      </w:r>
      <w:r w:rsidRPr="005E141D">
        <w:t>о</w:t>
      </w:r>
      <w:r w:rsidRPr="005E141D">
        <w:rPr>
          <w:spacing w:val="-6"/>
        </w:rPr>
        <w:t xml:space="preserve"> </w:t>
      </w:r>
      <w:r w:rsidRPr="005E141D">
        <w:t>краткосрочном</w:t>
      </w:r>
      <w:r w:rsidRPr="005E141D">
        <w:rPr>
          <w:spacing w:val="-5"/>
        </w:rPr>
        <w:t xml:space="preserve"> </w:t>
      </w:r>
      <w:r w:rsidRPr="005E141D">
        <w:t>обучении</w:t>
      </w:r>
      <w:r w:rsidRPr="005E141D">
        <w:rPr>
          <w:spacing w:val="-4"/>
        </w:rPr>
        <w:t xml:space="preserve"> </w:t>
      </w:r>
      <w:r w:rsidRPr="005E141D">
        <w:t>или</w:t>
      </w:r>
      <w:r w:rsidRPr="005E141D">
        <w:rPr>
          <w:spacing w:val="-4"/>
        </w:rPr>
        <w:t xml:space="preserve"> </w:t>
      </w:r>
      <w:r w:rsidRPr="005E141D">
        <w:t>сертификат</w:t>
      </w:r>
      <w:r w:rsidRPr="005E141D">
        <w:rPr>
          <w:spacing w:val="-2"/>
        </w:rPr>
        <w:t xml:space="preserve"> </w:t>
      </w:r>
      <w:r w:rsidRPr="005E141D">
        <w:t>участия в работе тематических и проблемных семинаров в объеме до 72 часов.</w:t>
      </w:r>
    </w:p>
    <w:p w:rsidR="00E37F38" w:rsidRPr="005E141D" w:rsidRDefault="00E37F38" w:rsidP="00E37F38">
      <w:pPr>
        <w:pStyle w:val="aff1"/>
        <w:widowControl w:val="0"/>
        <w:numPr>
          <w:ilvl w:val="1"/>
          <w:numId w:val="58"/>
        </w:numPr>
        <w:tabs>
          <w:tab w:val="left" w:pos="810"/>
        </w:tabs>
        <w:autoSpaceDE w:val="0"/>
        <w:autoSpaceDN w:val="0"/>
        <w:ind w:left="0" w:right="112" w:firstLine="142"/>
        <w:jc w:val="both"/>
      </w:pPr>
      <w:r w:rsidRPr="005E141D">
        <w:t>Сведения о результатах повышения квалификации и профессиональной переподготовки педагогов предоставляются в образовательную организацию не позднее, чем через 3 дня после прохождения обучения.</w:t>
      </w:r>
    </w:p>
    <w:p w:rsidR="00E37F38" w:rsidRPr="005E141D" w:rsidRDefault="00E37F38" w:rsidP="00E37F38">
      <w:pPr>
        <w:pStyle w:val="aff1"/>
        <w:widowControl w:val="0"/>
        <w:numPr>
          <w:ilvl w:val="1"/>
          <w:numId w:val="58"/>
        </w:numPr>
        <w:tabs>
          <w:tab w:val="left" w:pos="592"/>
        </w:tabs>
        <w:autoSpaceDE w:val="0"/>
        <w:autoSpaceDN w:val="0"/>
        <w:ind w:left="0" w:right="116" w:firstLine="142"/>
        <w:jc w:val="both"/>
      </w:pPr>
      <w:r w:rsidRPr="005E141D">
        <w:t>Результаты работы во временных творческих занятиях внутри ДОО,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E37F38" w:rsidRPr="005E141D" w:rsidRDefault="00E37F38" w:rsidP="00E37F38">
      <w:pPr>
        <w:pStyle w:val="110"/>
        <w:numPr>
          <w:ilvl w:val="0"/>
          <w:numId w:val="58"/>
        </w:numPr>
        <w:tabs>
          <w:tab w:val="left" w:pos="398"/>
        </w:tabs>
        <w:ind w:left="0" w:firstLine="142"/>
      </w:pPr>
      <w:r w:rsidRPr="005E141D">
        <w:rPr>
          <w:spacing w:val="-2"/>
        </w:rPr>
        <w:t>Документация</w:t>
      </w:r>
    </w:p>
    <w:p w:rsidR="00E37F38" w:rsidRPr="005E141D" w:rsidRDefault="00E37F38" w:rsidP="00E37F38">
      <w:pPr>
        <w:pStyle w:val="aff1"/>
        <w:widowControl w:val="0"/>
        <w:numPr>
          <w:ilvl w:val="1"/>
          <w:numId w:val="58"/>
        </w:numPr>
        <w:tabs>
          <w:tab w:val="left" w:pos="582"/>
        </w:tabs>
        <w:autoSpaceDE w:val="0"/>
        <w:autoSpaceDN w:val="0"/>
        <w:ind w:left="0" w:right="115" w:firstLine="142"/>
      </w:pPr>
      <w:r w:rsidRPr="005E141D">
        <w:rPr>
          <w:u w:val="single"/>
        </w:rPr>
        <w:t>В</w:t>
      </w:r>
      <w:r w:rsidRPr="005E141D">
        <w:rPr>
          <w:spacing w:val="-2"/>
          <w:u w:val="single"/>
        </w:rPr>
        <w:t xml:space="preserve"> </w:t>
      </w:r>
      <w:r w:rsidRPr="005E141D">
        <w:rPr>
          <w:u w:val="single"/>
        </w:rPr>
        <w:t>образовательной</w:t>
      </w:r>
      <w:r w:rsidRPr="005E141D">
        <w:rPr>
          <w:spacing w:val="-2"/>
          <w:u w:val="single"/>
        </w:rPr>
        <w:t xml:space="preserve"> </w:t>
      </w:r>
      <w:r w:rsidRPr="005E141D">
        <w:rPr>
          <w:u w:val="single"/>
        </w:rPr>
        <w:t>организации ведется</w:t>
      </w:r>
      <w:r w:rsidRPr="005E141D">
        <w:rPr>
          <w:spacing w:val="-2"/>
          <w:u w:val="single"/>
        </w:rPr>
        <w:t xml:space="preserve"> </w:t>
      </w:r>
      <w:r w:rsidRPr="005E141D">
        <w:rPr>
          <w:u w:val="single"/>
        </w:rPr>
        <w:t>следующая</w:t>
      </w:r>
      <w:r w:rsidRPr="005E141D">
        <w:rPr>
          <w:spacing w:val="-2"/>
          <w:u w:val="single"/>
        </w:rPr>
        <w:t xml:space="preserve"> </w:t>
      </w:r>
      <w:r w:rsidRPr="005E141D">
        <w:rPr>
          <w:u w:val="single"/>
        </w:rPr>
        <w:t>документация</w:t>
      </w:r>
      <w:r w:rsidRPr="005E141D">
        <w:rPr>
          <w:spacing w:val="-3"/>
          <w:u w:val="single"/>
        </w:rPr>
        <w:t xml:space="preserve"> </w:t>
      </w:r>
      <w:r w:rsidRPr="005E141D">
        <w:rPr>
          <w:u w:val="single"/>
        </w:rPr>
        <w:t>по</w:t>
      </w:r>
      <w:r w:rsidRPr="005E141D">
        <w:rPr>
          <w:spacing w:val="-3"/>
          <w:u w:val="single"/>
        </w:rPr>
        <w:t xml:space="preserve"> </w:t>
      </w:r>
      <w:r w:rsidRPr="005E141D">
        <w:rPr>
          <w:u w:val="single"/>
        </w:rPr>
        <w:t>повышению</w:t>
      </w:r>
      <w:r w:rsidRPr="005E141D">
        <w:t xml:space="preserve"> </w:t>
      </w:r>
      <w:r w:rsidRPr="005E141D">
        <w:rPr>
          <w:spacing w:val="-2"/>
          <w:u w:val="single"/>
        </w:rPr>
        <w:t>квалификации:</w:t>
      </w:r>
    </w:p>
    <w:p w:rsidR="00E37F38" w:rsidRPr="005E141D" w:rsidRDefault="00E37F38" w:rsidP="00E37F38">
      <w:pPr>
        <w:pStyle w:val="aff1"/>
        <w:widowControl w:val="0"/>
        <w:numPr>
          <w:ilvl w:val="2"/>
          <w:numId w:val="58"/>
        </w:numPr>
        <w:tabs>
          <w:tab w:val="left" w:pos="878"/>
        </w:tabs>
        <w:autoSpaceDE w:val="0"/>
        <w:autoSpaceDN w:val="0"/>
        <w:ind w:left="0" w:right="123" w:firstLine="142"/>
        <w:jc w:val="both"/>
      </w:pPr>
      <w:r w:rsidRPr="005E141D">
        <w:t>перспективный план прохождения курсов повышения квалификации руководящих работников на 3 года;</w:t>
      </w:r>
    </w:p>
    <w:p w:rsidR="00E37F38" w:rsidRPr="005E141D" w:rsidRDefault="00E37F38" w:rsidP="00E37F38">
      <w:pPr>
        <w:pStyle w:val="aff1"/>
        <w:widowControl w:val="0"/>
        <w:numPr>
          <w:ilvl w:val="2"/>
          <w:numId w:val="58"/>
        </w:numPr>
        <w:tabs>
          <w:tab w:val="left" w:pos="878"/>
        </w:tabs>
        <w:autoSpaceDE w:val="0"/>
        <w:autoSpaceDN w:val="0"/>
        <w:ind w:left="0" w:right="121" w:firstLine="142"/>
        <w:jc w:val="both"/>
      </w:pPr>
      <w:r w:rsidRPr="005E141D">
        <w:t>перспективный план прохождения курсов повышения квалификации</w:t>
      </w:r>
      <w:r w:rsidRPr="005E141D">
        <w:rPr>
          <w:spacing w:val="40"/>
        </w:rPr>
        <w:t xml:space="preserve"> </w:t>
      </w:r>
      <w:r w:rsidRPr="005E141D">
        <w:t>педагогических работников на 3 года;</w:t>
      </w:r>
    </w:p>
    <w:p w:rsidR="00E37F38" w:rsidRPr="005E141D" w:rsidRDefault="00E37F38" w:rsidP="00E37F38">
      <w:pPr>
        <w:pStyle w:val="aff1"/>
        <w:widowControl w:val="0"/>
        <w:numPr>
          <w:ilvl w:val="2"/>
          <w:numId w:val="58"/>
        </w:numPr>
        <w:tabs>
          <w:tab w:val="left" w:pos="878"/>
        </w:tabs>
        <w:autoSpaceDE w:val="0"/>
        <w:autoSpaceDN w:val="0"/>
        <w:ind w:left="0" w:right="117" w:firstLine="142"/>
        <w:jc w:val="both"/>
      </w:pPr>
      <w:r w:rsidRPr="005E141D">
        <w:t>перспективный план прохождения курсов повышения квалификации обслуживающего персонала на 5 лет;</w:t>
      </w:r>
    </w:p>
    <w:p w:rsidR="00E37F38" w:rsidRPr="005E141D" w:rsidRDefault="00E37F38" w:rsidP="00E37F38">
      <w:pPr>
        <w:pStyle w:val="aff1"/>
        <w:widowControl w:val="0"/>
        <w:numPr>
          <w:ilvl w:val="2"/>
          <w:numId w:val="58"/>
        </w:numPr>
        <w:tabs>
          <w:tab w:val="left" w:pos="878"/>
        </w:tabs>
        <w:autoSpaceDE w:val="0"/>
        <w:autoSpaceDN w:val="0"/>
        <w:ind w:left="0" w:right="120" w:firstLine="142"/>
        <w:jc w:val="both"/>
      </w:pPr>
      <w:r w:rsidRPr="005E141D">
        <w:t>копии документов о прохождении курсов повышения квалификации, профессиональной переподготовки (в личных делах работников);</w:t>
      </w:r>
    </w:p>
    <w:p w:rsidR="00E37F38" w:rsidRPr="005E141D" w:rsidRDefault="00E37F38" w:rsidP="00E37F38">
      <w:pPr>
        <w:pStyle w:val="aff1"/>
        <w:widowControl w:val="0"/>
        <w:numPr>
          <w:ilvl w:val="2"/>
          <w:numId w:val="58"/>
        </w:numPr>
        <w:tabs>
          <w:tab w:val="left" w:pos="878"/>
        </w:tabs>
        <w:autoSpaceDE w:val="0"/>
        <w:autoSpaceDN w:val="0"/>
        <w:ind w:left="0" w:right="119" w:firstLine="142"/>
        <w:jc w:val="both"/>
      </w:pPr>
      <w:r w:rsidRPr="005E141D">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rsidR="00E37F38" w:rsidRPr="005E141D" w:rsidRDefault="00E37F38" w:rsidP="00E37F38">
      <w:pPr>
        <w:pStyle w:val="aff1"/>
        <w:widowControl w:val="0"/>
        <w:numPr>
          <w:ilvl w:val="1"/>
          <w:numId w:val="58"/>
        </w:numPr>
        <w:tabs>
          <w:tab w:val="left" w:pos="649"/>
        </w:tabs>
        <w:autoSpaceDE w:val="0"/>
        <w:autoSpaceDN w:val="0"/>
        <w:ind w:left="0" w:right="122" w:firstLine="142"/>
        <w:jc w:val="both"/>
      </w:pPr>
      <w:r w:rsidRPr="005E141D">
        <w:t>Перспективные планы прохождения курсов повышения квалификации работников ДОО разрабатываются ежегодно на начало учебного года и утверждаются приказом заведующего ДОО</w:t>
      </w:r>
    </w:p>
    <w:p w:rsidR="00E37F38" w:rsidRPr="005E141D" w:rsidRDefault="00E37F38" w:rsidP="00E37F38">
      <w:pPr>
        <w:pStyle w:val="aff1"/>
        <w:widowControl w:val="0"/>
        <w:numPr>
          <w:ilvl w:val="1"/>
          <w:numId w:val="58"/>
        </w:numPr>
        <w:tabs>
          <w:tab w:val="left" w:pos="726"/>
        </w:tabs>
        <w:autoSpaceDE w:val="0"/>
        <w:autoSpaceDN w:val="0"/>
        <w:ind w:left="0" w:right="114" w:firstLine="142"/>
        <w:jc w:val="both"/>
      </w:pPr>
      <w:r w:rsidRPr="005E141D">
        <w:t>Документация, перечисленная в п. 9.1., обновляется в образовательной организации на начало учебного года.</w:t>
      </w:r>
    </w:p>
    <w:p w:rsidR="00E37F38" w:rsidRPr="005E141D" w:rsidRDefault="00E37F38" w:rsidP="00E37F38">
      <w:pPr>
        <w:pStyle w:val="aff1"/>
        <w:widowControl w:val="0"/>
        <w:tabs>
          <w:tab w:val="left" w:pos="726"/>
        </w:tabs>
        <w:autoSpaceDE w:val="0"/>
        <w:autoSpaceDN w:val="0"/>
        <w:ind w:left="142" w:right="114"/>
      </w:pPr>
    </w:p>
    <w:p w:rsidR="00E37F38" w:rsidRPr="005E141D" w:rsidRDefault="00E37F38" w:rsidP="00E37F38">
      <w:pPr>
        <w:pStyle w:val="110"/>
        <w:numPr>
          <w:ilvl w:val="0"/>
          <w:numId w:val="58"/>
        </w:numPr>
        <w:tabs>
          <w:tab w:val="left" w:pos="518"/>
        </w:tabs>
        <w:ind w:left="0" w:firstLine="142"/>
      </w:pPr>
      <w:r w:rsidRPr="005E141D">
        <w:t>Заключительные</w:t>
      </w:r>
      <w:r w:rsidRPr="005E141D">
        <w:rPr>
          <w:spacing w:val="-9"/>
        </w:rPr>
        <w:t xml:space="preserve"> </w:t>
      </w:r>
      <w:r w:rsidRPr="005E141D">
        <w:rPr>
          <w:spacing w:val="-2"/>
        </w:rPr>
        <w:t>положения</w:t>
      </w:r>
    </w:p>
    <w:p w:rsidR="00E37F38" w:rsidRPr="005E141D" w:rsidRDefault="00E37F38" w:rsidP="00E37F38">
      <w:pPr>
        <w:pStyle w:val="aff1"/>
        <w:widowControl w:val="0"/>
        <w:numPr>
          <w:ilvl w:val="1"/>
          <w:numId w:val="58"/>
        </w:numPr>
        <w:tabs>
          <w:tab w:val="left" w:pos="793"/>
        </w:tabs>
        <w:autoSpaceDE w:val="0"/>
        <w:autoSpaceDN w:val="0"/>
        <w:ind w:left="0" w:right="105" w:firstLine="142"/>
        <w:jc w:val="both"/>
      </w:pPr>
      <w:r w:rsidRPr="005E141D">
        <w:t xml:space="preserve">Настоящее </w:t>
      </w:r>
      <w:hyperlink r:id="rId37">
        <w:r w:rsidRPr="005E141D">
          <w:t>Положение о повышении квалификации</w:t>
        </w:r>
      </w:hyperlink>
      <w:r w:rsidRPr="005E141D">
        <w:t xml:space="preserve"> педагогических работников является локальным нормативным актом дошкольной</w:t>
      </w:r>
      <w:r w:rsidRPr="005E141D">
        <w:tab/>
        <w:t xml:space="preserve"> 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заведующего ДОО.</w:t>
      </w:r>
    </w:p>
    <w:p w:rsidR="00E37F38" w:rsidRDefault="00E37F38" w:rsidP="003C60F2">
      <w:pPr>
        <w:pStyle w:val="a4"/>
        <w:shd w:val="clear" w:color="auto" w:fill="FFFFFF"/>
        <w:spacing w:before="0" w:beforeAutospacing="0" w:after="213" w:afterAutospacing="0" w:line="225" w:lineRule="atLeast"/>
        <w:jc w:val="both"/>
        <w:rPr>
          <w:b/>
        </w:rPr>
      </w:pPr>
    </w:p>
    <w:p w:rsidR="00E37F38" w:rsidRDefault="00E37F38" w:rsidP="00E37F38">
      <w:pPr>
        <w:tabs>
          <w:tab w:val="left" w:pos="5184"/>
        </w:tabs>
      </w:pPr>
    </w:p>
    <w:p w:rsidR="003571CF" w:rsidRDefault="003571CF" w:rsidP="00F166DF">
      <w:pPr>
        <w:spacing w:before="480"/>
        <w:jc w:val="right"/>
        <w:rPr>
          <w:b/>
          <w:i/>
          <w:sz w:val="28"/>
          <w:szCs w:val="28"/>
        </w:rPr>
      </w:pPr>
    </w:p>
    <w:p w:rsidR="00E37F38" w:rsidRPr="00E37F38" w:rsidRDefault="00E37F38" w:rsidP="00F166DF">
      <w:pPr>
        <w:spacing w:before="480"/>
        <w:jc w:val="right"/>
        <w:rPr>
          <w:b/>
          <w:i/>
          <w:sz w:val="28"/>
          <w:szCs w:val="28"/>
        </w:rPr>
      </w:pPr>
      <w:r w:rsidRPr="00E37F38">
        <w:rPr>
          <w:b/>
          <w:i/>
          <w:sz w:val="28"/>
          <w:szCs w:val="28"/>
        </w:rPr>
        <w:t>Приложение 6</w:t>
      </w:r>
    </w:p>
    <w:p w:rsidR="00E37F38" w:rsidRPr="005E141D" w:rsidRDefault="00E37F38" w:rsidP="00E37F38">
      <w:pPr>
        <w:spacing w:before="480"/>
        <w:ind w:firstLine="142"/>
        <w:jc w:val="center"/>
        <w:rPr>
          <w:b/>
          <w:sz w:val="28"/>
          <w:szCs w:val="28"/>
          <w:u w:val="single"/>
        </w:rPr>
      </w:pPr>
      <w:r w:rsidRPr="005E141D">
        <w:rPr>
          <w:b/>
          <w:sz w:val="28"/>
          <w:szCs w:val="28"/>
        </w:rPr>
        <w:t xml:space="preserve">Ученический договор № </w:t>
      </w:r>
      <w:r w:rsidR="00CE2248">
        <w:rPr>
          <w:b/>
          <w:sz w:val="28"/>
          <w:szCs w:val="28"/>
          <w:u w:val="single"/>
        </w:rPr>
        <w:t>______</w:t>
      </w:r>
    </w:p>
    <w:p w:rsidR="00E37F38" w:rsidRPr="005E141D" w:rsidRDefault="00E37F38" w:rsidP="00E37F38">
      <w:pPr>
        <w:ind w:firstLine="142"/>
      </w:pPr>
      <w:r w:rsidRPr="005E141D">
        <w:t>г. Казань                                                                                              “_____” _____ 20_____г.</w:t>
      </w:r>
    </w:p>
    <w:p w:rsidR="00E37F38" w:rsidRPr="005E141D" w:rsidRDefault="00E37F38" w:rsidP="00E37F38">
      <w:pPr>
        <w:ind w:firstLine="142"/>
      </w:pPr>
    </w:p>
    <w:p w:rsidR="00E37F38" w:rsidRPr="005E141D" w:rsidRDefault="00E37F38" w:rsidP="00E37F38">
      <w:pPr>
        <w:ind w:firstLine="142"/>
      </w:pPr>
    </w:p>
    <w:p w:rsidR="00E37F38" w:rsidRPr="005E141D" w:rsidRDefault="00E37F38" w:rsidP="00E37F38">
      <w:pPr>
        <w:ind w:firstLine="142"/>
        <w:jc w:val="both"/>
      </w:pPr>
      <w:r w:rsidRPr="005E141D">
        <w:rPr>
          <w:i/>
          <w:u w:val="single"/>
        </w:rPr>
        <w:t xml:space="preserve">____________ ________                                   </w:t>
      </w:r>
      <w:r w:rsidRPr="005E141D">
        <w:t xml:space="preserve">именуемое в дальнейшем «Работодатель»   </w:t>
      </w:r>
    </w:p>
    <w:p w:rsidR="00E37F38" w:rsidRPr="005E141D" w:rsidRDefault="00E37F38" w:rsidP="00E37F38">
      <w:pPr>
        <w:ind w:firstLine="142"/>
        <w:jc w:val="both"/>
        <w:rPr>
          <w:i/>
        </w:rPr>
      </w:pPr>
      <w:r w:rsidRPr="005E141D">
        <w:rPr>
          <w:i/>
          <w:sz w:val="20"/>
          <w:szCs w:val="20"/>
        </w:rPr>
        <w:t xml:space="preserve">   (наименование организации)       </w:t>
      </w:r>
    </w:p>
    <w:p w:rsidR="00E37F38" w:rsidRPr="005E141D" w:rsidRDefault="00E37F38" w:rsidP="00E37F38">
      <w:pPr>
        <w:ind w:firstLine="142"/>
        <w:jc w:val="both"/>
      </w:pPr>
      <w:r w:rsidRPr="005E141D">
        <w:t>в лице__________________________________________________________</w:t>
      </w:r>
    </w:p>
    <w:p w:rsidR="00E37F38" w:rsidRPr="005E141D" w:rsidRDefault="00E37F38" w:rsidP="00E37F38">
      <w:pPr>
        <w:ind w:firstLine="142"/>
        <w:jc w:val="center"/>
        <w:rPr>
          <w:i/>
          <w:sz w:val="20"/>
          <w:szCs w:val="20"/>
        </w:rPr>
      </w:pPr>
      <w:r w:rsidRPr="005E141D">
        <w:rPr>
          <w:i/>
          <w:sz w:val="20"/>
          <w:szCs w:val="20"/>
        </w:rPr>
        <w:t>(ФИО руководителя организации)</w:t>
      </w:r>
    </w:p>
    <w:p w:rsidR="00E37F38" w:rsidRPr="005E141D" w:rsidRDefault="00E37F38" w:rsidP="00E37F38">
      <w:pPr>
        <w:ind w:firstLine="142"/>
        <w:jc w:val="both"/>
      </w:pPr>
      <w:r w:rsidRPr="005E141D">
        <w:rPr>
          <w:sz w:val="20"/>
          <w:szCs w:val="20"/>
        </w:rPr>
        <w:t xml:space="preserve"> </w:t>
      </w:r>
    </w:p>
    <w:p w:rsidR="00E37F38" w:rsidRPr="005E141D" w:rsidRDefault="00E37F38" w:rsidP="00E37F38">
      <w:pPr>
        <w:ind w:firstLine="142"/>
        <w:jc w:val="both"/>
        <w:rPr>
          <w:i/>
          <w:u w:val="single"/>
        </w:rPr>
      </w:pPr>
      <w:r w:rsidRPr="005E141D">
        <w:t xml:space="preserve">действующего на основании Устава с одной стороны, и </w:t>
      </w:r>
      <w:r w:rsidRPr="005E141D">
        <w:rPr>
          <w:i/>
          <w:u w:val="single"/>
        </w:rPr>
        <w:t>__________________________</w:t>
      </w:r>
    </w:p>
    <w:p w:rsidR="00E37F38" w:rsidRPr="005E141D" w:rsidRDefault="00E37F38" w:rsidP="00E37F38">
      <w:pPr>
        <w:ind w:firstLine="142"/>
        <w:jc w:val="both"/>
        <w:rPr>
          <w:i/>
          <w:sz w:val="20"/>
          <w:szCs w:val="20"/>
        </w:rPr>
      </w:pPr>
      <w:r w:rsidRPr="005E141D">
        <w:t xml:space="preserve">                                                                                                    </w:t>
      </w:r>
      <w:r w:rsidRPr="005E141D">
        <w:rPr>
          <w:i/>
          <w:sz w:val="20"/>
          <w:szCs w:val="20"/>
        </w:rPr>
        <w:t>(ФИО работника  )</w:t>
      </w:r>
    </w:p>
    <w:p w:rsidR="00E37F38" w:rsidRPr="005E141D" w:rsidRDefault="00E37F38" w:rsidP="00E37F38">
      <w:pPr>
        <w:ind w:firstLine="142"/>
        <w:jc w:val="both"/>
      </w:pPr>
      <w:r w:rsidRPr="005E141D">
        <w:t>именуемый (ая) в  дальнейшем «Работник»  заключили настоящий договор о  нижеследующем.</w:t>
      </w:r>
    </w:p>
    <w:p w:rsidR="00E37F38" w:rsidRPr="005E141D" w:rsidRDefault="00E37F38" w:rsidP="00E37F38">
      <w:pPr>
        <w:ind w:firstLine="142"/>
        <w:jc w:val="center"/>
        <w:rPr>
          <w:b/>
        </w:rPr>
      </w:pPr>
    </w:p>
    <w:p w:rsidR="00E37F38" w:rsidRPr="005E141D" w:rsidRDefault="00E37F38" w:rsidP="00E37F3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center"/>
        <w:rPr>
          <w:b/>
        </w:rPr>
      </w:pPr>
      <w:r w:rsidRPr="005E141D">
        <w:rPr>
          <w:b/>
        </w:rPr>
        <w:t>1. Предмет договора</w:t>
      </w:r>
    </w:p>
    <w:p w:rsidR="00E37F38" w:rsidRPr="005E141D" w:rsidRDefault="00E37F38" w:rsidP="00E37F3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pPr>
      <w:bookmarkStart w:id="6" w:name="dfasrgoak6"/>
      <w:bookmarkEnd w:id="6"/>
      <w:r w:rsidRPr="005E141D">
        <w:t xml:space="preserve"> </w:t>
      </w:r>
    </w:p>
    <w:p w:rsidR="00E37F38" w:rsidRPr="005E141D" w:rsidRDefault="00E37F38" w:rsidP="00E37F3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bookmarkStart w:id="7" w:name="dfastqtydi"/>
      <w:bookmarkEnd w:id="7"/>
      <w:r w:rsidRPr="005E141D">
        <w:t xml:space="preserve">1.1. На основании статей 173-177  Трудового кодекса Российской Федерации  Работодатель  предоставляет Работнику,        </w:t>
      </w:r>
      <w:r w:rsidRPr="005E141D">
        <w:br/>
        <w:t>выполняющему работу по должности  «</w:t>
      </w:r>
      <w:r w:rsidRPr="005E141D">
        <w:rPr>
          <w:rStyle w:val="fill"/>
        </w:rPr>
        <w:t>______________________________________</w:t>
      </w:r>
      <w:r w:rsidRPr="005E141D">
        <w:t>»</w:t>
      </w:r>
    </w:p>
    <w:p w:rsidR="00E37F38" w:rsidRPr="005E141D" w:rsidRDefault="00E37F38" w:rsidP="00E37F3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i/>
          <w:sz w:val="20"/>
          <w:szCs w:val="20"/>
        </w:rPr>
      </w:pPr>
      <w:r w:rsidRPr="005E141D">
        <w:rPr>
          <w:i/>
          <w:sz w:val="20"/>
          <w:szCs w:val="20"/>
        </w:rPr>
        <w:t xml:space="preserve">                                                               ( наименование должности по трудовому договору)</w:t>
      </w:r>
    </w:p>
    <w:p w:rsidR="00E37F38" w:rsidRPr="005E141D" w:rsidRDefault="00E37F38" w:rsidP="00E37F3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r w:rsidRPr="005E141D">
        <w:t xml:space="preserve">дополнительные отпуска  с сохранением  среднего заработка   на  период  обучения  </w:t>
      </w:r>
      <w:r w:rsidRPr="005E141D">
        <w:rPr>
          <w:u w:val="single"/>
        </w:rPr>
        <w:t>впервые</w:t>
      </w:r>
      <w:r w:rsidRPr="005E141D">
        <w:t xml:space="preserve">  по имеющим государственную аккредитацию  программам бакалавриата, программам специалитета или программам магистратуры  </w:t>
      </w:r>
    </w:p>
    <w:p w:rsidR="00E37F38" w:rsidRPr="005E141D" w:rsidRDefault="00E37F38" w:rsidP="00E37F3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i/>
          <w:sz w:val="20"/>
          <w:szCs w:val="20"/>
        </w:rPr>
      </w:pPr>
      <w:r w:rsidRPr="005E141D">
        <w:rPr>
          <w:i/>
          <w:sz w:val="20"/>
          <w:szCs w:val="20"/>
        </w:rPr>
        <w:t>(нужное подчеркнуть)</w:t>
      </w:r>
    </w:p>
    <w:p w:rsidR="00E37F38" w:rsidRPr="005E141D" w:rsidRDefault="00E37F38" w:rsidP="00E37F3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r w:rsidRPr="005E141D">
        <w:t>обучения  в ________________________________________________________________</w:t>
      </w:r>
    </w:p>
    <w:p w:rsidR="00E37F38" w:rsidRPr="005E141D" w:rsidRDefault="00E37F38" w:rsidP="00E37F38">
      <w:pPr>
        <w:pStyle w:val="a4"/>
        <w:tabs>
          <w:tab w:val="left" w:pos="720"/>
        </w:tabs>
        <w:spacing w:before="0" w:beforeAutospacing="0" w:after="0" w:afterAutospacing="0"/>
        <w:ind w:firstLine="142"/>
        <w:jc w:val="both"/>
        <w:rPr>
          <w:i/>
          <w:sz w:val="20"/>
          <w:szCs w:val="20"/>
        </w:rPr>
      </w:pPr>
      <w:r w:rsidRPr="005E141D">
        <w:t xml:space="preserve">        </w:t>
      </w:r>
      <w:r w:rsidRPr="005E141D">
        <w:tab/>
      </w:r>
      <w:r w:rsidRPr="005E141D">
        <w:tab/>
      </w:r>
      <w:r w:rsidRPr="005E141D">
        <w:rPr>
          <w:i/>
          <w:sz w:val="20"/>
          <w:szCs w:val="20"/>
        </w:rPr>
        <w:t>(полное наименование образовательной организации,  реквизиты )</w:t>
      </w:r>
    </w:p>
    <w:p w:rsidR="00E37F38" w:rsidRPr="005E141D" w:rsidRDefault="00E37F38" w:rsidP="00E37F38">
      <w:pPr>
        <w:pStyle w:val="a4"/>
        <w:tabs>
          <w:tab w:val="left" w:pos="720"/>
        </w:tabs>
        <w:spacing w:before="0" w:beforeAutospacing="0" w:after="0" w:afterAutospacing="0"/>
        <w:ind w:firstLine="142"/>
        <w:jc w:val="both"/>
        <w:rPr>
          <w:i/>
          <w:sz w:val="20"/>
          <w:szCs w:val="20"/>
        </w:rPr>
      </w:pPr>
      <w:r w:rsidRPr="005E141D">
        <w:rPr>
          <w:i/>
          <w:sz w:val="20"/>
          <w:szCs w:val="20"/>
        </w:rPr>
        <w:t>_________________________________________________________________________________</w:t>
      </w:r>
    </w:p>
    <w:p w:rsidR="00E37F38" w:rsidRPr="005E141D" w:rsidRDefault="00E37F38" w:rsidP="00E37F3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i/>
          <w:sz w:val="20"/>
          <w:szCs w:val="20"/>
        </w:rPr>
      </w:pPr>
      <w:r w:rsidRPr="005E141D">
        <w:t xml:space="preserve"> </w:t>
      </w:r>
    </w:p>
    <w:p w:rsidR="00E37F38" w:rsidRPr="005E141D" w:rsidRDefault="00E37F38" w:rsidP="00E37F3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bookmarkStart w:id="8" w:name="dfas1nn4fq"/>
      <w:bookmarkStart w:id="9" w:name="dfasf7rs8n"/>
      <w:bookmarkEnd w:id="8"/>
      <w:bookmarkEnd w:id="9"/>
      <w:r w:rsidRPr="005E141D">
        <w:t xml:space="preserve">1.2. Продолжительность получения образования – </w:t>
      </w:r>
      <w:r w:rsidRPr="005E141D">
        <w:rPr>
          <w:bCs/>
          <w:iCs/>
        </w:rPr>
        <w:t>___</w:t>
      </w:r>
      <w:r w:rsidRPr="005E141D">
        <w:rPr>
          <w:rStyle w:val="fill"/>
        </w:rPr>
        <w:t>______________________________</w:t>
      </w:r>
      <w:r w:rsidRPr="005E141D">
        <w:rPr>
          <w:bCs/>
          <w:iCs/>
        </w:rPr>
        <w:t>.</w:t>
      </w:r>
    </w:p>
    <w:p w:rsidR="00E37F38" w:rsidRPr="005E141D" w:rsidRDefault="00E37F38" w:rsidP="00E37F3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pPr>
      <w:bookmarkStart w:id="10" w:name="dfasn4w654"/>
      <w:bookmarkEnd w:id="10"/>
      <w:r w:rsidRPr="005E141D">
        <w:t xml:space="preserve">1.3. Форма обучения  (заочная, очно- заочная) </w:t>
      </w:r>
      <w:r w:rsidRPr="005E141D">
        <w:rPr>
          <w:rStyle w:val="fill"/>
        </w:rPr>
        <w:t>_____________________________________</w:t>
      </w:r>
      <w:r w:rsidRPr="005E141D">
        <w:t>.</w:t>
      </w:r>
    </w:p>
    <w:p w:rsidR="00E37F38" w:rsidRPr="00553C38" w:rsidRDefault="00E37F38" w:rsidP="00553C3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bookmarkStart w:id="11" w:name="dfas9m165v"/>
      <w:bookmarkEnd w:id="11"/>
      <w:r w:rsidRPr="005E141D">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37F38" w:rsidRPr="005E141D" w:rsidRDefault="00E37F38" w:rsidP="00E37F38">
      <w:pPr>
        <w:ind w:firstLine="142"/>
        <w:jc w:val="center"/>
        <w:rPr>
          <w:b/>
        </w:rPr>
      </w:pPr>
      <w:r w:rsidRPr="005E141D">
        <w:rPr>
          <w:b/>
        </w:rPr>
        <w:t>2. Права и обязанности сторон</w:t>
      </w:r>
    </w:p>
    <w:p w:rsidR="00E37F38" w:rsidRPr="005E141D" w:rsidRDefault="00E37F38" w:rsidP="00E37F38">
      <w:pPr>
        <w:ind w:firstLine="142"/>
        <w:jc w:val="both"/>
      </w:pPr>
      <w:r w:rsidRPr="005E141D">
        <w:t>2.1. Работодатель обязан:</w:t>
      </w:r>
    </w:p>
    <w:p w:rsidR="00E37F38" w:rsidRPr="005E141D" w:rsidRDefault="00E37F38" w:rsidP="00E37F38">
      <w:pPr>
        <w:numPr>
          <w:ilvl w:val="0"/>
          <w:numId w:val="59"/>
        </w:numPr>
        <w:pBdr>
          <w:top w:val="nil"/>
          <w:left w:val="nil"/>
          <w:bottom w:val="nil"/>
          <w:right w:val="nil"/>
          <w:between w:val="nil"/>
        </w:pBdr>
        <w:ind w:left="0" w:firstLine="142"/>
        <w:contextualSpacing/>
        <w:jc w:val="both"/>
      </w:pPr>
      <w:r w:rsidRPr="005E141D">
        <w:t>обеспечить Работнику возможность обучения в соответствии с условиями настоящего договора;</w:t>
      </w:r>
    </w:p>
    <w:p w:rsidR="00E37F38" w:rsidRPr="005E141D" w:rsidRDefault="00E37F38" w:rsidP="00E37F38">
      <w:pPr>
        <w:numPr>
          <w:ilvl w:val="0"/>
          <w:numId w:val="59"/>
        </w:numPr>
        <w:pBdr>
          <w:top w:val="nil"/>
          <w:left w:val="nil"/>
          <w:bottom w:val="nil"/>
          <w:right w:val="nil"/>
          <w:between w:val="nil"/>
        </w:pBdr>
        <w:ind w:left="0" w:firstLine="142"/>
        <w:contextualSpacing/>
        <w:jc w:val="both"/>
      </w:pPr>
      <w:r w:rsidRPr="005E141D">
        <w:t xml:space="preserve">сохранить за Работником место работы, занимаемое им у Работодателя в соответствии с трудовым договором </w:t>
      </w:r>
      <w:r w:rsidRPr="005E141D">
        <w:rPr>
          <w:i/>
          <w:u w:val="single"/>
        </w:rPr>
        <w:t>№ ______</w:t>
      </w:r>
      <w:r w:rsidRPr="005E141D">
        <w:t xml:space="preserve"> от </w:t>
      </w:r>
      <w:r w:rsidRPr="005E141D">
        <w:rPr>
          <w:i/>
          <w:u w:val="single"/>
        </w:rPr>
        <w:t>“_____” ______  20        года</w:t>
      </w:r>
      <w:r w:rsidRPr="005E141D">
        <w:t>;</w:t>
      </w:r>
    </w:p>
    <w:p w:rsidR="00E37F38" w:rsidRPr="005E141D" w:rsidRDefault="00E37F38" w:rsidP="00E37F38">
      <w:pPr>
        <w:numPr>
          <w:ilvl w:val="0"/>
          <w:numId w:val="59"/>
        </w:numPr>
        <w:pBdr>
          <w:top w:val="nil"/>
          <w:left w:val="nil"/>
          <w:bottom w:val="nil"/>
          <w:right w:val="nil"/>
          <w:between w:val="nil"/>
        </w:pBdr>
        <w:ind w:left="0" w:firstLine="142"/>
        <w:contextualSpacing/>
        <w:jc w:val="both"/>
      </w:pPr>
      <w:r w:rsidRPr="005E141D">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E37F38" w:rsidRPr="005E141D" w:rsidRDefault="00E37F38" w:rsidP="00E37F38">
      <w:pPr>
        <w:numPr>
          <w:ilvl w:val="0"/>
          <w:numId w:val="59"/>
        </w:numPr>
        <w:pBdr>
          <w:top w:val="nil"/>
          <w:left w:val="nil"/>
          <w:bottom w:val="nil"/>
          <w:right w:val="nil"/>
          <w:between w:val="nil"/>
        </w:pBdr>
        <w:ind w:left="0" w:firstLine="142"/>
        <w:contextualSpacing/>
        <w:jc w:val="both"/>
      </w:pPr>
      <w:r w:rsidRPr="005E141D">
        <w:lastRenderedPageBreak/>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E37F38" w:rsidRPr="005E141D" w:rsidRDefault="00E37F38" w:rsidP="00E37F38">
      <w:pPr>
        <w:numPr>
          <w:ilvl w:val="0"/>
          <w:numId w:val="59"/>
        </w:numPr>
        <w:pBdr>
          <w:top w:val="nil"/>
          <w:left w:val="nil"/>
          <w:bottom w:val="nil"/>
          <w:right w:val="nil"/>
          <w:between w:val="nil"/>
        </w:pBdr>
        <w:ind w:left="0" w:firstLine="142"/>
        <w:contextualSpacing/>
        <w:jc w:val="both"/>
      </w:pPr>
      <w:r w:rsidRPr="005E141D">
        <w:t xml:space="preserve"> предоставить Работнику все гарантии, предусмотренные законодательством о труде для лиц, совмещающих работу с обучением.</w:t>
      </w:r>
    </w:p>
    <w:p w:rsidR="00E37F38" w:rsidRPr="005E141D" w:rsidRDefault="00E37F38" w:rsidP="00E37F38">
      <w:pPr>
        <w:ind w:firstLine="142"/>
        <w:jc w:val="both"/>
      </w:pPr>
      <w:r w:rsidRPr="005E141D">
        <w:t>2.2. Работодатель вправе:</w:t>
      </w:r>
    </w:p>
    <w:p w:rsidR="00E37F38" w:rsidRPr="005E141D" w:rsidRDefault="00E37F38" w:rsidP="00E37F38">
      <w:pPr>
        <w:numPr>
          <w:ilvl w:val="0"/>
          <w:numId w:val="60"/>
        </w:numPr>
        <w:pBdr>
          <w:top w:val="nil"/>
          <w:left w:val="nil"/>
          <w:bottom w:val="nil"/>
          <w:right w:val="nil"/>
          <w:between w:val="nil"/>
        </w:pBdr>
        <w:spacing w:line="276" w:lineRule="auto"/>
        <w:ind w:left="0" w:firstLine="142"/>
        <w:contextualSpacing/>
        <w:jc w:val="both"/>
      </w:pPr>
      <w:r w:rsidRPr="005E141D">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E37F38" w:rsidRPr="005E141D" w:rsidRDefault="00E37F38" w:rsidP="00E37F38">
      <w:pPr>
        <w:ind w:firstLine="142"/>
        <w:contextualSpacing/>
        <w:jc w:val="both"/>
      </w:pPr>
      <w:r w:rsidRPr="005E141D">
        <w:t xml:space="preserve"> 2.3. Работодатель не имеет права требовать справку - подтверждение  после  прохождения Работником промежуточной аттестации. </w:t>
      </w:r>
    </w:p>
    <w:p w:rsidR="00E37F38" w:rsidRPr="005E141D" w:rsidRDefault="00E37F38" w:rsidP="00E37F38">
      <w:pPr>
        <w:ind w:firstLine="142"/>
        <w:jc w:val="both"/>
      </w:pPr>
      <w:r w:rsidRPr="005E141D">
        <w:t xml:space="preserve"> 2.3. Работник  обязан:</w:t>
      </w:r>
    </w:p>
    <w:p w:rsidR="00E37F38" w:rsidRPr="005E141D" w:rsidRDefault="00E37F38" w:rsidP="00E37F38">
      <w:pPr>
        <w:numPr>
          <w:ilvl w:val="0"/>
          <w:numId w:val="61"/>
        </w:numPr>
        <w:pBdr>
          <w:top w:val="nil"/>
          <w:left w:val="nil"/>
          <w:bottom w:val="nil"/>
          <w:right w:val="nil"/>
          <w:between w:val="nil"/>
        </w:pBdr>
        <w:spacing w:line="276" w:lineRule="auto"/>
        <w:ind w:left="0" w:firstLine="142"/>
        <w:contextualSpacing/>
        <w:jc w:val="both"/>
      </w:pPr>
      <w:r w:rsidRPr="005E141D">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E37F38" w:rsidRPr="005E141D" w:rsidRDefault="00E37F38" w:rsidP="00E37F38">
      <w:pPr>
        <w:ind w:firstLine="142"/>
        <w:contextualSpacing/>
        <w:jc w:val="both"/>
      </w:pPr>
      <w:r w:rsidRPr="005E141D">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E37F38" w:rsidRPr="005E141D" w:rsidRDefault="00E37F38" w:rsidP="00E37F38">
      <w:pPr>
        <w:ind w:firstLine="142"/>
        <w:jc w:val="center"/>
        <w:rPr>
          <w:b/>
        </w:rPr>
      </w:pPr>
      <w:r w:rsidRPr="005E141D">
        <w:rPr>
          <w:b/>
        </w:rPr>
        <w:t>3. Ответственность сторон</w:t>
      </w:r>
    </w:p>
    <w:p w:rsidR="00E37F38" w:rsidRPr="005E141D" w:rsidRDefault="00E37F38" w:rsidP="00E37F38">
      <w:pPr>
        <w:ind w:firstLine="142"/>
        <w:jc w:val="both"/>
      </w:pPr>
      <w:r w:rsidRPr="005E141D">
        <w:t>3.1.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E37F38" w:rsidRPr="005E141D" w:rsidRDefault="00E37F38" w:rsidP="00E37F38">
      <w:pPr>
        <w:ind w:firstLine="142"/>
        <w:jc w:val="center"/>
        <w:rPr>
          <w:b/>
        </w:rPr>
      </w:pPr>
      <w:r w:rsidRPr="005E141D">
        <w:rPr>
          <w:b/>
        </w:rPr>
        <w:t>4. Основания расторжения договора</w:t>
      </w:r>
    </w:p>
    <w:p w:rsidR="00E37F38" w:rsidRPr="005E141D" w:rsidRDefault="00E37F38" w:rsidP="00E37F38">
      <w:pPr>
        <w:ind w:firstLine="142"/>
        <w:jc w:val="both"/>
      </w:pPr>
      <w:r w:rsidRPr="005E141D">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E37F38" w:rsidRPr="005E141D" w:rsidRDefault="00E37F38" w:rsidP="00E37F38">
      <w:pPr>
        <w:ind w:firstLine="142"/>
        <w:jc w:val="both"/>
      </w:pPr>
      <w:r w:rsidRPr="005E141D">
        <w:t>4.2.  Договор может быть расторгнут досрочно по соглашению сторон.</w:t>
      </w:r>
    </w:p>
    <w:p w:rsidR="00E37F38" w:rsidRPr="005E141D" w:rsidRDefault="00E37F38" w:rsidP="00E37F38">
      <w:pPr>
        <w:ind w:firstLine="142"/>
        <w:jc w:val="both"/>
        <w:rPr>
          <w:b/>
        </w:rPr>
      </w:pPr>
      <w:r w:rsidRPr="005E141D">
        <w:t xml:space="preserve">  </w:t>
      </w:r>
      <w:r w:rsidRPr="005E141D">
        <w:rPr>
          <w:b/>
        </w:rPr>
        <w:t>5. Прочие условия</w:t>
      </w:r>
    </w:p>
    <w:p w:rsidR="00E37F38" w:rsidRPr="005E141D" w:rsidRDefault="00E37F38" w:rsidP="00E37F38">
      <w:pPr>
        <w:ind w:firstLine="142"/>
        <w:jc w:val="both"/>
      </w:pPr>
      <w:r w:rsidRPr="005E141D">
        <w:t>5.1. Настоящий договор составлен в двух экземплярах, по одному для каждой стороны. Оба экземпляра имеют одинаковую юридическую силу.</w:t>
      </w:r>
    </w:p>
    <w:p w:rsidR="00E37F38" w:rsidRPr="005E141D" w:rsidRDefault="00E37F38" w:rsidP="00E37F38">
      <w:pPr>
        <w:ind w:firstLine="142"/>
        <w:jc w:val="both"/>
      </w:pPr>
      <w:r w:rsidRPr="005E141D">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E37F38" w:rsidRPr="005E141D" w:rsidRDefault="00E37F38" w:rsidP="00E37F38">
      <w:pPr>
        <w:ind w:firstLine="142"/>
        <w:jc w:val="both"/>
      </w:pPr>
      <w:r w:rsidRPr="005E141D">
        <w:t>5.3.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E37F38" w:rsidRPr="005E141D" w:rsidRDefault="00E37F38" w:rsidP="00E37F38">
      <w:pPr>
        <w:ind w:firstLine="142"/>
        <w:jc w:val="both"/>
      </w:pPr>
      <w:r w:rsidRPr="005E141D">
        <w:t>5.4. Действие договора продлевается на время болезни  Работника, а также в других случаях, предусмотренных ТК РФ.</w:t>
      </w:r>
    </w:p>
    <w:p w:rsidR="00E37F38" w:rsidRPr="005E141D" w:rsidRDefault="00E37F38" w:rsidP="00E37F38">
      <w:pPr>
        <w:ind w:firstLine="142"/>
        <w:jc w:val="both"/>
      </w:pPr>
      <w:r w:rsidRPr="005E141D">
        <w:t>5.5. Вопросы, не урегулированные настоящим договором, разрешаются в порядке, установленном действующим законодательством.</w:t>
      </w:r>
    </w:p>
    <w:p w:rsidR="00F166DF" w:rsidRDefault="00E37F38" w:rsidP="00553C38">
      <w:pPr>
        <w:ind w:firstLine="142"/>
        <w:jc w:val="center"/>
        <w:rPr>
          <w:b/>
        </w:rPr>
      </w:pPr>
      <w:r w:rsidRPr="005E141D">
        <w:rPr>
          <w:b/>
        </w:rPr>
        <w:t>6. Реквизиты и подписи сторон</w:t>
      </w:r>
    </w:p>
    <w:p w:rsidR="00F166DF" w:rsidRPr="005E141D" w:rsidRDefault="00F166DF" w:rsidP="00E37F38">
      <w:pPr>
        <w:ind w:firstLine="142"/>
        <w:jc w:val="center"/>
        <w:rPr>
          <w:b/>
        </w:rPr>
      </w:pP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E37F38" w:rsidRPr="005E141D" w:rsidTr="00F166DF">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37F38" w:rsidRPr="005E141D" w:rsidRDefault="00E37F38" w:rsidP="00F166DF">
            <w:pPr>
              <w:ind w:firstLine="142"/>
              <w:jc w:val="center"/>
            </w:pPr>
            <w:r w:rsidRPr="005E141D">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37F38" w:rsidRPr="005E141D" w:rsidRDefault="00E37F38" w:rsidP="00F166DF">
            <w:pPr>
              <w:ind w:firstLine="142"/>
              <w:jc w:val="center"/>
            </w:pPr>
            <w:r w:rsidRPr="005E141D">
              <w:t>РАБОТНИК</w:t>
            </w:r>
          </w:p>
        </w:tc>
      </w:tr>
      <w:tr w:rsidR="00E37F38" w:rsidRPr="005E141D" w:rsidTr="00F166DF">
        <w:trPr>
          <w:trHeight w:val="2911"/>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37F38" w:rsidRPr="005E141D" w:rsidRDefault="00E37F38" w:rsidP="00F166DF">
            <w:pPr>
              <w:ind w:firstLine="142"/>
              <w:jc w:val="both"/>
              <w:rPr>
                <w:i/>
                <w:u w:val="single"/>
              </w:rPr>
            </w:pPr>
            <w:r w:rsidRPr="005E141D">
              <w:lastRenderedPageBreak/>
              <w:t xml:space="preserve">Наименование организации: </w:t>
            </w:r>
            <w:r w:rsidRPr="005E141D">
              <w:rPr>
                <w:i/>
                <w:u w:val="single"/>
              </w:rPr>
              <w:t xml:space="preserve"> </w:t>
            </w:r>
          </w:p>
          <w:p w:rsidR="00E37F38" w:rsidRPr="005E141D" w:rsidRDefault="00E37F38" w:rsidP="00F166DF">
            <w:pPr>
              <w:ind w:firstLine="142"/>
              <w:jc w:val="both"/>
              <w:rPr>
                <w:i/>
                <w:u w:val="single"/>
              </w:rPr>
            </w:pPr>
            <w:r w:rsidRPr="005E141D">
              <w:rPr>
                <w:i/>
                <w:u w:val="single"/>
              </w:rPr>
              <w:t xml:space="preserve">  </w:t>
            </w:r>
          </w:p>
          <w:p w:rsidR="00E37F38" w:rsidRPr="005E141D" w:rsidRDefault="00E37F38" w:rsidP="00F166DF">
            <w:pPr>
              <w:ind w:firstLine="142"/>
              <w:jc w:val="both"/>
            </w:pPr>
            <w:r w:rsidRPr="005E141D">
              <w:t xml:space="preserve">Адрес: </w:t>
            </w:r>
          </w:p>
          <w:p w:rsidR="00E37F38" w:rsidRPr="005E141D" w:rsidRDefault="00E37F38" w:rsidP="00F166DF">
            <w:pPr>
              <w:ind w:firstLine="142"/>
              <w:jc w:val="both"/>
              <w:rPr>
                <w:i/>
                <w:u w:val="single"/>
              </w:rPr>
            </w:pPr>
            <w:r w:rsidRPr="005E141D">
              <w:rPr>
                <w:i/>
                <w:u w:val="single"/>
              </w:rPr>
              <w:t xml:space="preserve"> </w:t>
            </w:r>
          </w:p>
          <w:p w:rsidR="00E37F38" w:rsidRPr="005E141D" w:rsidRDefault="00E37F38" w:rsidP="00F166DF">
            <w:pPr>
              <w:ind w:firstLine="142"/>
              <w:jc w:val="both"/>
              <w:rPr>
                <w:i/>
                <w:u w:val="single"/>
              </w:rPr>
            </w:pPr>
            <w:r w:rsidRPr="005E141D">
              <w:t xml:space="preserve">ИНН </w:t>
            </w:r>
            <w:r w:rsidRPr="005E141D">
              <w:rPr>
                <w:i/>
                <w:u w:val="single"/>
              </w:rPr>
              <w:t xml:space="preserve"> </w:t>
            </w:r>
          </w:p>
          <w:p w:rsidR="00E37F38" w:rsidRPr="005E141D" w:rsidRDefault="00E37F38" w:rsidP="00F166DF">
            <w:pPr>
              <w:ind w:firstLine="142"/>
              <w:jc w:val="both"/>
            </w:pPr>
            <w:r w:rsidRPr="005E141D">
              <w:t xml:space="preserve">  </w:t>
            </w:r>
          </w:p>
          <w:p w:rsidR="00E37F38" w:rsidRPr="005E141D" w:rsidRDefault="00E37F38" w:rsidP="00F166DF">
            <w:pPr>
              <w:ind w:firstLine="142"/>
              <w:jc w:val="both"/>
            </w:pPr>
            <w:r w:rsidRPr="005E141D">
              <w:t>Руководитель учреждения</w:t>
            </w:r>
          </w:p>
          <w:p w:rsidR="00E37F38" w:rsidRPr="005E141D" w:rsidRDefault="00E37F38" w:rsidP="00F166DF">
            <w:pPr>
              <w:ind w:firstLine="142"/>
              <w:jc w:val="both"/>
              <w:rPr>
                <w:i/>
                <w:u w:val="single"/>
              </w:rPr>
            </w:pPr>
            <w:r w:rsidRPr="005E141D">
              <w:t xml:space="preserve"> /ФИО/ </w:t>
            </w:r>
            <w:r w:rsidRPr="005E141D">
              <w:rPr>
                <w:i/>
                <w:u w:val="single"/>
              </w:rPr>
              <w:t xml:space="preserve"> </w:t>
            </w:r>
          </w:p>
          <w:p w:rsidR="00E37F38" w:rsidRPr="005E141D" w:rsidRDefault="00E37F38" w:rsidP="00F166DF">
            <w:pPr>
              <w:ind w:firstLine="142"/>
              <w:jc w:val="both"/>
            </w:pPr>
            <w:r w:rsidRPr="005E141D">
              <w:t xml:space="preserve">Подпись: </w:t>
            </w:r>
            <w:r w:rsidRPr="005E141D">
              <w:rPr>
                <w:i/>
                <w:u w:val="single"/>
              </w:rPr>
              <w:t xml:space="preserve"> </w:t>
            </w:r>
            <w:r w:rsidRPr="005E141D">
              <w:t xml:space="preserve">   </w:t>
            </w:r>
          </w:p>
          <w:p w:rsidR="00E37F38" w:rsidRPr="005E141D" w:rsidRDefault="00E37F38" w:rsidP="00F166DF">
            <w:pPr>
              <w:ind w:firstLine="142"/>
              <w:jc w:val="both"/>
              <w:rPr>
                <w:i/>
                <w:u w:val="single"/>
              </w:rPr>
            </w:pPr>
            <w:r w:rsidRPr="005E141D">
              <w:t xml:space="preserve">Дата </w:t>
            </w:r>
            <w:r w:rsidRPr="005E141D">
              <w:rPr>
                <w:i/>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E37F38" w:rsidRPr="005E141D" w:rsidRDefault="00E37F38" w:rsidP="00F166DF">
            <w:pPr>
              <w:ind w:firstLine="142"/>
              <w:jc w:val="both"/>
              <w:rPr>
                <w:i/>
                <w:u w:val="single"/>
              </w:rPr>
            </w:pPr>
            <w:r w:rsidRPr="005E141D">
              <w:t xml:space="preserve">ФИО ученика: </w:t>
            </w:r>
            <w:r w:rsidRPr="005E141D">
              <w:rPr>
                <w:i/>
                <w:u w:val="single"/>
              </w:rPr>
              <w:t xml:space="preserve"> </w:t>
            </w:r>
          </w:p>
          <w:p w:rsidR="00E37F38" w:rsidRPr="005E141D" w:rsidRDefault="00E37F38" w:rsidP="00F166DF">
            <w:pPr>
              <w:ind w:firstLine="142"/>
              <w:jc w:val="both"/>
            </w:pPr>
            <w:r w:rsidRPr="005E141D">
              <w:t xml:space="preserve">Дата рождения:  </w:t>
            </w:r>
          </w:p>
          <w:p w:rsidR="00E37F38" w:rsidRPr="005E141D" w:rsidRDefault="00E37F38" w:rsidP="00F166DF">
            <w:pPr>
              <w:ind w:firstLine="142"/>
              <w:jc w:val="both"/>
              <w:rPr>
                <w:i/>
                <w:u w:val="single"/>
              </w:rPr>
            </w:pPr>
            <w:r w:rsidRPr="005E141D">
              <w:t xml:space="preserve">Паспорт: </w:t>
            </w:r>
            <w:r w:rsidRPr="005E141D">
              <w:rPr>
                <w:i/>
                <w:u w:val="single"/>
              </w:rPr>
              <w:t xml:space="preserve"> </w:t>
            </w:r>
          </w:p>
          <w:p w:rsidR="00E37F38" w:rsidRPr="005E141D" w:rsidRDefault="00E37F38" w:rsidP="00F166DF">
            <w:pPr>
              <w:ind w:firstLine="142"/>
              <w:jc w:val="both"/>
              <w:rPr>
                <w:i/>
                <w:u w:val="single"/>
              </w:rPr>
            </w:pPr>
            <w:r w:rsidRPr="005E141D">
              <w:t xml:space="preserve">Адрес регистрации: </w:t>
            </w:r>
            <w:r w:rsidRPr="005E141D">
              <w:rPr>
                <w:i/>
                <w:u w:val="single"/>
              </w:rPr>
              <w:t xml:space="preserve"> </w:t>
            </w:r>
          </w:p>
          <w:p w:rsidR="00E37F38" w:rsidRPr="005E141D" w:rsidRDefault="00E37F38" w:rsidP="00F166DF">
            <w:pPr>
              <w:ind w:firstLine="142"/>
              <w:jc w:val="both"/>
            </w:pPr>
            <w:r w:rsidRPr="005E141D">
              <w:t xml:space="preserve">Страховое свидетельство: </w:t>
            </w:r>
          </w:p>
          <w:p w:rsidR="00E37F38" w:rsidRPr="005E141D" w:rsidRDefault="00E37F38" w:rsidP="00F166DF">
            <w:pPr>
              <w:ind w:firstLine="142"/>
              <w:jc w:val="both"/>
            </w:pPr>
            <w:r w:rsidRPr="005E141D">
              <w:rPr>
                <w:i/>
                <w:u w:val="single"/>
              </w:rPr>
              <w:t xml:space="preserve"> </w:t>
            </w:r>
            <w:r w:rsidRPr="005E141D">
              <w:t xml:space="preserve">  </w:t>
            </w:r>
          </w:p>
          <w:p w:rsidR="00E37F38" w:rsidRPr="005E141D" w:rsidRDefault="00E37F38" w:rsidP="00F166DF">
            <w:pPr>
              <w:ind w:firstLine="142"/>
              <w:jc w:val="both"/>
              <w:rPr>
                <w:i/>
              </w:rPr>
            </w:pPr>
            <w:r w:rsidRPr="005E141D">
              <w:t xml:space="preserve"> Подпись: </w:t>
            </w:r>
            <w:r w:rsidRPr="005E141D">
              <w:rPr>
                <w:i/>
                <w:u w:val="single"/>
              </w:rPr>
              <w:t xml:space="preserve"> </w:t>
            </w:r>
          </w:p>
          <w:p w:rsidR="00E37F38" w:rsidRPr="005E141D" w:rsidRDefault="00E37F38" w:rsidP="00F166DF">
            <w:pPr>
              <w:ind w:firstLine="142"/>
              <w:jc w:val="both"/>
              <w:rPr>
                <w:i/>
                <w:u w:val="single"/>
              </w:rPr>
            </w:pPr>
            <w:r w:rsidRPr="005E141D">
              <w:t xml:space="preserve">Дата </w:t>
            </w:r>
            <w:r w:rsidRPr="005E141D">
              <w:rPr>
                <w:i/>
                <w:u w:val="single"/>
              </w:rPr>
              <w:t>«    »        20       год</w:t>
            </w:r>
          </w:p>
        </w:tc>
      </w:tr>
    </w:tbl>
    <w:p w:rsidR="00E37F38" w:rsidRPr="005E141D" w:rsidRDefault="00E37F38" w:rsidP="00E37F38">
      <w:pPr>
        <w:ind w:firstLine="142"/>
        <w:jc w:val="both"/>
      </w:pPr>
      <w:r w:rsidRPr="005E141D">
        <w:t xml:space="preserve"> Второй экземпляр ученического договора на руки получен:________________  </w:t>
      </w:r>
    </w:p>
    <w:p w:rsidR="00E37F38" w:rsidRDefault="00E37F38" w:rsidP="00CE2248">
      <w:pPr>
        <w:jc w:val="both"/>
      </w:pPr>
      <w:r w:rsidRPr="005E141D">
        <w:t>«_________»    20_____ год</w:t>
      </w:r>
    </w:p>
    <w:p w:rsidR="00F166DF" w:rsidRDefault="00F166DF" w:rsidP="00E37F38">
      <w:pPr>
        <w:tabs>
          <w:tab w:val="left" w:pos="5184"/>
        </w:tabs>
      </w:pPr>
    </w:p>
    <w:p w:rsidR="00F166DF" w:rsidRDefault="00F166DF" w:rsidP="00E37F38">
      <w:pPr>
        <w:tabs>
          <w:tab w:val="left" w:pos="5184"/>
        </w:tabs>
      </w:pPr>
    </w:p>
    <w:p w:rsidR="00F166DF" w:rsidRPr="00F166DF" w:rsidRDefault="00F166DF" w:rsidP="00F166DF">
      <w:pPr>
        <w:tabs>
          <w:tab w:val="left" w:pos="5184"/>
        </w:tabs>
        <w:jc w:val="right"/>
        <w:rPr>
          <w:b/>
          <w:i/>
        </w:rPr>
      </w:pPr>
      <w:r>
        <w:rPr>
          <w:b/>
          <w:i/>
        </w:rPr>
        <w:t>Приложение 7</w:t>
      </w:r>
    </w:p>
    <w:p w:rsidR="00F166DF" w:rsidRDefault="00F166DF" w:rsidP="00F166DF">
      <w:pPr>
        <w:tabs>
          <w:tab w:val="left" w:pos="5184"/>
        </w:tabs>
        <w:jc w:val="right"/>
      </w:pPr>
    </w:p>
    <w:tbl>
      <w:tblPr>
        <w:tblW w:w="9922" w:type="dxa"/>
        <w:jc w:val="center"/>
        <w:tblLayout w:type="fixed"/>
        <w:tblCellMar>
          <w:left w:w="0" w:type="dxa"/>
          <w:right w:w="0" w:type="dxa"/>
        </w:tblCellMar>
        <w:tblLook w:val="04A0" w:firstRow="1" w:lastRow="0" w:firstColumn="1" w:lastColumn="0" w:noHBand="0" w:noVBand="1"/>
      </w:tblPr>
      <w:tblGrid>
        <w:gridCol w:w="4811"/>
        <w:gridCol w:w="863"/>
        <w:gridCol w:w="4248"/>
      </w:tblGrid>
      <w:tr w:rsidR="00F166DF" w:rsidRPr="00C05B83" w:rsidTr="00F166DF">
        <w:trPr>
          <w:trHeight w:val="1799"/>
          <w:jc w:val="center"/>
        </w:trPr>
        <w:tc>
          <w:tcPr>
            <w:tcW w:w="4811" w:type="dxa"/>
          </w:tcPr>
          <w:p w:rsidR="00F166DF" w:rsidRPr="00C05B83" w:rsidRDefault="00F166DF" w:rsidP="00F166DF">
            <w:pPr>
              <w:autoSpaceDE w:val="0"/>
              <w:autoSpaceDN w:val="0"/>
              <w:adjustRightInd w:val="0"/>
              <w:jc w:val="both"/>
              <w:rPr>
                <w:b/>
              </w:rPr>
            </w:pPr>
            <w:r w:rsidRPr="00C05B83">
              <w:rPr>
                <w:b/>
              </w:rPr>
              <w:t xml:space="preserve">Введено в действие </w:t>
            </w:r>
          </w:p>
          <w:p w:rsidR="00F166DF" w:rsidRPr="00C05B83" w:rsidRDefault="00F166DF" w:rsidP="00F166DF">
            <w:pPr>
              <w:autoSpaceDE w:val="0"/>
              <w:autoSpaceDN w:val="0"/>
              <w:adjustRightInd w:val="0"/>
              <w:jc w:val="both"/>
              <w:rPr>
                <w:b/>
              </w:rPr>
            </w:pPr>
            <w:r w:rsidRPr="00C05B83">
              <w:rPr>
                <w:b/>
              </w:rPr>
              <w:t xml:space="preserve">приказом № </w:t>
            </w:r>
            <w:r w:rsidRPr="00C05B83">
              <w:rPr>
                <w:b/>
                <w:u w:val="single"/>
              </w:rPr>
              <w:t xml:space="preserve">  </w:t>
            </w:r>
          </w:p>
          <w:p w:rsidR="00F166DF" w:rsidRPr="00C05B83" w:rsidRDefault="00F166DF" w:rsidP="00F166DF">
            <w:pPr>
              <w:autoSpaceDE w:val="0"/>
              <w:autoSpaceDN w:val="0"/>
              <w:adjustRightInd w:val="0"/>
              <w:jc w:val="both"/>
              <w:rPr>
                <w:b/>
              </w:rPr>
            </w:pPr>
            <w:r>
              <w:rPr>
                <w:b/>
              </w:rPr>
              <w:t>от «15» мая 2024 г., № 31</w:t>
            </w:r>
          </w:p>
          <w:p w:rsidR="00F166DF" w:rsidRPr="00C05B83" w:rsidRDefault="00F166DF" w:rsidP="00F166DF">
            <w:pPr>
              <w:autoSpaceDE w:val="0"/>
              <w:autoSpaceDN w:val="0"/>
              <w:adjustRightInd w:val="0"/>
              <w:jc w:val="both"/>
              <w:rPr>
                <w:b/>
              </w:rPr>
            </w:pPr>
            <w:r>
              <w:rPr>
                <w:b/>
              </w:rPr>
              <w:t>Заведующий МАДОУ «Детский сад№188</w:t>
            </w:r>
            <w:r w:rsidRPr="00C05B83">
              <w:rPr>
                <w:b/>
              </w:rPr>
              <w:t xml:space="preserve"> »</w:t>
            </w:r>
          </w:p>
          <w:p w:rsidR="00F166DF" w:rsidRPr="00C05B83" w:rsidRDefault="00F166DF" w:rsidP="00F166DF">
            <w:pPr>
              <w:autoSpaceDE w:val="0"/>
              <w:autoSpaceDN w:val="0"/>
              <w:adjustRightInd w:val="0"/>
              <w:jc w:val="both"/>
              <w:rPr>
                <w:b/>
              </w:rPr>
            </w:pPr>
            <w:r>
              <w:rPr>
                <w:b/>
              </w:rPr>
              <w:t>Фасхиева Ф.Р.</w:t>
            </w:r>
            <w:r w:rsidRPr="00C05B83">
              <w:rPr>
                <w:b/>
              </w:rPr>
              <w:t xml:space="preserve"> ___________</w:t>
            </w:r>
          </w:p>
          <w:p w:rsidR="00F166DF" w:rsidRPr="00C05B83" w:rsidRDefault="00F166DF" w:rsidP="00F166DF">
            <w:pPr>
              <w:autoSpaceDE w:val="0"/>
              <w:autoSpaceDN w:val="0"/>
              <w:adjustRightInd w:val="0"/>
              <w:jc w:val="both"/>
              <w:rPr>
                <w:b/>
              </w:rPr>
            </w:pPr>
          </w:p>
        </w:tc>
        <w:tc>
          <w:tcPr>
            <w:tcW w:w="863" w:type="dxa"/>
            <w:hideMark/>
          </w:tcPr>
          <w:p w:rsidR="00F166DF" w:rsidRPr="00C05B83" w:rsidRDefault="00F166DF" w:rsidP="00F166DF">
            <w:pPr>
              <w:autoSpaceDE w:val="0"/>
              <w:autoSpaceDN w:val="0"/>
              <w:adjustRightInd w:val="0"/>
              <w:jc w:val="both"/>
              <w:rPr>
                <w:b/>
              </w:rPr>
            </w:pPr>
          </w:p>
        </w:tc>
        <w:tc>
          <w:tcPr>
            <w:tcW w:w="4248" w:type="dxa"/>
          </w:tcPr>
          <w:p w:rsidR="00F166DF" w:rsidRPr="00C05B83" w:rsidRDefault="00F166DF" w:rsidP="00F166DF">
            <w:pPr>
              <w:autoSpaceDE w:val="0"/>
              <w:autoSpaceDN w:val="0"/>
              <w:adjustRightInd w:val="0"/>
              <w:jc w:val="both"/>
              <w:rPr>
                <w:b/>
              </w:rPr>
            </w:pPr>
            <w:r w:rsidRPr="00C05B83">
              <w:rPr>
                <w:b/>
              </w:rPr>
              <w:t xml:space="preserve">          УТВЕРЖДЕНО</w:t>
            </w:r>
          </w:p>
          <w:p w:rsidR="00F166DF" w:rsidRPr="00C05B83" w:rsidRDefault="00F166DF" w:rsidP="00F166DF">
            <w:pPr>
              <w:autoSpaceDE w:val="0"/>
              <w:autoSpaceDN w:val="0"/>
              <w:adjustRightInd w:val="0"/>
              <w:jc w:val="both"/>
              <w:rPr>
                <w:b/>
              </w:rPr>
            </w:pPr>
            <w:r w:rsidRPr="00C05B83">
              <w:rPr>
                <w:b/>
              </w:rPr>
              <w:t>на     общем собрании   работников</w:t>
            </w:r>
          </w:p>
          <w:p w:rsidR="00F166DF" w:rsidRPr="00C05B83" w:rsidRDefault="00F166DF" w:rsidP="00F166DF">
            <w:pPr>
              <w:autoSpaceDE w:val="0"/>
              <w:autoSpaceDN w:val="0"/>
              <w:adjustRightInd w:val="0"/>
              <w:jc w:val="both"/>
              <w:rPr>
                <w:b/>
              </w:rPr>
            </w:pPr>
            <w:r>
              <w:rPr>
                <w:b/>
              </w:rPr>
              <w:t>Протокол  №3 от «13» мая 2024</w:t>
            </w:r>
            <w:r w:rsidRPr="00C05B83">
              <w:rPr>
                <w:b/>
              </w:rPr>
              <w:t xml:space="preserve">г. </w:t>
            </w:r>
          </w:p>
          <w:p w:rsidR="00F166DF" w:rsidRPr="00C05B83" w:rsidRDefault="00F166DF" w:rsidP="00F166DF">
            <w:pPr>
              <w:autoSpaceDE w:val="0"/>
              <w:autoSpaceDN w:val="0"/>
              <w:adjustRightInd w:val="0"/>
              <w:jc w:val="both"/>
              <w:rPr>
                <w:b/>
                <w:u w:val="single"/>
              </w:rPr>
            </w:pPr>
            <w:r w:rsidRPr="00C05B83">
              <w:rPr>
                <w:b/>
              </w:rPr>
              <w:t xml:space="preserve"> </w:t>
            </w:r>
          </w:p>
          <w:p w:rsidR="00F166DF" w:rsidRPr="00C05B83" w:rsidRDefault="00F166DF" w:rsidP="00F166DF">
            <w:pPr>
              <w:autoSpaceDE w:val="0"/>
              <w:autoSpaceDN w:val="0"/>
              <w:adjustRightInd w:val="0"/>
              <w:jc w:val="both"/>
              <w:rPr>
                <w:b/>
              </w:rPr>
            </w:pPr>
            <w:r w:rsidRPr="00C05B83">
              <w:rPr>
                <w:b/>
              </w:rPr>
              <w:t xml:space="preserve"> </w:t>
            </w:r>
          </w:p>
          <w:p w:rsidR="00F166DF" w:rsidRPr="00C05B83" w:rsidRDefault="00F166DF" w:rsidP="00F166DF">
            <w:pPr>
              <w:autoSpaceDE w:val="0"/>
              <w:autoSpaceDN w:val="0"/>
              <w:adjustRightInd w:val="0"/>
              <w:jc w:val="both"/>
              <w:rPr>
                <w:b/>
              </w:rPr>
            </w:pPr>
          </w:p>
        </w:tc>
      </w:tr>
    </w:tbl>
    <w:p w:rsidR="00F166DF" w:rsidRPr="00C05B83" w:rsidRDefault="00F166DF" w:rsidP="00F166DF">
      <w:pPr>
        <w:jc w:val="both"/>
        <w:rPr>
          <w:b/>
        </w:rPr>
      </w:pPr>
      <w:r w:rsidRPr="00C05B83">
        <w:rPr>
          <w:b/>
        </w:rPr>
        <w:t>Мотивирование мнение</w:t>
      </w:r>
    </w:p>
    <w:p w:rsidR="00F166DF" w:rsidRPr="00C05B83" w:rsidRDefault="00F166DF" w:rsidP="00F166DF">
      <w:pPr>
        <w:jc w:val="both"/>
        <w:rPr>
          <w:b/>
        </w:rPr>
      </w:pPr>
      <w:r w:rsidRPr="00C05B83">
        <w:rPr>
          <w:b/>
        </w:rPr>
        <w:t>первичной профсоюзной</w:t>
      </w:r>
    </w:p>
    <w:p w:rsidR="00F166DF" w:rsidRPr="00C05B83" w:rsidRDefault="00F166DF" w:rsidP="00F166DF">
      <w:pPr>
        <w:jc w:val="both"/>
        <w:rPr>
          <w:b/>
        </w:rPr>
      </w:pPr>
      <w:r w:rsidRPr="00C05B83">
        <w:rPr>
          <w:b/>
        </w:rPr>
        <w:t>организации</w:t>
      </w:r>
    </w:p>
    <w:p w:rsidR="00F166DF" w:rsidRPr="00C05B83" w:rsidRDefault="00F166DF" w:rsidP="00F166DF">
      <w:pPr>
        <w:jc w:val="both"/>
        <w:rPr>
          <w:b/>
        </w:rPr>
      </w:pPr>
      <w:r w:rsidRPr="00C05B83">
        <w:rPr>
          <w:b/>
        </w:rPr>
        <w:t>Председатель профкома</w:t>
      </w:r>
    </w:p>
    <w:p w:rsidR="00F166DF" w:rsidRPr="00C05B83" w:rsidRDefault="00F166DF" w:rsidP="00F166DF">
      <w:pPr>
        <w:jc w:val="both"/>
        <w:rPr>
          <w:b/>
        </w:rPr>
      </w:pPr>
      <w:r>
        <w:rPr>
          <w:b/>
        </w:rPr>
        <w:t>Хафизова Г.Р.</w:t>
      </w:r>
      <w:r w:rsidRPr="00C05B83">
        <w:rPr>
          <w:b/>
        </w:rPr>
        <w:t xml:space="preserve"> __________</w:t>
      </w:r>
    </w:p>
    <w:p w:rsidR="00F166DF" w:rsidRPr="00C05B83" w:rsidRDefault="00F166DF" w:rsidP="00F166DF">
      <w:pPr>
        <w:jc w:val="both"/>
        <w:rPr>
          <w:b/>
        </w:rPr>
      </w:pPr>
      <w:r>
        <w:rPr>
          <w:b/>
        </w:rPr>
        <w:t>«15» мая 2024</w:t>
      </w:r>
      <w:r w:rsidRPr="00C05B83">
        <w:rPr>
          <w:b/>
        </w:rPr>
        <w:t xml:space="preserve"> г.</w:t>
      </w:r>
      <w:r>
        <w:rPr>
          <w:b/>
        </w:rPr>
        <w:t>, №8</w:t>
      </w:r>
    </w:p>
    <w:p w:rsidR="00F166DF" w:rsidRDefault="00F166DF" w:rsidP="00F166DF">
      <w:pPr>
        <w:jc w:val="right"/>
        <w:rPr>
          <w:b/>
          <w:bCs/>
          <w:color w:val="222222"/>
        </w:rPr>
      </w:pPr>
    </w:p>
    <w:p w:rsidR="00F166DF" w:rsidRDefault="00F166DF" w:rsidP="00F166DF">
      <w:pPr>
        <w:spacing w:after="150"/>
        <w:jc w:val="center"/>
        <w:rPr>
          <w:b/>
          <w:bCs/>
        </w:rPr>
      </w:pPr>
    </w:p>
    <w:p w:rsidR="00F166DF" w:rsidRDefault="00F166DF" w:rsidP="00F166DF">
      <w:pPr>
        <w:jc w:val="center"/>
        <w:rPr>
          <w:b/>
          <w:color w:val="000000"/>
          <w:sz w:val="26"/>
          <w:szCs w:val="26"/>
        </w:rPr>
      </w:pPr>
      <w:r>
        <w:rPr>
          <w:b/>
          <w:color w:val="000000"/>
          <w:sz w:val="26"/>
          <w:szCs w:val="26"/>
        </w:rPr>
        <w:t>Положение об обработке персональных данных  в МАДОУ</w:t>
      </w:r>
    </w:p>
    <w:p w:rsidR="00F166DF" w:rsidRPr="00B42145" w:rsidRDefault="00F166DF" w:rsidP="00F166DF">
      <w:pPr>
        <w:ind w:left="-567" w:firstLine="283"/>
        <w:contextualSpacing/>
        <w:jc w:val="center"/>
        <w:outlineLvl w:val="0"/>
        <w:rPr>
          <w:b/>
          <w:bCs/>
          <w:kern w:val="36"/>
        </w:rPr>
      </w:pPr>
      <w:r>
        <w:rPr>
          <w:b/>
          <w:bCs/>
          <w:kern w:val="36"/>
        </w:rPr>
        <w:t>«Детский сад № 188</w:t>
      </w:r>
      <w:r w:rsidRPr="00B42145">
        <w:rPr>
          <w:b/>
          <w:bCs/>
          <w:kern w:val="36"/>
        </w:rPr>
        <w:t xml:space="preserve"> комбинированного вида</w:t>
      </w:r>
      <w:r>
        <w:rPr>
          <w:b/>
          <w:bCs/>
          <w:kern w:val="36"/>
        </w:rPr>
        <w:t xml:space="preserve"> с татарским языком воспитания и обучения</w:t>
      </w:r>
      <w:r w:rsidRPr="00B42145">
        <w:rPr>
          <w:b/>
          <w:bCs/>
          <w:kern w:val="36"/>
        </w:rPr>
        <w:t>»</w:t>
      </w:r>
    </w:p>
    <w:p w:rsidR="00F166DF" w:rsidRPr="009E0917" w:rsidRDefault="00F166DF" w:rsidP="00F166DF">
      <w:pPr>
        <w:ind w:left="-567" w:firstLine="283"/>
        <w:contextualSpacing/>
        <w:jc w:val="center"/>
        <w:outlineLvl w:val="0"/>
        <w:rPr>
          <w:b/>
          <w:bCs/>
          <w:kern w:val="36"/>
        </w:rPr>
      </w:pPr>
      <w:r>
        <w:rPr>
          <w:b/>
          <w:bCs/>
          <w:kern w:val="36"/>
        </w:rPr>
        <w:t>Вахитовского</w:t>
      </w:r>
      <w:r w:rsidRPr="00B42145">
        <w:rPr>
          <w:b/>
          <w:bCs/>
          <w:kern w:val="36"/>
        </w:rPr>
        <w:t xml:space="preserve"> района г. Казани</w:t>
      </w:r>
    </w:p>
    <w:p w:rsidR="00F166DF" w:rsidRDefault="00F166DF" w:rsidP="00F166DF">
      <w:pPr>
        <w:jc w:val="center"/>
        <w:rPr>
          <w:b/>
          <w:sz w:val="32"/>
          <w:szCs w:val="32"/>
        </w:rPr>
      </w:pPr>
    </w:p>
    <w:p w:rsidR="00F166DF" w:rsidRPr="0091023A" w:rsidRDefault="00F166DF" w:rsidP="00F166DF">
      <w:pPr>
        <w:spacing w:after="150"/>
        <w:jc w:val="center"/>
        <w:rPr>
          <w:b/>
        </w:rPr>
      </w:pPr>
      <w:r w:rsidRPr="0091023A">
        <w:rPr>
          <w:b/>
        </w:rPr>
        <w:t>1.Общие положения</w:t>
      </w:r>
    </w:p>
    <w:p w:rsidR="00F166DF" w:rsidRPr="00E7297C" w:rsidRDefault="00F166DF" w:rsidP="00F166DF">
      <w:pPr>
        <w:jc w:val="both"/>
        <w:rPr>
          <w:color w:val="000000"/>
          <w:sz w:val="26"/>
          <w:szCs w:val="26"/>
        </w:rPr>
      </w:pPr>
      <w:r>
        <w:t>1.1. Настоящее П</w:t>
      </w:r>
      <w:r w:rsidRPr="00D80459">
        <w:t xml:space="preserve">оложение об обработке персональных данных </w:t>
      </w:r>
      <w:r>
        <w:t xml:space="preserve">в </w:t>
      </w:r>
      <w:r w:rsidRPr="00E7297C">
        <w:rPr>
          <w:color w:val="000000"/>
          <w:sz w:val="26"/>
          <w:szCs w:val="26"/>
        </w:rPr>
        <w:t>МАДОУ</w:t>
      </w:r>
      <w:r>
        <w:rPr>
          <w:bCs/>
          <w:kern w:val="36"/>
        </w:rPr>
        <w:t>«Детский сад №</w:t>
      </w:r>
      <w:r w:rsidRPr="00E7297C">
        <w:rPr>
          <w:bCs/>
          <w:kern w:val="36"/>
        </w:rPr>
        <w:t>188</w:t>
      </w:r>
      <w:r>
        <w:rPr>
          <w:bCs/>
          <w:kern w:val="36"/>
        </w:rPr>
        <w:t>»</w:t>
      </w:r>
      <w:r>
        <w:t xml:space="preserve"> </w:t>
      </w:r>
      <w:r w:rsidRPr="00D80459">
        <w:t>(далее – Положение) разработано в соответствии</w:t>
      </w:r>
      <w:r>
        <w:t xml:space="preserve"> с:</w:t>
      </w:r>
    </w:p>
    <w:p w:rsidR="00F166DF" w:rsidRDefault="00F166DF" w:rsidP="00F166DF">
      <w:pPr>
        <w:ind w:firstLine="709"/>
        <w:jc w:val="both"/>
      </w:pPr>
      <w:r>
        <w:t>- статьей 24 Конституции Российской Федерации;</w:t>
      </w:r>
    </w:p>
    <w:p w:rsidR="00F166DF" w:rsidRDefault="00F166DF" w:rsidP="00F166DF">
      <w:pPr>
        <w:ind w:firstLine="709"/>
        <w:jc w:val="both"/>
      </w:pPr>
      <w:r>
        <w:t>- Трудовым кодексом Российской Федерации;</w:t>
      </w:r>
    </w:p>
    <w:p w:rsidR="00F166DF" w:rsidRDefault="00F166DF" w:rsidP="00F166DF">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F166DF" w:rsidRDefault="00F166DF" w:rsidP="00F166DF">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F166DF" w:rsidRDefault="00F166DF" w:rsidP="00F166DF">
      <w:pPr>
        <w:ind w:firstLine="709"/>
        <w:jc w:val="both"/>
      </w:pPr>
      <w:r>
        <w:t>-</w:t>
      </w:r>
      <w:r w:rsidRPr="00D80459">
        <w:t>Федеральным законом от 27.07.2006 № 152-ФЗ «О персональных данных»</w:t>
      </w:r>
      <w:r>
        <w:t xml:space="preserve">  с изменениями от 06.02.2023 года;</w:t>
      </w:r>
    </w:p>
    <w:p w:rsidR="00F166DF" w:rsidRPr="00D80459" w:rsidRDefault="00F166DF" w:rsidP="00F166DF">
      <w:pPr>
        <w:ind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w:t>
      </w:r>
      <w:r w:rsidRPr="00D80459">
        <w:lastRenderedPageBreak/>
        <w:t>нормативными актами в сфере защиты персональных данных, политикой обработки персональных данных</w:t>
      </w:r>
      <w:r>
        <w:t xml:space="preserve"> работников </w:t>
      </w:r>
      <w:r w:rsidRPr="00D80459">
        <w:t> </w:t>
      </w:r>
      <w:r w:rsidRPr="00E7297C">
        <w:rPr>
          <w:color w:val="000000"/>
          <w:sz w:val="26"/>
          <w:szCs w:val="26"/>
        </w:rPr>
        <w:t>МАДОУ</w:t>
      </w:r>
      <w:r>
        <w:rPr>
          <w:bCs/>
          <w:kern w:val="36"/>
        </w:rPr>
        <w:t>«Детский сад №</w:t>
      </w:r>
      <w:r w:rsidRPr="00E7297C">
        <w:rPr>
          <w:bCs/>
          <w:kern w:val="36"/>
        </w:rPr>
        <w:t>188</w:t>
      </w:r>
      <w:r>
        <w:rPr>
          <w:bCs/>
          <w:kern w:val="36"/>
        </w:rPr>
        <w:t>».</w:t>
      </w:r>
    </w:p>
    <w:p w:rsidR="00F166DF" w:rsidRPr="00D80459" w:rsidRDefault="00F166DF" w:rsidP="00F166DF">
      <w:pPr>
        <w:ind w:firstLine="709"/>
        <w:jc w:val="both"/>
      </w:pPr>
      <w:r w:rsidRPr="00D80459">
        <w:t>1.2. Положение определяет порядок работы с персональными данными в </w:t>
      </w:r>
      <w:r w:rsidRPr="00E7297C">
        <w:rPr>
          <w:color w:val="000000"/>
          <w:sz w:val="26"/>
          <w:szCs w:val="26"/>
        </w:rPr>
        <w:t>МАДОУ</w:t>
      </w:r>
      <w:r>
        <w:rPr>
          <w:bCs/>
          <w:kern w:val="36"/>
        </w:rPr>
        <w:t>«Детский сад №</w:t>
      </w:r>
      <w:r w:rsidRPr="00E7297C">
        <w:rPr>
          <w:bCs/>
          <w:kern w:val="36"/>
        </w:rPr>
        <w:t>188</w:t>
      </w:r>
      <w:r>
        <w:rPr>
          <w:bCs/>
          <w:kern w:val="36"/>
        </w:rPr>
        <w:t>»(</w:t>
      </w:r>
      <w:r>
        <w:t>далее –ДОУ</w:t>
      </w:r>
      <w:r w:rsidRPr="00D80459">
        <w:t>)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rsidR="00F166DF" w:rsidRDefault="00F166DF" w:rsidP="00F166DF">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F166DF" w:rsidRDefault="00F166DF" w:rsidP="00F166DF">
      <w:pPr>
        <w:ind w:firstLine="709"/>
        <w:jc w:val="both"/>
      </w:pPr>
      <w:r>
        <w:t xml:space="preserve">1.4. Настоящее Положение утверждается и вводится в действие приказом директора и является обязательным для исполнения всеми работниками </w:t>
      </w:r>
      <w:r w:rsidRPr="00E7297C">
        <w:rPr>
          <w:color w:val="000000"/>
          <w:sz w:val="26"/>
          <w:szCs w:val="26"/>
        </w:rPr>
        <w:t>МАДОУ</w:t>
      </w:r>
      <w:r>
        <w:rPr>
          <w:bCs/>
          <w:kern w:val="36"/>
        </w:rPr>
        <w:t>«Детский сад №</w:t>
      </w:r>
      <w:r w:rsidRPr="00E7297C">
        <w:rPr>
          <w:bCs/>
          <w:kern w:val="36"/>
        </w:rPr>
        <w:t>188</w:t>
      </w:r>
      <w:r>
        <w:rPr>
          <w:bCs/>
          <w:kern w:val="36"/>
        </w:rPr>
        <w:t>»</w:t>
      </w:r>
      <w:r>
        <w:t xml:space="preserve"> (далее- Оператор), имеющим доступ к персональным данным работникам.</w:t>
      </w:r>
    </w:p>
    <w:p w:rsidR="00F166DF" w:rsidRDefault="00F166DF" w:rsidP="00F166DF">
      <w:pPr>
        <w:rPr>
          <w:b/>
        </w:rPr>
      </w:pPr>
    </w:p>
    <w:p w:rsidR="002A3EB3" w:rsidRDefault="002A3EB3" w:rsidP="00F166DF">
      <w:pPr>
        <w:rPr>
          <w:b/>
        </w:rPr>
      </w:pPr>
    </w:p>
    <w:p w:rsidR="002A3EB3" w:rsidRDefault="002A3EB3" w:rsidP="00F166DF">
      <w:pPr>
        <w:rPr>
          <w:b/>
        </w:rPr>
      </w:pPr>
    </w:p>
    <w:p w:rsidR="00F166DF" w:rsidRDefault="00F166DF" w:rsidP="00F166DF">
      <w:pPr>
        <w:ind w:firstLine="709"/>
        <w:jc w:val="center"/>
        <w:rPr>
          <w:b/>
        </w:rPr>
      </w:pPr>
      <w:r w:rsidRPr="0066622D">
        <w:rPr>
          <w:b/>
        </w:rPr>
        <w:t>2. Основные понятия</w:t>
      </w:r>
    </w:p>
    <w:p w:rsidR="00F166DF" w:rsidRPr="0066622D" w:rsidRDefault="00F166DF" w:rsidP="00F166DF">
      <w:pPr>
        <w:ind w:firstLine="709"/>
        <w:jc w:val="both"/>
      </w:pPr>
      <w:r w:rsidRPr="0066622D">
        <w:t>2.1. В настоящем Положении используются следующие понятия:</w:t>
      </w:r>
    </w:p>
    <w:p w:rsidR="00F166DF" w:rsidRDefault="00F166DF" w:rsidP="00F166DF">
      <w:pPr>
        <w:ind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F166DF" w:rsidRPr="006D29F2" w:rsidRDefault="00F166DF" w:rsidP="00F166DF">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F166DF" w:rsidRDefault="00F166DF" w:rsidP="00F166DF">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F166DF" w:rsidRDefault="00F166DF" w:rsidP="00F166DF">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rsidR="00F166DF" w:rsidRDefault="00F166DF" w:rsidP="00F166DF">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F166DF" w:rsidRDefault="00F166DF" w:rsidP="00F166DF">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F166DF" w:rsidRDefault="00F166DF" w:rsidP="00F166DF">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F166DF" w:rsidRDefault="00F166DF" w:rsidP="00F166DF">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F166DF" w:rsidRDefault="00F166DF" w:rsidP="00F166DF">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F166DF" w:rsidRDefault="00F166DF" w:rsidP="00F166DF">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F166DF" w:rsidRDefault="00F166DF" w:rsidP="00F166DF">
      <w:pPr>
        <w:ind w:firstLine="709"/>
        <w:jc w:val="both"/>
      </w:pPr>
      <w:r w:rsidRPr="0066622D">
        <w:lastRenderedPageBreak/>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F166DF" w:rsidRPr="0066622D" w:rsidRDefault="00F166DF" w:rsidP="00F166DF">
      <w:pPr>
        <w:ind w:firstLine="709"/>
        <w:jc w:val="center"/>
        <w:rPr>
          <w:b/>
        </w:rPr>
      </w:pPr>
    </w:p>
    <w:p w:rsidR="00F166DF" w:rsidRPr="00624BAF" w:rsidRDefault="00F166DF" w:rsidP="00F166DF">
      <w:pPr>
        <w:spacing w:after="150"/>
        <w:jc w:val="cente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094"/>
        <w:gridCol w:w="3683"/>
        <w:gridCol w:w="1231"/>
        <w:gridCol w:w="1381"/>
        <w:gridCol w:w="1965"/>
      </w:tblGrid>
      <w:tr w:rsidR="00F166DF" w:rsidRPr="0022468E" w:rsidTr="00F166DF">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rPr>
                <w:b/>
                <w:bCs/>
              </w:rPr>
              <w:t>1. Цель обработки: организация трудоустройства кандидатов на работу (соискателей)</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r w:rsidRPr="00277D8E">
              <w:t>Специальные</w:t>
            </w:r>
          </w:p>
          <w:p w:rsidR="00F166DF" w:rsidRPr="00277D8E" w:rsidRDefault="00F166DF" w:rsidP="00F166DF">
            <w:r w:rsidRPr="00277D8E">
              <w:t>данные</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numPr>
                <w:ilvl w:val="0"/>
                <w:numId w:val="62"/>
              </w:numPr>
              <w:spacing w:line="255" w:lineRule="atLeast"/>
              <w:ind w:left="270"/>
            </w:pPr>
            <w:r w:rsidRPr="00277D8E">
              <w:t>фамилия, имя, отчество;</w:t>
            </w:r>
          </w:p>
          <w:p w:rsidR="00F166DF" w:rsidRPr="00277D8E" w:rsidRDefault="00F166DF" w:rsidP="00F166DF">
            <w:pPr>
              <w:numPr>
                <w:ilvl w:val="0"/>
                <w:numId w:val="62"/>
              </w:numPr>
              <w:spacing w:line="255" w:lineRule="atLeast"/>
              <w:ind w:left="270"/>
            </w:pPr>
            <w:r w:rsidRPr="00277D8E">
              <w:t>пол;</w:t>
            </w:r>
          </w:p>
          <w:p w:rsidR="00F166DF" w:rsidRPr="00277D8E" w:rsidRDefault="00F166DF" w:rsidP="00F166DF">
            <w:pPr>
              <w:numPr>
                <w:ilvl w:val="0"/>
                <w:numId w:val="62"/>
              </w:numPr>
              <w:spacing w:line="255" w:lineRule="atLeast"/>
              <w:ind w:left="270"/>
            </w:pPr>
            <w:r w:rsidRPr="00277D8E">
              <w:t>гражданство;</w:t>
            </w:r>
          </w:p>
          <w:p w:rsidR="00F166DF" w:rsidRPr="00277D8E" w:rsidRDefault="00F166DF" w:rsidP="00F166DF">
            <w:pPr>
              <w:numPr>
                <w:ilvl w:val="0"/>
                <w:numId w:val="62"/>
              </w:numPr>
              <w:spacing w:line="255" w:lineRule="atLeast"/>
              <w:ind w:left="270"/>
            </w:pPr>
            <w:r w:rsidRPr="00277D8E">
              <w:t>дата и место рождения;</w:t>
            </w:r>
          </w:p>
          <w:p w:rsidR="00F166DF" w:rsidRPr="00277D8E" w:rsidRDefault="00F166DF" w:rsidP="00F166DF">
            <w:pPr>
              <w:numPr>
                <w:ilvl w:val="0"/>
                <w:numId w:val="62"/>
              </w:numPr>
              <w:spacing w:line="255" w:lineRule="atLeast"/>
              <w:ind w:left="270"/>
            </w:pPr>
            <w:r w:rsidRPr="00277D8E">
              <w:t>изображение (фотография);</w:t>
            </w:r>
          </w:p>
          <w:p w:rsidR="00F166DF" w:rsidRPr="00277D8E" w:rsidRDefault="00F166DF" w:rsidP="00F166DF">
            <w:pPr>
              <w:numPr>
                <w:ilvl w:val="0"/>
                <w:numId w:val="62"/>
              </w:numPr>
              <w:spacing w:line="255" w:lineRule="atLeast"/>
              <w:ind w:left="270"/>
            </w:pPr>
            <w:r w:rsidRPr="00277D8E">
              <w:t>паспортные данные;</w:t>
            </w:r>
          </w:p>
          <w:p w:rsidR="00F166DF" w:rsidRPr="00277D8E" w:rsidRDefault="00F166DF" w:rsidP="00F166DF">
            <w:pPr>
              <w:numPr>
                <w:ilvl w:val="0"/>
                <w:numId w:val="62"/>
              </w:numPr>
              <w:spacing w:line="255" w:lineRule="atLeast"/>
              <w:ind w:left="270"/>
            </w:pPr>
            <w:r w:rsidRPr="00277D8E">
              <w:t>адрес регистрации по месту жительства;</w:t>
            </w:r>
          </w:p>
          <w:p w:rsidR="00F166DF" w:rsidRPr="00277D8E" w:rsidRDefault="00F166DF" w:rsidP="00F166DF">
            <w:pPr>
              <w:numPr>
                <w:ilvl w:val="0"/>
                <w:numId w:val="62"/>
              </w:numPr>
              <w:spacing w:line="255" w:lineRule="atLeast"/>
              <w:ind w:left="270"/>
            </w:pPr>
            <w:r w:rsidRPr="00277D8E">
              <w:t>адрес фактического проживания;</w:t>
            </w:r>
          </w:p>
          <w:p w:rsidR="00F166DF" w:rsidRPr="00277D8E" w:rsidRDefault="00F166DF" w:rsidP="00F166DF">
            <w:pPr>
              <w:numPr>
                <w:ilvl w:val="0"/>
                <w:numId w:val="62"/>
              </w:numPr>
              <w:spacing w:line="255" w:lineRule="atLeast"/>
              <w:ind w:left="270"/>
            </w:pPr>
            <w:r w:rsidRPr="00277D8E">
              <w:t>контактные данные;</w:t>
            </w:r>
          </w:p>
          <w:p w:rsidR="00F166DF" w:rsidRPr="00277D8E" w:rsidRDefault="00F166DF" w:rsidP="00F166DF">
            <w:pPr>
              <w:numPr>
                <w:ilvl w:val="0"/>
                <w:numId w:val="62"/>
              </w:numPr>
              <w:spacing w:line="255" w:lineRule="atLeast"/>
              <w:ind w:left="270"/>
            </w:pPr>
            <w:r w:rsidRPr="00277D8E">
              <w:t>страховой номер индивидуального лицевого счета (СНИЛС);</w:t>
            </w:r>
          </w:p>
          <w:p w:rsidR="00F166DF" w:rsidRPr="00277D8E" w:rsidRDefault="00F166DF" w:rsidP="00F166DF">
            <w:pPr>
              <w:numPr>
                <w:ilvl w:val="0"/>
                <w:numId w:val="62"/>
              </w:numPr>
              <w:spacing w:line="255" w:lineRule="atLeast"/>
              <w:ind w:left="270"/>
            </w:pPr>
            <w:r w:rsidRPr="00277D8E">
              <w:t>сведения об образовании, квалификации, профессиональной подготовке и повышении квалификации;</w:t>
            </w:r>
          </w:p>
          <w:p w:rsidR="00F166DF" w:rsidRPr="00277D8E" w:rsidRDefault="00F166DF" w:rsidP="00F166DF">
            <w:pPr>
              <w:numPr>
                <w:ilvl w:val="0"/>
                <w:numId w:val="62"/>
              </w:numPr>
              <w:spacing w:line="255" w:lineRule="atLeast"/>
              <w:ind w:left="270"/>
            </w:pPr>
            <w:r w:rsidRPr="00277D8E">
              <w:t>семейное положение, наличие детей, родственные связи;</w:t>
            </w:r>
          </w:p>
          <w:p w:rsidR="00F166DF" w:rsidRPr="00277D8E" w:rsidRDefault="00F166DF" w:rsidP="00F166DF">
            <w:pPr>
              <w:numPr>
                <w:ilvl w:val="0"/>
                <w:numId w:val="62"/>
              </w:numPr>
              <w:spacing w:line="255" w:lineRule="atLeast"/>
              <w:ind w:left="270"/>
            </w:pPr>
            <w:r w:rsidRPr="00277D8E">
              <w:t>сведения о трудовой деятельности, в том числе наличие поощрений, награждений и (или) дисциплинарных взысканий;</w:t>
            </w:r>
          </w:p>
          <w:p w:rsidR="00F166DF" w:rsidRPr="00277D8E" w:rsidRDefault="00F166DF" w:rsidP="00F166DF">
            <w:pPr>
              <w:numPr>
                <w:ilvl w:val="0"/>
                <w:numId w:val="62"/>
              </w:numPr>
              <w:spacing w:line="255" w:lineRule="atLeast"/>
              <w:ind w:left="270"/>
            </w:pPr>
            <w:r w:rsidRPr="00277D8E">
              <w:t>данные о регистрации брака;</w:t>
            </w:r>
          </w:p>
          <w:p w:rsidR="00F166DF" w:rsidRPr="00277D8E" w:rsidRDefault="00F166DF" w:rsidP="00F166DF">
            <w:pPr>
              <w:numPr>
                <w:ilvl w:val="0"/>
                <w:numId w:val="62"/>
              </w:numPr>
              <w:spacing w:line="255" w:lineRule="atLeast"/>
              <w:ind w:left="270"/>
            </w:pPr>
            <w:r w:rsidRPr="00277D8E">
              <w:t>сведения о воинском учете;</w:t>
            </w:r>
          </w:p>
          <w:p w:rsidR="00F166DF" w:rsidRPr="00277D8E" w:rsidRDefault="00F166DF" w:rsidP="00F166DF">
            <w:pPr>
              <w:numPr>
                <w:ilvl w:val="0"/>
                <w:numId w:val="62"/>
              </w:numPr>
              <w:spacing w:line="255" w:lineRule="atLeast"/>
              <w:ind w:left="266" w:hanging="357"/>
            </w:pPr>
            <w:r w:rsidRPr="00277D8E">
              <w:t>сведения об инвалидности;</w:t>
            </w:r>
          </w:p>
          <w:p w:rsidR="00F166DF" w:rsidRPr="00277D8E" w:rsidRDefault="00F166DF" w:rsidP="00F166DF">
            <w:pPr>
              <w:numPr>
                <w:ilvl w:val="0"/>
                <w:numId w:val="62"/>
              </w:numPr>
              <w:spacing w:line="255" w:lineRule="atLeast"/>
              <w:ind w:left="266" w:hanging="357"/>
            </w:pPr>
            <w:r w:rsidRPr="00277D8E">
              <w:t>сведения о судимости, привлечении к уголовной ответственности;</w:t>
            </w:r>
          </w:p>
          <w:p w:rsidR="00F166DF" w:rsidRPr="00277D8E" w:rsidRDefault="00F166DF" w:rsidP="00F166DF">
            <w:pPr>
              <w:numPr>
                <w:ilvl w:val="0"/>
                <w:numId w:val="62"/>
              </w:numPr>
              <w:spacing w:line="255" w:lineRule="atLeast"/>
              <w:ind w:left="266" w:hanging="357"/>
            </w:pPr>
            <w:r w:rsidRPr="00277D8E">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Default="00F166DF" w:rsidP="00F166DF">
            <w:pPr>
              <w:spacing w:after="150" w:line="255" w:lineRule="atLeast"/>
            </w:pPr>
            <w:r w:rsidRPr="00277D8E">
              <w:t>Сведения о состоянии здоровья</w:t>
            </w:r>
          </w:p>
          <w:p w:rsidR="00F166DF" w:rsidRPr="001431E1" w:rsidRDefault="00F166DF" w:rsidP="00F166DF">
            <w:pPr>
              <w:jc w:val="both"/>
              <w:rPr>
                <w:color w:val="000000"/>
                <w:shd w:val="clear" w:color="auto" w:fill="FFFFFF"/>
              </w:rPr>
            </w:pPr>
            <w:r w:rsidRPr="001431E1">
              <w:rPr>
                <w:color w:val="000000"/>
                <w:shd w:val="clear" w:color="auto" w:fill="FFFFFF"/>
              </w:rPr>
              <w:t>Сведения</w:t>
            </w:r>
            <w:r>
              <w:rPr>
                <w:color w:val="000000"/>
                <w:shd w:val="clear" w:color="auto" w:fill="FFFFFF"/>
              </w:rPr>
              <w:t xml:space="preserve"> о </w:t>
            </w:r>
            <w:r w:rsidRPr="001431E1">
              <w:rPr>
                <w:color w:val="000000"/>
                <w:shd w:val="clear" w:color="auto" w:fill="FFFFFF"/>
              </w:rPr>
              <w:t>наличии/отсутствии судимости</w:t>
            </w:r>
          </w:p>
          <w:p w:rsidR="00F166DF" w:rsidRPr="00277D8E" w:rsidRDefault="00F166DF" w:rsidP="00F166DF">
            <w:pPr>
              <w:spacing w:after="150" w:line="255" w:lineRule="atLeast"/>
            </w:pP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Кандидаты на работу (соискатели)</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Автоматизированная обработка и без средств автоматизации</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В течение срока, необходимого для рассмотрения кандидатуры соискателя и заключения трудового договора</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lastRenderedPageBreak/>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В соответствии с Порядком уничтожения и обезличивания персональных данных Школы в зависимости от типа носителя персональных данных</w:t>
            </w:r>
          </w:p>
        </w:tc>
      </w:tr>
      <w:tr w:rsidR="00F166DF" w:rsidRPr="0022468E" w:rsidTr="00F166DF">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r w:rsidRPr="00277D8E">
              <w:t>Специальные</w:t>
            </w:r>
          </w:p>
          <w:p w:rsidR="00F166DF" w:rsidRPr="00277D8E" w:rsidRDefault="00F166DF" w:rsidP="00F166DF">
            <w:r w:rsidRPr="00277D8E">
              <w:t>персональные</w:t>
            </w:r>
          </w:p>
          <w:p w:rsidR="00F166DF" w:rsidRPr="00277D8E" w:rsidRDefault="00F166DF" w:rsidP="00F166DF">
            <w:r w:rsidRPr="00277D8E">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166DF" w:rsidRPr="00277D8E" w:rsidRDefault="00F166DF" w:rsidP="00F166DF">
            <w:pPr>
              <w:spacing w:line="255" w:lineRule="atLeast"/>
            </w:pP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54518" w:rsidRDefault="00F166DF" w:rsidP="00F166DF">
            <w:pPr>
              <w:numPr>
                <w:ilvl w:val="0"/>
                <w:numId w:val="63"/>
              </w:numPr>
              <w:jc w:val="both"/>
            </w:pPr>
            <w:r w:rsidRPr="00254518">
              <w:t xml:space="preserve">фамилия, имя, отчество (в т.ч. предыдущие); </w:t>
            </w:r>
          </w:p>
          <w:p w:rsidR="00F166DF" w:rsidRPr="00254518" w:rsidRDefault="00F166DF" w:rsidP="00F166DF">
            <w:pPr>
              <w:numPr>
                <w:ilvl w:val="0"/>
                <w:numId w:val="63"/>
              </w:numPr>
              <w:jc w:val="both"/>
            </w:pPr>
            <w:r w:rsidRPr="00254518">
              <w:t>пол;</w:t>
            </w:r>
          </w:p>
          <w:p w:rsidR="00F166DF" w:rsidRPr="00254518" w:rsidRDefault="00F166DF" w:rsidP="00F166DF">
            <w:pPr>
              <w:numPr>
                <w:ilvl w:val="0"/>
                <w:numId w:val="63"/>
              </w:numPr>
              <w:jc w:val="both"/>
            </w:pPr>
            <w:r w:rsidRPr="00254518">
              <w:t xml:space="preserve">паспортные данные или данные документа, удостоверяющего личность; </w:t>
            </w:r>
          </w:p>
          <w:p w:rsidR="00F166DF" w:rsidRPr="00254518" w:rsidRDefault="00F166DF" w:rsidP="00F166DF">
            <w:pPr>
              <w:numPr>
                <w:ilvl w:val="0"/>
                <w:numId w:val="63"/>
              </w:numPr>
              <w:jc w:val="both"/>
            </w:pPr>
            <w:r w:rsidRPr="00254518">
              <w:t xml:space="preserve">дата рождения, место рождения; </w:t>
            </w:r>
          </w:p>
          <w:p w:rsidR="00F166DF" w:rsidRPr="00254518" w:rsidRDefault="00F166DF" w:rsidP="00F166DF">
            <w:pPr>
              <w:jc w:val="both"/>
            </w:pPr>
            <w:r w:rsidRPr="00254518">
              <w:t>гражданство;</w:t>
            </w:r>
          </w:p>
          <w:p w:rsidR="00F166DF" w:rsidRPr="00254518" w:rsidRDefault="00F166DF" w:rsidP="00F166DF">
            <w:pPr>
              <w:numPr>
                <w:ilvl w:val="0"/>
                <w:numId w:val="63"/>
              </w:numPr>
            </w:pPr>
            <w:r w:rsidRPr="00254518">
              <w:t>изображение (фотография);</w:t>
            </w:r>
          </w:p>
          <w:p w:rsidR="00F166DF" w:rsidRPr="00254518" w:rsidRDefault="00F166DF" w:rsidP="00F166DF">
            <w:pPr>
              <w:numPr>
                <w:ilvl w:val="0"/>
                <w:numId w:val="63"/>
              </w:numPr>
              <w:jc w:val="both"/>
            </w:pPr>
            <w:r w:rsidRPr="00254518">
              <w:t>отношение к воинской обязанности и иные сведения военного билета и приписного удостоверения;</w:t>
            </w:r>
          </w:p>
          <w:p w:rsidR="00F166DF" w:rsidRPr="00254518" w:rsidRDefault="00F166DF" w:rsidP="00F166DF">
            <w:pPr>
              <w:numPr>
                <w:ilvl w:val="0"/>
                <w:numId w:val="63"/>
              </w:numPr>
              <w:jc w:val="both"/>
            </w:pPr>
            <w:r w:rsidRPr="00254518">
              <w:t>данные документов о профессиональном образовании, профессиональной переподготовке, повышении квалификации, стажировке;</w:t>
            </w:r>
          </w:p>
          <w:p w:rsidR="00F166DF" w:rsidRPr="00254518" w:rsidRDefault="00F166DF" w:rsidP="00F166DF">
            <w:pPr>
              <w:numPr>
                <w:ilvl w:val="0"/>
                <w:numId w:val="63"/>
              </w:numPr>
              <w:jc w:val="both"/>
            </w:pPr>
            <w:r w:rsidRPr="00254518">
              <w:t>данные документов о подтверждении специальных знаний;</w:t>
            </w:r>
          </w:p>
          <w:p w:rsidR="00F166DF" w:rsidRPr="00254518" w:rsidRDefault="00F166DF" w:rsidP="00F166DF">
            <w:pPr>
              <w:numPr>
                <w:ilvl w:val="0"/>
                <w:numId w:val="63"/>
              </w:numPr>
              <w:jc w:val="both"/>
            </w:pPr>
            <w:r w:rsidRPr="00254518">
              <w:t>данные документов о присвоении ученой степени, ученого звания, списки научных трудов и изобретений и сведения о наградах и званиях;</w:t>
            </w:r>
          </w:p>
          <w:p w:rsidR="00F166DF" w:rsidRPr="00254518" w:rsidRDefault="00F166DF" w:rsidP="00F166DF">
            <w:pPr>
              <w:numPr>
                <w:ilvl w:val="0"/>
                <w:numId w:val="63"/>
              </w:numPr>
              <w:jc w:val="both"/>
            </w:pPr>
            <w:r w:rsidRPr="00254518">
              <w:t>знание иностранных языков;</w:t>
            </w:r>
          </w:p>
          <w:p w:rsidR="00F166DF" w:rsidRPr="00254518" w:rsidRDefault="00F166DF" w:rsidP="00F166DF">
            <w:pPr>
              <w:numPr>
                <w:ilvl w:val="0"/>
                <w:numId w:val="63"/>
              </w:numPr>
              <w:jc w:val="both"/>
            </w:pPr>
            <w:r w:rsidRPr="00254518">
              <w:t>семейное положение и данные о составе и членах семьи;</w:t>
            </w:r>
          </w:p>
          <w:p w:rsidR="00F166DF" w:rsidRPr="00254518" w:rsidRDefault="00F166DF" w:rsidP="00F166DF">
            <w:pPr>
              <w:numPr>
                <w:ilvl w:val="0"/>
                <w:numId w:val="63"/>
              </w:numPr>
              <w:jc w:val="both"/>
            </w:pPr>
            <w:r w:rsidRPr="00254518">
              <w:t>сведения о социальных льготах, пенсионном обеспечении и страховании;</w:t>
            </w:r>
          </w:p>
          <w:p w:rsidR="00F166DF" w:rsidRPr="00254518" w:rsidRDefault="00F166DF" w:rsidP="00F166DF">
            <w:pPr>
              <w:numPr>
                <w:ilvl w:val="0"/>
                <w:numId w:val="63"/>
              </w:numPr>
              <w:jc w:val="both"/>
            </w:pPr>
            <w:r w:rsidRPr="00254518">
              <w:t xml:space="preserve">данные документов об </w:t>
            </w:r>
            <w:r w:rsidRPr="00254518">
              <w:lastRenderedPageBreak/>
              <w:t>инвалидности (при наличии);</w:t>
            </w:r>
          </w:p>
          <w:p w:rsidR="00F166DF" w:rsidRPr="00254518" w:rsidRDefault="00F166DF" w:rsidP="00F166DF">
            <w:pPr>
              <w:numPr>
                <w:ilvl w:val="0"/>
                <w:numId w:val="63"/>
              </w:numPr>
              <w:jc w:val="both"/>
            </w:pPr>
            <w:r w:rsidRPr="00254518">
              <w:t>стаж работы и другие данные трудовой книжки и вкладыша к трудовой книжке;</w:t>
            </w:r>
          </w:p>
          <w:p w:rsidR="00F166DF" w:rsidRPr="00254518" w:rsidRDefault="00F166DF" w:rsidP="00F166DF">
            <w:pPr>
              <w:numPr>
                <w:ilvl w:val="0"/>
                <w:numId w:val="63"/>
              </w:numPr>
              <w:jc w:val="both"/>
            </w:pPr>
            <w:r w:rsidRPr="00254518">
              <w:t>должность, квалификационный уровень;</w:t>
            </w:r>
          </w:p>
          <w:p w:rsidR="00F166DF" w:rsidRPr="00254518" w:rsidRDefault="00F166DF" w:rsidP="00F166DF">
            <w:pPr>
              <w:numPr>
                <w:ilvl w:val="0"/>
                <w:numId w:val="63"/>
              </w:numPr>
              <w:jc w:val="both"/>
            </w:pPr>
            <w:r w:rsidRPr="00254518">
              <w:t>сведения о заработной плате (доходах), банковских счетах, картах;</w:t>
            </w:r>
          </w:p>
          <w:p w:rsidR="00F166DF" w:rsidRPr="00254518" w:rsidRDefault="00F166DF" w:rsidP="00F166DF">
            <w:pPr>
              <w:numPr>
                <w:ilvl w:val="0"/>
                <w:numId w:val="63"/>
              </w:numPr>
              <w:jc w:val="both"/>
            </w:pPr>
            <w:r w:rsidRPr="00254518">
              <w:t>адрес места жительства (по регистрации и фактический), дата регистрации по указанному месту жительства;</w:t>
            </w:r>
          </w:p>
          <w:p w:rsidR="00F166DF" w:rsidRPr="00254518" w:rsidRDefault="00F166DF" w:rsidP="00F166DF">
            <w:pPr>
              <w:numPr>
                <w:ilvl w:val="0"/>
                <w:numId w:val="63"/>
              </w:numPr>
              <w:jc w:val="both"/>
            </w:pPr>
            <w:r w:rsidRPr="00254518">
              <w:t>номер телефона (стационарный домашний, мобильный);</w:t>
            </w:r>
          </w:p>
          <w:p w:rsidR="00F166DF" w:rsidRPr="00254518" w:rsidRDefault="00F166DF" w:rsidP="00F166DF">
            <w:pPr>
              <w:numPr>
                <w:ilvl w:val="0"/>
                <w:numId w:val="63"/>
              </w:numPr>
              <w:jc w:val="both"/>
            </w:pPr>
            <w:r w:rsidRPr="00254518">
              <w:t>данные свидетельства о постановке на учет в налоговом органе физического лица по месту жительства на территории РФ (ИНН);</w:t>
            </w:r>
          </w:p>
          <w:p w:rsidR="00F166DF" w:rsidRPr="00254518" w:rsidRDefault="00F166DF" w:rsidP="00F166DF">
            <w:pPr>
              <w:numPr>
                <w:ilvl w:val="0"/>
                <w:numId w:val="63"/>
              </w:numPr>
              <w:jc w:val="both"/>
            </w:pPr>
            <w:r w:rsidRPr="00254518">
              <w:t>данные страхового номера индивидуального лицевого счета;</w:t>
            </w:r>
          </w:p>
          <w:p w:rsidR="00F166DF" w:rsidRDefault="00F166DF" w:rsidP="00F166DF">
            <w:pPr>
              <w:numPr>
                <w:ilvl w:val="0"/>
                <w:numId w:val="63"/>
              </w:numPr>
              <w:jc w:val="both"/>
            </w:pPr>
            <w:r w:rsidRPr="00254518">
              <w:t>данные страхового медицинского полиса об</w:t>
            </w:r>
            <w:r>
              <w:t>язательного страхования граждан;</w:t>
            </w:r>
          </w:p>
          <w:p w:rsidR="00F166DF" w:rsidRPr="00254518" w:rsidRDefault="00F166DF" w:rsidP="00F166DF">
            <w:pPr>
              <w:numPr>
                <w:ilvl w:val="0"/>
                <w:numId w:val="63"/>
              </w:numPr>
              <w:jc w:val="both"/>
            </w:pPr>
            <w:r w:rsidRPr="00254518">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Default="00F166DF" w:rsidP="00F166DF">
            <w:pPr>
              <w:spacing w:after="150" w:line="255" w:lineRule="atLeast"/>
            </w:pPr>
            <w:r w:rsidRPr="00277D8E">
              <w:lastRenderedPageBreak/>
              <w:t>Сведения о состоянии здоровья</w:t>
            </w:r>
          </w:p>
          <w:p w:rsidR="00F166DF" w:rsidRPr="001431E1" w:rsidRDefault="00F166DF" w:rsidP="00F166DF">
            <w:pPr>
              <w:jc w:val="both"/>
              <w:rPr>
                <w:color w:val="000000"/>
                <w:shd w:val="clear" w:color="auto" w:fill="FFFFFF"/>
              </w:rPr>
            </w:pPr>
            <w:r w:rsidRPr="001431E1">
              <w:rPr>
                <w:color w:val="000000"/>
                <w:shd w:val="clear" w:color="auto" w:fill="FFFFFF"/>
              </w:rPr>
              <w:t xml:space="preserve">Сведения </w:t>
            </w:r>
          </w:p>
          <w:p w:rsidR="00F166DF" w:rsidRPr="001431E1" w:rsidRDefault="00F166DF" w:rsidP="00F166DF">
            <w:pPr>
              <w:jc w:val="both"/>
            </w:pPr>
            <w:r w:rsidRPr="001431E1">
              <w:rPr>
                <w:color w:val="000000"/>
                <w:shd w:val="clear" w:color="auto" w:fill="FFFFFF"/>
              </w:rPr>
              <w:t>о наличии/отсутствии судимости</w:t>
            </w:r>
          </w:p>
          <w:p w:rsidR="00F166DF" w:rsidRPr="00277D8E" w:rsidRDefault="00F166DF" w:rsidP="00F166DF">
            <w:pPr>
              <w:spacing w:after="150" w:line="255" w:lineRule="atLeast"/>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166DF" w:rsidRPr="00277D8E" w:rsidRDefault="00F166DF" w:rsidP="00F166DF">
            <w:pPr>
              <w:spacing w:after="150" w:line="255" w:lineRule="atLeast"/>
            </w:pP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Работники, их родственники</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Автоматизированная обработка и без средств автоматизации, в том числе:</w:t>
            </w:r>
          </w:p>
          <w:p w:rsidR="00F166DF" w:rsidRPr="00277D8E" w:rsidRDefault="00F166DF" w:rsidP="00F166DF">
            <w:pPr>
              <w:numPr>
                <w:ilvl w:val="0"/>
                <w:numId w:val="64"/>
              </w:numPr>
              <w:spacing w:line="255" w:lineRule="atLeast"/>
              <w:ind w:left="270"/>
            </w:pPr>
            <w:r w:rsidRPr="00277D8E">
              <w:t>получение персональных данных в устной и письменной форме непосредственно от субъектов персональных данных;</w:t>
            </w:r>
          </w:p>
          <w:p w:rsidR="00F166DF" w:rsidRPr="00277D8E" w:rsidRDefault="00F166DF" w:rsidP="00F166DF">
            <w:pPr>
              <w:numPr>
                <w:ilvl w:val="0"/>
                <w:numId w:val="64"/>
              </w:numPr>
              <w:spacing w:line="255" w:lineRule="atLeast"/>
              <w:ind w:left="270"/>
            </w:pPr>
            <w:r w:rsidRPr="00277D8E">
              <w:t>внесения персональных данных в журналы, реестры и информационные системы и документы Школы</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В течение срока действия трудового договора</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lastRenderedPageBreak/>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В соответствии с Порядком уничтожения и обезличивания персональных данных Школы в зависимости от типа носителя персональных данных</w:t>
            </w:r>
          </w:p>
        </w:tc>
      </w:tr>
      <w:tr w:rsidR="00F166DF" w:rsidRPr="0022468E" w:rsidTr="00F166DF">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Персональные данные</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numPr>
                <w:ilvl w:val="0"/>
                <w:numId w:val="65"/>
              </w:numPr>
              <w:spacing w:line="255" w:lineRule="atLeast"/>
              <w:ind w:left="270"/>
            </w:pPr>
            <w:r w:rsidRPr="00277D8E">
              <w:t>фамилия, имя, отчество;</w:t>
            </w:r>
          </w:p>
          <w:p w:rsidR="00F166DF" w:rsidRPr="00277D8E" w:rsidRDefault="00F166DF" w:rsidP="00F166DF">
            <w:pPr>
              <w:numPr>
                <w:ilvl w:val="0"/>
                <w:numId w:val="65"/>
              </w:numPr>
              <w:spacing w:line="255" w:lineRule="atLeast"/>
              <w:ind w:left="270"/>
            </w:pPr>
            <w:r w:rsidRPr="00277D8E">
              <w:t>паспортные данные;</w:t>
            </w:r>
          </w:p>
          <w:p w:rsidR="00F166DF" w:rsidRPr="00277D8E" w:rsidRDefault="00F166DF" w:rsidP="00F166DF">
            <w:pPr>
              <w:numPr>
                <w:ilvl w:val="0"/>
                <w:numId w:val="65"/>
              </w:numPr>
              <w:spacing w:line="255" w:lineRule="atLeast"/>
              <w:ind w:left="270"/>
            </w:pPr>
            <w:r w:rsidRPr="00277D8E">
              <w:t>адрес регистрации и (или) фактического проживания;</w:t>
            </w:r>
          </w:p>
          <w:p w:rsidR="00F166DF" w:rsidRPr="00277D8E" w:rsidRDefault="00F166DF" w:rsidP="00F166DF">
            <w:pPr>
              <w:numPr>
                <w:ilvl w:val="0"/>
                <w:numId w:val="65"/>
              </w:numPr>
              <w:spacing w:line="255" w:lineRule="atLeast"/>
              <w:ind w:left="270"/>
            </w:pPr>
            <w:r w:rsidRPr="00277D8E">
              <w:t>контактные данные;</w:t>
            </w:r>
          </w:p>
          <w:p w:rsidR="00F166DF" w:rsidRPr="00277D8E" w:rsidRDefault="00F166DF" w:rsidP="00F166DF">
            <w:pPr>
              <w:numPr>
                <w:ilvl w:val="0"/>
                <w:numId w:val="65"/>
              </w:numPr>
              <w:spacing w:line="255" w:lineRule="atLeast"/>
              <w:ind w:left="270"/>
            </w:pPr>
            <w:r w:rsidRPr="00277D8E">
              <w:t>индивидуальный номер налогоплательщика;</w:t>
            </w:r>
          </w:p>
          <w:p w:rsidR="00F166DF" w:rsidRPr="00277D8E" w:rsidRDefault="00F166DF" w:rsidP="00F166DF">
            <w:pPr>
              <w:numPr>
                <w:ilvl w:val="0"/>
                <w:numId w:val="65"/>
              </w:numPr>
              <w:spacing w:line="255" w:lineRule="atLeast"/>
              <w:ind w:left="270"/>
            </w:pPr>
            <w:r w:rsidRPr="00277D8E">
              <w:t>страховой номер индивидуального лицевого счета (СНИЛС);</w:t>
            </w:r>
          </w:p>
          <w:p w:rsidR="00F166DF" w:rsidRPr="00277D8E" w:rsidRDefault="00F166DF" w:rsidP="00F166DF">
            <w:pPr>
              <w:numPr>
                <w:ilvl w:val="0"/>
                <w:numId w:val="65"/>
              </w:numPr>
              <w:spacing w:line="255" w:lineRule="atLeast"/>
              <w:ind w:left="270"/>
            </w:pPr>
            <w:r w:rsidRPr="00277D8E">
              <w:t>номер расчетного счета;</w:t>
            </w:r>
          </w:p>
          <w:p w:rsidR="00F166DF" w:rsidRPr="00277D8E" w:rsidRDefault="00F166DF" w:rsidP="00F166DF">
            <w:pPr>
              <w:numPr>
                <w:ilvl w:val="0"/>
                <w:numId w:val="65"/>
              </w:numPr>
              <w:spacing w:line="255" w:lineRule="atLeast"/>
              <w:ind w:left="270"/>
            </w:pPr>
            <w:r w:rsidRPr="00277D8E">
              <w:t>номер банковской карты;</w:t>
            </w:r>
          </w:p>
          <w:p w:rsidR="00F166DF" w:rsidRPr="00277D8E" w:rsidRDefault="00F166DF" w:rsidP="00F166DF">
            <w:pPr>
              <w:numPr>
                <w:ilvl w:val="0"/>
                <w:numId w:val="65"/>
              </w:numPr>
              <w:spacing w:line="255" w:lineRule="atLeast"/>
              <w:ind w:left="270"/>
            </w:pPr>
            <w:r w:rsidRPr="00277D8E">
              <w:t>иные персональные данные, предоставляемые физическими лицами, необходимые для заключения и исполнения договоров</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Контрагенты, партнеры, стороны договора</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Автоматизированная обработка и без средств автоматизации, в том числе:</w:t>
            </w:r>
          </w:p>
          <w:p w:rsidR="00F166DF" w:rsidRPr="00277D8E" w:rsidRDefault="00F166DF" w:rsidP="00F166DF">
            <w:pPr>
              <w:numPr>
                <w:ilvl w:val="0"/>
                <w:numId w:val="66"/>
              </w:numPr>
              <w:spacing w:line="255" w:lineRule="atLeast"/>
              <w:ind w:left="270"/>
            </w:pPr>
            <w:r w:rsidRPr="00277D8E">
              <w:t>получение персональных данных в устной и письменной форме непосредственно от субъектов персональных данных;</w:t>
            </w:r>
          </w:p>
          <w:p w:rsidR="00F166DF" w:rsidRPr="00277D8E" w:rsidRDefault="00F166DF" w:rsidP="00F166DF">
            <w:pPr>
              <w:numPr>
                <w:ilvl w:val="0"/>
                <w:numId w:val="66"/>
              </w:numPr>
              <w:spacing w:line="255" w:lineRule="atLeast"/>
              <w:ind w:left="270"/>
            </w:pPr>
            <w:r w:rsidRPr="00277D8E">
              <w:t>внесения персональных данных в журналы, реестры и информационные системы и документы Школы</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В течение срока, необходимого для исполнения заключенного договора</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w:t>
            </w:r>
          </w:p>
        </w:tc>
      </w:tr>
      <w:tr w:rsidR="00F166DF" w:rsidRPr="0022468E" w:rsidTr="00F166D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166DF" w:rsidRPr="00277D8E" w:rsidRDefault="00F166DF" w:rsidP="00F166DF">
            <w:pPr>
              <w:spacing w:after="150" w:line="255" w:lineRule="atLeast"/>
            </w:pPr>
            <w:r w:rsidRPr="00277D8E">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F166DF" w:rsidRPr="002A3EB3" w:rsidRDefault="00F166DF" w:rsidP="002A3EB3">
      <w:pPr>
        <w:ind w:firstLine="709"/>
        <w:jc w:val="both"/>
      </w:pPr>
      <w:r>
        <w:t xml:space="preserve"> </w:t>
      </w:r>
    </w:p>
    <w:p w:rsidR="00F166DF" w:rsidRPr="006D29F2" w:rsidRDefault="00F166DF" w:rsidP="00F166DF">
      <w:pPr>
        <w:spacing w:after="150"/>
        <w:jc w:val="center"/>
        <w:rPr>
          <w:color w:val="000000" w:themeColor="text1"/>
        </w:rPr>
      </w:pPr>
      <w:r w:rsidRPr="006D29F2">
        <w:rPr>
          <w:b/>
          <w:bCs/>
          <w:color w:val="000000" w:themeColor="text1"/>
        </w:rPr>
        <w:t>4. Сбор, обработка и хранение персональных данных</w:t>
      </w:r>
    </w:p>
    <w:p w:rsidR="00F166DF" w:rsidRPr="00037DC4" w:rsidRDefault="00F166DF" w:rsidP="00F166DF">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F166DF" w:rsidRPr="00037DC4" w:rsidRDefault="00F166DF" w:rsidP="00F166DF">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F166DF" w:rsidRPr="00037DC4" w:rsidRDefault="00F166DF" w:rsidP="00F166DF">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F166DF" w:rsidRPr="00037DC4" w:rsidRDefault="00F166DF" w:rsidP="00F166DF">
      <w:pPr>
        <w:ind w:firstLine="709"/>
        <w:jc w:val="both"/>
      </w:pPr>
      <w:r>
        <w:lastRenderedPageBreak/>
        <w:t>4</w:t>
      </w:r>
      <w:r w:rsidRPr="00037DC4">
        <w:t>.4. Обработка персональных данных соискателей ведется исключительно в целях определения возможности их трудоустройства.</w:t>
      </w:r>
    </w:p>
    <w:p w:rsidR="00F166DF" w:rsidRPr="00037DC4" w:rsidRDefault="00F166DF" w:rsidP="00F166DF">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F166DF" w:rsidRPr="00037DC4" w:rsidRDefault="00F166DF" w:rsidP="00F166DF">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F166DF" w:rsidRPr="00037DC4" w:rsidRDefault="00F166DF" w:rsidP="00F166DF">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F166DF" w:rsidRPr="00037DC4" w:rsidRDefault="00F166DF" w:rsidP="00F166DF">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F166DF" w:rsidRPr="00037DC4" w:rsidRDefault="00F166DF" w:rsidP="00F166DF">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F166DF" w:rsidRPr="00037DC4" w:rsidRDefault="00F166DF" w:rsidP="00F166DF">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F166DF" w:rsidRPr="00037DC4" w:rsidRDefault="00F166DF" w:rsidP="00F166DF">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F166DF" w:rsidRPr="00037DC4" w:rsidRDefault="00F166DF" w:rsidP="00F166DF">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F166DF" w:rsidRPr="00037DC4" w:rsidRDefault="00F166DF" w:rsidP="00F166DF">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F166DF" w:rsidRPr="00037DC4" w:rsidRDefault="00F166DF" w:rsidP="00F166DF">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F166DF" w:rsidRDefault="00F166DF" w:rsidP="002D6DA8">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2D6DA8" w:rsidRPr="002D6DA8" w:rsidRDefault="002D6DA8" w:rsidP="002D6DA8">
      <w:pPr>
        <w:ind w:firstLine="709"/>
        <w:jc w:val="both"/>
      </w:pPr>
    </w:p>
    <w:p w:rsidR="00F166DF" w:rsidRPr="00AC24E0" w:rsidRDefault="00F166DF" w:rsidP="00F166DF">
      <w:pPr>
        <w:spacing w:after="150"/>
        <w:jc w:val="center"/>
      </w:pPr>
      <w:r w:rsidRPr="00AC24E0">
        <w:rPr>
          <w:b/>
          <w:bCs/>
        </w:rPr>
        <w:t>5. Доступ к персональным данным</w:t>
      </w:r>
    </w:p>
    <w:p w:rsidR="00F166DF" w:rsidRPr="00AC24E0" w:rsidRDefault="00F166DF" w:rsidP="00F166DF">
      <w:pPr>
        <w:ind w:firstLine="709"/>
        <w:jc w:val="both"/>
      </w:pPr>
      <w:r w:rsidRPr="00AC24E0">
        <w:t>5.1. Доступ к персональным данным соискателя, работников и их родственников имеет директор в полном объеме.</w:t>
      </w:r>
    </w:p>
    <w:p w:rsidR="00F166DF" w:rsidRDefault="00F166DF" w:rsidP="00F166DF">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rsidR="00F166DF" w:rsidRDefault="00F166DF" w:rsidP="00F166DF">
      <w:pPr>
        <w:pStyle w:val="aff1"/>
        <w:numPr>
          <w:ilvl w:val="0"/>
          <w:numId w:val="73"/>
        </w:numPr>
        <w:contextualSpacing/>
        <w:jc w:val="both"/>
      </w:pPr>
      <w:r>
        <w:t>директор;</w:t>
      </w:r>
    </w:p>
    <w:p w:rsidR="00F166DF" w:rsidRPr="00354EFC" w:rsidRDefault="00F166DF" w:rsidP="00F166DF">
      <w:pPr>
        <w:pStyle w:val="aff1"/>
        <w:numPr>
          <w:ilvl w:val="0"/>
          <w:numId w:val="73"/>
        </w:numPr>
        <w:contextualSpacing/>
        <w:jc w:val="both"/>
      </w:pPr>
      <w:r>
        <w:t>ответственный за обработку персональных данных (секретарь);</w:t>
      </w:r>
    </w:p>
    <w:p w:rsidR="00F166DF" w:rsidRPr="00354EFC" w:rsidRDefault="00F166DF" w:rsidP="00F166DF">
      <w:pPr>
        <w:numPr>
          <w:ilvl w:val="0"/>
          <w:numId w:val="68"/>
        </w:numPr>
        <w:ind w:left="714" w:hanging="357"/>
      </w:pPr>
      <w:r>
        <w:t xml:space="preserve">ответственный  за работу  с </w:t>
      </w:r>
      <w:r w:rsidRPr="00354EFC">
        <w:t xml:space="preserve"> </w:t>
      </w:r>
      <w:r>
        <w:t xml:space="preserve"> </w:t>
      </w:r>
      <w:r w:rsidRPr="00354EFC">
        <w:t xml:space="preserve"> кадрам</w:t>
      </w:r>
      <w:r>
        <w:t>и</w:t>
      </w:r>
      <w:r w:rsidRPr="00354EFC">
        <w:t>;</w:t>
      </w:r>
    </w:p>
    <w:p w:rsidR="00F166DF" w:rsidRPr="00354EFC" w:rsidRDefault="00F166DF" w:rsidP="00F166DF">
      <w:pPr>
        <w:numPr>
          <w:ilvl w:val="0"/>
          <w:numId w:val="68"/>
        </w:numPr>
        <w:ind w:left="714" w:hanging="357"/>
      </w:pPr>
      <w:r w:rsidRPr="00354EFC">
        <w:t xml:space="preserve"> бухгалтер;</w:t>
      </w:r>
    </w:p>
    <w:p w:rsidR="00F166DF" w:rsidRDefault="00F166DF" w:rsidP="00F166DF">
      <w:pPr>
        <w:numPr>
          <w:ilvl w:val="0"/>
          <w:numId w:val="68"/>
        </w:numPr>
        <w:ind w:left="714" w:hanging="357"/>
      </w:pPr>
      <w:r>
        <w:t>ответственный по охране труда;</w:t>
      </w:r>
    </w:p>
    <w:p w:rsidR="00F166DF" w:rsidRDefault="00F166DF" w:rsidP="00F166DF">
      <w:pPr>
        <w:numPr>
          <w:ilvl w:val="0"/>
          <w:numId w:val="68"/>
        </w:numPr>
        <w:ind w:left="714" w:hanging="357"/>
      </w:pPr>
      <w:r>
        <w:t>председатель профкома;</w:t>
      </w:r>
    </w:p>
    <w:p w:rsidR="00F166DF" w:rsidRPr="00354EFC" w:rsidRDefault="00F166DF" w:rsidP="00F166DF">
      <w:pPr>
        <w:numPr>
          <w:ilvl w:val="0"/>
          <w:numId w:val="68"/>
        </w:numPr>
        <w:ind w:left="714" w:hanging="357"/>
      </w:pPr>
      <w:r>
        <w:t>медицинский работник</w:t>
      </w:r>
    </w:p>
    <w:p w:rsidR="00F166DF" w:rsidRPr="00AC24E0" w:rsidRDefault="00F166DF" w:rsidP="00F166DF">
      <w:pPr>
        <w:ind w:firstLine="709"/>
        <w:jc w:val="both"/>
        <w:rPr>
          <w:rFonts w:ascii="Arial" w:hAnsi="Arial" w:cs="Arial"/>
          <w:b/>
          <w:bCs/>
          <w:sz w:val="21"/>
          <w:szCs w:val="21"/>
        </w:rPr>
      </w:pPr>
    </w:p>
    <w:p w:rsidR="00F166DF" w:rsidRPr="0037185D" w:rsidRDefault="00F166DF" w:rsidP="00F166DF">
      <w:pPr>
        <w:spacing w:after="150"/>
        <w:jc w:val="center"/>
      </w:pPr>
      <w:r w:rsidRPr="0037185D">
        <w:rPr>
          <w:b/>
          <w:bCs/>
        </w:rPr>
        <w:t>6. Передача персональных данных</w:t>
      </w:r>
    </w:p>
    <w:p w:rsidR="00F166DF" w:rsidRPr="0037185D" w:rsidRDefault="00F166DF" w:rsidP="00F166DF">
      <w:pPr>
        <w:ind w:firstLine="709"/>
        <w:jc w:val="both"/>
      </w:pPr>
      <w:r w:rsidRPr="0037185D">
        <w:lastRenderedPageBreak/>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F166DF" w:rsidRPr="0037185D" w:rsidRDefault="00F166DF" w:rsidP="00F166DF">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F166DF" w:rsidRPr="0037185D" w:rsidRDefault="00F166DF" w:rsidP="00F166DF">
      <w:pPr>
        <w:numPr>
          <w:ilvl w:val="0"/>
          <w:numId w:val="67"/>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F166DF" w:rsidRPr="0037185D" w:rsidRDefault="00F166DF" w:rsidP="00F166DF">
      <w:pPr>
        <w:numPr>
          <w:ilvl w:val="0"/>
          <w:numId w:val="67"/>
        </w:numPr>
        <w:ind w:left="714" w:hanging="357"/>
        <w:jc w:val="both"/>
      </w:pPr>
      <w:r w:rsidRPr="0037185D">
        <w:t>для статистических или исследовательских целей (при обезличивании);</w:t>
      </w:r>
    </w:p>
    <w:p w:rsidR="00F166DF" w:rsidRPr="0037185D" w:rsidRDefault="00F166DF" w:rsidP="00F166DF">
      <w:pPr>
        <w:numPr>
          <w:ilvl w:val="0"/>
          <w:numId w:val="67"/>
        </w:numPr>
        <w:ind w:left="714" w:hanging="357"/>
        <w:jc w:val="both"/>
      </w:pPr>
      <w:r w:rsidRPr="0037185D">
        <w:t>в случаях, напрямую предусмотренных федеральными законами.</w:t>
      </w:r>
    </w:p>
    <w:p w:rsidR="00F166DF" w:rsidRPr="0037185D" w:rsidRDefault="00F166DF" w:rsidP="00F166DF">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F166DF" w:rsidRPr="0037185D" w:rsidRDefault="00F166DF" w:rsidP="00F166DF">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F166DF" w:rsidRDefault="00F166DF" w:rsidP="00F166DF">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F166DF" w:rsidRDefault="00F166DF" w:rsidP="00F166DF">
      <w:pPr>
        <w:ind w:firstLine="709"/>
        <w:jc w:val="both"/>
      </w:pPr>
    </w:p>
    <w:p w:rsidR="00F166DF" w:rsidRDefault="00F166DF" w:rsidP="00F166DF">
      <w:pPr>
        <w:jc w:val="center"/>
        <w:outlineLvl w:val="2"/>
        <w:rPr>
          <w:b/>
          <w:bCs/>
        </w:rPr>
      </w:pPr>
      <w:r w:rsidRPr="0037185D">
        <w:rPr>
          <w:b/>
          <w:bCs/>
        </w:rPr>
        <w:t xml:space="preserve">7. Права работника в целях обеспечения защиты </w:t>
      </w:r>
    </w:p>
    <w:p w:rsidR="00F166DF" w:rsidRPr="0037185D" w:rsidRDefault="00F166DF" w:rsidP="00F166DF">
      <w:pPr>
        <w:jc w:val="center"/>
        <w:outlineLvl w:val="2"/>
        <w:rPr>
          <w:b/>
          <w:bCs/>
        </w:rPr>
      </w:pPr>
      <w:r w:rsidRPr="0037185D">
        <w:rPr>
          <w:b/>
          <w:bCs/>
        </w:rPr>
        <w:t>персональных данных, хранящихся у работодателя</w:t>
      </w:r>
    </w:p>
    <w:p w:rsidR="00F166DF" w:rsidRPr="0037185D" w:rsidRDefault="00F166DF" w:rsidP="00F166DF">
      <w:pPr>
        <w:ind w:firstLine="709"/>
        <w:jc w:val="both"/>
      </w:pPr>
    </w:p>
    <w:p w:rsidR="00F166DF" w:rsidRPr="0037185D" w:rsidRDefault="00F166DF" w:rsidP="00F166DF">
      <w:pPr>
        <w:ind w:firstLine="709"/>
        <w:jc w:val="both"/>
      </w:pPr>
      <w:r w:rsidRPr="0037185D">
        <w:t>7.1. В целях обеспечения защиты персональных данных, хранящихся у работодателя, работники имеют право:</w:t>
      </w:r>
    </w:p>
    <w:p w:rsidR="00F166DF" w:rsidRPr="0037185D" w:rsidRDefault="00F166DF" w:rsidP="00F166DF">
      <w:pPr>
        <w:ind w:firstLine="709"/>
        <w:jc w:val="both"/>
      </w:pPr>
      <w:r w:rsidRPr="0037185D">
        <w:t xml:space="preserve">7.1.1. Получать полную информацию о своих персональных данных и их обработке. </w:t>
      </w:r>
    </w:p>
    <w:p w:rsidR="00F166DF" w:rsidRPr="0037185D" w:rsidRDefault="00F166DF" w:rsidP="00F166DF">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F166DF" w:rsidRPr="0037185D" w:rsidRDefault="00F166DF" w:rsidP="00F166DF">
      <w:pPr>
        <w:ind w:firstLine="709"/>
        <w:jc w:val="both"/>
      </w:pPr>
      <w:r w:rsidRPr="0037185D">
        <w:t xml:space="preserve">7.1.3. На определение своих представителей для защиты своих персональных данных. </w:t>
      </w:r>
    </w:p>
    <w:p w:rsidR="00F166DF" w:rsidRPr="0037185D" w:rsidRDefault="00F166DF" w:rsidP="00F166DF">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F166DF" w:rsidRPr="0037185D" w:rsidRDefault="00F166DF" w:rsidP="00F166DF">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F166DF" w:rsidRPr="0037185D" w:rsidRDefault="00F166DF" w:rsidP="00F166DF">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F166DF" w:rsidRPr="0037185D" w:rsidRDefault="00F166DF" w:rsidP="00F166DF">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rsidR="00F166DF" w:rsidRPr="0037185D" w:rsidRDefault="00F166DF" w:rsidP="00F166DF">
      <w:pPr>
        <w:ind w:firstLine="709"/>
        <w:jc w:val="both"/>
      </w:pPr>
    </w:p>
    <w:p w:rsidR="00F166DF" w:rsidRPr="00354EFC" w:rsidRDefault="00F166DF" w:rsidP="00F166DF">
      <w:pPr>
        <w:spacing w:after="150"/>
        <w:jc w:val="center"/>
      </w:pPr>
      <w:r w:rsidRPr="00354EFC">
        <w:rPr>
          <w:b/>
          <w:bCs/>
        </w:rPr>
        <w:t>8. Меры обеспечения безопасности персональных данных</w:t>
      </w:r>
    </w:p>
    <w:p w:rsidR="00F166DF" w:rsidRPr="005417E9" w:rsidRDefault="00F166DF" w:rsidP="00F166DF">
      <w:pPr>
        <w:ind w:firstLine="709"/>
        <w:jc w:val="both"/>
      </w:pPr>
      <w:r>
        <w:t>8</w:t>
      </w:r>
      <w:r w:rsidRPr="005417E9">
        <w:t>.1. К основным мерам обеспечения безопасности персональных данных в Школе относятся:</w:t>
      </w:r>
    </w:p>
    <w:p w:rsidR="00F166DF" w:rsidRPr="005417E9" w:rsidRDefault="00F166DF" w:rsidP="00F166DF">
      <w:pPr>
        <w:ind w:firstLine="709"/>
        <w:jc w:val="both"/>
      </w:pPr>
      <w:r>
        <w:lastRenderedPageBreak/>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F166DF" w:rsidRPr="005417E9" w:rsidRDefault="00F166DF" w:rsidP="00F166DF">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F166DF" w:rsidRPr="005417E9" w:rsidRDefault="00F166DF" w:rsidP="00F166DF">
      <w:pPr>
        <w:ind w:firstLine="709"/>
        <w:jc w:val="both"/>
      </w:pPr>
      <w:r>
        <w:t>8</w:t>
      </w:r>
      <w:r w:rsidRPr="005417E9">
        <w:t>.1.3.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rsidR="00F166DF" w:rsidRPr="005417E9" w:rsidRDefault="00F166DF" w:rsidP="00F166DF">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F166DF" w:rsidRPr="005417E9" w:rsidRDefault="00F166DF" w:rsidP="00F166DF">
      <w:pPr>
        <w:ind w:firstLine="709"/>
        <w:jc w:val="both"/>
      </w:pPr>
      <w:r>
        <w:t>8</w:t>
      </w:r>
      <w:r w:rsidRPr="005417E9">
        <w:t>.1.5. Учет материальных носителей персональных данных.</w:t>
      </w:r>
    </w:p>
    <w:p w:rsidR="00F166DF" w:rsidRPr="005417E9" w:rsidRDefault="00F166DF" w:rsidP="00F166DF">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F166DF" w:rsidRPr="005417E9" w:rsidRDefault="00F166DF" w:rsidP="00F166DF">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F166DF" w:rsidRPr="005417E9" w:rsidRDefault="00F166DF" w:rsidP="00F166DF">
      <w:pPr>
        <w:ind w:firstLine="709"/>
        <w:jc w:val="both"/>
      </w:pPr>
      <w:r>
        <w:t>8</w:t>
      </w:r>
      <w:r w:rsidRPr="005417E9">
        <w:t>.1.8. Внутренний контроль соответствия обработки персональных данных требованиям законодательства.</w:t>
      </w:r>
    </w:p>
    <w:p w:rsidR="00F166DF" w:rsidRPr="005417E9" w:rsidRDefault="00F166DF" w:rsidP="00F166DF">
      <w:pPr>
        <w:ind w:firstLine="709"/>
        <w:jc w:val="both"/>
      </w:pPr>
      <w:r>
        <w:t>8</w:t>
      </w:r>
      <w:r w:rsidRPr="005417E9">
        <w:t>.1.9. Публикация политики обработки персональных данных и локальных актов по вопросам обработки персональных данных на официальном сайте Школы.</w:t>
      </w:r>
    </w:p>
    <w:p w:rsidR="00F166DF" w:rsidRPr="005417E9" w:rsidRDefault="00F166DF" w:rsidP="00F166DF">
      <w:pPr>
        <w:ind w:firstLine="709"/>
        <w:jc w:val="both"/>
      </w:pPr>
      <w:r>
        <w:t>8</w:t>
      </w:r>
      <w:r w:rsidRPr="005417E9">
        <w:t>.1.10.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F166DF" w:rsidRPr="005417E9" w:rsidRDefault="00F166DF" w:rsidP="00F166DF">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F166DF" w:rsidRPr="005417E9" w:rsidRDefault="00F166DF" w:rsidP="00F166DF">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F166DF" w:rsidRPr="005417E9" w:rsidRDefault="00F166DF" w:rsidP="00F166DF">
      <w:pPr>
        <w:ind w:firstLine="709"/>
        <w:jc w:val="both"/>
      </w:pPr>
      <w:r>
        <w:t>8.4</w:t>
      </w:r>
      <w:r w:rsidRPr="005417E9">
        <w:t>. При 4-м уровне защищенности персональных данных работодатель:</w:t>
      </w:r>
    </w:p>
    <w:p w:rsidR="00F166DF" w:rsidRPr="005417E9" w:rsidRDefault="00F166DF" w:rsidP="00F166DF">
      <w:pPr>
        <w:ind w:firstLine="709"/>
        <w:jc w:val="both"/>
      </w:pPr>
      <w:r w:rsidRPr="005417E9">
        <w:t>— обеспечивает режим безопасности помещений, в которых размещаете информационную систему;</w:t>
      </w:r>
    </w:p>
    <w:p w:rsidR="00F166DF" w:rsidRPr="005417E9" w:rsidRDefault="00F166DF" w:rsidP="00F166DF">
      <w:pPr>
        <w:ind w:firstLine="709"/>
        <w:jc w:val="both"/>
      </w:pPr>
      <w:r w:rsidRPr="005417E9">
        <w:t>— обеспечивает сохранность носителей информации;</w:t>
      </w:r>
    </w:p>
    <w:p w:rsidR="00F166DF" w:rsidRPr="005417E9" w:rsidRDefault="00F166DF" w:rsidP="00F166DF">
      <w:pPr>
        <w:ind w:firstLine="709"/>
        <w:jc w:val="both"/>
      </w:pPr>
      <w:r w:rsidRPr="005417E9">
        <w:t>— утверждает перечень работников, допущенных до персональных данных;</w:t>
      </w:r>
    </w:p>
    <w:p w:rsidR="00F166DF" w:rsidRPr="005417E9" w:rsidRDefault="00F166DF" w:rsidP="00F166DF">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F166DF" w:rsidRPr="005417E9" w:rsidRDefault="00F166DF" w:rsidP="00F166DF">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F166DF" w:rsidRPr="005417E9" w:rsidRDefault="00F166DF" w:rsidP="00F166DF">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F166DF" w:rsidRPr="005417E9" w:rsidRDefault="00F166DF" w:rsidP="00F166DF">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F166DF" w:rsidRPr="005417E9" w:rsidRDefault="00F166DF" w:rsidP="00F166DF">
      <w:pPr>
        <w:ind w:firstLine="709"/>
        <w:jc w:val="both"/>
      </w:pPr>
      <w:r w:rsidRPr="005417E9">
        <w:lastRenderedPageBreak/>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F166DF" w:rsidRPr="0047267F" w:rsidRDefault="00F166DF" w:rsidP="00F166DF">
      <w:pPr>
        <w:ind w:firstLine="709"/>
        <w:jc w:val="both"/>
      </w:pPr>
      <w:r w:rsidRPr="0047267F">
        <w:t>8.8. В целях защиты персональных данных на бумажных носителях работодатель:</w:t>
      </w:r>
    </w:p>
    <w:p w:rsidR="00F166DF" w:rsidRPr="0047267F" w:rsidRDefault="00F166DF" w:rsidP="00F166DF">
      <w:pPr>
        <w:ind w:firstLine="709"/>
        <w:jc w:val="both"/>
      </w:pPr>
      <w:r w:rsidRPr="0047267F">
        <w:t>— приказом назначает ответственного за обработку персональных данных;</w:t>
      </w:r>
    </w:p>
    <w:p w:rsidR="00F166DF" w:rsidRPr="0047267F" w:rsidRDefault="00F166DF" w:rsidP="00F166DF">
      <w:pPr>
        <w:ind w:firstLine="709"/>
        <w:jc w:val="both"/>
      </w:pPr>
      <w:r w:rsidRPr="0047267F">
        <w:t>— ограничивает допуск в помещения, где хранятся документы, которые содержат персональные данные работников;</w:t>
      </w:r>
    </w:p>
    <w:p w:rsidR="00F166DF" w:rsidRPr="0047267F" w:rsidRDefault="00F166DF" w:rsidP="00F166DF">
      <w:pPr>
        <w:ind w:firstLine="709"/>
        <w:jc w:val="both"/>
      </w:pPr>
      <w:r w:rsidRPr="0047267F">
        <w:t>— хранит документы, содержащие персональные данные работников в шкафах, запирающихся на ключ;</w:t>
      </w:r>
    </w:p>
    <w:p w:rsidR="00F166DF" w:rsidRDefault="00F166DF" w:rsidP="00F166DF">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rsidR="002A3EB3" w:rsidRDefault="002A3EB3" w:rsidP="00F166DF">
      <w:pPr>
        <w:ind w:firstLine="709"/>
        <w:jc w:val="both"/>
      </w:pPr>
    </w:p>
    <w:p w:rsidR="002A3EB3" w:rsidRDefault="002A3EB3" w:rsidP="00F166DF">
      <w:pPr>
        <w:ind w:firstLine="709"/>
        <w:jc w:val="both"/>
      </w:pPr>
    </w:p>
    <w:p w:rsidR="002A3EB3" w:rsidRPr="0047267F" w:rsidRDefault="002A3EB3" w:rsidP="00F166DF">
      <w:pPr>
        <w:ind w:firstLine="709"/>
        <w:jc w:val="both"/>
      </w:pPr>
    </w:p>
    <w:p w:rsidR="00F166DF" w:rsidRPr="0047267F" w:rsidRDefault="00F166DF" w:rsidP="00F166DF">
      <w:pPr>
        <w:jc w:val="center"/>
        <w:outlineLvl w:val="2"/>
        <w:rPr>
          <w:b/>
          <w:bCs/>
        </w:rPr>
      </w:pPr>
      <w:r>
        <w:rPr>
          <w:b/>
          <w:bCs/>
        </w:rPr>
        <w:t>9</w:t>
      </w:r>
      <w:r w:rsidRPr="0047267F">
        <w:rPr>
          <w:b/>
          <w:bCs/>
        </w:rPr>
        <w:t>. Уничтожение персональных данных</w:t>
      </w:r>
    </w:p>
    <w:p w:rsidR="00F166DF" w:rsidRPr="00DD71EC" w:rsidRDefault="00F166DF" w:rsidP="00F166DF">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F166DF" w:rsidRPr="00DD71EC" w:rsidRDefault="00F166DF" w:rsidP="00F166DF">
      <w:pPr>
        <w:numPr>
          <w:ilvl w:val="0"/>
          <w:numId w:val="69"/>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F166DF" w:rsidRPr="00DD71EC" w:rsidRDefault="00F166DF" w:rsidP="00F166DF">
      <w:pPr>
        <w:numPr>
          <w:ilvl w:val="0"/>
          <w:numId w:val="69"/>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F166DF" w:rsidRPr="00DD71EC" w:rsidRDefault="00F166DF" w:rsidP="00F166DF">
      <w:pPr>
        <w:ind w:firstLine="709"/>
        <w:jc w:val="both"/>
      </w:pPr>
      <w:r>
        <w:t>9</w:t>
      </w:r>
      <w:r w:rsidRPr="00DD71EC">
        <w:t>.2.</w:t>
      </w:r>
      <w:r>
        <w:t xml:space="preserve"> Акт об уничтожении данных должен содержать:</w:t>
      </w:r>
    </w:p>
    <w:p w:rsidR="00F166DF" w:rsidRPr="00DD71EC" w:rsidRDefault="00F166DF" w:rsidP="00F166DF">
      <w:pPr>
        <w:numPr>
          <w:ilvl w:val="0"/>
          <w:numId w:val="70"/>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F166DF" w:rsidRPr="00DD71EC" w:rsidRDefault="00F166DF" w:rsidP="00F166DF">
      <w:pPr>
        <w:numPr>
          <w:ilvl w:val="0"/>
          <w:numId w:val="70"/>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F166DF" w:rsidRPr="00DD71EC" w:rsidRDefault="00F166DF" w:rsidP="00F166DF">
      <w:pPr>
        <w:numPr>
          <w:ilvl w:val="0"/>
          <w:numId w:val="70"/>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F166DF" w:rsidRPr="00DD71EC" w:rsidRDefault="00F166DF" w:rsidP="00F166DF">
      <w:pPr>
        <w:numPr>
          <w:ilvl w:val="0"/>
          <w:numId w:val="70"/>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F166DF" w:rsidRPr="00DD71EC" w:rsidRDefault="00F166DF" w:rsidP="00F166DF">
      <w:pPr>
        <w:numPr>
          <w:ilvl w:val="0"/>
          <w:numId w:val="70"/>
        </w:numPr>
        <w:ind w:left="714" w:hanging="357"/>
        <w:jc w:val="both"/>
      </w:pPr>
      <w:r w:rsidRPr="00DD71EC">
        <w:t>перечень категорий, уничтоженных персональных данных субъекта (субъектов) персональных данных;</w:t>
      </w:r>
    </w:p>
    <w:p w:rsidR="00F166DF" w:rsidRPr="00DD71EC" w:rsidRDefault="00F166DF" w:rsidP="00F166DF">
      <w:pPr>
        <w:numPr>
          <w:ilvl w:val="0"/>
          <w:numId w:val="70"/>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F166DF" w:rsidRPr="00DD71EC" w:rsidRDefault="00F166DF" w:rsidP="00F166DF">
      <w:pPr>
        <w:numPr>
          <w:ilvl w:val="0"/>
          <w:numId w:val="70"/>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F166DF" w:rsidRPr="00DD71EC" w:rsidRDefault="00F166DF" w:rsidP="00F166DF">
      <w:pPr>
        <w:numPr>
          <w:ilvl w:val="0"/>
          <w:numId w:val="70"/>
        </w:numPr>
        <w:ind w:left="714" w:hanging="357"/>
        <w:jc w:val="both"/>
      </w:pPr>
      <w:r w:rsidRPr="00DD71EC">
        <w:t>способ уничтожения персональных данных;</w:t>
      </w:r>
    </w:p>
    <w:p w:rsidR="00F166DF" w:rsidRPr="00DD71EC" w:rsidRDefault="00F166DF" w:rsidP="00F166DF">
      <w:pPr>
        <w:numPr>
          <w:ilvl w:val="0"/>
          <w:numId w:val="70"/>
        </w:numPr>
        <w:ind w:left="714" w:hanging="357"/>
        <w:jc w:val="both"/>
      </w:pPr>
      <w:r w:rsidRPr="00DD71EC">
        <w:t>причину уничтожения персональных данных;</w:t>
      </w:r>
    </w:p>
    <w:p w:rsidR="00F166DF" w:rsidRPr="00DD71EC" w:rsidRDefault="00F166DF" w:rsidP="00F166DF">
      <w:pPr>
        <w:numPr>
          <w:ilvl w:val="0"/>
          <w:numId w:val="70"/>
        </w:numPr>
        <w:ind w:left="714" w:hanging="357"/>
        <w:jc w:val="both"/>
      </w:pPr>
      <w:r w:rsidRPr="00DD71EC">
        <w:t>дату уничтожения персональных данных субъекта (субъектов) персональных данных.</w:t>
      </w:r>
    </w:p>
    <w:p w:rsidR="00F166DF" w:rsidRPr="00DD71EC" w:rsidRDefault="00F166DF" w:rsidP="00F166DF">
      <w:pPr>
        <w:ind w:firstLine="709"/>
        <w:jc w:val="both"/>
      </w:pPr>
      <w:r w:rsidRPr="00DD71EC">
        <w:t xml:space="preserve">Форма акта об уничтожении персональных данных составляется в произвольной форме. </w:t>
      </w:r>
    </w:p>
    <w:p w:rsidR="00F166DF" w:rsidRPr="00DD71EC" w:rsidRDefault="00F166DF" w:rsidP="00F166DF">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F166DF" w:rsidRPr="00146DD1" w:rsidRDefault="00F166DF" w:rsidP="00F166DF">
      <w:pPr>
        <w:ind w:firstLine="709"/>
        <w:jc w:val="both"/>
      </w:pPr>
      <w:r w:rsidRPr="00146DD1">
        <w:t>9.4. Выгрузка из журнала должна содержать:</w:t>
      </w:r>
    </w:p>
    <w:p w:rsidR="00F166DF" w:rsidRPr="00146DD1" w:rsidRDefault="00F166DF" w:rsidP="00F166DF">
      <w:pPr>
        <w:numPr>
          <w:ilvl w:val="0"/>
          <w:numId w:val="71"/>
        </w:numPr>
        <w:ind w:left="714" w:hanging="357"/>
        <w:jc w:val="both"/>
      </w:pPr>
      <w:r w:rsidRPr="00146DD1">
        <w:lastRenderedPageBreak/>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F166DF" w:rsidRPr="00146DD1" w:rsidRDefault="00F166DF" w:rsidP="00F166DF">
      <w:pPr>
        <w:numPr>
          <w:ilvl w:val="0"/>
          <w:numId w:val="71"/>
        </w:numPr>
        <w:ind w:left="714" w:hanging="357"/>
        <w:jc w:val="both"/>
      </w:pPr>
      <w:r w:rsidRPr="00146DD1">
        <w:t>перечень категорий, уничтоженных персональных данных субъекта (субъектов) персональных данных;</w:t>
      </w:r>
    </w:p>
    <w:p w:rsidR="00F166DF" w:rsidRPr="00146DD1" w:rsidRDefault="00F166DF" w:rsidP="00F166DF">
      <w:pPr>
        <w:numPr>
          <w:ilvl w:val="0"/>
          <w:numId w:val="71"/>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F166DF" w:rsidRPr="00146DD1" w:rsidRDefault="00F166DF" w:rsidP="00F166DF">
      <w:pPr>
        <w:numPr>
          <w:ilvl w:val="0"/>
          <w:numId w:val="71"/>
        </w:numPr>
        <w:ind w:left="714" w:hanging="357"/>
        <w:jc w:val="both"/>
      </w:pPr>
      <w:r w:rsidRPr="00146DD1">
        <w:t>причину уничтожения персональных данных;</w:t>
      </w:r>
    </w:p>
    <w:p w:rsidR="00F166DF" w:rsidRPr="00146DD1" w:rsidRDefault="00F166DF" w:rsidP="00F166DF">
      <w:pPr>
        <w:numPr>
          <w:ilvl w:val="0"/>
          <w:numId w:val="71"/>
        </w:numPr>
        <w:ind w:left="714" w:hanging="357"/>
        <w:jc w:val="both"/>
      </w:pPr>
      <w:r w:rsidRPr="00146DD1">
        <w:t>дату уничтожения персональных данных субъекта (субъектов) персональных данных.</w:t>
      </w:r>
    </w:p>
    <w:p w:rsidR="00F166DF" w:rsidRPr="00A921BE" w:rsidRDefault="00F166DF" w:rsidP="00F166DF">
      <w:pPr>
        <w:ind w:firstLine="709"/>
        <w:jc w:val="both"/>
        <w:rPr>
          <w:color w:val="222222"/>
        </w:rPr>
      </w:pPr>
    </w:p>
    <w:p w:rsidR="00F166DF" w:rsidRPr="009A30B6" w:rsidRDefault="00F166DF" w:rsidP="00F166DF">
      <w:pPr>
        <w:spacing w:after="150"/>
        <w:jc w:val="center"/>
      </w:pPr>
      <w:r w:rsidRPr="009A30B6">
        <w:rPr>
          <w:b/>
          <w:bCs/>
        </w:rPr>
        <w:t>10. Ответственность</w:t>
      </w:r>
    </w:p>
    <w:p w:rsidR="00F166DF" w:rsidRPr="009A30B6" w:rsidRDefault="00F166DF" w:rsidP="00F166DF">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F166DF" w:rsidRDefault="00F166DF" w:rsidP="002A3EB3">
      <w:pPr>
        <w:ind w:firstLine="709"/>
        <w:jc w:val="both"/>
      </w:pPr>
      <w:r w:rsidRPr="009A30B6">
        <w:t xml:space="preserve">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w:t>
      </w:r>
      <w:r>
        <w:t>возмещения имущественного вреда</w:t>
      </w:r>
      <w:r w:rsidR="007A1E13">
        <w:t>.</w:t>
      </w:r>
    </w:p>
    <w:p w:rsidR="00F166DF" w:rsidRDefault="00F166DF" w:rsidP="00F166DF">
      <w:pPr>
        <w:jc w:val="right"/>
      </w:pPr>
    </w:p>
    <w:p w:rsidR="00F166DF" w:rsidRPr="00044760" w:rsidRDefault="00F166DF" w:rsidP="00F166DF">
      <w:pPr>
        <w:jc w:val="right"/>
        <w:rPr>
          <w:i/>
          <w:sz w:val="20"/>
          <w:szCs w:val="20"/>
        </w:rPr>
      </w:pPr>
      <w:r w:rsidRPr="00044760">
        <w:rPr>
          <w:i/>
          <w:sz w:val="20"/>
          <w:szCs w:val="20"/>
        </w:rPr>
        <w:t xml:space="preserve">Приложение № 1 </w:t>
      </w:r>
    </w:p>
    <w:p w:rsidR="00F166DF" w:rsidRPr="00044760" w:rsidRDefault="00F166DF" w:rsidP="00F166DF">
      <w:pPr>
        <w:jc w:val="right"/>
        <w:rPr>
          <w:i/>
          <w:sz w:val="20"/>
          <w:szCs w:val="20"/>
        </w:rPr>
      </w:pPr>
      <w:r w:rsidRPr="00044760">
        <w:rPr>
          <w:i/>
          <w:sz w:val="20"/>
          <w:szCs w:val="20"/>
        </w:rPr>
        <w:t xml:space="preserve">к положению о защите персональных данных </w:t>
      </w:r>
    </w:p>
    <w:p w:rsidR="00F166DF" w:rsidRDefault="00F166DF" w:rsidP="00F166DF">
      <w:pPr>
        <w:jc w:val="right"/>
      </w:pPr>
    </w:p>
    <w:p w:rsidR="00F166DF" w:rsidRPr="007A1E13" w:rsidRDefault="00F166DF" w:rsidP="00F166DF">
      <w:pPr>
        <w:spacing w:line="264" w:lineRule="auto"/>
        <w:jc w:val="center"/>
        <w:rPr>
          <w:b/>
        </w:rPr>
      </w:pPr>
      <w:r w:rsidRPr="007A1E13">
        <w:rPr>
          <w:b/>
        </w:rPr>
        <w:t>СОГЛАСИЕ</w:t>
      </w:r>
    </w:p>
    <w:p w:rsidR="00F166DF" w:rsidRPr="007A1E13" w:rsidRDefault="00F166DF" w:rsidP="00F166DF">
      <w:pPr>
        <w:spacing w:line="264" w:lineRule="auto"/>
        <w:jc w:val="center"/>
        <w:rPr>
          <w:b/>
        </w:rPr>
      </w:pPr>
      <w:r w:rsidRPr="007A1E13">
        <w:rPr>
          <w:b/>
        </w:rPr>
        <w:t>работника на обработку персональных данных</w:t>
      </w:r>
    </w:p>
    <w:p w:rsidR="00F166DF" w:rsidRPr="00341C13" w:rsidRDefault="00F166DF" w:rsidP="00F166DF">
      <w:pPr>
        <w:jc w:val="both"/>
      </w:pPr>
      <w:r w:rsidRPr="00341C13">
        <w:t>Я,____________________________________________________________________________</w:t>
      </w:r>
      <w:r>
        <w:t>_____</w:t>
      </w:r>
    </w:p>
    <w:p w:rsidR="00F166DF" w:rsidRPr="00341C13" w:rsidRDefault="00F166DF" w:rsidP="00F166DF">
      <w:pPr>
        <w:jc w:val="both"/>
      </w:pPr>
      <w:r>
        <w:tab/>
      </w:r>
      <w:r>
        <w:tab/>
      </w:r>
      <w:r>
        <w:tab/>
      </w:r>
      <w:r>
        <w:tab/>
      </w:r>
      <w:r>
        <w:tab/>
      </w:r>
      <w:r>
        <w:tab/>
        <w:t>(Ф.И.О</w:t>
      </w:r>
      <w:r w:rsidRPr="00341C13">
        <w:t>. работника)</w:t>
      </w:r>
    </w:p>
    <w:p w:rsidR="00F166DF" w:rsidRPr="00341C13" w:rsidRDefault="00F166DF" w:rsidP="00F166DF">
      <w:pPr>
        <w:spacing w:line="264" w:lineRule="auto"/>
        <w:jc w:val="both"/>
      </w:pPr>
      <w:r w:rsidRPr="00341C13">
        <w:t>зарегистрированный (ая) по адресу: ______________________________________________</w:t>
      </w:r>
      <w:r>
        <w:t>_______</w:t>
      </w:r>
    </w:p>
    <w:p w:rsidR="00F166DF" w:rsidRPr="00341C13" w:rsidRDefault="00F166DF" w:rsidP="00F166DF">
      <w:pPr>
        <w:spacing w:line="264" w:lineRule="auto"/>
        <w:jc w:val="both"/>
      </w:pPr>
      <w:r w:rsidRPr="00341C13">
        <w:t>паспорт серия _______ № _____________, выдан ___________________________________</w:t>
      </w:r>
      <w:r>
        <w:t>_______</w:t>
      </w:r>
    </w:p>
    <w:p w:rsidR="00F166DF" w:rsidRPr="007E55AA" w:rsidRDefault="00F166DF" w:rsidP="00F166DF">
      <w:pPr>
        <w:spacing w:line="264" w:lineRule="auto"/>
        <w:jc w:val="both"/>
      </w:pPr>
      <w:r w:rsidRPr="007E55AA">
        <w:t>__________________________________________________</w:t>
      </w:r>
      <w:r>
        <w:t>___________________________</w:t>
      </w:r>
    </w:p>
    <w:p w:rsidR="00F166DF" w:rsidRPr="00044760" w:rsidRDefault="00F166DF" w:rsidP="00F166DF">
      <w:pPr>
        <w:spacing w:line="264" w:lineRule="auto"/>
        <w:jc w:val="both"/>
        <w:rPr>
          <w:sz w:val="20"/>
          <w:szCs w:val="20"/>
        </w:rPr>
      </w:pPr>
      <w:r w:rsidRPr="00044760">
        <w:rPr>
          <w:sz w:val="20"/>
          <w:szCs w:val="20"/>
        </w:rPr>
        <w:t xml:space="preserve"> в соответствии со ст. 9 Федерального закона от 27.07.2006г. № 152-ФЗ «О защите персональных данных» даю согласие на обрабо</w:t>
      </w:r>
      <w:r>
        <w:rPr>
          <w:sz w:val="20"/>
          <w:szCs w:val="20"/>
        </w:rPr>
        <w:t>тку своих персональных данных МАД</w:t>
      </w:r>
      <w:r w:rsidRPr="00044760">
        <w:rPr>
          <w:sz w:val="20"/>
          <w:szCs w:val="20"/>
        </w:rPr>
        <w:t xml:space="preserve">ОУ </w:t>
      </w:r>
      <w:r>
        <w:rPr>
          <w:sz w:val="20"/>
          <w:szCs w:val="20"/>
        </w:rPr>
        <w:t>«Детский сад №188»</w:t>
      </w:r>
      <w:r w:rsidRPr="00044760">
        <w:rPr>
          <w:sz w:val="20"/>
          <w:szCs w:val="20"/>
        </w:rPr>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F166DF" w:rsidRPr="00044760" w:rsidRDefault="00F166DF" w:rsidP="00F166DF">
      <w:pPr>
        <w:spacing w:line="264" w:lineRule="auto"/>
        <w:jc w:val="both"/>
        <w:rPr>
          <w:sz w:val="20"/>
          <w:szCs w:val="20"/>
          <w:u w:val="single"/>
        </w:rPr>
      </w:pPr>
      <w:r w:rsidRPr="00044760">
        <w:rPr>
          <w:sz w:val="20"/>
          <w:szCs w:val="20"/>
        </w:rPr>
        <w:t>1. Перечень персональных данных, на обработку которых дается согласие:</w:t>
      </w:r>
    </w:p>
    <w:p w:rsidR="00F166DF" w:rsidRPr="00044760" w:rsidRDefault="00F166DF" w:rsidP="00F166DF">
      <w:pPr>
        <w:numPr>
          <w:ilvl w:val="0"/>
          <w:numId w:val="72"/>
        </w:numPr>
        <w:ind w:left="714" w:hanging="357"/>
        <w:jc w:val="both"/>
        <w:rPr>
          <w:sz w:val="20"/>
          <w:szCs w:val="20"/>
        </w:rPr>
      </w:pPr>
      <w:r w:rsidRPr="00044760">
        <w:rPr>
          <w:sz w:val="20"/>
          <w:szCs w:val="20"/>
        </w:rPr>
        <w:t xml:space="preserve">фамилия, имя, отчество (в т.ч. предыдущие); </w:t>
      </w:r>
    </w:p>
    <w:p w:rsidR="00F166DF" w:rsidRPr="00044760" w:rsidRDefault="00F166DF" w:rsidP="00F166DF">
      <w:pPr>
        <w:numPr>
          <w:ilvl w:val="0"/>
          <w:numId w:val="72"/>
        </w:numPr>
        <w:ind w:left="714" w:hanging="357"/>
        <w:jc w:val="both"/>
        <w:rPr>
          <w:sz w:val="20"/>
          <w:szCs w:val="20"/>
        </w:rPr>
      </w:pPr>
      <w:r w:rsidRPr="00044760">
        <w:rPr>
          <w:sz w:val="20"/>
          <w:szCs w:val="20"/>
        </w:rPr>
        <w:t>пол;</w:t>
      </w:r>
    </w:p>
    <w:p w:rsidR="00F166DF" w:rsidRPr="00044760" w:rsidRDefault="00F166DF" w:rsidP="00F166DF">
      <w:pPr>
        <w:numPr>
          <w:ilvl w:val="0"/>
          <w:numId w:val="72"/>
        </w:numPr>
        <w:ind w:left="714" w:hanging="357"/>
        <w:jc w:val="both"/>
        <w:rPr>
          <w:sz w:val="20"/>
          <w:szCs w:val="20"/>
        </w:rPr>
      </w:pPr>
      <w:r w:rsidRPr="00044760">
        <w:rPr>
          <w:sz w:val="20"/>
          <w:szCs w:val="20"/>
        </w:rPr>
        <w:t xml:space="preserve">паспортные данные или данные документа, удостоверяющего личность; </w:t>
      </w:r>
    </w:p>
    <w:p w:rsidR="00F166DF" w:rsidRPr="00044760" w:rsidRDefault="00F166DF" w:rsidP="00F166DF">
      <w:pPr>
        <w:numPr>
          <w:ilvl w:val="0"/>
          <w:numId w:val="72"/>
        </w:numPr>
        <w:ind w:left="714" w:hanging="357"/>
        <w:jc w:val="both"/>
        <w:rPr>
          <w:sz w:val="20"/>
          <w:szCs w:val="20"/>
        </w:rPr>
      </w:pPr>
      <w:r w:rsidRPr="00044760">
        <w:rPr>
          <w:sz w:val="20"/>
          <w:szCs w:val="20"/>
        </w:rPr>
        <w:t xml:space="preserve">дата рождения, место рождения; </w:t>
      </w:r>
    </w:p>
    <w:p w:rsidR="00F166DF" w:rsidRPr="00044760" w:rsidRDefault="00F166DF" w:rsidP="00F166DF">
      <w:pPr>
        <w:numPr>
          <w:ilvl w:val="0"/>
          <w:numId w:val="72"/>
        </w:numPr>
        <w:ind w:left="714" w:hanging="357"/>
        <w:jc w:val="both"/>
        <w:rPr>
          <w:sz w:val="20"/>
          <w:szCs w:val="20"/>
        </w:rPr>
      </w:pPr>
      <w:r w:rsidRPr="00044760">
        <w:rPr>
          <w:sz w:val="20"/>
          <w:szCs w:val="20"/>
        </w:rPr>
        <w:t>гражданство;</w:t>
      </w:r>
    </w:p>
    <w:p w:rsidR="00F166DF" w:rsidRPr="00044760" w:rsidRDefault="00F166DF" w:rsidP="00F166DF">
      <w:pPr>
        <w:numPr>
          <w:ilvl w:val="0"/>
          <w:numId w:val="72"/>
        </w:numPr>
        <w:ind w:left="714" w:hanging="357"/>
        <w:rPr>
          <w:sz w:val="20"/>
          <w:szCs w:val="20"/>
        </w:rPr>
      </w:pPr>
      <w:r w:rsidRPr="00044760">
        <w:rPr>
          <w:sz w:val="20"/>
          <w:szCs w:val="20"/>
        </w:rPr>
        <w:t>изображение (фотография);</w:t>
      </w:r>
    </w:p>
    <w:p w:rsidR="00F166DF" w:rsidRPr="00044760" w:rsidRDefault="00F166DF" w:rsidP="00F166DF">
      <w:pPr>
        <w:numPr>
          <w:ilvl w:val="0"/>
          <w:numId w:val="72"/>
        </w:numPr>
        <w:ind w:left="714" w:hanging="357"/>
        <w:jc w:val="both"/>
        <w:rPr>
          <w:sz w:val="20"/>
          <w:szCs w:val="20"/>
        </w:rPr>
      </w:pPr>
      <w:r w:rsidRPr="00044760">
        <w:rPr>
          <w:sz w:val="20"/>
          <w:szCs w:val="20"/>
        </w:rPr>
        <w:t>отношение к воинской обязанности и иные сведения военного билета и приписного удостоверения;</w:t>
      </w:r>
    </w:p>
    <w:p w:rsidR="00F166DF" w:rsidRPr="00044760" w:rsidRDefault="00F166DF" w:rsidP="00F166DF">
      <w:pPr>
        <w:numPr>
          <w:ilvl w:val="0"/>
          <w:numId w:val="72"/>
        </w:numPr>
        <w:ind w:left="714" w:hanging="357"/>
        <w:jc w:val="both"/>
        <w:rPr>
          <w:sz w:val="20"/>
          <w:szCs w:val="20"/>
        </w:rPr>
      </w:pPr>
      <w:r w:rsidRPr="00044760">
        <w:rPr>
          <w:sz w:val="20"/>
          <w:szCs w:val="20"/>
        </w:rPr>
        <w:t>данные документов о профессиональном образовании, профессиональной переподготовке, повышении квалификации, стажировке;</w:t>
      </w:r>
    </w:p>
    <w:p w:rsidR="00F166DF" w:rsidRPr="00044760" w:rsidRDefault="00F166DF" w:rsidP="00F166DF">
      <w:pPr>
        <w:numPr>
          <w:ilvl w:val="0"/>
          <w:numId w:val="72"/>
        </w:numPr>
        <w:ind w:left="714" w:hanging="357"/>
        <w:jc w:val="both"/>
        <w:rPr>
          <w:sz w:val="20"/>
          <w:szCs w:val="20"/>
        </w:rPr>
      </w:pPr>
      <w:r w:rsidRPr="00044760">
        <w:rPr>
          <w:sz w:val="20"/>
          <w:szCs w:val="20"/>
        </w:rPr>
        <w:t>данные документов о подтверждении специальных знаний;</w:t>
      </w:r>
    </w:p>
    <w:p w:rsidR="00F166DF" w:rsidRPr="00044760" w:rsidRDefault="00F166DF" w:rsidP="00F166DF">
      <w:pPr>
        <w:numPr>
          <w:ilvl w:val="0"/>
          <w:numId w:val="72"/>
        </w:numPr>
        <w:ind w:left="714" w:hanging="357"/>
        <w:jc w:val="both"/>
        <w:rPr>
          <w:sz w:val="20"/>
          <w:szCs w:val="20"/>
        </w:rPr>
      </w:pPr>
      <w:r w:rsidRPr="00044760">
        <w:rPr>
          <w:sz w:val="20"/>
          <w:szCs w:val="20"/>
        </w:rPr>
        <w:t>данные документов о присвоении ученой степени, ученого звания, списки научных трудов и изобретений и сведения о наградах и званиях;</w:t>
      </w:r>
    </w:p>
    <w:p w:rsidR="00F166DF" w:rsidRPr="00044760" w:rsidRDefault="00F166DF" w:rsidP="00F166DF">
      <w:pPr>
        <w:numPr>
          <w:ilvl w:val="0"/>
          <w:numId w:val="72"/>
        </w:numPr>
        <w:ind w:left="714" w:hanging="357"/>
        <w:jc w:val="both"/>
        <w:rPr>
          <w:sz w:val="20"/>
          <w:szCs w:val="20"/>
        </w:rPr>
      </w:pPr>
      <w:r w:rsidRPr="00044760">
        <w:rPr>
          <w:sz w:val="20"/>
          <w:szCs w:val="20"/>
        </w:rPr>
        <w:lastRenderedPageBreak/>
        <w:t>знание иностранных языков;</w:t>
      </w:r>
    </w:p>
    <w:p w:rsidR="00F166DF" w:rsidRPr="00044760" w:rsidRDefault="00F166DF" w:rsidP="00F166DF">
      <w:pPr>
        <w:numPr>
          <w:ilvl w:val="0"/>
          <w:numId w:val="72"/>
        </w:numPr>
        <w:ind w:left="714" w:hanging="357"/>
        <w:jc w:val="both"/>
        <w:rPr>
          <w:sz w:val="20"/>
          <w:szCs w:val="20"/>
        </w:rPr>
      </w:pPr>
      <w:r w:rsidRPr="00044760">
        <w:rPr>
          <w:sz w:val="20"/>
          <w:szCs w:val="20"/>
        </w:rPr>
        <w:t>семейное положение и данные о составе и членах семьи;</w:t>
      </w:r>
    </w:p>
    <w:p w:rsidR="00F166DF" w:rsidRPr="00044760" w:rsidRDefault="00F166DF" w:rsidP="00F166DF">
      <w:pPr>
        <w:numPr>
          <w:ilvl w:val="0"/>
          <w:numId w:val="72"/>
        </w:numPr>
        <w:ind w:left="714" w:hanging="357"/>
        <w:jc w:val="both"/>
        <w:rPr>
          <w:sz w:val="20"/>
          <w:szCs w:val="20"/>
        </w:rPr>
      </w:pPr>
      <w:r w:rsidRPr="00044760">
        <w:rPr>
          <w:sz w:val="20"/>
          <w:szCs w:val="20"/>
        </w:rPr>
        <w:t>сведения о социальных льготах, пенсионном обеспечении и страховании;</w:t>
      </w:r>
    </w:p>
    <w:p w:rsidR="00F166DF" w:rsidRPr="00044760" w:rsidRDefault="00F166DF" w:rsidP="00F166DF">
      <w:pPr>
        <w:numPr>
          <w:ilvl w:val="0"/>
          <w:numId w:val="72"/>
        </w:numPr>
        <w:ind w:left="714" w:hanging="357"/>
        <w:jc w:val="both"/>
        <w:rPr>
          <w:sz w:val="20"/>
          <w:szCs w:val="20"/>
        </w:rPr>
      </w:pPr>
      <w:r w:rsidRPr="00044760">
        <w:rPr>
          <w:sz w:val="20"/>
          <w:szCs w:val="20"/>
        </w:rPr>
        <w:t>данные документов об инвалидности (при наличии);</w:t>
      </w:r>
    </w:p>
    <w:p w:rsidR="00F166DF" w:rsidRPr="00044760" w:rsidRDefault="00F166DF" w:rsidP="00F166DF">
      <w:pPr>
        <w:numPr>
          <w:ilvl w:val="0"/>
          <w:numId w:val="72"/>
        </w:numPr>
        <w:ind w:left="714" w:hanging="357"/>
        <w:jc w:val="both"/>
        <w:rPr>
          <w:sz w:val="20"/>
          <w:szCs w:val="20"/>
        </w:rPr>
      </w:pPr>
      <w:r w:rsidRPr="00044760">
        <w:rPr>
          <w:sz w:val="20"/>
          <w:szCs w:val="20"/>
        </w:rPr>
        <w:t>данные медицинского заключения (при необходимости);</w:t>
      </w:r>
    </w:p>
    <w:p w:rsidR="00F166DF" w:rsidRPr="00044760" w:rsidRDefault="00F166DF" w:rsidP="00F166DF">
      <w:pPr>
        <w:numPr>
          <w:ilvl w:val="0"/>
          <w:numId w:val="72"/>
        </w:numPr>
        <w:ind w:left="714" w:hanging="357"/>
        <w:jc w:val="both"/>
        <w:rPr>
          <w:sz w:val="20"/>
          <w:szCs w:val="20"/>
        </w:rPr>
      </w:pPr>
      <w:r w:rsidRPr="00044760">
        <w:rPr>
          <w:sz w:val="20"/>
          <w:szCs w:val="20"/>
        </w:rPr>
        <w:t>стаж работы и другие данные трудовой книжки и вкладыша к трудовой книжке;</w:t>
      </w:r>
    </w:p>
    <w:p w:rsidR="00F166DF" w:rsidRPr="00044760" w:rsidRDefault="00F166DF" w:rsidP="00F166DF">
      <w:pPr>
        <w:numPr>
          <w:ilvl w:val="0"/>
          <w:numId w:val="72"/>
        </w:numPr>
        <w:ind w:left="714" w:hanging="357"/>
        <w:jc w:val="both"/>
        <w:rPr>
          <w:sz w:val="20"/>
          <w:szCs w:val="20"/>
        </w:rPr>
      </w:pPr>
      <w:r w:rsidRPr="00044760">
        <w:rPr>
          <w:sz w:val="20"/>
          <w:szCs w:val="20"/>
        </w:rPr>
        <w:t>должность, квалификационный уровень;</w:t>
      </w:r>
    </w:p>
    <w:p w:rsidR="00F166DF" w:rsidRPr="00044760" w:rsidRDefault="00F166DF" w:rsidP="00F166DF">
      <w:pPr>
        <w:numPr>
          <w:ilvl w:val="0"/>
          <w:numId w:val="72"/>
        </w:numPr>
        <w:ind w:left="714" w:hanging="357"/>
        <w:jc w:val="both"/>
        <w:rPr>
          <w:sz w:val="20"/>
          <w:szCs w:val="20"/>
        </w:rPr>
      </w:pPr>
      <w:r w:rsidRPr="00044760">
        <w:rPr>
          <w:sz w:val="20"/>
          <w:szCs w:val="20"/>
        </w:rPr>
        <w:t>сведения о заработной плате (доходах), банковских счетах, картах;</w:t>
      </w:r>
    </w:p>
    <w:p w:rsidR="00F166DF" w:rsidRPr="00044760" w:rsidRDefault="00F166DF" w:rsidP="00F166DF">
      <w:pPr>
        <w:numPr>
          <w:ilvl w:val="0"/>
          <w:numId w:val="72"/>
        </w:numPr>
        <w:ind w:left="714" w:hanging="357"/>
        <w:jc w:val="both"/>
        <w:rPr>
          <w:sz w:val="20"/>
          <w:szCs w:val="20"/>
        </w:rPr>
      </w:pPr>
      <w:r w:rsidRPr="00044760">
        <w:rPr>
          <w:sz w:val="20"/>
          <w:szCs w:val="20"/>
        </w:rPr>
        <w:t>адрес места жительства (по регистрации и фактический), дата регистрации по указанному месту жительства;</w:t>
      </w:r>
    </w:p>
    <w:p w:rsidR="00F166DF" w:rsidRPr="00044760" w:rsidRDefault="00F166DF" w:rsidP="00F166DF">
      <w:pPr>
        <w:numPr>
          <w:ilvl w:val="0"/>
          <w:numId w:val="72"/>
        </w:numPr>
        <w:ind w:left="714" w:hanging="357"/>
        <w:jc w:val="both"/>
        <w:rPr>
          <w:sz w:val="20"/>
          <w:szCs w:val="20"/>
        </w:rPr>
      </w:pPr>
      <w:r w:rsidRPr="00044760">
        <w:rPr>
          <w:sz w:val="20"/>
          <w:szCs w:val="20"/>
        </w:rPr>
        <w:t>номер телефона (стационарный домашний, мобильный);</w:t>
      </w:r>
    </w:p>
    <w:p w:rsidR="00F166DF" w:rsidRPr="00044760" w:rsidRDefault="00F166DF" w:rsidP="00F166DF">
      <w:pPr>
        <w:numPr>
          <w:ilvl w:val="0"/>
          <w:numId w:val="72"/>
        </w:numPr>
        <w:ind w:left="714" w:hanging="357"/>
        <w:jc w:val="both"/>
        <w:rPr>
          <w:sz w:val="20"/>
          <w:szCs w:val="20"/>
        </w:rPr>
      </w:pPr>
      <w:r w:rsidRPr="00044760">
        <w:rPr>
          <w:sz w:val="20"/>
          <w:szCs w:val="20"/>
        </w:rPr>
        <w:t>данные свидетельства о постановке на учет в налоговом органе физического лица по месту жительства на территории РФ (ИНН);</w:t>
      </w:r>
    </w:p>
    <w:p w:rsidR="00F166DF" w:rsidRPr="00044760" w:rsidRDefault="00F166DF" w:rsidP="00F166DF">
      <w:pPr>
        <w:numPr>
          <w:ilvl w:val="0"/>
          <w:numId w:val="72"/>
        </w:numPr>
        <w:ind w:left="714" w:hanging="357"/>
        <w:jc w:val="both"/>
        <w:rPr>
          <w:sz w:val="20"/>
          <w:szCs w:val="20"/>
        </w:rPr>
      </w:pPr>
      <w:r w:rsidRPr="00044760">
        <w:rPr>
          <w:sz w:val="20"/>
          <w:szCs w:val="20"/>
        </w:rPr>
        <w:t>данные страхового номера индивидуального лицевого счета;</w:t>
      </w:r>
    </w:p>
    <w:p w:rsidR="00F166DF" w:rsidRPr="00044760" w:rsidRDefault="00F166DF" w:rsidP="00F166DF">
      <w:pPr>
        <w:numPr>
          <w:ilvl w:val="0"/>
          <w:numId w:val="72"/>
        </w:numPr>
        <w:ind w:left="714" w:hanging="357"/>
        <w:jc w:val="both"/>
        <w:rPr>
          <w:sz w:val="20"/>
          <w:szCs w:val="20"/>
        </w:rPr>
      </w:pPr>
      <w:r w:rsidRPr="00044760">
        <w:rPr>
          <w:sz w:val="20"/>
          <w:szCs w:val="20"/>
        </w:rPr>
        <w:t>данные страхового медицинского полиса обязательного страхования граждан;</w:t>
      </w:r>
    </w:p>
    <w:p w:rsidR="00F166DF" w:rsidRPr="00044760" w:rsidRDefault="00F166DF" w:rsidP="00F166DF">
      <w:pPr>
        <w:numPr>
          <w:ilvl w:val="0"/>
          <w:numId w:val="72"/>
        </w:numPr>
        <w:ind w:left="714" w:hanging="357"/>
        <w:jc w:val="both"/>
        <w:rPr>
          <w:sz w:val="20"/>
          <w:szCs w:val="20"/>
        </w:rPr>
      </w:pPr>
      <w:r w:rsidRPr="00044760">
        <w:rPr>
          <w:sz w:val="20"/>
          <w:szCs w:val="20"/>
        </w:rPr>
        <w:t>иные персональные данные, предоставляемые работниками в соответствии с требованиями трудового законодательства</w:t>
      </w:r>
    </w:p>
    <w:p w:rsidR="00F166DF" w:rsidRPr="00044760" w:rsidRDefault="00F166DF" w:rsidP="00F166DF">
      <w:pPr>
        <w:ind w:firstLine="709"/>
        <w:rPr>
          <w:sz w:val="20"/>
          <w:szCs w:val="20"/>
        </w:rPr>
      </w:pPr>
      <w:r w:rsidRPr="00044760">
        <w:rPr>
          <w:sz w:val="20"/>
          <w:szCs w:val="20"/>
        </w:rPr>
        <w:t>2. Перечень действий, на совершение которых дается согласие:</w:t>
      </w:r>
    </w:p>
    <w:p w:rsidR="00F166DF" w:rsidRPr="00044760" w:rsidRDefault="00F166DF" w:rsidP="00F166DF">
      <w:pPr>
        <w:ind w:firstLine="709"/>
        <w:jc w:val="both"/>
        <w:rPr>
          <w:sz w:val="20"/>
          <w:szCs w:val="20"/>
        </w:rPr>
      </w:pPr>
      <w:r w:rsidRPr="00044760">
        <w:rPr>
          <w:sz w:val="20"/>
          <w:szCs w:val="20"/>
        </w:rP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044760">
        <w:rPr>
          <w:sz w:val="20"/>
          <w:szCs w:val="20"/>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044760">
        <w:rPr>
          <w:sz w:val="20"/>
          <w:szCs w:val="20"/>
        </w:rPr>
        <w:t>.</w:t>
      </w:r>
    </w:p>
    <w:p w:rsidR="00F166DF" w:rsidRPr="00044760" w:rsidRDefault="00F166DF" w:rsidP="00F166DF">
      <w:pPr>
        <w:ind w:firstLine="709"/>
        <w:jc w:val="both"/>
        <w:rPr>
          <w:sz w:val="20"/>
          <w:szCs w:val="20"/>
        </w:rPr>
      </w:pPr>
      <w:r w:rsidRPr="00044760">
        <w:rPr>
          <w:sz w:val="20"/>
          <w:szCs w:val="20"/>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166DF" w:rsidRPr="00044760" w:rsidRDefault="00F166DF" w:rsidP="00F166DF">
      <w:pPr>
        <w:ind w:firstLine="709"/>
        <w:jc w:val="both"/>
        <w:rPr>
          <w:sz w:val="20"/>
          <w:szCs w:val="20"/>
        </w:rPr>
      </w:pPr>
      <w:r w:rsidRPr="00044760">
        <w:rPr>
          <w:sz w:val="20"/>
          <w:szCs w:val="20"/>
        </w:rPr>
        <w:t xml:space="preserve">3. Согласие на передачу персональных данных третьим лицам: </w:t>
      </w:r>
    </w:p>
    <w:p w:rsidR="00F166DF" w:rsidRPr="00044760" w:rsidRDefault="00F166DF" w:rsidP="00F166DF">
      <w:pPr>
        <w:ind w:firstLine="709"/>
        <w:jc w:val="both"/>
        <w:rPr>
          <w:sz w:val="20"/>
          <w:szCs w:val="20"/>
          <w:u w:val="single"/>
        </w:rPr>
      </w:pPr>
      <w:r w:rsidRPr="00044760">
        <w:rPr>
          <w:sz w:val="20"/>
          <w:szCs w:val="20"/>
        </w:rP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F166DF" w:rsidRPr="00044760" w:rsidRDefault="00F166DF" w:rsidP="00F166DF">
      <w:pPr>
        <w:ind w:firstLine="709"/>
        <w:jc w:val="both"/>
        <w:rPr>
          <w:sz w:val="20"/>
          <w:szCs w:val="20"/>
        </w:rPr>
      </w:pPr>
      <w:r w:rsidRPr="00044760">
        <w:rPr>
          <w:sz w:val="20"/>
          <w:szCs w:val="20"/>
        </w:rPr>
        <w:t>4. Сроки обработки и хранения персональных данных:</w:t>
      </w:r>
    </w:p>
    <w:p w:rsidR="00F166DF" w:rsidRPr="00044760" w:rsidRDefault="00F166DF" w:rsidP="00F166DF">
      <w:pPr>
        <w:ind w:firstLine="709"/>
        <w:jc w:val="both"/>
        <w:rPr>
          <w:sz w:val="20"/>
          <w:szCs w:val="20"/>
        </w:rPr>
      </w:pPr>
      <w:r w:rsidRPr="00044760">
        <w:rPr>
          <w:sz w:val="20"/>
          <w:szCs w:val="20"/>
        </w:rPr>
        <w:t xml:space="preserve">Обработка персональных данных, прекращается 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удаляются из информационной системы. </w:t>
      </w:r>
      <w:r w:rsidRPr="00044760">
        <w:rPr>
          <w:sz w:val="20"/>
          <w:szCs w:val="20"/>
        </w:rPr>
        <w:b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F166DF" w:rsidRPr="00044760" w:rsidRDefault="00F166DF" w:rsidP="00F166DF">
      <w:pPr>
        <w:ind w:firstLine="708"/>
        <w:jc w:val="both"/>
        <w:rPr>
          <w:sz w:val="20"/>
          <w:szCs w:val="20"/>
        </w:rPr>
      </w:pPr>
      <w:r w:rsidRPr="00044760">
        <w:rPr>
          <w:sz w:val="20"/>
          <w:szCs w:val="20"/>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F166DF" w:rsidRPr="00044760" w:rsidRDefault="00F166DF" w:rsidP="00F166DF">
      <w:pPr>
        <w:spacing w:line="264" w:lineRule="auto"/>
        <w:jc w:val="both"/>
        <w:rPr>
          <w:sz w:val="20"/>
          <w:szCs w:val="20"/>
        </w:rPr>
      </w:pPr>
    </w:p>
    <w:p w:rsidR="00F166DF" w:rsidRPr="00044760" w:rsidRDefault="00F166DF" w:rsidP="00F166DF">
      <w:pPr>
        <w:spacing w:line="264" w:lineRule="auto"/>
        <w:jc w:val="both"/>
        <w:rPr>
          <w:sz w:val="20"/>
          <w:szCs w:val="20"/>
        </w:rPr>
      </w:pPr>
      <w:r w:rsidRPr="00044760">
        <w:rPr>
          <w:sz w:val="20"/>
          <w:szCs w:val="20"/>
        </w:rPr>
        <w:t>Права и обязанности в области защиты персональных данных мне разъяснены.</w:t>
      </w:r>
    </w:p>
    <w:p w:rsidR="00F166DF" w:rsidRDefault="00F166DF" w:rsidP="00F166DF">
      <w:pPr>
        <w:spacing w:line="264" w:lineRule="auto"/>
        <w:jc w:val="both"/>
      </w:pPr>
    </w:p>
    <w:p w:rsidR="00F166DF" w:rsidRPr="00044760" w:rsidRDefault="00F166DF" w:rsidP="00F166DF">
      <w:pPr>
        <w:spacing w:line="264" w:lineRule="auto"/>
        <w:jc w:val="both"/>
        <w:rPr>
          <w:b/>
        </w:rPr>
      </w:pPr>
      <w:r w:rsidRPr="00341C13">
        <w:rPr>
          <w:b/>
        </w:rPr>
        <w:t>Настоящее согласие действует с « _____ » _______________ 20 _____  г.</w:t>
      </w:r>
    </w:p>
    <w:p w:rsidR="00F166DF" w:rsidRPr="007E55AA" w:rsidRDefault="00F166DF" w:rsidP="00F166DF">
      <w:pPr>
        <w:spacing w:line="264" w:lineRule="auto"/>
        <w:jc w:val="both"/>
        <w:rPr>
          <w:b/>
        </w:rPr>
      </w:pPr>
    </w:p>
    <w:tbl>
      <w:tblPr>
        <w:tblW w:w="0" w:type="auto"/>
        <w:tblLook w:val="04A0" w:firstRow="1" w:lastRow="0" w:firstColumn="1" w:lastColumn="0" w:noHBand="0" w:noVBand="1"/>
      </w:tblPr>
      <w:tblGrid>
        <w:gridCol w:w="3379"/>
        <w:gridCol w:w="3379"/>
        <w:gridCol w:w="3379"/>
      </w:tblGrid>
      <w:tr w:rsidR="00F166DF" w:rsidRPr="00B3189B" w:rsidTr="00F166DF">
        <w:tc>
          <w:tcPr>
            <w:tcW w:w="3379" w:type="dxa"/>
            <w:shd w:val="clear" w:color="auto" w:fill="auto"/>
          </w:tcPr>
          <w:p w:rsidR="00F166DF" w:rsidRPr="00341C13" w:rsidRDefault="00F166DF" w:rsidP="00F166DF">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F166DF" w:rsidRPr="00341C13" w:rsidRDefault="00F166DF" w:rsidP="00F166DF">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F166DF" w:rsidRPr="00341C13" w:rsidRDefault="00F166DF" w:rsidP="00F166DF">
            <w:pPr>
              <w:jc w:val="both"/>
              <w:rPr>
                <w:b/>
                <w:lang w:val="en-US"/>
              </w:rPr>
            </w:pPr>
            <w:r w:rsidRPr="00341C13">
              <w:rPr>
                <w:lang w:val="en-US"/>
              </w:rPr>
              <w:t>/</w:t>
            </w:r>
            <w:r w:rsidRPr="00341C13">
              <w:t xml:space="preserve"> _______________________ </w:t>
            </w:r>
            <w:r w:rsidRPr="00341C13">
              <w:rPr>
                <w:lang w:val="en-US"/>
              </w:rPr>
              <w:t>/</w:t>
            </w:r>
          </w:p>
        </w:tc>
      </w:tr>
      <w:tr w:rsidR="00F166DF" w:rsidRPr="00B3189B" w:rsidTr="00F166DF">
        <w:trPr>
          <w:trHeight w:val="252"/>
        </w:trPr>
        <w:tc>
          <w:tcPr>
            <w:tcW w:w="3379" w:type="dxa"/>
            <w:shd w:val="clear" w:color="auto" w:fill="auto"/>
          </w:tcPr>
          <w:p w:rsidR="00F166DF" w:rsidRPr="00341C13" w:rsidRDefault="00F166DF" w:rsidP="00F166DF">
            <w:pPr>
              <w:jc w:val="center"/>
              <w:rPr>
                <w:b/>
                <w:sz w:val="16"/>
                <w:szCs w:val="16"/>
                <w:lang w:val="en-US"/>
              </w:rPr>
            </w:pPr>
            <w:r w:rsidRPr="00341C13">
              <w:rPr>
                <w:b/>
                <w:sz w:val="16"/>
                <w:szCs w:val="16"/>
              </w:rPr>
              <w:t>подпись</w:t>
            </w:r>
          </w:p>
        </w:tc>
        <w:tc>
          <w:tcPr>
            <w:tcW w:w="3379" w:type="dxa"/>
            <w:shd w:val="clear" w:color="auto" w:fill="auto"/>
          </w:tcPr>
          <w:p w:rsidR="00F166DF" w:rsidRPr="00341C13" w:rsidRDefault="00F166DF" w:rsidP="00F166DF">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rsidR="00F166DF" w:rsidRPr="00341C13" w:rsidRDefault="00F166DF" w:rsidP="00F166DF">
            <w:pPr>
              <w:jc w:val="center"/>
              <w:rPr>
                <w:b/>
                <w:sz w:val="16"/>
                <w:szCs w:val="16"/>
                <w:lang w:val="en-US"/>
              </w:rPr>
            </w:pPr>
            <w:r w:rsidRPr="00341C13">
              <w:rPr>
                <w:b/>
                <w:sz w:val="16"/>
                <w:szCs w:val="16"/>
              </w:rPr>
              <w:t>Дата подписания</w:t>
            </w:r>
          </w:p>
        </w:tc>
      </w:tr>
    </w:tbl>
    <w:p w:rsidR="00F166DF" w:rsidRDefault="00F166DF" w:rsidP="00F166DF"/>
    <w:p w:rsidR="00F166DF" w:rsidRDefault="00F166DF" w:rsidP="00F166DF"/>
    <w:p w:rsidR="00F166DF" w:rsidRPr="00F567A8" w:rsidRDefault="00F166DF" w:rsidP="00F166DF">
      <w:pPr>
        <w:jc w:val="right"/>
        <w:rPr>
          <w:i/>
          <w:sz w:val="20"/>
          <w:szCs w:val="20"/>
        </w:rPr>
      </w:pPr>
      <w:r w:rsidRPr="00F567A8">
        <w:rPr>
          <w:i/>
          <w:sz w:val="20"/>
          <w:szCs w:val="20"/>
        </w:rPr>
        <w:t xml:space="preserve">Приложение № 2 </w:t>
      </w:r>
    </w:p>
    <w:p w:rsidR="00F166DF" w:rsidRPr="00F567A8" w:rsidRDefault="00F166DF" w:rsidP="00F166DF">
      <w:pPr>
        <w:jc w:val="right"/>
        <w:rPr>
          <w:i/>
          <w:sz w:val="20"/>
          <w:szCs w:val="20"/>
        </w:rPr>
      </w:pPr>
      <w:r w:rsidRPr="00F567A8">
        <w:rPr>
          <w:i/>
          <w:sz w:val="20"/>
          <w:szCs w:val="20"/>
        </w:rPr>
        <w:t xml:space="preserve">к положению о защите персональных данных </w:t>
      </w:r>
    </w:p>
    <w:p w:rsidR="00F166DF" w:rsidRPr="00F567A8" w:rsidRDefault="00F166DF" w:rsidP="00F166DF">
      <w:pPr>
        <w:jc w:val="right"/>
        <w:rPr>
          <w:i/>
        </w:rPr>
      </w:pPr>
    </w:p>
    <w:p w:rsidR="00F166DF" w:rsidRPr="007A1E13" w:rsidRDefault="00F166DF" w:rsidP="00F166DF">
      <w:pPr>
        <w:pStyle w:val="aff0"/>
        <w:jc w:val="center"/>
        <w:rPr>
          <w:rFonts w:ascii="Times New Roman" w:hAnsi="Times New Roman" w:cs="Times New Roman"/>
          <w:b/>
        </w:rPr>
      </w:pPr>
      <w:r w:rsidRPr="007A1E13">
        <w:rPr>
          <w:rFonts w:ascii="Times New Roman" w:hAnsi="Times New Roman" w:cs="Times New Roman"/>
          <w:b/>
        </w:rPr>
        <w:t>СОГЛАСИЕ</w:t>
      </w:r>
    </w:p>
    <w:p w:rsidR="00F166DF" w:rsidRPr="007A1E13" w:rsidRDefault="00F166DF" w:rsidP="00F166DF">
      <w:pPr>
        <w:pStyle w:val="aff0"/>
        <w:jc w:val="center"/>
        <w:rPr>
          <w:rFonts w:ascii="Times New Roman" w:hAnsi="Times New Roman" w:cs="Times New Roman"/>
          <w:b/>
        </w:rPr>
      </w:pPr>
      <w:r w:rsidRPr="007A1E13">
        <w:rPr>
          <w:rFonts w:ascii="Times New Roman" w:hAnsi="Times New Roman" w:cs="Times New Roman"/>
          <w:b/>
        </w:rPr>
        <w:t xml:space="preserve">на обработку персональных данных физического лица, выполняющего работы,  на основании  срочного трудового  договора от ___________________ №____________ </w:t>
      </w:r>
    </w:p>
    <w:p w:rsidR="00F166DF" w:rsidRPr="00341C13" w:rsidRDefault="00F166DF" w:rsidP="00F166DF">
      <w:pPr>
        <w:jc w:val="both"/>
      </w:pPr>
      <w:r w:rsidRPr="00341C13">
        <w:t>Я,____________________________________________________________________________</w:t>
      </w:r>
      <w:r>
        <w:t>_____</w:t>
      </w:r>
    </w:p>
    <w:p w:rsidR="00F166DF" w:rsidRPr="00341C13" w:rsidRDefault="00F166DF" w:rsidP="00F166DF">
      <w:pPr>
        <w:jc w:val="both"/>
      </w:pPr>
      <w:r>
        <w:tab/>
      </w:r>
      <w:r>
        <w:tab/>
      </w:r>
      <w:r>
        <w:tab/>
      </w:r>
      <w:r>
        <w:tab/>
      </w:r>
      <w:r>
        <w:tab/>
      </w:r>
      <w:r>
        <w:tab/>
        <w:t>(Ф.И.О</w:t>
      </w:r>
      <w:r w:rsidRPr="00341C13">
        <w:t>. работника)</w:t>
      </w:r>
    </w:p>
    <w:p w:rsidR="00F166DF" w:rsidRPr="00341C13" w:rsidRDefault="00F166DF" w:rsidP="00F166DF">
      <w:pPr>
        <w:spacing w:line="264" w:lineRule="auto"/>
        <w:jc w:val="both"/>
      </w:pPr>
      <w:r w:rsidRPr="003E3F57">
        <w:t xml:space="preserve">зарегистрированный (ая) по адресу: </w:t>
      </w:r>
      <w:r w:rsidRPr="00341C13">
        <w:t>______________________________________________</w:t>
      </w:r>
      <w:r>
        <w:t>_______</w:t>
      </w:r>
    </w:p>
    <w:p w:rsidR="00F166DF" w:rsidRPr="00341C13" w:rsidRDefault="00F166DF" w:rsidP="00F166DF">
      <w:pPr>
        <w:spacing w:line="264" w:lineRule="auto"/>
        <w:jc w:val="both"/>
      </w:pPr>
      <w:r w:rsidRPr="00341C13">
        <w:t>паспорт серия _______ № _____________, выдан ___________________________________</w:t>
      </w:r>
      <w:r>
        <w:t>_______</w:t>
      </w:r>
    </w:p>
    <w:p w:rsidR="00F166DF" w:rsidRPr="007E55AA" w:rsidRDefault="00F166DF" w:rsidP="00F166DF">
      <w:pPr>
        <w:spacing w:line="264" w:lineRule="auto"/>
        <w:jc w:val="both"/>
      </w:pPr>
      <w:r w:rsidRPr="007E55AA">
        <w:t>__________________________________________________</w:t>
      </w:r>
      <w:r>
        <w:t>___________________________</w:t>
      </w:r>
    </w:p>
    <w:p w:rsidR="00F166DF" w:rsidRPr="00F567A8" w:rsidRDefault="00F166DF" w:rsidP="00F166DF">
      <w:pPr>
        <w:contextualSpacing/>
        <w:jc w:val="both"/>
        <w:rPr>
          <w:sz w:val="20"/>
          <w:szCs w:val="20"/>
        </w:rPr>
      </w:pPr>
      <w:r w:rsidRPr="00341C13">
        <w:t xml:space="preserve"> </w:t>
      </w:r>
      <w:r w:rsidRPr="00F567A8">
        <w:rPr>
          <w:sz w:val="20"/>
          <w:szCs w:val="20"/>
        </w:rPr>
        <w:t>в соответствии со ст. 9 Федерального закона от 27.07.2006г. № 152-ФЗ «О защите персональных данных» даю согласие на обрабо</w:t>
      </w:r>
      <w:r>
        <w:rPr>
          <w:sz w:val="20"/>
          <w:szCs w:val="20"/>
        </w:rPr>
        <w:t>тку своих персональных данных МАДОУ «Детский сад №188»</w:t>
      </w:r>
      <w:r w:rsidRPr="00F567A8">
        <w:rPr>
          <w:sz w:val="20"/>
          <w:szCs w:val="20"/>
        </w:rPr>
        <w:t xml:space="preserve"> (далее - Оператор), </w:t>
      </w:r>
      <w:r w:rsidRPr="00F567A8">
        <w:rPr>
          <w:sz w:val="20"/>
          <w:szCs w:val="20"/>
        </w:rPr>
        <w:lastRenderedPageBreak/>
        <w:t>расположенному по адресу: 4</w:t>
      </w:r>
      <w:r>
        <w:rPr>
          <w:sz w:val="20"/>
          <w:szCs w:val="20"/>
        </w:rPr>
        <w:t>20111</w:t>
      </w:r>
      <w:r w:rsidRPr="00F567A8">
        <w:rPr>
          <w:sz w:val="20"/>
          <w:szCs w:val="20"/>
        </w:rPr>
        <w:t>,  г. Казань</w:t>
      </w:r>
      <w:r>
        <w:rPr>
          <w:sz w:val="20"/>
          <w:szCs w:val="20"/>
        </w:rPr>
        <w:t xml:space="preserve"> ул. Московская 28а</w:t>
      </w:r>
      <w:r w:rsidRPr="00F567A8">
        <w:rPr>
          <w:sz w:val="20"/>
          <w:szCs w:val="20"/>
        </w:rPr>
        <w:t xml:space="preserve">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F166DF" w:rsidRPr="00F567A8" w:rsidRDefault="00F166DF" w:rsidP="00F166DF">
      <w:pPr>
        <w:spacing w:line="255" w:lineRule="atLeast"/>
        <w:ind w:left="270"/>
        <w:contextualSpacing/>
        <w:rPr>
          <w:sz w:val="20"/>
          <w:szCs w:val="20"/>
        </w:rPr>
      </w:pPr>
      <w:r w:rsidRPr="00F567A8">
        <w:rPr>
          <w:sz w:val="20"/>
          <w:szCs w:val="20"/>
        </w:rPr>
        <w:t>- фамилия, имя, отчество;</w:t>
      </w:r>
    </w:p>
    <w:p w:rsidR="00F166DF" w:rsidRPr="00F567A8" w:rsidRDefault="00F166DF" w:rsidP="00F166DF">
      <w:pPr>
        <w:spacing w:line="255" w:lineRule="atLeast"/>
        <w:ind w:left="270"/>
        <w:contextualSpacing/>
        <w:rPr>
          <w:sz w:val="20"/>
          <w:szCs w:val="20"/>
        </w:rPr>
      </w:pPr>
      <w:r w:rsidRPr="00F567A8">
        <w:rPr>
          <w:sz w:val="20"/>
          <w:szCs w:val="20"/>
        </w:rPr>
        <w:t>- паспортные данные;</w:t>
      </w:r>
    </w:p>
    <w:p w:rsidR="00F166DF" w:rsidRPr="00F567A8" w:rsidRDefault="00F166DF" w:rsidP="00F166DF">
      <w:pPr>
        <w:spacing w:line="255" w:lineRule="atLeast"/>
        <w:ind w:left="270"/>
        <w:contextualSpacing/>
        <w:rPr>
          <w:sz w:val="20"/>
          <w:szCs w:val="20"/>
        </w:rPr>
      </w:pPr>
      <w:r w:rsidRPr="00F567A8">
        <w:rPr>
          <w:sz w:val="20"/>
          <w:szCs w:val="20"/>
        </w:rPr>
        <w:t>- адрес регистрации и (или) фактического проживания;</w:t>
      </w:r>
    </w:p>
    <w:p w:rsidR="00F166DF" w:rsidRPr="00F567A8" w:rsidRDefault="00F166DF" w:rsidP="00F166DF">
      <w:pPr>
        <w:spacing w:line="255" w:lineRule="atLeast"/>
        <w:ind w:left="270"/>
        <w:rPr>
          <w:sz w:val="20"/>
          <w:szCs w:val="20"/>
        </w:rPr>
      </w:pPr>
      <w:r w:rsidRPr="00F567A8">
        <w:rPr>
          <w:sz w:val="20"/>
          <w:szCs w:val="20"/>
        </w:rPr>
        <w:t>- контактные данные;</w:t>
      </w:r>
    </w:p>
    <w:p w:rsidR="00F166DF" w:rsidRPr="00F567A8" w:rsidRDefault="00F166DF" w:rsidP="00F166DF">
      <w:pPr>
        <w:spacing w:line="255" w:lineRule="atLeast"/>
        <w:ind w:left="270"/>
        <w:rPr>
          <w:sz w:val="20"/>
          <w:szCs w:val="20"/>
        </w:rPr>
      </w:pPr>
      <w:r w:rsidRPr="00F567A8">
        <w:rPr>
          <w:sz w:val="20"/>
          <w:szCs w:val="20"/>
        </w:rPr>
        <w:t>- индивидуальный номер налогоплательщика;</w:t>
      </w:r>
    </w:p>
    <w:p w:rsidR="00F166DF" w:rsidRPr="00F567A8" w:rsidRDefault="00F166DF" w:rsidP="00F166DF">
      <w:pPr>
        <w:spacing w:line="255" w:lineRule="atLeast"/>
        <w:ind w:left="270"/>
        <w:rPr>
          <w:sz w:val="20"/>
          <w:szCs w:val="20"/>
        </w:rPr>
      </w:pPr>
      <w:r w:rsidRPr="00F567A8">
        <w:rPr>
          <w:sz w:val="20"/>
          <w:szCs w:val="20"/>
        </w:rPr>
        <w:t>- страховой номер индивидуального лицевого счета (СНИЛС и );</w:t>
      </w:r>
    </w:p>
    <w:p w:rsidR="00F166DF" w:rsidRPr="00F567A8" w:rsidRDefault="00F166DF" w:rsidP="00F166DF">
      <w:pPr>
        <w:spacing w:line="255" w:lineRule="atLeast"/>
        <w:ind w:left="270"/>
        <w:rPr>
          <w:sz w:val="20"/>
          <w:szCs w:val="20"/>
        </w:rPr>
      </w:pPr>
      <w:r w:rsidRPr="00F567A8">
        <w:rPr>
          <w:sz w:val="20"/>
          <w:szCs w:val="20"/>
        </w:rPr>
        <w:t>- номер расчетного счета;</w:t>
      </w:r>
    </w:p>
    <w:p w:rsidR="00F166DF" w:rsidRPr="00F567A8" w:rsidRDefault="00F166DF" w:rsidP="00F166DF">
      <w:pPr>
        <w:spacing w:line="255" w:lineRule="atLeast"/>
        <w:ind w:left="270"/>
        <w:rPr>
          <w:sz w:val="20"/>
          <w:szCs w:val="20"/>
        </w:rPr>
      </w:pPr>
      <w:r w:rsidRPr="00F567A8">
        <w:rPr>
          <w:sz w:val="20"/>
          <w:szCs w:val="20"/>
        </w:rPr>
        <w:t>- номер банковской карты;</w:t>
      </w:r>
    </w:p>
    <w:p w:rsidR="00F166DF" w:rsidRPr="00F567A8" w:rsidRDefault="00F166DF" w:rsidP="00F166DF">
      <w:pPr>
        <w:jc w:val="both"/>
        <w:rPr>
          <w:sz w:val="20"/>
          <w:szCs w:val="20"/>
        </w:rPr>
      </w:pPr>
      <w:r w:rsidRPr="00F567A8">
        <w:rPr>
          <w:sz w:val="20"/>
          <w:szCs w:val="20"/>
        </w:rPr>
        <w:t>- иные персональные данные, необходимые для заключения и исполнения договоров.</w:t>
      </w:r>
    </w:p>
    <w:p w:rsidR="00F166DF" w:rsidRPr="00F567A8" w:rsidRDefault="00F166DF" w:rsidP="00F166DF">
      <w:pPr>
        <w:ind w:firstLine="709"/>
        <w:rPr>
          <w:sz w:val="20"/>
          <w:szCs w:val="20"/>
        </w:rPr>
      </w:pPr>
      <w:r w:rsidRPr="00F567A8">
        <w:rPr>
          <w:sz w:val="20"/>
          <w:szCs w:val="20"/>
        </w:rPr>
        <w:t>2. Перечень действий, на совершение которых дается согласие:</w:t>
      </w:r>
    </w:p>
    <w:p w:rsidR="00F166DF" w:rsidRPr="00F567A8" w:rsidRDefault="00F166DF" w:rsidP="00F166DF">
      <w:pPr>
        <w:ind w:firstLine="709"/>
        <w:jc w:val="both"/>
        <w:rPr>
          <w:sz w:val="20"/>
          <w:szCs w:val="20"/>
        </w:rPr>
      </w:pPr>
      <w:r w:rsidRPr="00F567A8">
        <w:rPr>
          <w:sz w:val="20"/>
          <w:szCs w:val="20"/>
        </w:rP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F567A8">
        <w:rPr>
          <w:sz w:val="20"/>
          <w:szCs w:val="20"/>
          <w:shd w:val="clear" w:color="auto" w:fill="FFFFFF"/>
        </w:rPr>
        <w:t>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уничтожение персональных данных</w:t>
      </w:r>
      <w:r w:rsidRPr="00F567A8">
        <w:rPr>
          <w:sz w:val="20"/>
          <w:szCs w:val="20"/>
        </w:rPr>
        <w:t>.</w:t>
      </w:r>
    </w:p>
    <w:p w:rsidR="00F166DF" w:rsidRPr="00F567A8" w:rsidRDefault="00F166DF" w:rsidP="00F166DF">
      <w:pPr>
        <w:ind w:firstLine="709"/>
        <w:jc w:val="both"/>
        <w:rPr>
          <w:sz w:val="20"/>
          <w:szCs w:val="20"/>
        </w:rPr>
      </w:pPr>
      <w:r w:rsidRPr="00F567A8">
        <w:rPr>
          <w:sz w:val="20"/>
          <w:szCs w:val="20"/>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166DF" w:rsidRPr="00F567A8" w:rsidRDefault="00F166DF" w:rsidP="00F166DF">
      <w:pPr>
        <w:ind w:firstLine="709"/>
        <w:jc w:val="both"/>
        <w:rPr>
          <w:sz w:val="20"/>
          <w:szCs w:val="20"/>
        </w:rPr>
      </w:pPr>
      <w:r w:rsidRPr="00F567A8">
        <w:rPr>
          <w:sz w:val="20"/>
          <w:szCs w:val="20"/>
        </w:rPr>
        <w:t xml:space="preserve">3. Согласие на передачу персональных данных третьим лицам: </w:t>
      </w:r>
    </w:p>
    <w:p w:rsidR="00F166DF" w:rsidRPr="00F567A8" w:rsidRDefault="00F166DF" w:rsidP="00F166DF">
      <w:pPr>
        <w:ind w:firstLine="709"/>
        <w:jc w:val="both"/>
        <w:rPr>
          <w:sz w:val="20"/>
          <w:szCs w:val="20"/>
          <w:u w:val="single"/>
        </w:rPr>
      </w:pPr>
      <w:r w:rsidRPr="00F567A8">
        <w:rPr>
          <w:sz w:val="20"/>
          <w:szCs w:val="20"/>
        </w:rP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F166DF" w:rsidRPr="00F567A8" w:rsidRDefault="00F166DF" w:rsidP="00F166DF">
      <w:pPr>
        <w:ind w:firstLine="709"/>
        <w:jc w:val="both"/>
        <w:rPr>
          <w:sz w:val="20"/>
          <w:szCs w:val="20"/>
        </w:rPr>
      </w:pPr>
      <w:r w:rsidRPr="00F567A8">
        <w:rPr>
          <w:sz w:val="20"/>
          <w:szCs w:val="20"/>
        </w:rPr>
        <w:t>4. Сроки обработки и хранения персональных данных:</w:t>
      </w:r>
    </w:p>
    <w:p w:rsidR="00F166DF" w:rsidRPr="00F567A8" w:rsidRDefault="00F166DF" w:rsidP="00F166DF">
      <w:pPr>
        <w:ind w:firstLine="709"/>
        <w:jc w:val="both"/>
        <w:rPr>
          <w:sz w:val="20"/>
          <w:szCs w:val="20"/>
        </w:rPr>
      </w:pPr>
      <w:r w:rsidRPr="00F567A8">
        <w:rPr>
          <w:sz w:val="20"/>
          <w:szCs w:val="20"/>
        </w:rPr>
        <w:t>Обработка персональных данных, прекращается по окончанию срока действия заключенного договора. Срок действия настоящего согласия— в течение архивного срока хранения документов, в которых содержатся мои персональные данные.</w:t>
      </w:r>
    </w:p>
    <w:p w:rsidR="00F166DF" w:rsidRPr="00F567A8" w:rsidRDefault="00F166DF" w:rsidP="00F166DF">
      <w:pPr>
        <w:ind w:firstLine="709"/>
        <w:jc w:val="both"/>
        <w:rPr>
          <w:sz w:val="20"/>
          <w:szCs w:val="20"/>
        </w:rPr>
      </w:pPr>
      <w:r w:rsidRPr="00F567A8">
        <w:rPr>
          <w:sz w:val="20"/>
          <w:szCs w:val="20"/>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F166DF" w:rsidRPr="00F567A8" w:rsidRDefault="00F166DF" w:rsidP="00F166DF">
      <w:pPr>
        <w:ind w:firstLine="708"/>
        <w:jc w:val="both"/>
        <w:rPr>
          <w:sz w:val="20"/>
          <w:szCs w:val="20"/>
        </w:rPr>
      </w:pPr>
      <w:r w:rsidRPr="00F567A8">
        <w:rPr>
          <w:sz w:val="20"/>
          <w:szCs w:val="20"/>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r>
        <w:rPr>
          <w:sz w:val="20"/>
          <w:szCs w:val="20"/>
        </w:rPr>
        <w:t xml:space="preserve"> </w:t>
      </w:r>
      <w:r w:rsidRPr="00F567A8">
        <w:rPr>
          <w:sz w:val="20"/>
          <w:szCs w:val="20"/>
        </w:rPr>
        <w:t>Права и обязанности в области защиты персональных данных мне разъяснены.</w:t>
      </w:r>
    </w:p>
    <w:p w:rsidR="00F166DF" w:rsidRPr="00F567A8" w:rsidRDefault="00F166DF" w:rsidP="00F166DF">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73"/>
        <w:gridCol w:w="3173"/>
        <w:gridCol w:w="3173"/>
      </w:tblGrid>
      <w:tr w:rsidR="00F166DF" w:rsidRPr="00B3189B" w:rsidTr="00F166DF">
        <w:trPr>
          <w:trHeight w:val="75"/>
        </w:trPr>
        <w:tc>
          <w:tcPr>
            <w:tcW w:w="3173" w:type="dxa"/>
            <w:shd w:val="clear" w:color="auto" w:fill="auto"/>
          </w:tcPr>
          <w:p w:rsidR="00F166DF" w:rsidRPr="00341C13" w:rsidRDefault="00F166DF" w:rsidP="00F166DF">
            <w:pPr>
              <w:jc w:val="both"/>
              <w:rPr>
                <w:b/>
                <w:lang w:val="en-US"/>
              </w:rPr>
            </w:pPr>
            <w:r w:rsidRPr="00341C13">
              <w:rPr>
                <w:lang w:val="en-US"/>
              </w:rPr>
              <w:t>/</w:t>
            </w:r>
            <w:r w:rsidRPr="00341C13">
              <w:t xml:space="preserve"> _______________________ </w:t>
            </w:r>
            <w:r w:rsidRPr="00341C13">
              <w:rPr>
                <w:lang w:val="en-US"/>
              </w:rPr>
              <w:t>/</w:t>
            </w:r>
          </w:p>
        </w:tc>
        <w:tc>
          <w:tcPr>
            <w:tcW w:w="3173" w:type="dxa"/>
            <w:shd w:val="clear" w:color="auto" w:fill="auto"/>
          </w:tcPr>
          <w:p w:rsidR="00F166DF" w:rsidRPr="00341C13" w:rsidRDefault="00F166DF" w:rsidP="00F166DF">
            <w:pPr>
              <w:jc w:val="both"/>
              <w:rPr>
                <w:b/>
                <w:lang w:val="en-US"/>
              </w:rPr>
            </w:pPr>
            <w:r w:rsidRPr="00341C13">
              <w:rPr>
                <w:lang w:val="en-US"/>
              </w:rPr>
              <w:t>/</w:t>
            </w:r>
            <w:r w:rsidRPr="00341C13">
              <w:t xml:space="preserve"> _______________________ </w:t>
            </w:r>
            <w:r w:rsidRPr="00341C13">
              <w:rPr>
                <w:lang w:val="en-US"/>
              </w:rPr>
              <w:t>/</w:t>
            </w:r>
          </w:p>
        </w:tc>
        <w:tc>
          <w:tcPr>
            <w:tcW w:w="3173" w:type="dxa"/>
            <w:shd w:val="clear" w:color="auto" w:fill="auto"/>
          </w:tcPr>
          <w:p w:rsidR="00F166DF" w:rsidRPr="00341C13" w:rsidRDefault="00F166DF" w:rsidP="00F166DF">
            <w:pPr>
              <w:jc w:val="both"/>
              <w:rPr>
                <w:b/>
                <w:lang w:val="en-US"/>
              </w:rPr>
            </w:pPr>
            <w:r w:rsidRPr="00341C13">
              <w:rPr>
                <w:lang w:val="en-US"/>
              </w:rPr>
              <w:t>/</w:t>
            </w:r>
            <w:r w:rsidRPr="00341C13">
              <w:t xml:space="preserve"> _______________________ </w:t>
            </w:r>
            <w:r w:rsidRPr="00341C13">
              <w:rPr>
                <w:lang w:val="en-US"/>
              </w:rPr>
              <w:t>/</w:t>
            </w:r>
          </w:p>
        </w:tc>
      </w:tr>
      <w:tr w:rsidR="00F166DF" w:rsidRPr="00B3189B" w:rsidTr="00F166DF">
        <w:trPr>
          <w:trHeight w:val="76"/>
        </w:trPr>
        <w:tc>
          <w:tcPr>
            <w:tcW w:w="3173" w:type="dxa"/>
            <w:shd w:val="clear" w:color="auto" w:fill="auto"/>
          </w:tcPr>
          <w:p w:rsidR="00F166DF" w:rsidRPr="00341C13" w:rsidRDefault="00F166DF" w:rsidP="00F166DF">
            <w:pPr>
              <w:rPr>
                <w:b/>
                <w:sz w:val="16"/>
                <w:szCs w:val="16"/>
                <w:lang w:val="en-US"/>
              </w:rPr>
            </w:pPr>
            <w:r>
              <w:rPr>
                <w:b/>
                <w:sz w:val="16"/>
                <w:szCs w:val="16"/>
              </w:rPr>
              <w:t xml:space="preserve">                        </w:t>
            </w:r>
            <w:r w:rsidRPr="00341C13">
              <w:rPr>
                <w:b/>
                <w:sz w:val="16"/>
                <w:szCs w:val="16"/>
              </w:rPr>
              <w:t>подпись</w:t>
            </w:r>
          </w:p>
        </w:tc>
        <w:tc>
          <w:tcPr>
            <w:tcW w:w="3173" w:type="dxa"/>
            <w:shd w:val="clear" w:color="auto" w:fill="auto"/>
          </w:tcPr>
          <w:p w:rsidR="00F166DF" w:rsidRPr="00341C13" w:rsidRDefault="00F166DF" w:rsidP="00F166DF">
            <w:pPr>
              <w:jc w:val="center"/>
              <w:rPr>
                <w:b/>
                <w:sz w:val="16"/>
                <w:szCs w:val="16"/>
                <w:lang w:val="en-US"/>
              </w:rPr>
            </w:pPr>
            <w:r>
              <w:rPr>
                <w:b/>
                <w:sz w:val="16"/>
                <w:szCs w:val="16"/>
              </w:rPr>
              <w:t>Ф.И.О</w:t>
            </w:r>
            <w:r w:rsidRPr="00341C13">
              <w:rPr>
                <w:b/>
                <w:sz w:val="16"/>
                <w:szCs w:val="16"/>
              </w:rPr>
              <w:t>.</w:t>
            </w:r>
          </w:p>
        </w:tc>
        <w:tc>
          <w:tcPr>
            <w:tcW w:w="3173" w:type="dxa"/>
            <w:shd w:val="clear" w:color="auto" w:fill="auto"/>
          </w:tcPr>
          <w:p w:rsidR="00F166DF" w:rsidRPr="00341C13" w:rsidRDefault="00F166DF" w:rsidP="00F166DF">
            <w:pPr>
              <w:jc w:val="center"/>
              <w:rPr>
                <w:b/>
                <w:sz w:val="16"/>
                <w:szCs w:val="16"/>
                <w:lang w:val="en-US"/>
              </w:rPr>
            </w:pPr>
            <w:r w:rsidRPr="00341C13">
              <w:rPr>
                <w:b/>
                <w:sz w:val="16"/>
                <w:szCs w:val="16"/>
              </w:rPr>
              <w:t>Дата подписания</w:t>
            </w:r>
          </w:p>
        </w:tc>
      </w:tr>
    </w:tbl>
    <w:p w:rsidR="00F166DF" w:rsidRDefault="00F166DF" w:rsidP="00F166DF"/>
    <w:p w:rsidR="00F166DF" w:rsidRPr="00044760" w:rsidRDefault="00F166DF" w:rsidP="00F166DF">
      <w:pPr>
        <w:jc w:val="right"/>
        <w:rPr>
          <w:i/>
          <w:sz w:val="20"/>
          <w:szCs w:val="20"/>
        </w:rPr>
      </w:pPr>
      <w:r w:rsidRPr="00044760">
        <w:rPr>
          <w:i/>
          <w:sz w:val="20"/>
          <w:szCs w:val="20"/>
        </w:rPr>
        <w:t xml:space="preserve">Приложение № 3 </w:t>
      </w:r>
    </w:p>
    <w:p w:rsidR="00F166DF" w:rsidRPr="00044760" w:rsidRDefault="00F166DF" w:rsidP="00F166DF">
      <w:pPr>
        <w:jc w:val="right"/>
        <w:rPr>
          <w:i/>
          <w:sz w:val="20"/>
          <w:szCs w:val="20"/>
        </w:rPr>
      </w:pPr>
      <w:r w:rsidRPr="00044760">
        <w:rPr>
          <w:i/>
          <w:sz w:val="20"/>
          <w:szCs w:val="20"/>
        </w:rPr>
        <w:t xml:space="preserve">к положению о защите персональных данных </w:t>
      </w:r>
    </w:p>
    <w:p w:rsidR="00F166DF" w:rsidRPr="00341C13" w:rsidRDefault="00F166DF" w:rsidP="00F166DF">
      <w:pPr>
        <w:jc w:val="right"/>
      </w:pPr>
      <w:r>
        <w:t xml:space="preserve"> </w:t>
      </w:r>
    </w:p>
    <w:p w:rsidR="00F166DF" w:rsidRDefault="00F166DF" w:rsidP="00F166DF">
      <w:pPr>
        <w:jc w:val="right"/>
        <w:rPr>
          <w:b/>
          <w:bCs/>
          <w:color w:val="000000"/>
        </w:rPr>
      </w:pPr>
    </w:p>
    <w:p w:rsidR="00F166DF" w:rsidRPr="007A1E13" w:rsidRDefault="00F166DF" w:rsidP="00F166DF">
      <w:pPr>
        <w:jc w:val="center"/>
        <w:rPr>
          <w:b/>
          <w:color w:val="000000"/>
        </w:rPr>
      </w:pPr>
      <w:r w:rsidRPr="007A1E13">
        <w:rPr>
          <w:b/>
          <w:bCs/>
          <w:color w:val="000000"/>
        </w:rPr>
        <w:t>Согласие на обработку персональных данных,</w:t>
      </w:r>
      <w:r w:rsidRPr="007A1E13">
        <w:rPr>
          <w:b/>
        </w:rPr>
        <w:br/>
      </w:r>
      <w:r w:rsidRPr="007A1E13">
        <w:rPr>
          <w:b/>
          <w:bCs/>
          <w:color w:val="000000"/>
        </w:rPr>
        <w:t>разрешенных субъектом персональных данных для распространения</w:t>
      </w:r>
      <w:r w:rsidRPr="007A1E13">
        <w:rPr>
          <w:b/>
        </w:rPr>
        <w:br/>
      </w:r>
    </w:p>
    <w:p w:rsidR="00F166DF" w:rsidRPr="007A1E13" w:rsidRDefault="00F166DF" w:rsidP="00F166DF">
      <w:pPr>
        <w:jc w:val="both"/>
        <w:rPr>
          <w:color w:val="000000"/>
          <w:sz w:val="22"/>
          <w:szCs w:val="22"/>
        </w:rPr>
      </w:pPr>
      <w:r w:rsidRPr="007A1E13">
        <w:rPr>
          <w:color w:val="000000"/>
          <w:sz w:val="22"/>
          <w:szCs w:val="22"/>
        </w:rPr>
        <w:t>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_____________________________________________ </w:t>
      </w:r>
    </w:p>
    <w:p w:rsidR="00F166DF" w:rsidRPr="007A1E13" w:rsidRDefault="00F166DF" w:rsidP="00F166DF">
      <w:pPr>
        <w:jc w:val="both"/>
        <w:rPr>
          <w:color w:val="000000"/>
          <w:sz w:val="22"/>
          <w:szCs w:val="22"/>
        </w:rPr>
      </w:pPr>
      <w:r w:rsidRPr="007A1E13">
        <w:rPr>
          <w:color w:val="000000"/>
          <w:sz w:val="22"/>
          <w:szCs w:val="22"/>
        </w:rPr>
        <w:lastRenderedPageBreak/>
        <w:t>моих персональных данных с целью ________________________________________________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F166DF" w:rsidRPr="007A1E13" w:rsidTr="00F166DF">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r w:rsidRPr="007A1E13">
              <w:rPr>
                <w:color w:val="000000"/>
                <w:sz w:val="22"/>
                <w:szCs w:val="22"/>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r w:rsidRPr="007A1E13">
              <w:rPr>
                <w:color w:val="000000"/>
                <w:sz w:val="22"/>
                <w:szCs w:val="22"/>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r w:rsidRPr="007A1E13">
              <w:rPr>
                <w:color w:val="000000"/>
                <w:sz w:val="22"/>
                <w:szCs w:val="22"/>
              </w:rPr>
              <w:t>Разрешаю к распространению</w:t>
            </w:r>
            <w:r w:rsidRPr="007A1E13">
              <w:rPr>
                <w:sz w:val="22"/>
                <w:szCs w:val="22"/>
              </w:rPr>
              <w:br/>
            </w:r>
            <w:r w:rsidRPr="007A1E13">
              <w:rPr>
                <w:color w:val="000000"/>
                <w:sz w:val="22"/>
                <w:szCs w:val="22"/>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r w:rsidRPr="007A1E13">
              <w:rPr>
                <w:color w:val="000000"/>
                <w:sz w:val="22"/>
                <w:szCs w:val="22"/>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r w:rsidRPr="007A1E13">
              <w:rPr>
                <w:color w:val="000000"/>
                <w:sz w:val="22"/>
                <w:szCs w:val="22"/>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r w:rsidRPr="007A1E13">
              <w:rPr>
                <w:color w:val="000000"/>
                <w:sz w:val="22"/>
                <w:szCs w:val="22"/>
              </w:rPr>
              <w:t>Дополнительные условия</w:t>
            </w:r>
          </w:p>
        </w:tc>
      </w:tr>
      <w:tr w:rsidR="00F166DF" w:rsidRPr="007A1E13" w:rsidTr="00F166DF">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r w:rsidRPr="007A1E13">
              <w:rPr>
                <w:color w:val="000000"/>
                <w:sz w:val="22"/>
                <w:szCs w:val="22"/>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r w:rsidRPr="007A1E13">
              <w:rPr>
                <w:color w:val="000000"/>
                <w:sz w:val="22"/>
                <w:szCs w:val="22"/>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r w:rsidRPr="007A1E13">
              <w:rPr>
                <w:color w:val="000000"/>
                <w:sz w:val="22"/>
                <w:szCs w:val="22"/>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r w:rsidRPr="007A1E13">
              <w:rPr>
                <w:color w:val="000000"/>
                <w:sz w:val="22"/>
                <w:szCs w:val="22"/>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r w:rsidRPr="007A1E13">
              <w:rPr>
                <w:color w:val="000000"/>
                <w:sz w:val="22"/>
                <w:szCs w:val="22"/>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r w:rsidR="00F166DF" w:rsidRPr="007A1E13" w:rsidTr="00F166D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ind w:left="75" w:right="75"/>
              <w:rPr>
                <w:color w:val="000000"/>
              </w:rPr>
            </w:pPr>
          </w:p>
        </w:tc>
      </w:tr>
    </w:tbl>
    <w:p w:rsidR="00F166DF" w:rsidRPr="007A1E13" w:rsidRDefault="00F166DF" w:rsidP="00F166DF">
      <w:pPr>
        <w:jc w:val="both"/>
        <w:rPr>
          <w:color w:val="000000"/>
          <w:sz w:val="22"/>
          <w:szCs w:val="22"/>
        </w:rPr>
      </w:pPr>
      <w:r w:rsidRPr="007A1E13">
        <w:rPr>
          <w:color w:val="000000"/>
          <w:sz w:val="22"/>
          <w:szCs w:val="22"/>
        </w:rPr>
        <w:t>Сведения об информационных ресурсах  работодателя –  МАДОУ «Детский сад №188»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F166DF" w:rsidRPr="007A1E13" w:rsidTr="00F166DF">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r w:rsidRPr="007A1E13">
              <w:rPr>
                <w:color w:val="000000"/>
                <w:sz w:val="22"/>
                <w:szCs w:val="22"/>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jc w:val="center"/>
              <w:rPr>
                <w:color w:val="000000"/>
              </w:rPr>
            </w:pPr>
            <w:r w:rsidRPr="007A1E13">
              <w:rPr>
                <w:color w:val="000000"/>
                <w:sz w:val="22"/>
                <w:szCs w:val="22"/>
              </w:rPr>
              <w:t>Действия с персональными данными</w:t>
            </w:r>
          </w:p>
        </w:tc>
      </w:tr>
      <w:tr w:rsidR="00F166DF" w:rsidRPr="007A1E13" w:rsidTr="00F166DF">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p>
        </w:tc>
      </w:tr>
      <w:tr w:rsidR="00F166DF" w:rsidRPr="007A1E13" w:rsidTr="00F166DF">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166DF" w:rsidRPr="007A1E13" w:rsidRDefault="00F166DF" w:rsidP="00F166DF">
            <w:pPr>
              <w:rPr>
                <w:color w:val="000000"/>
              </w:rPr>
            </w:pPr>
          </w:p>
        </w:tc>
      </w:tr>
    </w:tbl>
    <w:p w:rsidR="00F166DF" w:rsidRPr="007A1E13" w:rsidRDefault="00F166DF" w:rsidP="00F166DF">
      <w:pPr>
        <w:jc w:val="both"/>
        <w:rPr>
          <w:color w:val="000000"/>
          <w:sz w:val="22"/>
          <w:szCs w:val="22"/>
        </w:rPr>
      </w:pPr>
      <w:r w:rsidRPr="007A1E13">
        <w:rPr>
          <w:color w:val="000000"/>
          <w:sz w:val="22"/>
          <w:szCs w:val="22"/>
        </w:rPr>
        <w:t>Настоящее согласие дано мной добровольно и действует со дня его подписания _________________________________________.</w:t>
      </w:r>
    </w:p>
    <w:p w:rsidR="00F166DF" w:rsidRPr="007A1E13" w:rsidRDefault="00F166DF" w:rsidP="00F166DF">
      <w:pPr>
        <w:jc w:val="both"/>
        <w:rPr>
          <w:color w:val="000000"/>
          <w:sz w:val="22"/>
          <w:szCs w:val="22"/>
        </w:rPr>
      </w:pPr>
      <w:r w:rsidRPr="007A1E13">
        <w:rPr>
          <w:color w:val="000000"/>
          <w:sz w:val="22"/>
          <w:szCs w:val="22"/>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F166DF" w:rsidRPr="007A1E13" w:rsidTr="00F166DF">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166DF" w:rsidRPr="007A1E13" w:rsidRDefault="00F166DF" w:rsidP="00F166DF"/>
        </w:tc>
        <w:tc>
          <w:tcPr>
            <w:tcW w:w="283" w:type="dxa"/>
            <w:tcMar>
              <w:top w:w="75" w:type="dxa"/>
              <w:left w:w="75" w:type="dxa"/>
              <w:bottom w:w="75" w:type="dxa"/>
              <w:right w:w="75" w:type="dxa"/>
            </w:tcMar>
            <w:vAlign w:val="bottom"/>
          </w:tcPr>
          <w:p w:rsidR="00F166DF" w:rsidRPr="007A1E13" w:rsidRDefault="00F166DF" w:rsidP="00F166DF">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166DF" w:rsidRPr="007A1E13" w:rsidRDefault="00F166DF" w:rsidP="00F166DF"/>
        </w:tc>
        <w:tc>
          <w:tcPr>
            <w:tcW w:w="284" w:type="dxa"/>
            <w:tcMar>
              <w:top w:w="75" w:type="dxa"/>
              <w:left w:w="75" w:type="dxa"/>
              <w:bottom w:w="75" w:type="dxa"/>
              <w:right w:w="75" w:type="dxa"/>
            </w:tcMar>
            <w:vAlign w:val="bottom"/>
          </w:tcPr>
          <w:p w:rsidR="00F166DF" w:rsidRPr="007A1E13" w:rsidRDefault="00F166DF" w:rsidP="00F166DF">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166DF" w:rsidRPr="007A1E13" w:rsidRDefault="00F166DF" w:rsidP="00F166DF"/>
        </w:tc>
      </w:tr>
      <w:tr w:rsidR="00F166DF" w:rsidRPr="007A1E13" w:rsidTr="00F166DF">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166DF" w:rsidRPr="007A1E13" w:rsidRDefault="00F166DF" w:rsidP="00F166DF">
            <w:pPr>
              <w:jc w:val="center"/>
            </w:pPr>
            <w:r w:rsidRPr="007A1E13">
              <w:rPr>
                <w:sz w:val="22"/>
                <w:szCs w:val="22"/>
                <w:vertAlign w:val="superscript"/>
              </w:rPr>
              <w:t>(дата)</w:t>
            </w:r>
          </w:p>
        </w:tc>
        <w:tc>
          <w:tcPr>
            <w:tcW w:w="283" w:type="dxa"/>
            <w:tcMar>
              <w:top w:w="75" w:type="dxa"/>
              <w:left w:w="75" w:type="dxa"/>
              <w:bottom w:w="75" w:type="dxa"/>
              <w:right w:w="75" w:type="dxa"/>
            </w:tcMar>
            <w:vAlign w:val="bottom"/>
          </w:tcPr>
          <w:p w:rsidR="00F166DF" w:rsidRPr="007A1E13" w:rsidRDefault="00F166DF" w:rsidP="00F166DF">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166DF" w:rsidRPr="007A1E13" w:rsidRDefault="00F166DF" w:rsidP="00F166DF">
            <w:pPr>
              <w:jc w:val="center"/>
            </w:pPr>
            <w:r w:rsidRPr="007A1E13">
              <w:rPr>
                <w:color w:val="000000"/>
                <w:sz w:val="22"/>
                <w:szCs w:val="22"/>
                <w:vertAlign w:val="superscript"/>
              </w:rPr>
              <w:t xml:space="preserve">(подпись) </w:t>
            </w:r>
          </w:p>
        </w:tc>
        <w:tc>
          <w:tcPr>
            <w:tcW w:w="284" w:type="dxa"/>
            <w:tcMar>
              <w:top w:w="75" w:type="dxa"/>
              <w:left w:w="75" w:type="dxa"/>
              <w:bottom w:w="75" w:type="dxa"/>
              <w:right w:w="75" w:type="dxa"/>
            </w:tcMar>
            <w:vAlign w:val="bottom"/>
          </w:tcPr>
          <w:p w:rsidR="00F166DF" w:rsidRPr="007A1E13" w:rsidRDefault="00F166DF" w:rsidP="00F166DF">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166DF" w:rsidRPr="007A1E13" w:rsidRDefault="00F166DF" w:rsidP="00F166DF">
            <w:pPr>
              <w:jc w:val="center"/>
            </w:pPr>
            <w:r w:rsidRPr="007A1E13">
              <w:rPr>
                <w:color w:val="000000"/>
                <w:sz w:val="22"/>
                <w:szCs w:val="22"/>
                <w:vertAlign w:val="superscript"/>
              </w:rPr>
              <w:t>(расшифровка подписи)</w:t>
            </w:r>
          </w:p>
        </w:tc>
      </w:tr>
    </w:tbl>
    <w:p w:rsidR="00F166DF" w:rsidRDefault="00F166DF" w:rsidP="00F166DF">
      <w:pPr>
        <w:pStyle w:val="HTML0"/>
        <w:jc w:val="both"/>
        <w:rPr>
          <w:rFonts w:ascii="Times New Roman" w:hAnsi="Times New Roman"/>
          <w:color w:val="22272F"/>
          <w:sz w:val="28"/>
          <w:szCs w:val="28"/>
        </w:rPr>
      </w:pPr>
    </w:p>
    <w:p w:rsidR="00F166DF" w:rsidRDefault="00F166DF" w:rsidP="00E37F38">
      <w:pPr>
        <w:tabs>
          <w:tab w:val="left" w:pos="5184"/>
        </w:tabs>
      </w:pPr>
    </w:p>
    <w:p w:rsidR="002D6DA8" w:rsidRDefault="002D6DA8" w:rsidP="00E37F38">
      <w:pPr>
        <w:tabs>
          <w:tab w:val="left" w:pos="5184"/>
        </w:tabs>
      </w:pPr>
    </w:p>
    <w:p w:rsidR="00F166DF" w:rsidRDefault="00F166DF" w:rsidP="00E37F38">
      <w:pPr>
        <w:tabs>
          <w:tab w:val="left" w:pos="5184"/>
        </w:tabs>
      </w:pPr>
    </w:p>
    <w:p w:rsidR="00F166DF" w:rsidRDefault="00F166DF" w:rsidP="00F166DF">
      <w:pPr>
        <w:tabs>
          <w:tab w:val="left" w:pos="5184"/>
        </w:tabs>
        <w:jc w:val="right"/>
        <w:rPr>
          <w:b/>
          <w:i/>
        </w:rPr>
      </w:pPr>
      <w:r w:rsidRPr="00F166DF">
        <w:rPr>
          <w:b/>
          <w:i/>
        </w:rPr>
        <w:t>Приложение 8</w:t>
      </w:r>
    </w:p>
    <w:p w:rsidR="00F166DF" w:rsidRPr="00F166DF" w:rsidRDefault="00F166DF" w:rsidP="002D6DA8">
      <w:pPr>
        <w:tabs>
          <w:tab w:val="left" w:pos="5184"/>
        </w:tabs>
        <w:jc w:val="right"/>
        <w:rPr>
          <w:b/>
          <w:i/>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5612"/>
      </w:tblGrid>
      <w:tr w:rsidR="00F166DF" w:rsidTr="002D6DA8">
        <w:trPr>
          <w:trHeight w:val="1754"/>
        </w:trPr>
        <w:tc>
          <w:tcPr>
            <w:tcW w:w="4698" w:type="dxa"/>
          </w:tcPr>
          <w:p w:rsidR="00F166DF" w:rsidRDefault="00F166DF" w:rsidP="002D6DA8">
            <w:pPr>
              <w:jc w:val="right"/>
              <w:rPr>
                <w:bCs/>
                <w:i/>
                <w:spacing w:val="-2"/>
                <w:szCs w:val="28"/>
              </w:rPr>
            </w:pPr>
          </w:p>
        </w:tc>
        <w:tc>
          <w:tcPr>
            <w:tcW w:w="5612" w:type="dxa"/>
          </w:tcPr>
          <w:p w:rsidR="00F166DF" w:rsidRDefault="00F166DF" w:rsidP="002D6DA8">
            <w:pPr>
              <w:ind w:firstLine="709"/>
              <w:jc w:val="right"/>
              <w:rPr>
                <w:bCs/>
                <w:i/>
                <w:spacing w:val="-2"/>
              </w:rPr>
            </w:pPr>
            <w:r w:rsidRPr="00C4051B">
              <w:rPr>
                <w:bCs/>
                <w:i/>
                <w:spacing w:val="-2"/>
              </w:rPr>
              <w:t xml:space="preserve">   Приложение к Отраслевому Соглашению между Министерством образования и науки Республики Татарстан и </w:t>
            </w:r>
          </w:p>
          <w:p w:rsidR="00F166DF" w:rsidRDefault="00F166DF" w:rsidP="002D6DA8">
            <w:pPr>
              <w:ind w:firstLine="709"/>
              <w:jc w:val="right"/>
              <w:rPr>
                <w:bCs/>
                <w:i/>
                <w:spacing w:val="-2"/>
                <w:szCs w:val="28"/>
              </w:rPr>
            </w:pPr>
            <w:r>
              <w:rPr>
                <w:bCs/>
                <w:i/>
                <w:spacing w:val="-2"/>
              </w:rPr>
              <w:t>Татарстанской республиканской организацией Общероссийского Профсоюза образования на 2024-2026 годы</w:t>
            </w:r>
          </w:p>
        </w:tc>
      </w:tr>
    </w:tbl>
    <w:p w:rsidR="00F166DF" w:rsidRDefault="00F166DF" w:rsidP="00F166DF">
      <w:pPr>
        <w:ind w:firstLine="709"/>
        <w:jc w:val="center"/>
        <w:rPr>
          <w:bCs/>
          <w:i/>
          <w:spacing w:val="-2"/>
          <w:szCs w:val="28"/>
        </w:rPr>
      </w:pPr>
      <w:r>
        <w:rPr>
          <w:bCs/>
          <w:i/>
          <w:spacing w:val="-2"/>
          <w:szCs w:val="28"/>
        </w:rPr>
        <w:t xml:space="preserve">                              </w:t>
      </w:r>
    </w:p>
    <w:p w:rsidR="00F166DF" w:rsidRDefault="007A1E13" w:rsidP="00F166DF">
      <w:pPr>
        <w:jc w:val="center"/>
        <w:rPr>
          <w:b/>
          <w:bCs/>
          <w:spacing w:val="-2"/>
          <w:szCs w:val="28"/>
        </w:rPr>
      </w:pPr>
      <w:r>
        <w:rPr>
          <w:b/>
          <w:bCs/>
          <w:spacing w:val="-2"/>
          <w:szCs w:val="28"/>
        </w:rPr>
        <w:t>ПРАВА И ЛЬГОТЫ</w:t>
      </w:r>
    </w:p>
    <w:p w:rsidR="00F166DF" w:rsidRDefault="00F166DF" w:rsidP="00F166DF">
      <w:pPr>
        <w:ind w:firstLine="709"/>
        <w:jc w:val="center"/>
        <w:rPr>
          <w:spacing w:val="-2"/>
          <w:sz w:val="10"/>
          <w:szCs w:val="10"/>
        </w:rPr>
      </w:pPr>
    </w:p>
    <w:p w:rsidR="00F166DF" w:rsidRDefault="00F166DF" w:rsidP="00F166DF">
      <w:pPr>
        <w:jc w:val="center"/>
        <w:rPr>
          <w:b/>
          <w:bCs/>
          <w:spacing w:val="-2"/>
          <w:szCs w:val="28"/>
        </w:rPr>
      </w:pPr>
      <w:r>
        <w:rPr>
          <w:b/>
          <w:bCs/>
          <w:spacing w:val="-2"/>
          <w:szCs w:val="28"/>
        </w:rPr>
        <w:t xml:space="preserve">предоставляемые педагогическим работникам образовательных организаций </w:t>
      </w:r>
    </w:p>
    <w:p w:rsidR="00F166DF" w:rsidRDefault="00F166DF" w:rsidP="00F166DF">
      <w:pPr>
        <w:jc w:val="center"/>
        <w:rPr>
          <w:b/>
          <w:bCs/>
          <w:spacing w:val="-2"/>
          <w:szCs w:val="28"/>
        </w:rPr>
      </w:pPr>
      <w:r>
        <w:rPr>
          <w:b/>
          <w:bCs/>
          <w:spacing w:val="-2"/>
          <w:szCs w:val="28"/>
        </w:rPr>
        <w:t>города  Казани при подготовке и проведении аттестации</w:t>
      </w:r>
    </w:p>
    <w:p w:rsidR="00F166DF" w:rsidRDefault="00F166DF" w:rsidP="00F166DF">
      <w:pPr>
        <w:numPr>
          <w:ilvl w:val="0"/>
          <w:numId w:val="74"/>
        </w:numPr>
        <w:ind w:left="0" w:firstLine="709"/>
        <w:jc w:val="center"/>
        <w:rPr>
          <w:b/>
          <w:bCs/>
          <w:spacing w:val="-2"/>
          <w:szCs w:val="28"/>
        </w:rPr>
      </w:pPr>
      <w:r>
        <w:rPr>
          <w:b/>
          <w:bCs/>
          <w:spacing w:val="-2"/>
          <w:szCs w:val="28"/>
        </w:rPr>
        <w:t>Права аттестуемых работников</w:t>
      </w:r>
      <w:r>
        <w:rPr>
          <w:b/>
          <w:bCs/>
          <w:spacing w:val="-2"/>
          <w:szCs w:val="28"/>
          <w:shd w:val="clear" w:color="auto" w:fill="FFFF00"/>
        </w:rPr>
        <w:t xml:space="preserve"> </w:t>
      </w:r>
    </w:p>
    <w:p w:rsidR="00F166DF" w:rsidRDefault="00F166DF" w:rsidP="00F166DF">
      <w:pPr>
        <w:ind w:firstLine="709"/>
        <w:jc w:val="both"/>
        <w:rPr>
          <w:bCs/>
          <w:spacing w:val="-2"/>
          <w:szCs w:val="28"/>
        </w:rPr>
      </w:pPr>
      <w:r>
        <w:rPr>
          <w:bCs/>
          <w:spacing w:val="-2"/>
          <w:szCs w:val="28"/>
        </w:rPr>
        <w:t xml:space="preserve"> Педагогический работник имеет право:</w:t>
      </w:r>
    </w:p>
    <w:p w:rsidR="00F166DF" w:rsidRDefault="00F166DF" w:rsidP="00F166DF">
      <w:pPr>
        <w:ind w:firstLine="709"/>
        <w:jc w:val="both"/>
        <w:rPr>
          <w:bCs/>
          <w:spacing w:val="-2"/>
          <w:sz w:val="10"/>
          <w:szCs w:val="10"/>
        </w:rPr>
      </w:pPr>
    </w:p>
    <w:p w:rsidR="00F166DF" w:rsidRDefault="00F166DF" w:rsidP="00F166DF">
      <w:pPr>
        <w:numPr>
          <w:ilvl w:val="0"/>
          <w:numId w:val="75"/>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F166DF" w:rsidRDefault="00F166DF" w:rsidP="00F166DF">
      <w:pPr>
        <w:numPr>
          <w:ilvl w:val="0"/>
          <w:numId w:val="75"/>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F166DF" w:rsidRDefault="00F166DF" w:rsidP="00F166DF">
      <w:pPr>
        <w:numPr>
          <w:ilvl w:val="0"/>
          <w:numId w:val="75"/>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F166DF" w:rsidRDefault="00F166DF" w:rsidP="00F166DF">
      <w:pPr>
        <w:numPr>
          <w:ilvl w:val="0"/>
          <w:numId w:val="75"/>
        </w:numPr>
        <w:ind w:left="0" w:firstLine="709"/>
        <w:contextualSpacing/>
        <w:jc w:val="both"/>
        <w:rPr>
          <w:rFonts w:eastAsia="Calibri"/>
          <w:bCs/>
          <w:spacing w:val="-2"/>
          <w:szCs w:val="28"/>
          <w:lang w:eastAsia="en-US"/>
        </w:rPr>
      </w:pPr>
      <w:r>
        <w:rPr>
          <w:rFonts w:eastAsia="Calibri"/>
          <w:bCs/>
          <w:spacing w:val="-2"/>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F166DF" w:rsidRDefault="00F166DF" w:rsidP="00F166DF">
      <w:pPr>
        <w:numPr>
          <w:ilvl w:val="0"/>
          <w:numId w:val="75"/>
        </w:numPr>
        <w:ind w:left="0" w:firstLine="709"/>
        <w:contextualSpacing/>
        <w:jc w:val="both"/>
        <w:rPr>
          <w:rFonts w:eastAsia="Calibri"/>
          <w:bCs/>
          <w:spacing w:val="-2"/>
          <w:szCs w:val="28"/>
          <w:lang w:eastAsia="en-US"/>
        </w:rPr>
      </w:pPr>
      <w:r>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F166DF" w:rsidRDefault="00F166DF" w:rsidP="00F166DF">
      <w:pPr>
        <w:numPr>
          <w:ilvl w:val="0"/>
          <w:numId w:val="75"/>
        </w:numPr>
        <w:ind w:left="0" w:firstLine="709"/>
        <w:contextualSpacing/>
        <w:jc w:val="both"/>
        <w:rPr>
          <w:rFonts w:eastAsia="Calibri"/>
          <w:bCs/>
          <w:spacing w:val="-2"/>
          <w:szCs w:val="28"/>
          <w:lang w:eastAsia="en-US"/>
        </w:rPr>
      </w:pPr>
      <w:r>
        <w:rPr>
          <w:rFonts w:eastAsia="Calibri"/>
          <w:spacing w:val="-2"/>
          <w:szCs w:val="28"/>
          <w:lang w:eastAsia="en-US"/>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w:t>
      </w:r>
      <w:r>
        <w:rPr>
          <w:rFonts w:eastAsia="Calibri"/>
          <w:spacing w:val="-2"/>
          <w:szCs w:val="28"/>
          <w:lang w:eastAsia="en-US"/>
        </w:rPr>
        <w:lastRenderedPageBreak/>
        <w:t>аттестационной комиссии направлять в аттестационную комиссию дополнительные сведения, характеризующие их профессиональную деятельность;</w:t>
      </w:r>
    </w:p>
    <w:p w:rsidR="00F166DF" w:rsidRDefault="00F166DF" w:rsidP="00F166DF">
      <w:pPr>
        <w:numPr>
          <w:ilvl w:val="0"/>
          <w:numId w:val="75"/>
        </w:numPr>
        <w:ind w:left="0" w:firstLine="709"/>
        <w:contextualSpacing/>
        <w:jc w:val="both"/>
        <w:rPr>
          <w:rFonts w:eastAsia="Calibri"/>
          <w:bCs/>
          <w:spacing w:val="-2"/>
          <w:szCs w:val="28"/>
          <w:lang w:eastAsia="en-US"/>
        </w:rPr>
      </w:pPr>
      <w:r>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rsidR="00F166DF" w:rsidRDefault="00F166DF" w:rsidP="00F166DF">
      <w:pPr>
        <w:numPr>
          <w:ilvl w:val="0"/>
          <w:numId w:val="75"/>
        </w:numPr>
        <w:ind w:left="0" w:firstLine="709"/>
        <w:contextualSpacing/>
        <w:jc w:val="both"/>
        <w:rPr>
          <w:rFonts w:eastAsia="Calibri"/>
          <w:bCs/>
          <w:spacing w:val="-2"/>
          <w:szCs w:val="28"/>
          <w:lang w:eastAsia="en-US"/>
        </w:rPr>
      </w:pPr>
      <w:r>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F166DF" w:rsidRDefault="00F166DF" w:rsidP="00F166DF">
      <w:pPr>
        <w:numPr>
          <w:ilvl w:val="0"/>
          <w:numId w:val="75"/>
        </w:numPr>
        <w:ind w:left="0" w:firstLine="709"/>
        <w:contextualSpacing/>
        <w:jc w:val="both"/>
        <w:rPr>
          <w:rFonts w:eastAsia="Calibri"/>
          <w:spacing w:val="-2"/>
          <w:szCs w:val="28"/>
          <w:lang w:eastAsia="en-US"/>
        </w:rPr>
      </w:pPr>
      <w:r>
        <w:rPr>
          <w:rFonts w:eastAsia="Calibri"/>
          <w:spacing w:val="-2"/>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166DF" w:rsidRDefault="00F166DF" w:rsidP="00F166DF">
      <w:pPr>
        <w:numPr>
          <w:ilvl w:val="0"/>
          <w:numId w:val="75"/>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166DF" w:rsidRDefault="00F166DF" w:rsidP="00F166DF">
      <w:pPr>
        <w:numPr>
          <w:ilvl w:val="0"/>
          <w:numId w:val="75"/>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F166DF" w:rsidRDefault="00F166DF" w:rsidP="00F166DF">
      <w:pPr>
        <w:tabs>
          <w:tab w:val="num" w:pos="240"/>
        </w:tabs>
        <w:ind w:firstLine="709"/>
        <w:jc w:val="center"/>
        <w:rPr>
          <w:b/>
          <w:spacing w:val="-2"/>
          <w:szCs w:val="28"/>
        </w:rPr>
      </w:pPr>
      <w:r>
        <w:rPr>
          <w:b/>
          <w:spacing w:val="-2"/>
          <w:szCs w:val="28"/>
          <w:lang w:val="en-US"/>
        </w:rPr>
        <w:t>II</w:t>
      </w:r>
      <w:r>
        <w:rPr>
          <w:b/>
          <w:spacing w:val="-2"/>
          <w:szCs w:val="28"/>
        </w:rPr>
        <w:t>. Льготы по установлению уровня оплаты труда работника</w:t>
      </w:r>
    </w:p>
    <w:p w:rsidR="00F166DF" w:rsidRDefault="00F166DF" w:rsidP="00F166DF">
      <w:pPr>
        <w:tabs>
          <w:tab w:val="num" w:pos="240"/>
        </w:tabs>
        <w:ind w:firstLine="709"/>
        <w:jc w:val="center"/>
        <w:rPr>
          <w:b/>
          <w:spacing w:val="-2"/>
          <w:szCs w:val="28"/>
        </w:rPr>
      </w:pPr>
      <w:r>
        <w:rPr>
          <w:b/>
          <w:spacing w:val="-2"/>
          <w:szCs w:val="28"/>
        </w:rPr>
        <w:t xml:space="preserve"> во взаимосвязи с имеющейся квалификационной категорией </w:t>
      </w:r>
    </w:p>
    <w:p w:rsidR="00F166DF" w:rsidRDefault="00F166DF" w:rsidP="00F166DF">
      <w:pPr>
        <w:ind w:firstLine="709"/>
        <w:jc w:val="both"/>
        <w:rPr>
          <w:spacing w:val="-2"/>
          <w:szCs w:val="28"/>
        </w:rPr>
      </w:pPr>
      <w:r>
        <w:rPr>
          <w:spacing w:val="-2"/>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szCs w:val="28"/>
        </w:rPr>
        <w:t xml:space="preserve"> </w:t>
      </w:r>
      <w:r>
        <w:rPr>
          <w:spacing w:val="-2"/>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szCs w:val="28"/>
        </w:rPr>
        <w:t xml:space="preserve"> </w:t>
      </w:r>
      <w:r>
        <w:rPr>
          <w:spacing w:val="-2"/>
          <w:szCs w:val="28"/>
        </w:rPr>
        <w:t>от 24 марта 2023 года №196</w:t>
      </w:r>
      <w:r>
        <w:rPr>
          <w:rFonts w:eastAsia="Calibri"/>
          <w:spacing w:val="-2"/>
          <w:szCs w:val="28"/>
          <w:lang w:eastAsia="en-US"/>
        </w:rPr>
        <w:t xml:space="preserve"> «</w:t>
      </w:r>
      <w:r>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F166DF" w:rsidRDefault="00F166DF" w:rsidP="00F166DF">
      <w:pPr>
        <w:ind w:firstLine="709"/>
        <w:jc w:val="both"/>
        <w:rPr>
          <w:spacing w:val="-2"/>
          <w:szCs w:val="28"/>
        </w:rPr>
      </w:pPr>
      <w:r>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F166DF" w:rsidRDefault="00F166DF" w:rsidP="00F166DF">
      <w:pPr>
        <w:ind w:firstLine="709"/>
        <w:jc w:val="both"/>
        <w:rPr>
          <w:spacing w:val="-2"/>
          <w:szCs w:val="28"/>
        </w:rPr>
      </w:pPr>
      <w:r>
        <w:rPr>
          <w:spacing w:val="-2"/>
          <w:szCs w:val="28"/>
        </w:rPr>
        <w:t>- при возобновлении работы в должности, по которой установлена категория, независимо от перерывов в работе;</w:t>
      </w:r>
    </w:p>
    <w:p w:rsidR="00F166DF" w:rsidRDefault="00F166DF" w:rsidP="00F166DF">
      <w:pPr>
        <w:ind w:firstLine="709"/>
        <w:jc w:val="both"/>
        <w:rPr>
          <w:spacing w:val="-2"/>
          <w:szCs w:val="28"/>
        </w:rPr>
      </w:pPr>
      <w:r>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166DF" w:rsidRDefault="00F166DF" w:rsidP="00F166DF">
      <w:pPr>
        <w:ind w:firstLine="709"/>
        <w:jc w:val="both"/>
        <w:rPr>
          <w:spacing w:val="-2"/>
          <w:szCs w:val="28"/>
        </w:rPr>
      </w:pPr>
      <w:r>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szCs w:val="28"/>
        </w:rPr>
        <w:t xml:space="preserve"> </w:t>
      </w:r>
      <w:r>
        <w:rPr>
          <w:spacing w:val="-2"/>
          <w:szCs w:val="28"/>
        </w:rPr>
        <w:t>квалификационная категория;</w:t>
      </w:r>
    </w:p>
    <w:p w:rsidR="00F166DF" w:rsidRDefault="00F166DF" w:rsidP="00F166DF">
      <w:pPr>
        <w:tabs>
          <w:tab w:val="num" w:pos="240"/>
        </w:tabs>
        <w:ind w:firstLine="709"/>
        <w:jc w:val="both"/>
        <w:rPr>
          <w:spacing w:val="-2"/>
          <w:szCs w:val="28"/>
        </w:rPr>
      </w:pPr>
      <w:r>
        <w:rPr>
          <w:spacing w:val="-2"/>
          <w:szCs w:val="28"/>
        </w:rPr>
        <w:t>- при выполнении педагогической работы на разных должностях, по которым совпадают профили работы (деятельности) в следующих случаях:</w:t>
      </w:r>
    </w:p>
    <w:p w:rsidR="00F166DF" w:rsidRDefault="00F166DF" w:rsidP="00F166DF">
      <w:pPr>
        <w:tabs>
          <w:tab w:val="num" w:pos="240"/>
        </w:tabs>
        <w:ind w:firstLine="709"/>
        <w:jc w:val="both"/>
        <w:rPr>
          <w:spacing w:val="-2"/>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F166DF" w:rsidTr="00F166DF">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jc w:val="center"/>
              <w:rPr>
                <w:b/>
                <w:spacing w:val="-4"/>
              </w:rPr>
            </w:pPr>
            <w:r w:rsidRPr="00CB5CDC">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jc w:val="center"/>
              <w:rPr>
                <w:b/>
                <w:spacing w:val="-4"/>
              </w:rPr>
            </w:pPr>
            <w:r w:rsidRPr="00CB5CDC">
              <w:rPr>
                <w:b/>
                <w:spacing w:val="-4"/>
              </w:rPr>
              <w:t>Должность, по которой может учитываться категория, установленная по должности, указанной в графе №1</w:t>
            </w:r>
          </w:p>
        </w:tc>
      </w:tr>
      <w:tr w:rsidR="00F166DF" w:rsidTr="00F166DF">
        <w:trPr>
          <w:trHeight w:val="3656"/>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lastRenderedPageBreak/>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F166DF" w:rsidRPr="00CB5CDC" w:rsidRDefault="00F166DF" w:rsidP="00F166DF">
            <w:pPr>
              <w:tabs>
                <w:tab w:val="num" w:pos="240"/>
              </w:tabs>
              <w:rPr>
                <w:spacing w:val="-4"/>
              </w:rPr>
            </w:pPr>
            <w:r w:rsidRPr="00CB5CDC">
              <w:rPr>
                <w:spacing w:val="-4"/>
              </w:rPr>
              <w:t>жизнедеятельности»);</w:t>
            </w:r>
          </w:p>
          <w:p w:rsidR="00F166DF" w:rsidRPr="00CB5CDC" w:rsidRDefault="00F166DF" w:rsidP="00F166DF">
            <w:pPr>
              <w:tabs>
                <w:tab w:val="num" w:pos="240"/>
              </w:tabs>
              <w:rPr>
                <w:color w:val="FF0000"/>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F166DF" w:rsidTr="00F166DF">
        <w:trPr>
          <w:trHeight w:val="3105"/>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166DF" w:rsidRPr="00CB5CDC" w:rsidRDefault="00F166DF" w:rsidP="00F166DF">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F166DF" w:rsidRPr="00CB5CDC" w:rsidRDefault="00F166DF" w:rsidP="00F166DF">
            <w:pPr>
              <w:tabs>
                <w:tab w:val="num" w:pos="240"/>
              </w:tabs>
              <w:rPr>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F166DF" w:rsidTr="00F166DF">
        <w:tc>
          <w:tcPr>
            <w:tcW w:w="4820" w:type="dxa"/>
            <w:tcBorders>
              <w:top w:val="single" w:sz="4" w:space="0" w:color="auto"/>
              <w:left w:val="single" w:sz="4" w:space="0" w:color="auto"/>
              <w:bottom w:val="single" w:sz="4" w:space="0" w:color="auto"/>
              <w:right w:val="single" w:sz="4" w:space="0" w:color="auto"/>
            </w:tcBorders>
          </w:tcPr>
          <w:p w:rsidR="00F166DF" w:rsidRPr="00CB5CDC" w:rsidRDefault="00F166DF" w:rsidP="00F166DF">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166DF" w:rsidRPr="00CB5CDC" w:rsidRDefault="00F166DF" w:rsidP="00F166DF">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F166DF" w:rsidRPr="00CB5CDC" w:rsidRDefault="00F166DF" w:rsidP="00F166DF">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r>
      <w:tr w:rsidR="00F166DF" w:rsidTr="00F166DF">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166DF" w:rsidTr="00F166DF">
        <w:trPr>
          <w:trHeight w:val="1156"/>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166DF" w:rsidTr="00F166DF">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Мастер производственного обучения, инструктор по труду</w:t>
            </w:r>
          </w:p>
        </w:tc>
      </w:tr>
      <w:tr w:rsidR="00F166DF" w:rsidTr="00F166DF">
        <w:trPr>
          <w:trHeight w:val="3236"/>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F166DF" w:rsidRPr="00CB5CDC" w:rsidRDefault="00F166DF" w:rsidP="00F166DF">
            <w:pPr>
              <w:tabs>
                <w:tab w:val="num" w:pos="240"/>
              </w:tabs>
              <w:rPr>
                <w:spacing w:val="-4"/>
              </w:rPr>
            </w:pPr>
            <w:r w:rsidRPr="00CB5CD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F166DF" w:rsidRPr="00CB5CDC" w:rsidRDefault="00F166DF" w:rsidP="00F166DF">
            <w:pPr>
              <w:tabs>
                <w:tab w:val="num" w:pos="240"/>
              </w:tabs>
              <w:rPr>
                <w:spacing w:val="-4"/>
              </w:rPr>
            </w:pPr>
            <w:r w:rsidRPr="00CB5CDC">
              <w:rPr>
                <w:spacing w:val="-4"/>
              </w:rPr>
              <w:t>педагог-психолог</w:t>
            </w:r>
          </w:p>
        </w:tc>
      </w:tr>
      <w:tr w:rsidR="00F166DF" w:rsidTr="00F166DF">
        <w:trPr>
          <w:trHeight w:val="1107"/>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Преподаватель детской музыкальной школы (школы искусств, учреждений культуры), музыкальный руководитель, концертмейстер</w:t>
            </w:r>
          </w:p>
        </w:tc>
      </w:tr>
      <w:tr w:rsidR="00F166DF" w:rsidTr="00F166DF">
        <w:trPr>
          <w:trHeight w:val="1264"/>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F166DF" w:rsidTr="00F166DF">
        <w:trPr>
          <w:trHeight w:val="653"/>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r>
      <w:tr w:rsidR="00F166DF" w:rsidTr="00F166DF">
        <w:trPr>
          <w:trHeight w:val="703"/>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Старший тренер-преподаватель, тренер-преподаватель, в т.ч. ДЮСШ, СДЮШОР, ДЮКПФ</w:t>
            </w:r>
          </w:p>
        </w:tc>
      </w:tr>
      <w:tr w:rsidR="00F166DF" w:rsidTr="00F166DF">
        <w:trPr>
          <w:trHeight w:val="431"/>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 xml:space="preserve">Учитель того же предмета </w:t>
            </w:r>
          </w:p>
          <w:p w:rsidR="00F166DF" w:rsidRPr="00CB5CDC" w:rsidRDefault="00F166DF" w:rsidP="00F166DF">
            <w:pPr>
              <w:tabs>
                <w:tab w:val="num" w:pos="240"/>
              </w:tabs>
              <w:rPr>
                <w:spacing w:val="-4"/>
              </w:rPr>
            </w:pPr>
            <w:r w:rsidRPr="00CB5CDC">
              <w:rPr>
                <w:spacing w:val="-4"/>
              </w:rPr>
              <w:t>в общеобразовательной организации</w:t>
            </w:r>
          </w:p>
        </w:tc>
      </w:tr>
      <w:tr w:rsidR="00F166DF" w:rsidTr="00F166DF">
        <w:trPr>
          <w:trHeight w:val="689"/>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 xml:space="preserve">Преподаватель того же предмета </w:t>
            </w:r>
          </w:p>
          <w:p w:rsidR="00F166DF" w:rsidRPr="00CB5CDC" w:rsidRDefault="00F166DF" w:rsidP="00F166DF">
            <w:pPr>
              <w:tabs>
                <w:tab w:val="num" w:pos="240"/>
              </w:tabs>
              <w:rPr>
                <w:spacing w:val="-4"/>
              </w:rPr>
            </w:pPr>
            <w:r w:rsidRPr="00CB5CDC">
              <w:rPr>
                <w:spacing w:val="-4"/>
              </w:rPr>
              <w:t>в профессиональной образовательной организации</w:t>
            </w:r>
          </w:p>
        </w:tc>
      </w:tr>
      <w:tr w:rsidR="00F166DF" w:rsidTr="00F166DF">
        <w:trPr>
          <w:trHeight w:val="154"/>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Старший воспитатель</w:t>
            </w:r>
          </w:p>
        </w:tc>
      </w:tr>
      <w:tr w:rsidR="00F166DF" w:rsidTr="00F166DF">
        <w:trPr>
          <w:trHeight w:val="158"/>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Воспитатель</w:t>
            </w:r>
          </w:p>
        </w:tc>
      </w:tr>
      <w:tr w:rsidR="00F166DF" w:rsidTr="00F166DF">
        <w:trPr>
          <w:trHeight w:val="148"/>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F166DF" w:rsidRPr="00CB5CDC" w:rsidRDefault="00F166DF" w:rsidP="00F166DF">
            <w:pPr>
              <w:tabs>
                <w:tab w:val="num" w:pos="240"/>
              </w:tabs>
              <w:rPr>
                <w:spacing w:val="-4"/>
              </w:rPr>
            </w:pPr>
            <w:r w:rsidRPr="00CB5CDC">
              <w:rPr>
                <w:spacing w:val="-4"/>
              </w:rPr>
              <w:t>Старший педагог дополнительного образования</w:t>
            </w:r>
          </w:p>
        </w:tc>
      </w:tr>
      <w:tr w:rsidR="00F166DF" w:rsidTr="00F166DF">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Педагог дополнительного образования</w:t>
            </w:r>
          </w:p>
        </w:tc>
      </w:tr>
      <w:tr w:rsidR="00F166DF" w:rsidTr="00F166DF">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Старший методист</w:t>
            </w:r>
          </w:p>
        </w:tc>
      </w:tr>
      <w:tr w:rsidR="00F166DF" w:rsidTr="00F166DF">
        <w:trPr>
          <w:trHeight w:val="265"/>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F166DF" w:rsidRPr="00CB5CDC" w:rsidRDefault="00F166DF" w:rsidP="00F166DF">
            <w:pPr>
              <w:tabs>
                <w:tab w:val="num" w:pos="240"/>
              </w:tabs>
              <w:rPr>
                <w:spacing w:val="-4"/>
              </w:rPr>
            </w:pPr>
            <w:r w:rsidRPr="00CB5CDC">
              <w:rPr>
                <w:spacing w:val="-4"/>
              </w:rPr>
              <w:t>Методист</w:t>
            </w:r>
          </w:p>
          <w:p w:rsidR="00F166DF" w:rsidRPr="00CB5CDC" w:rsidRDefault="00F166DF" w:rsidP="00F166DF">
            <w:pPr>
              <w:tabs>
                <w:tab w:val="num" w:pos="240"/>
              </w:tabs>
              <w:rPr>
                <w:spacing w:val="-4"/>
              </w:rPr>
            </w:pPr>
          </w:p>
        </w:tc>
      </w:tr>
      <w:tr w:rsidR="00F166DF" w:rsidTr="00F166DF">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F166DF" w:rsidRPr="00CB5CDC" w:rsidRDefault="00F166DF" w:rsidP="00F166DF">
            <w:pPr>
              <w:tabs>
                <w:tab w:val="num" w:pos="240"/>
              </w:tabs>
              <w:rPr>
                <w:spacing w:val="-4"/>
              </w:rPr>
            </w:pPr>
            <w:r w:rsidRPr="00CB5CDC">
              <w:rPr>
                <w:spacing w:val="-4"/>
              </w:rPr>
              <w:t>Старший инструктор-методист</w:t>
            </w:r>
          </w:p>
        </w:tc>
      </w:tr>
      <w:tr w:rsidR="00F166DF" w:rsidTr="00F166DF">
        <w:trPr>
          <w:trHeight w:val="131"/>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F166DF" w:rsidRPr="00CB5CDC" w:rsidRDefault="00F166DF" w:rsidP="00F166DF">
            <w:pPr>
              <w:tabs>
                <w:tab w:val="num" w:pos="240"/>
              </w:tabs>
              <w:rPr>
                <w:spacing w:val="-4"/>
              </w:rPr>
            </w:pPr>
            <w:r w:rsidRPr="00CB5CDC">
              <w:rPr>
                <w:spacing w:val="-4"/>
              </w:rPr>
              <w:t>Инструктор-методист</w:t>
            </w:r>
          </w:p>
        </w:tc>
      </w:tr>
      <w:tr w:rsidR="00F166DF" w:rsidTr="00F166DF">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F166DF" w:rsidRPr="00CB5CDC" w:rsidRDefault="00F166DF" w:rsidP="00F166DF">
            <w:pPr>
              <w:tabs>
                <w:tab w:val="num" w:pos="240"/>
              </w:tabs>
              <w:rPr>
                <w:spacing w:val="-4"/>
              </w:rPr>
            </w:pPr>
            <w:r w:rsidRPr="00CB5CDC">
              <w:rPr>
                <w:spacing w:val="-4"/>
              </w:rPr>
              <w:t>Старший тренер-преподаватель</w:t>
            </w:r>
          </w:p>
        </w:tc>
      </w:tr>
      <w:tr w:rsidR="00F166DF" w:rsidTr="00F166DF">
        <w:trPr>
          <w:trHeight w:val="70"/>
        </w:trPr>
        <w:tc>
          <w:tcPr>
            <w:tcW w:w="4820" w:type="dxa"/>
            <w:tcBorders>
              <w:top w:val="single" w:sz="4" w:space="0" w:color="auto"/>
              <w:left w:val="single" w:sz="4" w:space="0" w:color="auto"/>
              <w:bottom w:val="single" w:sz="4" w:space="0" w:color="auto"/>
              <w:right w:val="single" w:sz="4" w:space="0" w:color="auto"/>
            </w:tcBorders>
          </w:tcPr>
          <w:p w:rsidR="00F166DF" w:rsidRPr="00CB5CDC" w:rsidRDefault="00F166DF" w:rsidP="00F166DF">
            <w:pPr>
              <w:tabs>
                <w:tab w:val="num" w:pos="240"/>
              </w:tabs>
              <w:rPr>
                <w:spacing w:val="-4"/>
              </w:rPr>
            </w:pPr>
            <w:r w:rsidRPr="00CB5CDC">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Тренер-преподаватель</w:t>
            </w:r>
          </w:p>
        </w:tc>
      </w:tr>
      <w:tr w:rsidR="00F166DF" w:rsidTr="00F166DF">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Учитель-дефектолог, педагог-психолог</w:t>
            </w:r>
          </w:p>
          <w:p w:rsidR="00F166DF" w:rsidRPr="00CB5CDC" w:rsidRDefault="00F166DF" w:rsidP="00F166DF">
            <w:pPr>
              <w:tabs>
                <w:tab w:val="num" w:pos="240"/>
              </w:tabs>
              <w:rPr>
                <w:spacing w:val="-4"/>
              </w:rPr>
            </w:pPr>
            <w:r w:rsidRPr="00CB5CDC">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F166DF" w:rsidRPr="00CB5CDC" w:rsidRDefault="00F166DF" w:rsidP="00F166DF">
            <w:pPr>
              <w:tabs>
                <w:tab w:val="num" w:pos="240"/>
              </w:tabs>
              <w:rPr>
                <w:spacing w:val="-4"/>
              </w:rPr>
            </w:pPr>
            <w:r w:rsidRPr="00CB5CDC">
              <w:rPr>
                <w:spacing w:val="-4"/>
              </w:rPr>
              <w:t>педагог-психолог.</w:t>
            </w:r>
          </w:p>
        </w:tc>
      </w:tr>
      <w:tr w:rsidR="00F166DF" w:rsidTr="00F166DF">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rsidRPr="00CB5CDC">
              <w:rPr>
                <w:spacing w:val="-4"/>
              </w:rPr>
              <w:lastRenderedPageBreak/>
              <w:t>(при совпадении профиля кружка, направления дополнительной работы с профилем основной работы)</w:t>
            </w:r>
          </w:p>
        </w:tc>
      </w:tr>
      <w:tr w:rsidR="00F166DF" w:rsidTr="00F166DF">
        <w:trPr>
          <w:trHeight w:val="387"/>
        </w:trPr>
        <w:tc>
          <w:tcPr>
            <w:tcW w:w="4820" w:type="dxa"/>
            <w:tcBorders>
              <w:top w:val="single" w:sz="4" w:space="0" w:color="auto"/>
              <w:left w:val="single" w:sz="4" w:space="0" w:color="auto"/>
              <w:bottom w:val="single" w:sz="4" w:space="0" w:color="auto"/>
              <w:right w:val="single" w:sz="4" w:space="0" w:color="auto"/>
            </w:tcBorders>
          </w:tcPr>
          <w:p w:rsidR="00F166DF" w:rsidRPr="00CB5CDC" w:rsidRDefault="00F166DF" w:rsidP="00F166DF">
            <w:pPr>
              <w:tabs>
                <w:tab w:val="num" w:pos="240"/>
              </w:tabs>
              <w:rPr>
                <w:spacing w:val="-4"/>
              </w:rPr>
            </w:pPr>
            <w:r w:rsidRPr="00CB5CDC">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Концертмейстер</w:t>
            </w:r>
          </w:p>
        </w:tc>
      </w:tr>
      <w:tr w:rsidR="00F166DF" w:rsidTr="00F166DF">
        <w:trPr>
          <w:trHeight w:val="245"/>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Педагог-библиотекарь</w:t>
            </w:r>
          </w:p>
        </w:tc>
      </w:tr>
      <w:tr w:rsidR="00F166DF" w:rsidTr="00F166DF">
        <w:trPr>
          <w:trHeight w:val="236"/>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rPr>
            </w:pPr>
            <w:r w:rsidRPr="00CB5CDC">
              <w:rPr>
                <w:spacing w:val="-4"/>
              </w:rPr>
              <w:t>Библиотекарь</w:t>
            </w:r>
          </w:p>
        </w:tc>
      </w:tr>
      <w:tr w:rsidR="00F166DF" w:rsidTr="00F166DF">
        <w:trPr>
          <w:trHeight w:val="239"/>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highlight w:val="green"/>
              </w:rPr>
            </w:pPr>
            <w:r w:rsidRPr="00CB5CDC">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spacing w:val="-4"/>
                <w:highlight w:val="green"/>
              </w:rPr>
            </w:pPr>
            <w:r w:rsidRPr="00CB5CDC">
              <w:rPr>
                <w:rFonts w:eastAsia="Calibri"/>
                <w:spacing w:val="-4"/>
                <w:lang w:eastAsia="en-US"/>
              </w:rPr>
              <w:t>Учитель, воспитатель, преподаватель</w:t>
            </w:r>
          </w:p>
        </w:tc>
      </w:tr>
      <w:tr w:rsidR="00F166DF" w:rsidTr="00F166DF">
        <w:trPr>
          <w:trHeight w:val="230"/>
        </w:trPr>
        <w:tc>
          <w:tcPr>
            <w:tcW w:w="4820"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rFonts w:eastAsia="Calibri"/>
                <w:spacing w:val="-4"/>
                <w:lang w:eastAsia="en-US"/>
              </w:rPr>
            </w:pPr>
            <w:r w:rsidRPr="00CB5CDC">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F166DF" w:rsidRPr="00CB5CDC" w:rsidRDefault="00F166DF" w:rsidP="00F166DF">
            <w:pPr>
              <w:tabs>
                <w:tab w:val="num" w:pos="240"/>
              </w:tabs>
              <w:rPr>
                <w:rFonts w:eastAsia="Calibri"/>
                <w:spacing w:val="-4"/>
                <w:lang w:eastAsia="en-US"/>
              </w:rPr>
            </w:pPr>
            <w:r w:rsidRPr="00CB5CDC">
              <w:rPr>
                <w:rFonts w:eastAsia="Calibri"/>
                <w:spacing w:val="-4"/>
                <w:lang w:eastAsia="en-US"/>
              </w:rPr>
              <w:t>Старший методист, методист</w:t>
            </w:r>
          </w:p>
        </w:tc>
      </w:tr>
    </w:tbl>
    <w:p w:rsidR="00F166DF" w:rsidRDefault="00F166DF" w:rsidP="00F166DF">
      <w:pPr>
        <w:tabs>
          <w:tab w:val="num" w:pos="240"/>
        </w:tabs>
        <w:ind w:firstLine="709"/>
        <w:jc w:val="both"/>
        <w:rPr>
          <w:spacing w:val="-2"/>
          <w:szCs w:val="28"/>
        </w:rPr>
      </w:pPr>
    </w:p>
    <w:p w:rsidR="00F166DF" w:rsidRDefault="00F166DF" w:rsidP="00F166DF">
      <w:pPr>
        <w:tabs>
          <w:tab w:val="num" w:pos="240"/>
        </w:tabs>
        <w:ind w:firstLine="709"/>
        <w:jc w:val="both"/>
        <w:rPr>
          <w:spacing w:val="-2"/>
          <w:szCs w:val="28"/>
        </w:rPr>
      </w:pPr>
      <w:r>
        <w:rPr>
          <w:spacing w:val="-2"/>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166DF" w:rsidRDefault="00F166DF" w:rsidP="00F166DF">
      <w:pPr>
        <w:ind w:firstLine="709"/>
        <w:jc w:val="both"/>
        <w:rPr>
          <w:spacing w:val="-2"/>
          <w:szCs w:val="28"/>
        </w:rPr>
      </w:pPr>
      <w:r>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166DF" w:rsidRDefault="00F166DF" w:rsidP="00F166DF">
      <w:pPr>
        <w:ind w:firstLine="709"/>
        <w:jc w:val="both"/>
        <w:rPr>
          <w:color w:val="000000"/>
          <w:spacing w:val="-2"/>
          <w:szCs w:val="28"/>
        </w:rPr>
      </w:pPr>
      <w:r>
        <w:rPr>
          <w:spacing w:val="-2"/>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szCs w:val="28"/>
        </w:rPr>
        <w:t>либо срок ее действия заканчивается в текущем году;</w:t>
      </w:r>
    </w:p>
    <w:p w:rsidR="00F166DF" w:rsidRDefault="00F166DF" w:rsidP="00F166DF">
      <w:pPr>
        <w:ind w:firstLine="709"/>
        <w:jc w:val="both"/>
        <w:rPr>
          <w:spacing w:val="-2"/>
          <w:szCs w:val="28"/>
        </w:rPr>
      </w:pPr>
      <w:r>
        <w:rPr>
          <w:spacing w:val="-2"/>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166DF" w:rsidRDefault="00F166DF" w:rsidP="00F166DF">
      <w:pPr>
        <w:ind w:firstLine="709"/>
        <w:jc w:val="both"/>
        <w:rPr>
          <w:color w:val="000000"/>
          <w:spacing w:val="-2"/>
          <w:szCs w:val="28"/>
        </w:rPr>
      </w:pPr>
      <w:r>
        <w:rPr>
          <w:color w:val="000000"/>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166DF" w:rsidRDefault="00F166DF" w:rsidP="00F166DF">
      <w:pPr>
        <w:ind w:firstLine="709"/>
        <w:jc w:val="both"/>
        <w:rPr>
          <w:color w:val="000000"/>
          <w:spacing w:val="-2"/>
          <w:szCs w:val="28"/>
        </w:rPr>
      </w:pPr>
      <w:r>
        <w:rPr>
          <w:color w:val="000000"/>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166DF" w:rsidRDefault="00F166DF" w:rsidP="00F166DF">
      <w:pPr>
        <w:ind w:firstLine="708"/>
        <w:jc w:val="both"/>
        <w:rPr>
          <w:color w:val="000000"/>
          <w:spacing w:val="-2"/>
          <w:szCs w:val="28"/>
        </w:rPr>
      </w:pPr>
      <w:r>
        <w:rPr>
          <w:color w:val="000000"/>
          <w:spacing w:val="-2"/>
          <w:szCs w:val="28"/>
        </w:rPr>
        <w:t>2.3.</w:t>
      </w:r>
      <w:r>
        <w:rPr>
          <w:color w:val="FF0000"/>
          <w:spacing w:val="-2"/>
          <w:szCs w:val="28"/>
        </w:rPr>
        <w:t xml:space="preserve"> </w:t>
      </w:r>
      <w:r>
        <w:rPr>
          <w:color w:val="000000"/>
          <w:spacing w:val="-2"/>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166DF" w:rsidRDefault="00F166DF" w:rsidP="00E37F38">
      <w:pPr>
        <w:tabs>
          <w:tab w:val="left" w:pos="5184"/>
        </w:tabs>
      </w:pPr>
    </w:p>
    <w:p w:rsidR="00F166DF" w:rsidRDefault="00F166DF" w:rsidP="00E37F38">
      <w:pPr>
        <w:tabs>
          <w:tab w:val="left" w:pos="5184"/>
        </w:tabs>
      </w:pPr>
    </w:p>
    <w:p w:rsidR="00F166DF" w:rsidRDefault="00F166DF" w:rsidP="00E37F38">
      <w:pPr>
        <w:tabs>
          <w:tab w:val="left" w:pos="5184"/>
        </w:tabs>
      </w:pPr>
    </w:p>
    <w:p w:rsidR="00F166DF" w:rsidRDefault="00F166DF" w:rsidP="00E37F38">
      <w:pPr>
        <w:tabs>
          <w:tab w:val="left" w:pos="5184"/>
        </w:tabs>
      </w:pPr>
    </w:p>
    <w:p w:rsidR="00F166DF" w:rsidRDefault="00F166DF" w:rsidP="00E37F38">
      <w:pPr>
        <w:tabs>
          <w:tab w:val="left" w:pos="5184"/>
        </w:tabs>
      </w:pPr>
    </w:p>
    <w:p w:rsidR="00F166DF" w:rsidRDefault="00F166DF" w:rsidP="00E37F38">
      <w:pPr>
        <w:tabs>
          <w:tab w:val="left" w:pos="5184"/>
        </w:tabs>
      </w:pPr>
    </w:p>
    <w:p w:rsidR="00F166DF" w:rsidRDefault="00F166DF" w:rsidP="00E37F38">
      <w:pPr>
        <w:tabs>
          <w:tab w:val="left" w:pos="5184"/>
        </w:tabs>
      </w:pPr>
    </w:p>
    <w:p w:rsidR="00F166DF" w:rsidRDefault="00F166DF" w:rsidP="00E37F38">
      <w:pPr>
        <w:tabs>
          <w:tab w:val="left" w:pos="5184"/>
        </w:tabs>
      </w:pPr>
    </w:p>
    <w:p w:rsidR="00F166DF" w:rsidRDefault="00F166DF" w:rsidP="00E37F38">
      <w:pPr>
        <w:tabs>
          <w:tab w:val="left" w:pos="5184"/>
        </w:tabs>
      </w:pPr>
    </w:p>
    <w:p w:rsidR="00F166DF" w:rsidRDefault="00F166DF" w:rsidP="00E37F38">
      <w:pPr>
        <w:tabs>
          <w:tab w:val="left" w:pos="5184"/>
        </w:tabs>
      </w:pPr>
    </w:p>
    <w:p w:rsidR="006B02DE" w:rsidRDefault="006B02DE"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2D6DA8" w:rsidRDefault="002D6DA8" w:rsidP="006B02DE">
      <w:pPr>
        <w:tabs>
          <w:tab w:val="left" w:pos="5184"/>
        </w:tabs>
        <w:jc w:val="right"/>
        <w:rPr>
          <w:b/>
          <w:i/>
        </w:rPr>
      </w:pPr>
    </w:p>
    <w:p w:rsidR="006B02DE" w:rsidRPr="006B02DE" w:rsidRDefault="006B02DE" w:rsidP="006B02DE">
      <w:pPr>
        <w:tabs>
          <w:tab w:val="left" w:pos="5184"/>
        </w:tabs>
        <w:jc w:val="right"/>
        <w:rPr>
          <w:b/>
          <w:i/>
        </w:rPr>
      </w:pPr>
      <w:r w:rsidRPr="006B02DE">
        <w:rPr>
          <w:b/>
          <w:i/>
        </w:rPr>
        <w:t>Приложение 9</w:t>
      </w:r>
    </w:p>
    <w:tbl>
      <w:tblPr>
        <w:tblW w:w="9801" w:type="dxa"/>
        <w:jc w:val="center"/>
        <w:tblLayout w:type="fixed"/>
        <w:tblCellMar>
          <w:left w:w="0" w:type="dxa"/>
          <w:right w:w="0" w:type="dxa"/>
        </w:tblCellMar>
        <w:tblLook w:val="04A0" w:firstRow="1" w:lastRow="0" w:firstColumn="1" w:lastColumn="0" w:noHBand="0" w:noVBand="1"/>
      </w:tblPr>
      <w:tblGrid>
        <w:gridCol w:w="4824"/>
        <w:gridCol w:w="840"/>
        <w:gridCol w:w="4137"/>
      </w:tblGrid>
      <w:tr w:rsidR="006B02DE" w:rsidRPr="00091981" w:rsidTr="00653DC4">
        <w:trPr>
          <w:trHeight w:val="1457"/>
          <w:jc w:val="center"/>
        </w:trPr>
        <w:tc>
          <w:tcPr>
            <w:tcW w:w="4824" w:type="dxa"/>
          </w:tcPr>
          <w:p w:rsidR="006B02DE" w:rsidRPr="00091981" w:rsidRDefault="006B02DE" w:rsidP="00653DC4">
            <w:pPr>
              <w:autoSpaceDE w:val="0"/>
              <w:autoSpaceDN w:val="0"/>
              <w:adjustRightInd w:val="0"/>
              <w:jc w:val="both"/>
              <w:rPr>
                <w:b/>
              </w:rPr>
            </w:pPr>
            <w:r w:rsidRPr="00091981">
              <w:rPr>
                <w:b/>
              </w:rPr>
              <w:t xml:space="preserve">Введено в действие </w:t>
            </w:r>
          </w:p>
          <w:p w:rsidR="006B02DE" w:rsidRPr="00091981" w:rsidRDefault="006B02DE" w:rsidP="00653DC4">
            <w:pPr>
              <w:autoSpaceDE w:val="0"/>
              <w:autoSpaceDN w:val="0"/>
              <w:adjustRightInd w:val="0"/>
              <w:jc w:val="both"/>
              <w:rPr>
                <w:b/>
              </w:rPr>
            </w:pPr>
            <w:r w:rsidRPr="00091981">
              <w:rPr>
                <w:b/>
              </w:rPr>
              <w:t xml:space="preserve">приказом № </w:t>
            </w:r>
            <w:r>
              <w:rPr>
                <w:b/>
              </w:rPr>
              <w:t>31</w:t>
            </w:r>
          </w:p>
          <w:p w:rsidR="006B02DE" w:rsidRPr="00091981" w:rsidRDefault="006B02DE" w:rsidP="00653DC4">
            <w:pPr>
              <w:autoSpaceDE w:val="0"/>
              <w:autoSpaceDN w:val="0"/>
              <w:adjustRightInd w:val="0"/>
              <w:jc w:val="both"/>
              <w:rPr>
                <w:b/>
              </w:rPr>
            </w:pPr>
            <w:r>
              <w:rPr>
                <w:b/>
              </w:rPr>
              <w:t xml:space="preserve">от «15» мая 2024 </w:t>
            </w:r>
            <w:r w:rsidRPr="00091981">
              <w:rPr>
                <w:b/>
              </w:rPr>
              <w:t>г.</w:t>
            </w:r>
          </w:p>
          <w:p w:rsidR="006B02DE" w:rsidRPr="00091981" w:rsidRDefault="006B02DE" w:rsidP="00653DC4">
            <w:pPr>
              <w:autoSpaceDE w:val="0"/>
              <w:autoSpaceDN w:val="0"/>
              <w:adjustRightInd w:val="0"/>
              <w:jc w:val="both"/>
              <w:rPr>
                <w:b/>
              </w:rPr>
            </w:pPr>
            <w:r>
              <w:rPr>
                <w:b/>
              </w:rPr>
              <w:t>Заведующий МАДОУ «Детский сад №188</w:t>
            </w:r>
            <w:r w:rsidRPr="00091981">
              <w:rPr>
                <w:b/>
              </w:rPr>
              <w:t>»</w:t>
            </w:r>
          </w:p>
          <w:p w:rsidR="006B02DE" w:rsidRPr="00091981" w:rsidRDefault="006B02DE" w:rsidP="00653DC4">
            <w:pPr>
              <w:autoSpaceDE w:val="0"/>
              <w:autoSpaceDN w:val="0"/>
              <w:adjustRightInd w:val="0"/>
              <w:jc w:val="both"/>
              <w:rPr>
                <w:b/>
              </w:rPr>
            </w:pPr>
            <w:r>
              <w:rPr>
                <w:b/>
              </w:rPr>
              <w:t>Фасхиева Ф.Р.</w:t>
            </w:r>
            <w:r w:rsidRPr="00091981">
              <w:rPr>
                <w:b/>
              </w:rPr>
              <w:t xml:space="preserve"> ___________</w:t>
            </w:r>
          </w:p>
          <w:p w:rsidR="006B02DE" w:rsidRPr="00091981" w:rsidRDefault="006B02DE" w:rsidP="00653DC4">
            <w:pPr>
              <w:autoSpaceDE w:val="0"/>
              <w:autoSpaceDN w:val="0"/>
              <w:adjustRightInd w:val="0"/>
              <w:jc w:val="both"/>
              <w:rPr>
                <w:b/>
              </w:rPr>
            </w:pPr>
          </w:p>
        </w:tc>
        <w:tc>
          <w:tcPr>
            <w:tcW w:w="840" w:type="dxa"/>
            <w:hideMark/>
          </w:tcPr>
          <w:p w:rsidR="006B02DE" w:rsidRPr="00091981" w:rsidRDefault="006B02DE" w:rsidP="00653DC4">
            <w:pPr>
              <w:autoSpaceDE w:val="0"/>
              <w:autoSpaceDN w:val="0"/>
              <w:adjustRightInd w:val="0"/>
              <w:jc w:val="both"/>
              <w:rPr>
                <w:b/>
              </w:rPr>
            </w:pPr>
          </w:p>
        </w:tc>
        <w:tc>
          <w:tcPr>
            <w:tcW w:w="4137" w:type="dxa"/>
          </w:tcPr>
          <w:p w:rsidR="006B02DE" w:rsidRPr="00091981" w:rsidRDefault="006B02DE" w:rsidP="00653DC4">
            <w:pPr>
              <w:autoSpaceDE w:val="0"/>
              <w:autoSpaceDN w:val="0"/>
              <w:adjustRightInd w:val="0"/>
              <w:jc w:val="both"/>
              <w:rPr>
                <w:b/>
              </w:rPr>
            </w:pPr>
            <w:r w:rsidRPr="00091981">
              <w:rPr>
                <w:b/>
              </w:rPr>
              <w:t xml:space="preserve">          УТВЕРЖДЕНО</w:t>
            </w:r>
          </w:p>
          <w:p w:rsidR="006B02DE" w:rsidRDefault="006B02DE" w:rsidP="00653DC4">
            <w:pPr>
              <w:autoSpaceDE w:val="0"/>
              <w:autoSpaceDN w:val="0"/>
              <w:adjustRightInd w:val="0"/>
              <w:jc w:val="both"/>
              <w:rPr>
                <w:b/>
              </w:rPr>
            </w:pPr>
            <w:r w:rsidRPr="00091981">
              <w:rPr>
                <w:b/>
              </w:rPr>
              <w:t>на     общем собрании   работников</w:t>
            </w:r>
          </w:p>
          <w:p w:rsidR="006B02DE" w:rsidRPr="00091981" w:rsidRDefault="006B02DE" w:rsidP="00653DC4">
            <w:pPr>
              <w:autoSpaceDE w:val="0"/>
              <w:autoSpaceDN w:val="0"/>
              <w:adjustRightInd w:val="0"/>
              <w:jc w:val="both"/>
              <w:rPr>
                <w:b/>
              </w:rPr>
            </w:pPr>
            <w:r>
              <w:rPr>
                <w:b/>
              </w:rPr>
              <w:t>Протокол  № 3 от «13» мая 2024</w:t>
            </w:r>
            <w:r w:rsidRPr="00091981">
              <w:rPr>
                <w:b/>
              </w:rPr>
              <w:t xml:space="preserve"> г. </w:t>
            </w:r>
          </w:p>
          <w:p w:rsidR="006B02DE" w:rsidRPr="00091981" w:rsidRDefault="006B02DE" w:rsidP="00653DC4">
            <w:pPr>
              <w:autoSpaceDE w:val="0"/>
              <w:autoSpaceDN w:val="0"/>
              <w:adjustRightInd w:val="0"/>
              <w:jc w:val="both"/>
              <w:rPr>
                <w:b/>
                <w:u w:val="single"/>
              </w:rPr>
            </w:pPr>
            <w:r w:rsidRPr="00091981">
              <w:rPr>
                <w:b/>
              </w:rPr>
              <w:t xml:space="preserve"> </w:t>
            </w:r>
          </w:p>
          <w:p w:rsidR="006B02DE" w:rsidRPr="00091981" w:rsidRDefault="006B02DE" w:rsidP="00653DC4">
            <w:pPr>
              <w:autoSpaceDE w:val="0"/>
              <w:autoSpaceDN w:val="0"/>
              <w:adjustRightInd w:val="0"/>
              <w:jc w:val="both"/>
              <w:rPr>
                <w:b/>
              </w:rPr>
            </w:pPr>
            <w:r w:rsidRPr="00091981">
              <w:rPr>
                <w:b/>
              </w:rPr>
              <w:t xml:space="preserve"> </w:t>
            </w:r>
          </w:p>
          <w:p w:rsidR="006B02DE" w:rsidRPr="00091981" w:rsidRDefault="006B02DE" w:rsidP="00653DC4">
            <w:pPr>
              <w:autoSpaceDE w:val="0"/>
              <w:autoSpaceDN w:val="0"/>
              <w:adjustRightInd w:val="0"/>
              <w:jc w:val="both"/>
              <w:rPr>
                <w:b/>
              </w:rPr>
            </w:pPr>
          </w:p>
        </w:tc>
      </w:tr>
    </w:tbl>
    <w:p w:rsidR="006B02DE" w:rsidRPr="00091981" w:rsidRDefault="006B02DE" w:rsidP="006B02DE">
      <w:pPr>
        <w:jc w:val="both"/>
        <w:rPr>
          <w:b/>
        </w:rPr>
      </w:pPr>
      <w:r w:rsidRPr="00091981">
        <w:rPr>
          <w:b/>
        </w:rPr>
        <w:t>Мотивирование мнение</w:t>
      </w:r>
    </w:p>
    <w:p w:rsidR="006B02DE" w:rsidRPr="00091981" w:rsidRDefault="006B02DE" w:rsidP="006B02DE">
      <w:pPr>
        <w:jc w:val="both"/>
        <w:rPr>
          <w:b/>
        </w:rPr>
      </w:pPr>
      <w:r w:rsidRPr="00091981">
        <w:rPr>
          <w:b/>
        </w:rPr>
        <w:t>первичной профсоюзной</w:t>
      </w:r>
    </w:p>
    <w:p w:rsidR="006B02DE" w:rsidRPr="00091981" w:rsidRDefault="006B02DE" w:rsidP="006B02DE">
      <w:pPr>
        <w:jc w:val="both"/>
        <w:rPr>
          <w:b/>
        </w:rPr>
      </w:pPr>
      <w:r w:rsidRPr="00091981">
        <w:rPr>
          <w:b/>
        </w:rPr>
        <w:t>организации</w:t>
      </w:r>
    </w:p>
    <w:p w:rsidR="006B02DE" w:rsidRPr="00091981" w:rsidRDefault="006B02DE" w:rsidP="006B02DE">
      <w:pPr>
        <w:jc w:val="both"/>
        <w:rPr>
          <w:b/>
        </w:rPr>
      </w:pPr>
      <w:r w:rsidRPr="00091981">
        <w:rPr>
          <w:b/>
        </w:rPr>
        <w:t>Председатель профкома</w:t>
      </w:r>
    </w:p>
    <w:p w:rsidR="006B02DE" w:rsidRPr="00091981" w:rsidRDefault="006B02DE" w:rsidP="006B02DE">
      <w:pPr>
        <w:jc w:val="both"/>
        <w:rPr>
          <w:b/>
        </w:rPr>
      </w:pPr>
      <w:r>
        <w:rPr>
          <w:b/>
        </w:rPr>
        <w:t>Хафизова Г.Р.</w:t>
      </w:r>
      <w:r w:rsidRPr="00091981">
        <w:rPr>
          <w:b/>
        </w:rPr>
        <w:t xml:space="preserve"> __________</w:t>
      </w:r>
    </w:p>
    <w:p w:rsidR="006B02DE" w:rsidRPr="00091981" w:rsidRDefault="006B02DE" w:rsidP="006B02DE">
      <w:pPr>
        <w:jc w:val="both"/>
        <w:rPr>
          <w:b/>
        </w:rPr>
      </w:pPr>
      <w:r>
        <w:rPr>
          <w:b/>
        </w:rPr>
        <w:t>«15» мая 2024</w:t>
      </w:r>
      <w:r w:rsidRPr="00091981">
        <w:rPr>
          <w:b/>
        </w:rPr>
        <w:t xml:space="preserve"> г.</w:t>
      </w:r>
      <w:r>
        <w:rPr>
          <w:b/>
        </w:rPr>
        <w:t>, №8</w:t>
      </w:r>
    </w:p>
    <w:p w:rsidR="006B02DE" w:rsidRDefault="006B02DE" w:rsidP="006B02DE">
      <w:pPr>
        <w:jc w:val="both"/>
      </w:pPr>
    </w:p>
    <w:p w:rsidR="006B02DE" w:rsidRDefault="006B02DE" w:rsidP="006B02DE">
      <w:pPr>
        <w:jc w:val="both"/>
      </w:pPr>
    </w:p>
    <w:p w:rsidR="006B02DE" w:rsidRDefault="006B02DE" w:rsidP="006B02DE">
      <w:pPr>
        <w:jc w:val="center"/>
        <w:rPr>
          <w:b/>
        </w:rPr>
      </w:pPr>
      <w:r>
        <w:rPr>
          <w:b/>
        </w:rPr>
        <w:t>Положение</w:t>
      </w:r>
    </w:p>
    <w:p w:rsidR="006B02DE" w:rsidRDefault="006B02DE" w:rsidP="006B02DE">
      <w:pPr>
        <w:jc w:val="center"/>
        <w:rPr>
          <w:b/>
        </w:rPr>
      </w:pPr>
      <w:r>
        <w:rPr>
          <w:b/>
        </w:rPr>
        <w:t>о комиссии по трудовым спорам</w:t>
      </w:r>
    </w:p>
    <w:p w:rsidR="006B02DE" w:rsidRPr="009E10F3" w:rsidRDefault="006B02DE" w:rsidP="006B02DE">
      <w:pPr>
        <w:widowControl w:val="0"/>
        <w:suppressAutoHyphens/>
        <w:autoSpaceDE w:val="0"/>
        <w:jc w:val="center"/>
        <w:rPr>
          <w:b/>
          <w:bCs/>
          <w:color w:val="000000"/>
          <w:lang w:eastAsia="ar-SA"/>
        </w:rPr>
      </w:pPr>
      <w:r>
        <w:rPr>
          <w:b/>
        </w:rPr>
        <w:t xml:space="preserve">МАДОУ </w:t>
      </w:r>
      <w:r w:rsidRPr="009E10F3">
        <w:rPr>
          <w:b/>
          <w:bCs/>
          <w:color w:val="000000"/>
          <w:lang w:eastAsia="ar-SA"/>
        </w:rPr>
        <w:t xml:space="preserve">«Детский сад № </w:t>
      </w:r>
      <w:r>
        <w:rPr>
          <w:b/>
          <w:bCs/>
          <w:color w:val="000000"/>
          <w:lang w:eastAsia="ar-SA"/>
        </w:rPr>
        <w:t xml:space="preserve">188 комбинированного вида с татарским языком воспитания и обучения» Вахитовского </w:t>
      </w:r>
      <w:r w:rsidRPr="009E10F3">
        <w:rPr>
          <w:b/>
          <w:bCs/>
          <w:color w:val="000000"/>
          <w:lang w:eastAsia="ar-SA"/>
        </w:rPr>
        <w:t>района г.Казани</w:t>
      </w:r>
    </w:p>
    <w:p w:rsidR="006B02DE" w:rsidRDefault="006B02DE" w:rsidP="006B02DE">
      <w:pPr>
        <w:jc w:val="both"/>
        <w:rPr>
          <w:bCs/>
          <w:u w:val="single"/>
        </w:rPr>
      </w:pPr>
      <w:r>
        <w:rPr>
          <w:bCs/>
        </w:rPr>
        <w:t xml:space="preserve">                                                                                         </w:t>
      </w:r>
    </w:p>
    <w:p w:rsidR="006B02DE" w:rsidRDefault="006B02DE" w:rsidP="006B02DE">
      <w:pPr>
        <w:keepNext/>
        <w:numPr>
          <w:ilvl w:val="0"/>
          <w:numId w:val="76"/>
        </w:numPr>
        <w:ind w:left="0" w:firstLine="0"/>
        <w:jc w:val="both"/>
        <w:outlineLvl w:val="0"/>
        <w:rPr>
          <w:b/>
          <w:bCs/>
          <w:kern w:val="32"/>
        </w:rPr>
      </w:pPr>
      <w:r>
        <w:rPr>
          <w:b/>
          <w:bCs/>
          <w:kern w:val="32"/>
        </w:rPr>
        <w:t>Общие положения</w:t>
      </w:r>
    </w:p>
    <w:p w:rsidR="006B02DE" w:rsidRDefault="006B02DE" w:rsidP="006B02DE">
      <w:pPr>
        <w:numPr>
          <w:ilvl w:val="1"/>
          <w:numId w:val="76"/>
        </w:numPr>
        <w:tabs>
          <w:tab w:val="num" w:pos="720"/>
        </w:tabs>
        <w:ind w:left="720"/>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6B02DE" w:rsidRDefault="006B02DE" w:rsidP="006B02DE">
      <w:pPr>
        <w:numPr>
          <w:ilvl w:val="1"/>
          <w:numId w:val="76"/>
        </w:numPr>
        <w:tabs>
          <w:tab w:val="num" w:pos="720"/>
        </w:tabs>
        <w:ind w:left="720"/>
        <w:jc w:val="both"/>
      </w:pPr>
      <w:r>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6B02DE" w:rsidRDefault="006B02DE" w:rsidP="006B02DE">
      <w:pPr>
        <w:numPr>
          <w:ilvl w:val="1"/>
          <w:numId w:val="76"/>
        </w:numPr>
        <w:tabs>
          <w:tab w:val="num" w:pos="720"/>
        </w:tabs>
        <w:ind w:left="720"/>
        <w:jc w:val="both"/>
      </w:pPr>
      <w: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w:t>
      </w:r>
      <w:r>
        <w:lastRenderedPageBreak/>
        <w:t xml:space="preserve">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6B02DE" w:rsidRDefault="006B02DE" w:rsidP="006B02DE">
      <w:pPr>
        <w:ind w:left="720"/>
        <w:jc w:val="both"/>
      </w:pPr>
      <w:r>
        <w:t>Рассмотрение спора в КТС не является обязательным условием, работник может обратиться в суд, минуя комиссию.</w:t>
      </w:r>
    </w:p>
    <w:p w:rsidR="006B02DE" w:rsidRDefault="006B02DE" w:rsidP="006B02DE">
      <w:pPr>
        <w:ind w:left="720"/>
        <w:jc w:val="both"/>
      </w:pPr>
      <w: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6B02DE" w:rsidRDefault="006B02DE" w:rsidP="006B02DE">
      <w:pPr>
        <w:ind w:left="720"/>
        <w:jc w:val="both"/>
        <w:rPr>
          <w:smallCaps/>
        </w:rPr>
      </w:pPr>
    </w:p>
    <w:p w:rsidR="006B02DE" w:rsidRDefault="006B02DE" w:rsidP="006B02DE">
      <w:pPr>
        <w:keepNext/>
        <w:numPr>
          <w:ilvl w:val="0"/>
          <w:numId w:val="76"/>
        </w:numPr>
        <w:ind w:left="0" w:firstLine="0"/>
        <w:jc w:val="both"/>
        <w:outlineLvl w:val="0"/>
        <w:rPr>
          <w:b/>
          <w:bCs/>
          <w:kern w:val="32"/>
        </w:rPr>
      </w:pPr>
      <w:r>
        <w:rPr>
          <w:b/>
          <w:bCs/>
          <w:kern w:val="32"/>
        </w:rPr>
        <w:t>Компетенция членов комиссии</w:t>
      </w:r>
    </w:p>
    <w:p w:rsidR="006B02DE" w:rsidRDefault="006B02DE" w:rsidP="006B02DE">
      <w:pPr>
        <w:numPr>
          <w:ilvl w:val="1"/>
          <w:numId w:val="76"/>
        </w:numPr>
        <w:tabs>
          <w:tab w:val="num" w:pos="720"/>
        </w:tabs>
        <w:ind w:left="720"/>
        <w:jc w:val="both"/>
      </w:pPr>
      <w:r>
        <w:t>КТС рассматривает споры:</w:t>
      </w:r>
    </w:p>
    <w:p w:rsidR="006B02DE" w:rsidRDefault="006B02DE" w:rsidP="006B02DE">
      <w:pPr>
        <w:numPr>
          <w:ilvl w:val="0"/>
          <w:numId w:val="77"/>
        </w:numPr>
        <w:jc w:val="both"/>
      </w:pPr>
      <w:r>
        <w:t>о признании недействительными условий, включенных в содержание трудового договора, а также всего договора в целом;</w:t>
      </w:r>
    </w:p>
    <w:p w:rsidR="006B02DE" w:rsidRDefault="006B02DE" w:rsidP="006B02DE">
      <w:pPr>
        <w:numPr>
          <w:ilvl w:val="0"/>
          <w:numId w:val="77"/>
        </w:numPr>
        <w:jc w:val="both"/>
      </w:pPr>
      <w:r>
        <w:t>о неправильных или неточных записях в трудовой книжке, об исправлении или дополнении этих записей;</w:t>
      </w:r>
    </w:p>
    <w:p w:rsidR="006B02DE" w:rsidRDefault="006B02DE" w:rsidP="006B02DE">
      <w:pPr>
        <w:numPr>
          <w:ilvl w:val="0"/>
          <w:numId w:val="77"/>
        </w:numPr>
        <w:jc w:val="both"/>
      </w:pPr>
      <w:r>
        <w:t>о переводе на другую работу;</w:t>
      </w:r>
    </w:p>
    <w:p w:rsidR="006B02DE" w:rsidRDefault="006B02DE" w:rsidP="006B02DE">
      <w:pPr>
        <w:numPr>
          <w:ilvl w:val="0"/>
          <w:numId w:val="77"/>
        </w:numPr>
        <w:jc w:val="both"/>
      </w:pPr>
      <w:r>
        <w:t>об изменении существенных условий труда;</w:t>
      </w:r>
    </w:p>
    <w:p w:rsidR="006B02DE" w:rsidRDefault="006B02DE" w:rsidP="006B02DE">
      <w:pPr>
        <w:numPr>
          <w:ilvl w:val="0"/>
          <w:numId w:val="77"/>
        </w:numPr>
        <w:jc w:val="both"/>
      </w:pPr>
      <w:r>
        <w:t>об оплате труда (в том числе о праве на премию и о размере премии);</w:t>
      </w:r>
    </w:p>
    <w:p w:rsidR="006B02DE" w:rsidRDefault="006B02DE" w:rsidP="006B02DE">
      <w:pPr>
        <w:numPr>
          <w:ilvl w:val="0"/>
          <w:numId w:val="77"/>
        </w:numPr>
        <w:jc w:val="both"/>
      </w:pPr>
      <w:r>
        <w:t>о дисциплинарных взысканиях, наложенных на работника;</w:t>
      </w:r>
    </w:p>
    <w:p w:rsidR="006B02DE" w:rsidRDefault="006B02DE" w:rsidP="006B02DE">
      <w:pPr>
        <w:numPr>
          <w:ilvl w:val="0"/>
          <w:numId w:val="77"/>
        </w:numPr>
        <w:jc w:val="both"/>
      </w:pPr>
      <w:r>
        <w:t>об отстранении от работы (должности), о допуске к работе;</w:t>
      </w:r>
    </w:p>
    <w:p w:rsidR="006B02DE" w:rsidRDefault="006B02DE" w:rsidP="006B02DE">
      <w:pPr>
        <w:numPr>
          <w:ilvl w:val="0"/>
          <w:numId w:val="77"/>
        </w:numPr>
        <w:jc w:val="both"/>
      </w:pPr>
      <w:r>
        <w:t>о нарушении прав работника на безопасные условия труда;</w:t>
      </w:r>
    </w:p>
    <w:p w:rsidR="006B02DE" w:rsidRDefault="006B02DE" w:rsidP="006B02DE">
      <w:pPr>
        <w:numPr>
          <w:ilvl w:val="0"/>
          <w:numId w:val="77"/>
        </w:numPr>
        <w:jc w:val="both"/>
      </w:pPr>
      <w:r>
        <w:t xml:space="preserve">о предоставлении компенсаций работнику, занятому на работах с вредными и тяжелыми условиями труда; </w:t>
      </w:r>
    </w:p>
    <w:p w:rsidR="006B02DE" w:rsidRDefault="006B02DE" w:rsidP="006B02DE">
      <w:pPr>
        <w:numPr>
          <w:ilvl w:val="0"/>
          <w:numId w:val="77"/>
        </w:numPr>
        <w:jc w:val="both"/>
      </w:pPr>
      <w:r>
        <w:t>о материальной ответственности работника и взыскании с виновного работника суммы причиненного ущерба;</w:t>
      </w:r>
    </w:p>
    <w:p w:rsidR="006B02DE" w:rsidRDefault="006B02DE" w:rsidP="006B02DE">
      <w:pPr>
        <w:numPr>
          <w:ilvl w:val="0"/>
          <w:numId w:val="77"/>
        </w:numPr>
        <w:jc w:val="both"/>
      </w:pPr>
      <w:r>
        <w:t xml:space="preserve">об обеспечении работника средствами индивидуальной защиты; </w:t>
      </w:r>
    </w:p>
    <w:p w:rsidR="006B02DE" w:rsidRDefault="006B02DE" w:rsidP="006B02DE">
      <w:pPr>
        <w:numPr>
          <w:ilvl w:val="0"/>
          <w:numId w:val="77"/>
        </w:numPr>
        <w:jc w:val="both"/>
      </w:pPr>
      <w:r>
        <w:t>о нарушении прав работника на получение отпуска;</w:t>
      </w:r>
    </w:p>
    <w:p w:rsidR="006B02DE" w:rsidRDefault="006B02DE" w:rsidP="006B02DE">
      <w:pPr>
        <w:numPr>
          <w:ilvl w:val="0"/>
          <w:numId w:val="77"/>
        </w:numPr>
        <w:jc w:val="both"/>
      </w:pPr>
      <w:r>
        <w:t>о предоставлении работнику социально-трудовых льгот и гарантий;</w:t>
      </w:r>
    </w:p>
    <w:p w:rsidR="006B02DE" w:rsidRDefault="006B02DE" w:rsidP="006B02DE">
      <w:pPr>
        <w:numPr>
          <w:ilvl w:val="0"/>
          <w:numId w:val="77"/>
        </w:numPr>
        <w:jc w:val="both"/>
      </w:pPr>
      <w:r>
        <w:t>об исчислении трудового стажа, необходимого для предоставления очередных и дополнительных отпусков;</w:t>
      </w:r>
    </w:p>
    <w:p w:rsidR="006B02DE" w:rsidRDefault="006B02DE" w:rsidP="006B02DE">
      <w:pPr>
        <w:numPr>
          <w:ilvl w:val="0"/>
          <w:numId w:val="77"/>
        </w:numPr>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6B02DE" w:rsidRDefault="006B02DE" w:rsidP="006B02DE">
      <w:pPr>
        <w:numPr>
          <w:ilvl w:val="1"/>
          <w:numId w:val="76"/>
        </w:numPr>
        <w:tabs>
          <w:tab w:val="num" w:pos="720"/>
        </w:tabs>
        <w:ind w:left="720"/>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6B02DE" w:rsidRDefault="006B02DE" w:rsidP="006B02DE">
      <w:pPr>
        <w:ind w:left="720"/>
        <w:jc w:val="both"/>
      </w:pPr>
    </w:p>
    <w:p w:rsidR="006B02DE" w:rsidRDefault="006B02DE" w:rsidP="006B02DE">
      <w:pPr>
        <w:keepNext/>
        <w:numPr>
          <w:ilvl w:val="0"/>
          <w:numId w:val="76"/>
        </w:numPr>
        <w:ind w:left="0" w:firstLine="0"/>
        <w:jc w:val="both"/>
        <w:outlineLvl w:val="0"/>
        <w:rPr>
          <w:b/>
          <w:bCs/>
          <w:kern w:val="32"/>
        </w:rPr>
      </w:pPr>
      <w:r>
        <w:rPr>
          <w:b/>
          <w:bCs/>
          <w:kern w:val="32"/>
        </w:rPr>
        <w:t>Состав и порядок образования КТС</w:t>
      </w:r>
    </w:p>
    <w:p w:rsidR="006B02DE" w:rsidRDefault="006B02DE" w:rsidP="006B02DE">
      <w:pPr>
        <w:numPr>
          <w:ilvl w:val="1"/>
          <w:numId w:val="78"/>
        </w:numPr>
        <w:tabs>
          <w:tab w:val="num" w:pos="720"/>
        </w:tabs>
        <w:ind w:left="720"/>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rsidR="006B02DE" w:rsidRDefault="006B02DE" w:rsidP="006B02DE">
      <w:pPr>
        <w:numPr>
          <w:ilvl w:val="1"/>
          <w:numId w:val="78"/>
        </w:numPr>
        <w:tabs>
          <w:tab w:val="num" w:pos="720"/>
        </w:tabs>
        <w:ind w:left="720"/>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6B02DE" w:rsidRDefault="006B02DE" w:rsidP="006B02DE">
      <w:pPr>
        <w:numPr>
          <w:ilvl w:val="1"/>
          <w:numId w:val="78"/>
        </w:numPr>
        <w:tabs>
          <w:tab w:val="num" w:pos="720"/>
        </w:tabs>
        <w:ind w:left="720"/>
        <w:jc w:val="both"/>
        <w:rPr>
          <w:i/>
          <w:iCs/>
        </w:rPr>
      </w:pPr>
      <w:r>
        <w:t>Представители работодателя назначаются распоряжением (приказом) руководителя образовательного учреждения.</w:t>
      </w:r>
    </w:p>
    <w:p w:rsidR="006B02DE" w:rsidRDefault="006B02DE" w:rsidP="006B02DE">
      <w:pPr>
        <w:numPr>
          <w:ilvl w:val="1"/>
          <w:numId w:val="78"/>
        </w:numPr>
        <w:tabs>
          <w:tab w:val="num" w:pos="720"/>
        </w:tabs>
        <w:ind w:left="720"/>
        <w:jc w:val="both"/>
        <w:rPr>
          <w:i/>
          <w:iCs/>
        </w:rPr>
      </w:pPr>
      <w:r>
        <w:t xml:space="preserve">КТС избирает из своего состава председателя и секретаря. </w:t>
      </w:r>
    </w:p>
    <w:p w:rsidR="006B02DE" w:rsidRDefault="006B02DE" w:rsidP="006B02DE">
      <w:pPr>
        <w:numPr>
          <w:ilvl w:val="1"/>
          <w:numId w:val="78"/>
        </w:numPr>
        <w:tabs>
          <w:tab w:val="num" w:pos="720"/>
        </w:tabs>
        <w:ind w:left="720"/>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6B02DE" w:rsidRDefault="006B02DE" w:rsidP="006B02DE">
      <w:pPr>
        <w:numPr>
          <w:ilvl w:val="1"/>
          <w:numId w:val="78"/>
        </w:numPr>
        <w:tabs>
          <w:tab w:val="num" w:pos="720"/>
        </w:tabs>
        <w:ind w:left="720"/>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6B02DE" w:rsidRDefault="006B02DE" w:rsidP="006B02DE">
      <w:pPr>
        <w:ind w:left="720"/>
        <w:jc w:val="both"/>
        <w:rPr>
          <w:i/>
          <w:iCs/>
        </w:rPr>
      </w:pPr>
    </w:p>
    <w:p w:rsidR="006B02DE" w:rsidRDefault="006B02DE" w:rsidP="006B02DE">
      <w:pPr>
        <w:keepNext/>
        <w:numPr>
          <w:ilvl w:val="0"/>
          <w:numId w:val="76"/>
        </w:numPr>
        <w:jc w:val="both"/>
        <w:outlineLvl w:val="0"/>
        <w:rPr>
          <w:b/>
          <w:bCs/>
          <w:kern w:val="32"/>
        </w:rPr>
      </w:pPr>
      <w:r>
        <w:rPr>
          <w:b/>
          <w:bCs/>
          <w:kern w:val="32"/>
        </w:rPr>
        <w:lastRenderedPageBreak/>
        <w:t>Права и обязанности членов КТС</w:t>
      </w:r>
    </w:p>
    <w:p w:rsidR="006B02DE" w:rsidRDefault="006B02DE" w:rsidP="006B02DE">
      <w:pPr>
        <w:numPr>
          <w:ilvl w:val="1"/>
          <w:numId w:val="79"/>
        </w:numPr>
        <w:jc w:val="both"/>
      </w:pPr>
      <w:r>
        <w:t>Члены КТС при рассмотрении споров и работе в КТС имеют право:</w:t>
      </w:r>
    </w:p>
    <w:p w:rsidR="006B02DE" w:rsidRDefault="006B02DE" w:rsidP="006B02DE">
      <w:pPr>
        <w:numPr>
          <w:ilvl w:val="0"/>
          <w:numId w:val="80"/>
        </w:numPr>
        <w:jc w:val="both"/>
      </w:pPr>
      <w:r>
        <w:t xml:space="preserve">запрашивать и знакомиться с материалами, имеющимися и представляемыми в КТС, принимать по ним решения; </w:t>
      </w:r>
    </w:p>
    <w:p w:rsidR="006B02DE" w:rsidRDefault="006B02DE" w:rsidP="006B02DE">
      <w:pPr>
        <w:numPr>
          <w:ilvl w:val="0"/>
          <w:numId w:val="80"/>
        </w:numPr>
        <w:jc w:val="both"/>
      </w:pPr>
      <w:r>
        <w:t>участвовать в исследовании доказательств;</w:t>
      </w:r>
    </w:p>
    <w:p w:rsidR="006B02DE" w:rsidRDefault="006B02DE" w:rsidP="006B02DE">
      <w:pPr>
        <w:numPr>
          <w:ilvl w:val="0"/>
          <w:numId w:val="80"/>
        </w:numPr>
        <w:jc w:val="both"/>
      </w:pPr>
      <w:r>
        <w:t>задавать вопросы и делать запросы лицам, участвующим в рассмотрении спора в КТС.</w:t>
      </w:r>
    </w:p>
    <w:p w:rsidR="006B02DE" w:rsidRDefault="006B02DE" w:rsidP="006B02DE">
      <w:pPr>
        <w:numPr>
          <w:ilvl w:val="1"/>
          <w:numId w:val="79"/>
        </w:numPr>
        <w:jc w:val="both"/>
      </w:pPr>
      <w: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6B02DE" w:rsidRDefault="006B02DE" w:rsidP="006B02DE">
      <w:pPr>
        <w:numPr>
          <w:ilvl w:val="1"/>
          <w:numId w:val="79"/>
        </w:numPr>
        <w:jc w:val="both"/>
      </w:pPr>
      <w: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6B02DE" w:rsidRDefault="006B02DE" w:rsidP="006B02DE">
      <w:pPr>
        <w:numPr>
          <w:ilvl w:val="1"/>
          <w:numId w:val="79"/>
        </w:numPr>
        <w:jc w:val="both"/>
      </w:pPr>
      <w: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6B02DE" w:rsidRDefault="006B02DE" w:rsidP="006B02DE">
      <w:pPr>
        <w:numPr>
          <w:ilvl w:val="1"/>
          <w:numId w:val="79"/>
        </w:numPr>
        <w:jc w:val="both"/>
      </w:pPr>
      <w: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6B02DE" w:rsidRDefault="006B02DE" w:rsidP="006B02DE">
      <w:pPr>
        <w:ind w:left="720"/>
        <w:jc w:val="both"/>
      </w:pPr>
    </w:p>
    <w:p w:rsidR="006B02DE" w:rsidRDefault="006B02DE" w:rsidP="006B02DE">
      <w:pPr>
        <w:keepNext/>
        <w:numPr>
          <w:ilvl w:val="0"/>
          <w:numId w:val="76"/>
        </w:numPr>
        <w:jc w:val="both"/>
        <w:outlineLvl w:val="0"/>
        <w:rPr>
          <w:b/>
          <w:bCs/>
          <w:kern w:val="32"/>
        </w:rPr>
      </w:pPr>
      <w:r>
        <w:rPr>
          <w:b/>
          <w:bCs/>
          <w:kern w:val="32"/>
        </w:rPr>
        <w:t>Порядок обращения в КТС</w:t>
      </w:r>
    </w:p>
    <w:p w:rsidR="006B02DE" w:rsidRDefault="006B02DE" w:rsidP="006B02DE">
      <w:pPr>
        <w:numPr>
          <w:ilvl w:val="1"/>
          <w:numId w:val="81"/>
        </w:numPr>
        <w:tabs>
          <w:tab w:val="num" w:pos="720"/>
        </w:tabs>
        <w:ind w:left="720"/>
        <w:jc w:val="both"/>
      </w:pPr>
      <w:r>
        <w:t>Работник имеет право обратиться в КТС в трехмесячный срок с того дня, когда он узнал или должен был узнать о нарушении своего права.</w:t>
      </w:r>
    </w:p>
    <w:p w:rsidR="006B02DE" w:rsidRDefault="006B02DE" w:rsidP="006B02DE">
      <w:pPr>
        <w:numPr>
          <w:ilvl w:val="1"/>
          <w:numId w:val="81"/>
        </w:numPr>
        <w:tabs>
          <w:tab w:val="num" w:pos="720"/>
        </w:tabs>
        <w:ind w:left="720"/>
        <w:jc w:val="both"/>
      </w:pPr>
      <w:r>
        <w:t>Обращение работника в КТС составляется в форме письменного заявления, которое должно содержать:</w:t>
      </w:r>
    </w:p>
    <w:p w:rsidR="006B02DE" w:rsidRDefault="006B02DE" w:rsidP="006B02DE">
      <w:pPr>
        <w:numPr>
          <w:ilvl w:val="0"/>
          <w:numId w:val="82"/>
        </w:numPr>
        <w:jc w:val="both"/>
      </w:pPr>
      <w:r>
        <w:t>наименование организации и его структурного подразделения;</w:t>
      </w:r>
    </w:p>
    <w:p w:rsidR="006B02DE" w:rsidRDefault="006B02DE" w:rsidP="006B02DE">
      <w:pPr>
        <w:numPr>
          <w:ilvl w:val="0"/>
          <w:numId w:val="82"/>
        </w:numPr>
        <w:jc w:val="both"/>
      </w:pPr>
      <w:r>
        <w:t>фамилию, имя, отчество, должность (профессию) по месту основной работы, почтовый адрес места жительства заявителя;</w:t>
      </w:r>
    </w:p>
    <w:p w:rsidR="006B02DE" w:rsidRDefault="006B02DE" w:rsidP="006B02DE">
      <w:pPr>
        <w:numPr>
          <w:ilvl w:val="0"/>
          <w:numId w:val="82"/>
        </w:numPr>
        <w:jc w:val="both"/>
      </w:pPr>
      <w:r>
        <w:t>существо спорного вопроса и требования заявителя;</w:t>
      </w:r>
    </w:p>
    <w:p w:rsidR="006B02DE" w:rsidRDefault="006B02DE" w:rsidP="006B02DE">
      <w:pPr>
        <w:numPr>
          <w:ilvl w:val="0"/>
          <w:numId w:val="82"/>
        </w:numPr>
        <w:jc w:val="both"/>
      </w:pPr>
      <w:r>
        <w:t>обстоятельства и доказательства, на которые заявитель ссылается;</w:t>
      </w:r>
    </w:p>
    <w:p w:rsidR="006B02DE" w:rsidRDefault="006B02DE" w:rsidP="006B02DE">
      <w:pPr>
        <w:numPr>
          <w:ilvl w:val="0"/>
          <w:numId w:val="82"/>
        </w:numPr>
        <w:jc w:val="both"/>
      </w:pPr>
      <w:r>
        <w:t>перечень прилагаемых к заявлению документов;</w:t>
      </w:r>
    </w:p>
    <w:p w:rsidR="006B02DE" w:rsidRDefault="006B02DE" w:rsidP="006B02DE">
      <w:pPr>
        <w:numPr>
          <w:ilvl w:val="0"/>
          <w:numId w:val="82"/>
        </w:numPr>
        <w:jc w:val="both"/>
      </w:pPr>
      <w:r>
        <w:t>личную подпись заявителя и дату составления заявления.</w:t>
      </w:r>
    </w:p>
    <w:p w:rsidR="006B02DE" w:rsidRDefault="006B02DE" w:rsidP="006B02DE">
      <w:pPr>
        <w:numPr>
          <w:ilvl w:val="1"/>
          <w:numId w:val="81"/>
        </w:numPr>
        <w:tabs>
          <w:tab w:val="num" w:pos="720"/>
        </w:tabs>
        <w:ind w:left="720"/>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6B02DE" w:rsidRDefault="006B02DE" w:rsidP="006B02DE">
      <w:pPr>
        <w:ind w:left="720"/>
        <w:jc w:val="both"/>
      </w:pPr>
    </w:p>
    <w:p w:rsidR="006B02DE" w:rsidRDefault="006B02DE" w:rsidP="006B02DE">
      <w:pPr>
        <w:keepNext/>
        <w:numPr>
          <w:ilvl w:val="0"/>
          <w:numId w:val="76"/>
        </w:numPr>
        <w:jc w:val="both"/>
        <w:outlineLvl w:val="0"/>
        <w:rPr>
          <w:b/>
          <w:bCs/>
          <w:kern w:val="32"/>
        </w:rPr>
      </w:pPr>
      <w:r>
        <w:rPr>
          <w:b/>
          <w:bCs/>
          <w:kern w:val="32"/>
        </w:rPr>
        <w:t>Порядок рассмотрения трудового спора</w:t>
      </w:r>
    </w:p>
    <w:p w:rsidR="006B02DE" w:rsidRDefault="006B02DE" w:rsidP="006B02DE">
      <w:pPr>
        <w:numPr>
          <w:ilvl w:val="1"/>
          <w:numId w:val="83"/>
        </w:numPr>
        <w:tabs>
          <w:tab w:val="num" w:pos="720"/>
        </w:tabs>
        <w:ind w:left="720"/>
        <w:jc w:val="both"/>
      </w:pPr>
      <w:r>
        <w:t>КТС обязана рассмотреть индивидуальный трудовой спор в течение десяти календарных дней со дня подачи работником заявления.</w:t>
      </w:r>
    </w:p>
    <w:p w:rsidR="006B02DE" w:rsidRDefault="006B02DE" w:rsidP="006B02DE">
      <w:pPr>
        <w:numPr>
          <w:ilvl w:val="1"/>
          <w:numId w:val="83"/>
        </w:numPr>
        <w:tabs>
          <w:tab w:val="num" w:pos="720"/>
        </w:tabs>
        <w:ind w:left="720"/>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6B02DE" w:rsidRDefault="006B02DE" w:rsidP="006B02DE">
      <w:pPr>
        <w:numPr>
          <w:ilvl w:val="1"/>
          <w:numId w:val="83"/>
        </w:numPr>
        <w:tabs>
          <w:tab w:val="num" w:pos="720"/>
        </w:tabs>
        <w:ind w:left="720"/>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6B02DE" w:rsidRDefault="006B02DE" w:rsidP="006B02DE">
      <w:pPr>
        <w:numPr>
          <w:ilvl w:val="1"/>
          <w:numId w:val="83"/>
        </w:numPr>
        <w:tabs>
          <w:tab w:val="num" w:pos="720"/>
        </w:tabs>
        <w:ind w:left="720"/>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6B02DE" w:rsidRDefault="006B02DE" w:rsidP="006B02DE">
      <w:pPr>
        <w:numPr>
          <w:ilvl w:val="1"/>
          <w:numId w:val="83"/>
        </w:numPr>
        <w:tabs>
          <w:tab w:val="num" w:pos="720"/>
        </w:tabs>
        <w:ind w:left="720"/>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6B02DE" w:rsidRDefault="006B02DE" w:rsidP="006B02DE">
      <w:pPr>
        <w:numPr>
          <w:ilvl w:val="1"/>
          <w:numId w:val="83"/>
        </w:numPr>
        <w:tabs>
          <w:tab w:val="num" w:pos="720"/>
        </w:tabs>
        <w:ind w:left="720"/>
        <w:jc w:val="both"/>
      </w:pPr>
      <w:r>
        <w:t xml:space="preserve">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w:t>
      </w:r>
      <w:r>
        <w:lastRenderedPageBreak/>
        <w:t>рассмотрения, что не лишает работника права подать заявление повторно (при условии соблюдения установленных для подачи в КТС сроков).</w:t>
      </w:r>
    </w:p>
    <w:p w:rsidR="006B02DE" w:rsidRDefault="006B02DE" w:rsidP="006B02DE">
      <w:pPr>
        <w:numPr>
          <w:ilvl w:val="1"/>
          <w:numId w:val="83"/>
        </w:numPr>
        <w:tabs>
          <w:tab w:val="num" w:pos="720"/>
        </w:tabs>
        <w:ind w:left="720"/>
        <w:jc w:val="both"/>
      </w:pPr>
      <w:r>
        <w:t xml:space="preserve">При неявке работодателя или его представителя на заседание, КТС рассматривает спор без их участия. </w:t>
      </w:r>
    </w:p>
    <w:p w:rsidR="006B02DE" w:rsidRDefault="006B02DE" w:rsidP="006B02DE">
      <w:pPr>
        <w:numPr>
          <w:ilvl w:val="1"/>
          <w:numId w:val="83"/>
        </w:numPr>
        <w:tabs>
          <w:tab w:val="num" w:pos="720"/>
        </w:tabs>
        <w:ind w:left="720"/>
        <w:jc w:val="both"/>
      </w:pPr>
      <w:r>
        <w:t>По требованию КТС руководитель организации обязан в установленный срок представлять ей необходимые документы и расчеты.</w:t>
      </w:r>
    </w:p>
    <w:p w:rsidR="006B02DE" w:rsidRDefault="006B02DE" w:rsidP="006B02DE">
      <w:pPr>
        <w:numPr>
          <w:ilvl w:val="1"/>
          <w:numId w:val="83"/>
        </w:numPr>
        <w:tabs>
          <w:tab w:val="num" w:pos="720"/>
        </w:tabs>
        <w:ind w:left="720"/>
        <w:jc w:val="both"/>
      </w:pPr>
      <w:r>
        <w:t>На заседании КТС ведется протокол, который подписывается председателем и заверяется печатью КТС.</w:t>
      </w:r>
    </w:p>
    <w:p w:rsidR="006B02DE" w:rsidRDefault="006B02DE" w:rsidP="006B02DE">
      <w:pPr>
        <w:numPr>
          <w:ilvl w:val="1"/>
          <w:numId w:val="83"/>
        </w:numPr>
        <w:tabs>
          <w:tab w:val="num" w:pos="720"/>
        </w:tabs>
        <w:ind w:left="720"/>
        <w:jc w:val="both"/>
      </w:pPr>
      <w: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6B02DE" w:rsidRDefault="006B02DE" w:rsidP="006B02DE">
      <w:pPr>
        <w:ind w:left="720"/>
        <w:jc w:val="both"/>
      </w:pPr>
    </w:p>
    <w:p w:rsidR="006B02DE" w:rsidRDefault="006B02DE" w:rsidP="006B02DE">
      <w:pPr>
        <w:keepNext/>
        <w:numPr>
          <w:ilvl w:val="0"/>
          <w:numId w:val="76"/>
        </w:numPr>
        <w:jc w:val="both"/>
        <w:outlineLvl w:val="0"/>
        <w:rPr>
          <w:b/>
          <w:bCs/>
          <w:kern w:val="32"/>
        </w:rPr>
      </w:pPr>
      <w:r>
        <w:rPr>
          <w:b/>
          <w:bCs/>
          <w:kern w:val="32"/>
        </w:rPr>
        <w:t>Решение КТС</w:t>
      </w:r>
    </w:p>
    <w:p w:rsidR="006B02DE" w:rsidRDefault="006B02DE" w:rsidP="006B02DE">
      <w:pPr>
        <w:numPr>
          <w:ilvl w:val="1"/>
          <w:numId w:val="84"/>
        </w:numPr>
        <w:tabs>
          <w:tab w:val="num" w:pos="720"/>
        </w:tabs>
        <w:ind w:left="720"/>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6B02DE" w:rsidRDefault="006B02DE" w:rsidP="006B02DE">
      <w:pPr>
        <w:numPr>
          <w:ilvl w:val="1"/>
          <w:numId w:val="84"/>
        </w:numPr>
        <w:tabs>
          <w:tab w:val="num" w:pos="720"/>
        </w:tabs>
        <w:ind w:left="720"/>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6B02DE" w:rsidRDefault="006B02DE" w:rsidP="006B02DE">
      <w:pPr>
        <w:numPr>
          <w:ilvl w:val="1"/>
          <w:numId w:val="84"/>
        </w:numPr>
        <w:tabs>
          <w:tab w:val="num" w:pos="720"/>
        </w:tabs>
        <w:ind w:left="720"/>
        <w:jc w:val="both"/>
      </w:pPr>
      <w:r>
        <w:t xml:space="preserve">В решении КТС указываются:  </w:t>
      </w:r>
    </w:p>
    <w:p w:rsidR="006B02DE" w:rsidRDefault="006B02DE" w:rsidP="006B02DE">
      <w:pPr>
        <w:numPr>
          <w:ilvl w:val="0"/>
          <w:numId w:val="85"/>
        </w:numPr>
        <w:jc w:val="both"/>
      </w:pPr>
      <w:r>
        <w:t>наименование организации (подразделения), фамилия, имя, отчество, должность, профессия или специальность обратившегося в КТС работника;</w:t>
      </w:r>
    </w:p>
    <w:p w:rsidR="006B02DE" w:rsidRDefault="006B02DE" w:rsidP="006B02DE">
      <w:pPr>
        <w:numPr>
          <w:ilvl w:val="0"/>
          <w:numId w:val="85"/>
        </w:numPr>
        <w:jc w:val="both"/>
      </w:pPr>
      <w:r>
        <w:t>даты обращения в КТС и рассмотрения спора;</w:t>
      </w:r>
    </w:p>
    <w:p w:rsidR="006B02DE" w:rsidRDefault="006B02DE" w:rsidP="006B02DE">
      <w:pPr>
        <w:numPr>
          <w:ilvl w:val="0"/>
          <w:numId w:val="85"/>
        </w:numPr>
        <w:jc w:val="both"/>
      </w:pPr>
      <w:r>
        <w:t>существо (предмет) спора;</w:t>
      </w:r>
    </w:p>
    <w:p w:rsidR="006B02DE" w:rsidRDefault="006B02DE" w:rsidP="006B02DE">
      <w:pPr>
        <w:numPr>
          <w:ilvl w:val="0"/>
          <w:numId w:val="85"/>
        </w:numPr>
        <w:jc w:val="both"/>
      </w:pPr>
      <w:r>
        <w:rPr>
          <w:spacing w:val="-4"/>
        </w:rPr>
        <w:t>фамилии, имена, отчества членов КТС и других лиц, присутствовавших на заседании;</w:t>
      </w:r>
    </w:p>
    <w:p w:rsidR="006B02DE" w:rsidRDefault="006B02DE" w:rsidP="006B02DE">
      <w:pPr>
        <w:numPr>
          <w:ilvl w:val="0"/>
          <w:numId w:val="85"/>
        </w:numPr>
        <w:jc w:val="both"/>
      </w:pPr>
      <w:r>
        <w:t>существо решения и его правовое обоснование (со ссылкой на закон, иной нормативный правовой акт);</w:t>
      </w:r>
    </w:p>
    <w:p w:rsidR="006B02DE" w:rsidRDefault="006B02DE" w:rsidP="006B02DE">
      <w:pPr>
        <w:numPr>
          <w:ilvl w:val="0"/>
          <w:numId w:val="85"/>
        </w:numPr>
        <w:jc w:val="both"/>
      </w:pPr>
      <w:r>
        <w:t xml:space="preserve">результаты голосования. </w:t>
      </w:r>
    </w:p>
    <w:p w:rsidR="006B02DE" w:rsidRDefault="006B02DE" w:rsidP="006B02DE">
      <w:pPr>
        <w:numPr>
          <w:ilvl w:val="1"/>
          <w:numId w:val="84"/>
        </w:numPr>
        <w:tabs>
          <w:tab w:val="num" w:pos="720"/>
        </w:tabs>
        <w:ind w:left="720"/>
        <w:jc w:val="both"/>
      </w:pPr>
      <w: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6B02DE" w:rsidRDefault="006B02DE" w:rsidP="006B02DE">
      <w:pPr>
        <w:numPr>
          <w:ilvl w:val="1"/>
          <w:numId w:val="84"/>
        </w:numPr>
        <w:tabs>
          <w:tab w:val="num" w:pos="720"/>
        </w:tabs>
        <w:ind w:left="720"/>
        <w:jc w:val="both"/>
      </w:pPr>
      <w:r>
        <w:t>Решение КТС хранится в организации 10 лет (</w:t>
      </w:r>
      <w:r>
        <w:rPr>
          <w:i/>
          <w:iCs/>
        </w:rPr>
        <w:t>сроки хранения определяются КТС)</w:t>
      </w:r>
      <w:r>
        <w:t>.</w:t>
      </w:r>
    </w:p>
    <w:p w:rsidR="006B02DE" w:rsidRDefault="006B02DE" w:rsidP="006B02DE">
      <w:pPr>
        <w:ind w:left="720"/>
        <w:jc w:val="both"/>
      </w:pPr>
    </w:p>
    <w:p w:rsidR="006B02DE" w:rsidRDefault="006B02DE" w:rsidP="006B02DE">
      <w:pPr>
        <w:keepNext/>
        <w:numPr>
          <w:ilvl w:val="0"/>
          <w:numId w:val="76"/>
        </w:numPr>
        <w:jc w:val="both"/>
        <w:outlineLvl w:val="0"/>
        <w:rPr>
          <w:b/>
          <w:bCs/>
          <w:kern w:val="32"/>
        </w:rPr>
      </w:pPr>
      <w:r>
        <w:rPr>
          <w:b/>
          <w:bCs/>
          <w:kern w:val="32"/>
        </w:rPr>
        <w:t>Исполнение решения КТС</w:t>
      </w:r>
    </w:p>
    <w:p w:rsidR="006B02DE" w:rsidRDefault="006B02DE" w:rsidP="006B02DE">
      <w:pPr>
        <w:numPr>
          <w:ilvl w:val="1"/>
          <w:numId w:val="86"/>
        </w:numPr>
        <w:tabs>
          <w:tab w:val="num" w:pos="720"/>
        </w:tabs>
        <w:ind w:left="720"/>
        <w:jc w:val="both"/>
      </w:pPr>
      <w:r>
        <w:t>Решение КТС подлежит исполнению в течение трех дней по истечении десяти дней, предусмотренных на обжалование.</w:t>
      </w:r>
    </w:p>
    <w:p w:rsidR="006B02DE" w:rsidRDefault="006B02DE" w:rsidP="006B02DE">
      <w:pPr>
        <w:numPr>
          <w:ilvl w:val="1"/>
          <w:numId w:val="86"/>
        </w:numPr>
        <w:tabs>
          <w:tab w:val="num" w:pos="720"/>
        </w:tabs>
        <w:ind w:left="720"/>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6B02DE" w:rsidRDefault="006B02DE" w:rsidP="006B02DE">
      <w:pPr>
        <w:numPr>
          <w:ilvl w:val="1"/>
          <w:numId w:val="86"/>
        </w:numPr>
        <w:tabs>
          <w:tab w:val="num" w:pos="720"/>
        </w:tabs>
        <w:ind w:left="720"/>
        <w:jc w:val="both"/>
      </w:pPr>
      <w:r>
        <w:t>В удостоверении указывается:</w:t>
      </w:r>
    </w:p>
    <w:p w:rsidR="006B02DE" w:rsidRDefault="006B02DE" w:rsidP="006B02DE">
      <w:pPr>
        <w:numPr>
          <w:ilvl w:val="0"/>
          <w:numId w:val="87"/>
        </w:numPr>
        <w:jc w:val="both"/>
      </w:pPr>
      <w:r>
        <w:t>полное наименование КТС;</w:t>
      </w:r>
    </w:p>
    <w:p w:rsidR="006B02DE" w:rsidRDefault="006B02DE" w:rsidP="006B02DE">
      <w:pPr>
        <w:numPr>
          <w:ilvl w:val="0"/>
          <w:numId w:val="87"/>
        </w:numPr>
        <w:jc w:val="both"/>
      </w:pPr>
      <w:r>
        <w:t>спор, по которому было выдано удостоверение, и его номер;</w:t>
      </w:r>
    </w:p>
    <w:p w:rsidR="006B02DE" w:rsidRDefault="006B02DE" w:rsidP="006B02DE">
      <w:pPr>
        <w:numPr>
          <w:ilvl w:val="0"/>
          <w:numId w:val="87"/>
        </w:numPr>
        <w:jc w:val="both"/>
      </w:pPr>
      <w:r>
        <w:t>дата принятия решения КТС;</w:t>
      </w:r>
    </w:p>
    <w:p w:rsidR="006B02DE" w:rsidRDefault="006B02DE" w:rsidP="006B02DE">
      <w:pPr>
        <w:numPr>
          <w:ilvl w:val="0"/>
          <w:numId w:val="87"/>
        </w:numPr>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6B02DE" w:rsidRDefault="006B02DE" w:rsidP="006B02DE">
      <w:pPr>
        <w:numPr>
          <w:ilvl w:val="0"/>
          <w:numId w:val="87"/>
        </w:numPr>
        <w:jc w:val="both"/>
      </w:pPr>
      <w:r>
        <w:t xml:space="preserve">существо решения по спору; </w:t>
      </w:r>
    </w:p>
    <w:p w:rsidR="006B02DE" w:rsidRDefault="006B02DE" w:rsidP="006B02DE">
      <w:pPr>
        <w:numPr>
          <w:ilvl w:val="0"/>
          <w:numId w:val="87"/>
        </w:numPr>
        <w:jc w:val="both"/>
      </w:pPr>
      <w:r>
        <w:t>дата вступления в силу решения КТС;</w:t>
      </w:r>
    </w:p>
    <w:p w:rsidR="006B02DE" w:rsidRDefault="006B02DE" w:rsidP="006B02DE">
      <w:pPr>
        <w:numPr>
          <w:ilvl w:val="0"/>
          <w:numId w:val="87"/>
        </w:numPr>
        <w:jc w:val="both"/>
      </w:pPr>
      <w:r>
        <w:lastRenderedPageBreak/>
        <w:t>дата выдачи удостоверения и срок предъявления его к исполнению.</w:t>
      </w:r>
    </w:p>
    <w:p w:rsidR="006B02DE" w:rsidRDefault="006B02DE" w:rsidP="006B02DE">
      <w:pPr>
        <w:numPr>
          <w:ilvl w:val="1"/>
          <w:numId w:val="86"/>
        </w:numPr>
        <w:tabs>
          <w:tab w:val="num" w:pos="720"/>
        </w:tabs>
        <w:ind w:left="720"/>
        <w:jc w:val="both"/>
      </w:pPr>
      <w:r>
        <w:t>Удостоверение заверяется подписью председателя КТС и печатью образовательного учреждения.</w:t>
      </w:r>
    </w:p>
    <w:p w:rsidR="006B02DE" w:rsidRDefault="006B02DE" w:rsidP="006B02DE">
      <w:pPr>
        <w:numPr>
          <w:ilvl w:val="1"/>
          <w:numId w:val="86"/>
        </w:numPr>
        <w:tabs>
          <w:tab w:val="num" w:pos="720"/>
        </w:tabs>
        <w:ind w:left="720"/>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6B02DE" w:rsidRDefault="006B02DE" w:rsidP="006B02DE">
      <w:pPr>
        <w:numPr>
          <w:ilvl w:val="1"/>
          <w:numId w:val="86"/>
        </w:numPr>
        <w:tabs>
          <w:tab w:val="num" w:pos="720"/>
        </w:tabs>
        <w:ind w:left="720"/>
        <w:jc w:val="both"/>
      </w:pPr>
      <w: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6B02DE" w:rsidRDefault="006B02DE" w:rsidP="006B02DE">
      <w:pPr>
        <w:numPr>
          <w:ilvl w:val="1"/>
          <w:numId w:val="86"/>
        </w:numPr>
        <w:tabs>
          <w:tab w:val="num" w:pos="720"/>
        </w:tabs>
        <w:ind w:left="720"/>
        <w:jc w:val="both"/>
      </w:pPr>
      <w:r>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6B02DE" w:rsidRDefault="006B02DE" w:rsidP="006B02DE">
      <w:pPr>
        <w:ind w:left="720"/>
        <w:jc w:val="both"/>
      </w:pPr>
    </w:p>
    <w:p w:rsidR="006B02DE" w:rsidRDefault="006B02DE" w:rsidP="006B02DE">
      <w:pPr>
        <w:keepNext/>
        <w:numPr>
          <w:ilvl w:val="0"/>
          <w:numId w:val="76"/>
        </w:numPr>
        <w:jc w:val="both"/>
        <w:outlineLvl w:val="0"/>
        <w:rPr>
          <w:b/>
          <w:bCs/>
          <w:kern w:val="32"/>
        </w:rPr>
      </w:pPr>
      <w:r>
        <w:rPr>
          <w:b/>
          <w:bCs/>
          <w:kern w:val="32"/>
        </w:rPr>
        <w:t>Обжалование решения</w:t>
      </w:r>
    </w:p>
    <w:p w:rsidR="006B02DE" w:rsidRDefault="006B02DE" w:rsidP="006B02DE">
      <w:pPr>
        <w:numPr>
          <w:ilvl w:val="1"/>
          <w:numId w:val="88"/>
        </w:numPr>
        <w:tabs>
          <w:tab w:val="num" w:pos="720"/>
        </w:tabs>
        <w:ind w:left="720"/>
        <w:jc w:val="both"/>
      </w:pPr>
      <w:r>
        <w:t>В случае если индивидуальный трудовой спор не рассмотрен КТС в десятидневный срок, работник вправе перенести его рассмотрение в суд.</w:t>
      </w:r>
    </w:p>
    <w:p w:rsidR="006B02DE" w:rsidRDefault="006B02DE" w:rsidP="006B02DE">
      <w:pPr>
        <w:numPr>
          <w:ilvl w:val="1"/>
          <w:numId w:val="88"/>
        </w:numPr>
        <w:tabs>
          <w:tab w:val="num" w:pos="720"/>
        </w:tabs>
        <w:ind w:left="720"/>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rsidR="006B02DE" w:rsidRPr="007224AE" w:rsidRDefault="006B02DE" w:rsidP="006B02DE">
      <w:pPr>
        <w:pStyle w:val="aff1"/>
        <w:ind w:left="390"/>
      </w:pPr>
    </w:p>
    <w:p w:rsidR="006B02DE" w:rsidRPr="00FF57BD" w:rsidRDefault="006B02DE" w:rsidP="002D6DA8">
      <w:pPr>
        <w:pStyle w:val="aff1"/>
        <w:numPr>
          <w:ilvl w:val="0"/>
          <w:numId w:val="88"/>
        </w:numPr>
        <w:contextualSpacing/>
        <w:rPr>
          <w:sz w:val="25"/>
          <w:szCs w:val="25"/>
        </w:rPr>
      </w:pPr>
      <w:r w:rsidRPr="00FF57BD">
        <w:rPr>
          <w:sz w:val="25"/>
          <w:szCs w:val="25"/>
        </w:rPr>
        <w:t>ЖУРНАЛ регистрации ЗАЯВЛЕНИЙ РАБОТНИКОВ</w:t>
      </w:r>
    </w:p>
    <w:p w:rsidR="006B02DE" w:rsidRPr="00FF57BD" w:rsidRDefault="006B02DE" w:rsidP="002D6DA8">
      <w:pPr>
        <w:pStyle w:val="aff1"/>
        <w:numPr>
          <w:ilvl w:val="0"/>
          <w:numId w:val="88"/>
        </w:numPr>
        <w:contextualSpacing/>
        <w:rPr>
          <w:sz w:val="25"/>
          <w:szCs w:val="25"/>
        </w:rPr>
      </w:pPr>
      <w:r w:rsidRPr="00FF57BD">
        <w:rPr>
          <w:sz w:val="25"/>
          <w:szCs w:val="25"/>
        </w:rPr>
        <w:t>в комиссию по трудовым спорам</w:t>
      </w:r>
    </w:p>
    <w:p w:rsidR="006B02DE" w:rsidRPr="00FF57BD" w:rsidRDefault="002D6DA8" w:rsidP="002D6DA8">
      <w:pPr>
        <w:pStyle w:val="aff1"/>
        <w:numPr>
          <w:ilvl w:val="0"/>
          <w:numId w:val="88"/>
        </w:numPr>
        <w:contextualSpacing/>
        <w:rPr>
          <w:sz w:val="25"/>
          <w:szCs w:val="25"/>
        </w:rPr>
      </w:pPr>
      <w:r>
        <w:rPr>
          <w:sz w:val="25"/>
          <w:szCs w:val="25"/>
        </w:rPr>
        <w:t>____________________________________________________</w:t>
      </w:r>
    </w:p>
    <w:p w:rsidR="006B02DE" w:rsidRPr="00FF57BD" w:rsidRDefault="006B02DE" w:rsidP="002D6DA8">
      <w:pPr>
        <w:pStyle w:val="aff1"/>
        <w:numPr>
          <w:ilvl w:val="0"/>
          <w:numId w:val="88"/>
        </w:numPr>
        <w:contextualSpacing/>
        <w:rPr>
          <w:bCs/>
          <w:sz w:val="25"/>
          <w:szCs w:val="25"/>
        </w:rPr>
      </w:pPr>
      <w:r w:rsidRPr="00FF57BD">
        <w:rPr>
          <w:bCs/>
          <w:sz w:val="25"/>
          <w:szCs w:val="25"/>
        </w:rPr>
        <w:t>___________________________________________________________________________</w:t>
      </w:r>
    </w:p>
    <w:p w:rsidR="006B02DE" w:rsidRPr="00FF57BD" w:rsidRDefault="006B02DE" w:rsidP="002D6DA8">
      <w:pPr>
        <w:pStyle w:val="aff1"/>
        <w:numPr>
          <w:ilvl w:val="0"/>
          <w:numId w:val="88"/>
        </w:numPr>
        <w:contextualSpacing/>
        <w:rPr>
          <w:sz w:val="25"/>
          <w:szCs w:val="25"/>
        </w:rPr>
      </w:pPr>
      <w:r w:rsidRPr="00FF57BD">
        <w:rPr>
          <w:bCs/>
          <w:sz w:val="25"/>
          <w:szCs w:val="25"/>
        </w:rPr>
        <w:t>_____________________________________________________________________________</w:t>
      </w:r>
    </w:p>
    <w:p w:rsidR="006B02DE" w:rsidRPr="002D6DA8" w:rsidRDefault="006B02DE" w:rsidP="002D6DA8">
      <w:pPr>
        <w:pStyle w:val="aff1"/>
        <w:numPr>
          <w:ilvl w:val="0"/>
          <w:numId w:val="88"/>
        </w:numPr>
        <w:contextualSpacing/>
      </w:pPr>
      <w:r w:rsidRPr="002D6DA8">
        <w:t>Название образовательного учреждения, рабочего подразделения</w:t>
      </w:r>
    </w:p>
    <w:p w:rsidR="006B02DE" w:rsidRPr="002D6DA8" w:rsidRDefault="002D6DA8" w:rsidP="002D6DA8">
      <w:pPr>
        <w:pStyle w:val="aff1"/>
        <w:numPr>
          <w:ilvl w:val="0"/>
          <w:numId w:val="88"/>
        </w:numPr>
        <w:contextualSpacing/>
      </w:pPr>
      <w:r>
        <w:t>_________________________________________________________________________________</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6B02DE" w:rsidRPr="00515EBE" w:rsidTr="00653DC4">
        <w:trPr>
          <w:cantSplit/>
          <w:trHeight w:val="459"/>
        </w:trPr>
        <w:tc>
          <w:tcPr>
            <w:tcW w:w="431" w:type="dxa"/>
            <w:vMerge w:val="restart"/>
            <w:shd w:val="clear" w:color="auto" w:fill="auto"/>
          </w:tcPr>
          <w:p w:rsidR="006B02DE" w:rsidRPr="00223B59" w:rsidRDefault="006B02DE" w:rsidP="00653DC4">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 п/п</w:t>
            </w:r>
          </w:p>
        </w:tc>
        <w:tc>
          <w:tcPr>
            <w:tcW w:w="528" w:type="dxa"/>
            <w:vMerge w:val="restart"/>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подачи заявления</w:t>
            </w:r>
          </w:p>
        </w:tc>
        <w:tc>
          <w:tcPr>
            <w:tcW w:w="567" w:type="dxa"/>
            <w:vMerge w:val="restart"/>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Ф.И.О. работника</w:t>
            </w:r>
          </w:p>
        </w:tc>
        <w:tc>
          <w:tcPr>
            <w:tcW w:w="567" w:type="dxa"/>
            <w:vMerge w:val="restart"/>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спора</w:t>
            </w:r>
          </w:p>
        </w:tc>
        <w:tc>
          <w:tcPr>
            <w:tcW w:w="425" w:type="dxa"/>
            <w:vMerge w:val="restart"/>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решения</w:t>
            </w:r>
          </w:p>
        </w:tc>
        <w:tc>
          <w:tcPr>
            <w:tcW w:w="425" w:type="dxa"/>
            <w:vMerge w:val="restart"/>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решения КТС</w:t>
            </w:r>
          </w:p>
        </w:tc>
        <w:tc>
          <w:tcPr>
            <w:tcW w:w="1701" w:type="dxa"/>
            <w:gridSpan w:val="4"/>
            <w:shd w:val="clear" w:color="auto" w:fill="auto"/>
          </w:tcPr>
          <w:p w:rsidR="006B02DE" w:rsidRPr="00223B59" w:rsidRDefault="006B02DE" w:rsidP="00653DC4">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Выдача копии решения КТС</w:t>
            </w:r>
          </w:p>
        </w:tc>
        <w:tc>
          <w:tcPr>
            <w:tcW w:w="425" w:type="dxa"/>
            <w:vMerge w:val="restart"/>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исполнения решения</w:t>
            </w:r>
          </w:p>
        </w:tc>
        <w:tc>
          <w:tcPr>
            <w:tcW w:w="1137" w:type="dxa"/>
            <w:gridSpan w:val="2"/>
            <w:vMerge w:val="restart"/>
            <w:shd w:val="clear" w:color="auto" w:fill="auto"/>
          </w:tcPr>
          <w:p w:rsidR="006B02DE" w:rsidRPr="00223B59" w:rsidRDefault="006B02DE" w:rsidP="00653DC4">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6B02DE" w:rsidRPr="00223B59" w:rsidRDefault="006B02DE" w:rsidP="00653DC4">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6B02DE" w:rsidRPr="00223B59" w:rsidRDefault="006B02DE" w:rsidP="00653DC4">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Продление срока обращения к судебному исполнителю</w:t>
            </w:r>
          </w:p>
        </w:tc>
      </w:tr>
      <w:tr w:rsidR="006B02DE" w:rsidRPr="00515EBE" w:rsidTr="00653DC4">
        <w:trPr>
          <w:cantSplit/>
          <w:trHeight w:val="1134"/>
        </w:trPr>
        <w:tc>
          <w:tcPr>
            <w:tcW w:w="431" w:type="dxa"/>
            <w:vMerge/>
            <w:shd w:val="clear" w:color="auto" w:fill="auto"/>
          </w:tcPr>
          <w:p w:rsidR="006B02DE" w:rsidRPr="00223B59" w:rsidRDefault="006B02DE" w:rsidP="00653DC4">
            <w:pPr>
              <w:pStyle w:val="af1"/>
              <w:spacing w:before="0"/>
              <w:jc w:val="both"/>
              <w:rPr>
                <w:rFonts w:ascii="Times New Roman" w:hAnsi="Times New Roman"/>
                <w:b/>
                <w:sz w:val="25"/>
                <w:szCs w:val="25"/>
                <w:vertAlign w:val="superscript"/>
              </w:rPr>
            </w:pPr>
          </w:p>
        </w:tc>
        <w:tc>
          <w:tcPr>
            <w:tcW w:w="528" w:type="dxa"/>
            <w:vMerge/>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850" w:type="dxa"/>
            <w:gridSpan w:val="2"/>
            <w:shd w:val="clear" w:color="auto" w:fill="auto"/>
          </w:tcPr>
          <w:p w:rsidR="006B02DE" w:rsidRPr="00223B59" w:rsidRDefault="006B02DE" w:rsidP="00653DC4">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Руководителю ОУ</w:t>
            </w:r>
          </w:p>
        </w:tc>
        <w:tc>
          <w:tcPr>
            <w:tcW w:w="851" w:type="dxa"/>
            <w:gridSpan w:val="2"/>
            <w:shd w:val="clear" w:color="auto" w:fill="auto"/>
          </w:tcPr>
          <w:p w:rsidR="006B02DE" w:rsidRPr="00223B59" w:rsidRDefault="006B02DE" w:rsidP="00653DC4">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Работнику</w:t>
            </w:r>
          </w:p>
          <w:p w:rsidR="006B02DE" w:rsidRPr="00123D9D" w:rsidRDefault="006B02DE" w:rsidP="00653DC4">
            <w:pPr>
              <w:jc w:val="center"/>
            </w:pPr>
          </w:p>
        </w:tc>
        <w:tc>
          <w:tcPr>
            <w:tcW w:w="425" w:type="dxa"/>
            <w:vMerge/>
            <w:shd w:val="clear" w:color="auto" w:fill="auto"/>
          </w:tcPr>
          <w:p w:rsidR="006B02DE" w:rsidRPr="00223B59" w:rsidRDefault="006B02DE" w:rsidP="00653DC4">
            <w:pPr>
              <w:pStyle w:val="af1"/>
              <w:spacing w:before="0"/>
              <w:jc w:val="both"/>
              <w:rPr>
                <w:rFonts w:ascii="Times New Roman" w:hAnsi="Times New Roman"/>
                <w:b/>
                <w:sz w:val="25"/>
                <w:szCs w:val="25"/>
                <w:vertAlign w:val="superscript"/>
              </w:rPr>
            </w:pPr>
          </w:p>
        </w:tc>
        <w:tc>
          <w:tcPr>
            <w:tcW w:w="1137" w:type="dxa"/>
            <w:gridSpan w:val="2"/>
            <w:vMerge/>
            <w:shd w:val="clear" w:color="auto" w:fill="auto"/>
          </w:tcPr>
          <w:p w:rsidR="006B02DE" w:rsidRPr="00223B59" w:rsidRDefault="006B02DE" w:rsidP="00653DC4">
            <w:pPr>
              <w:pStyle w:val="af1"/>
              <w:spacing w:before="0"/>
              <w:jc w:val="both"/>
              <w:rPr>
                <w:rFonts w:ascii="Times New Roman" w:hAnsi="Times New Roman"/>
                <w:b/>
                <w:sz w:val="25"/>
                <w:szCs w:val="25"/>
                <w:vertAlign w:val="superscript"/>
              </w:rPr>
            </w:pPr>
          </w:p>
        </w:tc>
        <w:tc>
          <w:tcPr>
            <w:tcW w:w="1134" w:type="dxa"/>
            <w:gridSpan w:val="2"/>
            <w:vMerge/>
            <w:shd w:val="clear" w:color="auto" w:fill="auto"/>
          </w:tcPr>
          <w:p w:rsidR="006B02DE" w:rsidRPr="00223B59" w:rsidRDefault="006B02DE" w:rsidP="00653DC4">
            <w:pPr>
              <w:pStyle w:val="af1"/>
              <w:spacing w:before="0"/>
              <w:jc w:val="both"/>
              <w:rPr>
                <w:rFonts w:ascii="Times New Roman" w:hAnsi="Times New Roman"/>
                <w:b/>
                <w:sz w:val="25"/>
                <w:szCs w:val="25"/>
                <w:vertAlign w:val="superscript"/>
              </w:rPr>
            </w:pPr>
          </w:p>
        </w:tc>
        <w:tc>
          <w:tcPr>
            <w:tcW w:w="709" w:type="dxa"/>
            <w:tcBorders>
              <w:top w:val="single" w:sz="4" w:space="0" w:color="auto"/>
            </w:tcBorders>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рассмотрения спора</w:t>
            </w:r>
          </w:p>
        </w:tc>
        <w:tc>
          <w:tcPr>
            <w:tcW w:w="1559" w:type="dxa"/>
            <w:gridSpan w:val="2"/>
            <w:tcBorders>
              <w:top w:val="single" w:sz="4" w:space="0" w:color="auto"/>
            </w:tcBorders>
            <w:shd w:val="clear" w:color="auto" w:fill="auto"/>
          </w:tcPr>
          <w:p w:rsidR="006B02DE" w:rsidRPr="00223B59" w:rsidRDefault="006B02DE" w:rsidP="00653DC4">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Решение КТС</w:t>
            </w:r>
          </w:p>
        </w:tc>
      </w:tr>
      <w:tr w:rsidR="006B02DE" w:rsidRPr="00515EBE" w:rsidTr="00653DC4">
        <w:trPr>
          <w:cantSplit/>
          <w:trHeight w:val="1134"/>
        </w:trPr>
        <w:tc>
          <w:tcPr>
            <w:tcW w:w="431" w:type="dxa"/>
            <w:vMerge/>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528" w:type="dxa"/>
            <w:vMerge/>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426"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p w:rsidR="006B02DE" w:rsidRPr="00123D9D" w:rsidRDefault="006B02DE" w:rsidP="00653DC4">
            <w:pPr>
              <w:ind w:left="113" w:right="113"/>
            </w:pPr>
          </w:p>
        </w:tc>
        <w:tc>
          <w:tcPr>
            <w:tcW w:w="424"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426"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570"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567"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709"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567"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p>
        </w:tc>
        <w:tc>
          <w:tcPr>
            <w:tcW w:w="878"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продлен</w:t>
            </w:r>
          </w:p>
        </w:tc>
        <w:tc>
          <w:tcPr>
            <w:tcW w:w="681" w:type="dxa"/>
            <w:shd w:val="clear" w:color="auto" w:fill="auto"/>
            <w:textDirection w:val="btLr"/>
          </w:tcPr>
          <w:p w:rsidR="006B02DE" w:rsidRPr="00223B59" w:rsidRDefault="006B02DE" w:rsidP="00653DC4">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не продлен</w:t>
            </w:r>
          </w:p>
        </w:tc>
      </w:tr>
      <w:tr w:rsidR="006B02DE" w:rsidRPr="00515EBE" w:rsidTr="00653DC4">
        <w:tc>
          <w:tcPr>
            <w:tcW w:w="431"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w:t>
            </w:r>
          </w:p>
        </w:tc>
        <w:tc>
          <w:tcPr>
            <w:tcW w:w="528"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2</w:t>
            </w:r>
          </w:p>
        </w:tc>
        <w:tc>
          <w:tcPr>
            <w:tcW w:w="567"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3</w:t>
            </w:r>
          </w:p>
        </w:tc>
        <w:tc>
          <w:tcPr>
            <w:tcW w:w="567"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4</w:t>
            </w:r>
          </w:p>
        </w:tc>
        <w:tc>
          <w:tcPr>
            <w:tcW w:w="425"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5</w:t>
            </w:r>
          </w:p>
        </w:tc>
        <w:tc>
          <w:tcPr>
            <w:tcW w:w="425"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6</w:t>
            </w:r>
          </w:p>
        </w:tc>
        <w:tc>
          <w:tcPr>
            <w:tcW w:w="426"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7</w:t>
            </w:r>
          </w:p>
        </w:tc>
        <w:tc>
          <w:tcPr>
            <w:tcW w:w="424"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8</w:t>
            </w:r>
          </w:p>
        </w:tc>
        <w:tc>
          <w:tcPr>
            <w:tcW w:w="425"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9</w:t>
            </w:r>
          </w:p>
        </w:tc>
        <w:tc>
          <w:tcPr>
            <w:tcW w:w="426"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10</w:t>
            </w:r>
          </w:p>
        </w:tc>
        <w:tc>
          <w:tcPr>
            <w:tcW w:w="425"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11</w:t>
            </w:r>
          </w:p>
        </w:tc>
        <w:tc>
          <w:tcPr>
            <w:tcW w:w="570"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12</w:t>
            </w:r>
          </w:p>
        </w:tc>
        <w:tc>
          <w:tcPr>
            <w:tcW w:w="567"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13</w:t>
            </w:r>
          </w:p>
        </w:tc>
        <w:tc>
          <w:tcPr>
            <w:tcW w:w="567"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14</w:t>
            </w:r>
          </w:p>
        </w:tc>
        <w:tc>
          <w:tcPr>
            <w:tcW w:w="567"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15</w:t>
            </w:r>
          </w:p>
        </w:tc>
        <w:tc>
          <w:tcPr>
            <w:tcW w:w="709"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16</w:t>
            </w:r>
          </w:p>
        </w:tc>
        <w:tc>
          <w:tcPr>
            <w:tcW w:w="567"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17</w:t>
            </w:r>
          </w:p>
        </w:tc>
        <w:tc>
          <w:tcPr>
            <w:tcW w:w="878"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18</w:t>
            </w:r>
          </w:p>
        </w:tc>
        <w:tc>
          <w:tcPr>
            <w:tcW w:w="681" w:type="dxa"/>
            <w:shd w:val="clear" w:color="auto" w:fill="auto"/>
          </w:tcPr>
          <w:p w:rsidR="006B02DE" w:rsidRPr="00223B59" w:rsidRDefault="006B02DE" w:rsidP="00653DC4">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19</w:t>
            </w:r>
          </w:p>
        </w:tc>
      </w:tr>
      <w:tr w:rsidR="006B02DE" w:rsidRPr="00515EBE" w:rsidTr="00653DC4">
        <w:tc>
          <w:tcPr>
            <w:tcW w:w="431"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528"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567"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567"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425"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425"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426"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424"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425"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426"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425"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570"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567"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567"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567"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709"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567"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878"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c>
          <w:tcPr>
            <w:tcW w:w="681" w:type="dxa"/>
            <w:shd w:val="clear" w:color="auto" w:fill="auto"/>
          </w:tcPr>
          <w:p w:rsidR="006B02DE" w:rsidRPr="00223B59" w:rsidRDefault="006B02DE" w:rsidP="00653DC4">
            <w:pPr>
              <w:pStyle w:val="af1"/>
              <w:jc w:val="both"/>
              <w:rPr>
                <w:rFonts w:ascii="Times New Roman" w:hAnsi="Times New Roman"/>
                <w:sz w:val="10"/>
                <w:szCs w:val="10"/>
                <w:vertAlign w:val="superscript"/>
              </w:rPr>
            </w:pPr>
          </w:p>
        </w:tc>
      </w:tr>
    </w:tbl>
    <w:p w:rsidR="006B02DE" w:rsidRDefault="006B02DE" w:rsidP="006B02DE">
      <w:pPr>
        <w:pStyle w:val="aff1"/>
        <w:ind w:left="390"/>
      </w:pPr>
    </w:p>
    <w:p w:rsidR="006B02DE" w:rsidRPr="00FF57BD" w:rsidRDefault="006B02DE" w:rsidP="002D6DA8">
      <w:pPr>
        <w:pStyle w:val="aff1"/>
        <w:ind w:left="390"/>
        <w:jc w:val="right"/>
        <w:rPr>
          <w:i/>
          <w:sz w:val="25"/>
          <w:szCs w:val="25"/>
        </w:rPr>
      </w:pPr>
      <w:r w:rsidRPr="00FF57BD">
        <w:rPr>
          <w:i/>
          <w:sz w:val="25"/>
          <w:szCs w:val="25"/>
        </w:rPr>
        <w:t>Приложение 2</w:t>
      </w:r>
    </w:p>
    <w:p w:rsidR="006B02DE" w:rsidRPr="00FF57BD" w:rsidRDefault="006B02DE" w:rsidP="006B02DE">
      <w:pPr>
        <w:pStyle w:val="aff1"/>
        <w:ind w:left="390"/>
        <w:rPr>
          <w:sz w:val="25"/>
          <w:szCs w:val="25"/>
        </w:rPr>
      </w:pPr>
    </w:p>
    <w:p w:rsidR="006B02DE" w:rsidRPr="00FF57BD" w:rsidRDefault="006B02DE" w:rsidP="002D6DA8">
      <w:pPr>
        <w:pStyle w:val="aff1"/>
        <w:numPr>
          <w:ilvl w:val="0"/>
          <w:numId w:val="88"/>
        </w:numPr>
        <w:contextualSpacing/>
        <w:rPr>
          <w:sz w:val="25"/>
          <w:szCs w:val="25"/>
        </w:rPr>
      </w:pPr>
      <w:r w:rsidRPr="00FF57BD">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6B02DE" w:rsidRPr="0053701A" w:rsidTr="00653DC4">
        <w:trPr>
          <w:trHeight w:val="395"/>
          <w:jc w:val="center"/>
        </w:trPr>
        <w:tc>
          <w:tcPr>
            <w:tcW w:w="10613" w:type="dxa"/>
            <w:gridSpan w:val="22"/>
          </w:tcPr>
          <w:p w:rsidR="006B02DE" w:rsidRPr="0053701A" w:rsidRDefault="006B02DE" w:rsidP="00653DC4">
            <w:pPr>
              <w:rPr>
                <w:sz w:val="25"/>
                <w:szCs w:val="25"/>
              </w:rPr>
            </w:pPr>
            <w:r w:rsidRPr="0053701A">
              <w:rPr>
                <w:sz w:val="25"/>
                <w:szCs w:val="25"/>
              </w:rPr>
              <w:t>село (район)___________________________</w:t>
            </w:r>
            <w:r>
              <w:rPr>
                <w:sz w:val="25"/>
                <w:szCs w:val="25"/>
              </w:rPr>
              <w:t xml:space="preserve">_________ «____»____________2020 </w:t>
            </w:r>
            <w:r w:rsidRPr="0053701A">
              <w:rPr>
                <w:sz w:val="25"/>
                <w:szCs w:val="25"/>
              </w:rPr>
              <w:t>г.</w:t>
            </w:r>
          </w:p>
        </w:tc>
      </w:tr>
      <w:tr w:rsidR="006B02DE" w:rsidRPr="0053701A" w:rsidTr="00653DC4">
        <w:trPr>
          <w:trHeight w:val="284"/>
          <w:jc w:val="center"/>
        </w:trPr>
        <w:tc>
          <w:tcPr>
            <w:tcW w:w="10613" w:type="dxa"/>
            <w:gridSpan w:val="22"/>
            <w:tcBorders>
              <w:bottom w:val="single" w:sz="4" w:space="0" w:color="auto"/>
            </w:tcBorders>
          </w:tcPr>
          <w:p w:rsidR="006B02DE" w:rsidRPr="0053701A" w:rsidRDefault="006B02DE" w:rsidP="00653DC4">
            <w:pPr>
              <w:jc w:val="center"/>
              <w:rPr>
                <w:bCs/>
                <w:sz w:val="25"/>
                <w:szCs w:val="25"/>
              </w:rPr>
            </w:pPr>
            <w:r w:rsidRPr="0053701A">
              <w:rPr>
                <w:bCs/>
                <w:i/>
                <w:sz w:val="25"/>
                <w:szCs w:val="25"/>
                <w:u w:val="single"/>
              </w:rPr>
              <w:t xml:space="preserve">  </w:t>
            </w:r>
          </w:p>
        </w:tc>
      </w:tr>
      <w:tr w:rsidR="006B02DE" w:rsidRPr="0053701A" w:rsidTr="00653DC4">
        <w:trPr>
          <w:trHeight w:val="284"/>
          <w:jc w:val="center"/>
        </w:trPr>
        <w:tc>
          <w:tcPr>
            <w:tcW w:w="10613" w:type="dxa"/>
            <w:gridSpan w:val="22"/>
            <w:tcBorders>
              <w:top w:val="single" w:sz="4" w:space="0" w:color="auto"/>
            </w:tcBorders>
          </w:tcPr>
          <w:p w:rsidR="006B02DE" w:rsidRPr="0053701A" w:rsidRDefault="006B02DE" w:rsidP="00653DC4">
            <w:pPr>
              <w:jc w:val="center"/>
              <w:rPr>
                <w:sz w:val="25"/>
                <w:szCs w:val="25"/>
                <w:vertAlign w:val="superscript"/>
              </w:rPr>
            </w:pPr>
            <w:r w:rsidRPr="0053701A">
              <w:rPr>
                <w:sz w:val="25"/>
                <w:szCs w:val="25"/>
                <w:vertAlign w:val="superscript"/>
              </w:rPr>
              <w:t>(наименование организации/подразделения)</w:t>
            </w:r>
          </w:p>
        </w:tc>
      </w:tr>
      <w:tr w:rsidR="006B02DE" w:rsidRPr="0053701A" w:rsidTr="00653DC4">
        <w:trPr>
          <w:trHeight w:val="284"/>
          <w:jc w:val="center"/>
        </w:trPr>
        <w:tc>
          <w:tcPr>
            <w:tcW w:w="3403" w:type="dxa"/>
            <w:gridSpan w:val="9"/>
          </w:tcPr>
          <w:p w:rsidR="006B02DE" w:rsidRPr="0053701A" w:rsidRDefault="006B02DE" w:rsidP="00653DC4">
            <w:pPr>
              <w:rPr>
                <w:sz w:val="25"/>
                <w:szCs w:val="25"/>
              </w:rPr>
            </w:pPr>
            <w:r w:rsidRPr="0053701A">
              <w:rPr>
                <w:sz w:val="25"/>
                <w:szCs w:val="25"/>
              </w:rPr>
              <w:t>Избранный состав КТС</w:t>
            </w:r>
          </w:p>
        </w:tc>
        <w:tc>
          <w:tcPr>
            <w:tcW w:w="1138" w:type="dxa"/>
            <w:gridSpan w:val="5"/>
            <w:tcBorders>
              <w:bottom w:val="single" w:sz="4" w:space="0" w:color="auto"/>
            </w:tcBorders>
          </w:tcPr>
          <w:p w:rsidR="006B02DE" w:rsidRPr="0053701A" w:rsidRDefault="006B02DE" w:rsidP="00653DC4">
            <w:pPr>
              <w:rPr>
                <w:sz w:val="25"/>
                <w:szCs w:val="25"/>
              </w:rPr>
            </w:pPr>
          </w:p>
        </w:tc>
        <w:tc>
          <w:tcPr>
            <w:tcW w:w="6072" w:type="dxa"/>
            <w:gridSpan w:val="8"/>
          </w:tcPr>
          <w:p w:rsidR="006B02DE" w:rsidRPr="0053701A" w:rsidRDefault="006B02DE" w:rsidP="00653DC4">
            <w:pPr>
              <w:rPr>
                <w:sz w:val="25"/>
                <w:szCs w:val="25"/>
              </w:rPr>
            </w:pPr>
            <w:r w:rsidRPr="0053701A">
              <w:rPr>
                <w:sz w:val="25"/>
                <w:szCs w:val="25"/>
              </w:rPr>
              <w:t>человек</w:t>
            </w:r>
          </w:p>
        </w:tc>
      </w:tr>
      <w:tr w:rsidR="006B02DE" w:rsidRPr="0053701A" w:rsidTr="00653DC4">
        <w:trPr>
          <w:trHeight w:val="284"/>
          <w:jc w:val="center"/>
        </w:trPr>
        <w:tc>
          <w:tcPr>
            <w:tcW w:w="10613" w:type="dxa"/>
            <w:gridSpan w:val="22"/>
          </w:tcPr>
          <w:p w:rsidR="006B02DE" w:rsidRPr="0053701A" w:rsidRDefault="006B02DE" w:rsidP="00653DC4">
            <w:pPr>
              <w:rPr>
                <w:sz w:val="25"/>
                <w:szCs w:val="25"/>
              </w:rPr>
            </w:pPr>
            <w:r w:rsidRPr="0053701A">
              <w:rPr>
                <w:sz w:val="25"/>
                <w:szCs w:val="25"/>
              </w:rPr>
              <w:t>ПРИСУТСВОВАЛИ:</w:t>
            </w:r>
          </w:p>
        </w:tc>
      </w:tr>
      <w:tr w:rsidR="006B02DE" w:rsidRPr="0053701A" w:rsidTr="00653DC4">
        <w:trPr>
          <w:trHeight w:val="284"/>
          <w:jc w:val="center"/>
        </w:trPr>
        <w:tc>
          <w:tcPr>
            <w:tcW w:w="2425" w:type="dxa"/>
            <w:gridSpan w:val="4"/>
          </w:tcPr>
          <w:p w:rsidR="006B02DE" w:rsidRPr="0053701A" w:rsidRDefault="006B02DE" w:rsidP="00653DC4">
            <w:pPr>
              <w:rPr>
                <w:sz w:val="25"/>
                <w:szCs w:val="25"/>
              </w:rPr>
            </w:pPr>
            <w:r w:rsidRPr="0053701A">
              <w:rPr>
                <w:sz w:val="25"/>
                <w:szCs w:val="25"/>
              </w:rPr>
              <w:t>Председатель</w:t>
            </w:r>
            <w:r w:rsidRPr="0053701A">
              <w:rPr>
                <w:smallCaps/>
                <w:sz w:val="25"/>
                <w:szCs w:val="25"/>
              </w:rPr>
              <w:t xml:space="preserve"> КТС</w:t>
            </w:r>
          </w:p>
        </w:tc>
        <w:tc>
          <w:tcPr>
            <w:tcW w:w="8188" w:type="dxa"/>
            <w:gridSpan w:val="18"/>
            <w:tcBorders>
              <w:bottom w:val="single" w:sz="4" w:space="0" w:color="auto"/>
            </w:tcBorders>
          </w:tcPr>
          <w:p w:rsidR="006B02DE" w:rsidRPr="0053701A" w:rsidRDefault="006B02DE" w:rsidP="00653DC4">
            <w:pPr>
              <w:rPr>
                <w:sz w:val="25"/>
                <w:szCs w:val="25"/>
              </w:rPr>
            </w:pPr>
          </w:p>
        </w:tc>
      </w:tr>
      <w:tr w:rsidR="006B02DE" w:rsidRPr="0053701A" w:rsidTr="00653DC4">
        <w:trPr>
          <w:trHeight w:val="198"/>
          <w:jc w:val="center"/>
        </w:trPr>
        <w:tc>
          <w:tcPr>
            <w:tcW w:w="2425" w:type="dxa"/>
            <w:gridSpan w:val="4"/>
          </w:tcPr>
          <w:p w:rsidR="006B02DE" w:rsidRPr="0053701A" w:rsidRDefault="006B02DE" w:rsidP="00653DC4">
            <w:pPr>
              <w:rPr>
                <w:sz w:val="25"/>
                <w:szCs w:val="25"/>
              </w:rPr>
            </w:pPr>
          </w:p>
        </w:tc>
        <w:tc>
          <w:tcPr>
            <w:tcW w:w="8188" w:type="dxa"/>
            <w:gridSpan w:val="18"/>
          </w:tcPr>
          <w:p w:rsidR="006B02DE" w:rsidRPr="0053701A" w:rsidRDefault="006B02DE" w:rsidP="00653DC4">
            <w:pPr>
              <w:jc w:val="center"/>
              <w:rPr>
                <w:sz w:val="25"/>
                <w:szCs w:val="25"/>
                <w:vertAlign w:val="superscript"/>
              </w:rPr>
            </w:pPr>
            <w:r w:rsidRPr="0053701A">
              <w:rPr>
                <w:sz w:val="25"/>
                <w:szCs w:val="25"/>
                <w:vertAlign w:val="superscript"/>
              </w:rPr>
              <w:t>(фамилия, имя, отчество)</w:t>
            </w:r>
          </w:p>
        </w:tc>
      </w:tr>
      <w:tr w:rsidR="006B02DE" w:rsidRPr="0053701A" w:rsidTr="00653DC4">
        <w:trPr>
          <w:trHeight w:val="284"/>
          <w:jc w:val="center"/>
        </w:trPr>
        <w:tc>
          <w:tcPr>
            <w:tcW w:w="2425" w:type="dxa"/>
            <w:gridSpan w:val="4"/>
          </w:tcPr>
          <w:p w:rsidR="006B02DE" w:rsidRPr="0053701A" w:rsidRDefault="006B02DE" w:rsidP="00653DC4">
            <w:pPr>
              <w:rPr>
                <w:sz w:val="25"/>
                <w:szCs w:val="25"/>
              </w:rPr>
            </w:pPr>
            <w:r w:rsidRPr="0053701A">
              <w:rPr>
                <w:sz w:val="25"/>
                <w:szCs w:val="25"/>
              </w:rPr>
              <w:t>Члены КТС</w:t>
            </w:r>
          </w:p>
        </w:tc>
        <w:tc>
          <w:tcPr>
            <w:tcW w:w="8188" w:type="dxa"/>
            <w:gridSpan w:val="18"/>
            <w:tcBorders>
              <w:bottom w:val="single" w:sz="4" w:space="0" w:color="auto"/>
            </w:tcBorders>
          </w:tcPr>
          <w:p w:rsidR="006B02DE" w:rsidRPr="0053701A" w:rsidRDefault="006B02DE" w:rsidP="00653DC4">
            <w:pPr>
              <w:rPr>
                <w:sz w:val="25"/>
                <w:szCs w:val="25"/>
              </w:rPr>
            </w:pPr>
          </w:p>
        </w:tc>
      </w:tr>
      <w:tr w:rsidR="006B02DE" w:rsidRPr="0053701A" w:rsidTr="00653DC4">
        <w:trPr>
          <w:trHeight w:val="198"/>
          <w:jc w:val="center"/>
        </w:trPr>
        <w:tc>
          <w:tcPr>
            <w:tcW w:w="2425" w:type="dxa"/>
            <w:gridSpan w:val="4"/>
          </w:tcPr>
          <w:p w:rsidR="006B02DE" w:rsidRPr="0053701A" w:rsidRDefault="006B02DE" w:rsidP="00653DC4">
            <w:pPr>
              <w:rPr>
                <w:sz w:val="25"/>
                <w:szCs w:val="25"/>
              </w:rPr>
            </w:pPr>
          </w:p>
        </w:tc>
        <w:tc>
          <w:tcPr>
            <w:tcW w:w="8188" w:type="dxa"/>
            <w:gridSpan w:val="18"/>
          </w:tcPr>
          <w:p w:rsidR="006B02DE" w:rsidRPr="0053701A" w:rsidRDefault="006B02DE" w:rsidP="00653DC4">
            <w:pPr>
              <w:jc w:val="center"/>
              <w:rPr>
                <w:sz w:val="25"/>
                <w:szCs w:val="25"/>
                <w:vertAlign w:val="superscript"/>
              </w:rPr>
            </w:pPr>
            <w:r w:rsidRPr="0053701A">
              <w:rPr>
                <w:sz w:val="25"/>
                <w:szCs w:val="25"/>
                <w:vertAlign w:val="superscript"/>
              </w:rPr>
              <w:t>(фамилии, имена, отчества)</w:t>
            </w:r>
          </w:p>
        </w:tc>
      </w:tr>
      <w:tr w:rsidR="006B02DE" w:rsidRPr="0053701A" w:rsidTr="00653DC4">
        <w:trPr>
          <w:trHeight w:val="284"/>
          <w:jc w:val="center"/>
        </w:trPr>
        <w:tc>
          <w:tcPr>
            <w:tcW w:w="2285" w:type="dxa"/>
            <w:gridSpan w:val="3"/>
          </w:tcPr>
          <w:p w:rsidR="006B02DE" w:rsidRPr="0053701A" w:rsidRDefault="006B02DE" w:rsidP="00653DC4">
            <w:pPr>
              <w:rPr>
                <w:sz w:val="25"/>
                <w:szCs w:val="25"/>
              </w:rPr>
            </w:pPr>
            <w:r w:rsidRPr="0053701A">
              <w:rPr>
                <w:sz w:val="25"/>
                <w:szCs w:val="25"/>
              </w:rPr>
              <w:t>Секретарь КТС</w:t>
            </w:r>
          </w:p>
        </w:tc>
        <w:tc>
          <w:tcPr>
            <w:tcW w:w="8328" w:type="dxa"/>
            <w:gridSpan w:val="19"/>
            <w:tcBorders>
              <w:bottom w:val="single" w:sz="4" w:space="0" w:color="auto"/>
            </w:tcBorders>
          </w:tcPr>
          <w:p w:rsidR="006B02DE" w:rsidRPr="0053701A" w:rsidRDefault="006B02DE" w:rsidP="00653DC4">
            <w:pPr>
              <w:rPr>
                <w:sz w:val="25"/>
                <w:szCs w:val="25"/>
              </w:rPr>
            </w:pPr>
          </w:p>
        </w:tc>
      </w:tr>
      <w:tr w:rsidR="006B02DE" w:rsidRPr="0053701A" w:rsidTr="00653DC4">
        <w:trPr>
          <w:trHeight w:val="198"/>
          <w:jc w:val="center"/>
        </w:trPr>
        <w:tc>
          <w:tcPr>
            <w:tcW w:w="2285" w:type="dxa"/>
            <w:gridSpan w:val="3"/>
          </w:tcPr>
          <w:p w:rsidR="006B02DE" w:rsidRPr="0053701A" w:rsidRDefault="006B02DE" w:rsidP="00653DC4">
            <w:pPr>
              <w:rPr>
                <w:sz w:val="25"/>
                <w:szCs w:val="25"/>
              </w:rPr>
            </w:pPr>
          </w:p>
        </w:tc>
        <w:tc>
          <w:tcPr>
            <w:tcW w:w="8328" w:type="dxa"/>
            <w:gridSpan w:val="19"/>
          </w:tcPr>
          <w:p w:rsidR="006B02DE" w:rsidRPr="0053701A" w:rsidRDefault="006B02DE" w:rsidP="00653DC4">
            <w:pPr>
              <w:jc w:val="center"/>
              <w:rPr>
                <w:sz w:val="25"/>
                <w:szCs w:val="25"/>
                <w:vertAlign w:val="superscript"/>
              </w:rPr>
            </w:pPr>
            <w:r w:rsidRPr="0053701A">
              <w:rPr>
                <w:sz w:val="25"/>
                <w:szCs w:val="25"/>
                <w:vertAlign w:val="superscript"/>
              </w:rPr>
              <w:t>(фамилия, имя, отчество)</w:t>
            </w:r>
          </w:p>
        </w:tc>
      </w:tr>
      <w:tr w:rsidR="006B02DE" w:rsidRPr="0053701A" w:rsidTr="00653DC4">
        <w:trPr>
          <w:trHeight w:val="284"/>
          <w:jc w:val="center"/>
        </w:trPr>
        <w:tc>
          <w:tcPr>
            <w:tcW w:w="5214" w:type="dxa"/>
            <w:gridSpan w:val="17"/>
          </w:tcPr>
          <w:p w:rsidR="006B02DE" w:rsidRPr="0053701A" w:rsidRDefault="006B02DE" w:rsidP="00653DC4">
            <w:pPr>
              <w:rPr>
                <w:sz w:val="25"/>
                <w:szCs w:val="25"/>
              </w:rPr>
            </w:pPr>
            <w:r w:rsidRPr="0053701A">
              <w:rPr>
                <w:sz w:val="25"/>
                <w:szCs w:val="25"/>
              </w:rPr>
              <w:t>представители интересов работников</w:t>
            </w:r>
          </w:p>
        </w:tc>
        <w:tc>
          <w:tcPr>
            <w:tcW w:w="5399" w:type="dxa"/>
            <w:gridSpan w:val="5"/>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10613" w:type="dxa"/>
            <w:gridSpan w:val="22"/>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10613" w:type="dxa"/>
            <w:gridSpan w:val="22"/>
            <w:tcBorders>
              <w:top w:val="single" w:sz="4" w:space="0" w:color="auto"/>
            </w:tcBorders>
          </w:tcPr>
          <w:p w:rsidR="006B02DE" w:rsidRPr="0053701A" w:rsidRDefault="006B02DE" w:rsidP="00653DC4">
            <w:pPr>
              <w:jc w:val="center"/>
              <w:rPr>
                <w:sz w:val="25"/>
                <w:szCs w:val="25"/>
                <w:vertAlign w:val="superscript"/>
              </w:rPr>
            </w:pPr>
            <w:r w:rsidRPr="0053701A">
              <w:rPr>
                <w:sz w:val="25"/>
                <w:szCs w:val="25"/>
                <w:vertAlign w:val="superscript"/>
              </w:rPr>
              <w:t>(председатель, члены профкома, иное лицо: фамилия, имя, отчество)</w:t>
            </w:r>
          </w:p>
        </w:tc>
      </w:tr>
      <w:tr w:rsidR="006B02DE" w:rsidRPr="0053701A" w:rsidTr="00653DC4">
        <w:trPr>
          <w:trHeight w:val="284"/>
          <w:jc w:val="center"/>
        </w:trPr>
        <w:tc>
          <w:tcPr>
            <w:tcW w:w="3821" w:type="dxa"/>
            <w:gridSpan w:val="11"/>
          </w:tcPr>
          <w:p w:rsidR="006B02DE" w:rsidRPr="0053701A" w:rsidRDefault="006B02DE" w:rsidP="00653DC4">
            <w:pPr>
              <w:rPr>
                <w:sz w:val="25"/>
                <w:szCs w:val="25"/>
              </w:rPr>
            </w:pPr>
            <w:r w:rsidRPr="0053701A">
              <w:rPr>
                <w:sz w:val="25"/>
                <w:szCs w:val="25"/>
              </w:rPr>
              <w:t>представитель работодателя</w:t>
            </w:r>
          </w:p>
        </w:tc>
        <w:tc>
          <w:tcPr>
            <w:tcW w:w="6792" w:type="dxa"/>
            <w:gridSpan w:val="11"/>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3821" w:type="dxa"/>
            <w:gridSpan w:val="11"/>
          </w:tcPr>
          <w:p w:rsidR="006B02DE" w:rsidRPr="0053701A" w:rsidRDefault="006B02DE" w:rsidP="00653DC4">
            <w:pPr>
              <w:rPr>
                <w:sz w:val="25"/>
                <w:szCs w:val="25"/>
              </w:rPr>
            </w:pPr>
          </w:p>
        </w:tc>
        <w:tc>
          <w:tcPr>
            <w:tcW w:w="6792" w:type="dxa"/>
            <w:gridSpan w:val="11"/>
          </w:tcPr>
          <w:p w:rsidR="006B02DE" w:rsidRPr="0053701A" w:rsidRDefault="006B02DE" w:rsidP="00653DC4">
            <w:pPr>
              <w:jc w:val="center"/>
              <w:rPr>
                <w:sz w:val="25"/>
                <w:szCs w:val="25"/>
                <w:vertAlign w:val="superscript"/>
              </w:rPr>
            </w:pPr>
            <w:r w:rsidRPr="0053701A">
              <w:rPr>
                <w:sz w:val="25"/>
                <w:szCs w:val="25"/>
                <w:vertAlign w:val="superscript"/>
              </w:rPr>
              <w:t>(должность, фамилия, имя, отчество)</w:t>
            </w:r>
          </w:p>
        </w:tc>
      </w:tr>
      <w:tr w:rsidR="006B02DE" w:rsidRPr="0053701A" w:rsidTr="00653DC4">
        <w:trPr>
          <w:trHeight w:val="284"/>
          <w:jc w:val="center"/>
        </w:trPr>
        <w:tc>
          <w:tcPr>
            <w:tcW w:w="7505" w:type="dxa"/>
            <w:gridSpan w:val="20"/>
          </w:tcPr>
          <w:p w:rsidR="006B02DE" w:rsidRPr="0053701A" w:rsidRDefault="006B02DE" w:rsidP="00653DC4">
            <w:pPr>
              <w:rPr>
                <w:spacing w:val="-2"/>
                <w:sz w:val="25"/>
                <w:szCs w:val="25"/>
              </w:rPr>
            </w:pPr>
            <w:r w:rsidRPr="0053701A">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7505" w:type="dxa"/>
            <w:gridSpan w:val="20"/>
          </w:tcPr>
          <w:p w:rsidR="006B02DE" w:rsidRPr="0053701A" w:rsidRDefault="006B02DE" w:rsidP="00653DC4">
            <w:pPr>
              <w:rPr>
                <w:sz w:val="25"/>
                <w:szCs w:val="25"/>
              </w:rPr>
            </w:pPr>
          </w:p>
        </w:tc>
        <w:tc>
          <w:tcPr>
            <w:tcW w:w="3108" w:type="dxa"/>
            <w:gridSpan w:val="2"/>
          </w:tcPr>
          <w:p w:rsidR="006B02DE" w:rsidRPr="0053701A" w:rsidRDefault="006B02DE" w:rsidP="00653DC4">
            <w:pPr>
              <w:jc w:val="center"/>
              <w:rPr>
                <w:sz w:val="25"/>
                <w:szCs w:val="25"/>
                <w:vertAlign w:val="superscript"/>
              </w:rPr>
            </w:pPr>
            <w:r w:rsidRPr="0053701A">
              <w:rPr>
                <w:sz w:val="25"/>
                <w:szCs w:val="25"/>
                <w:vertAlign w:val="superscript"/>
              </w:rPr>
              <w:t>(дата, номер)</w:t>
            </w:r>
          </w:p>
        </w:tc>
      </w:tr>
      <w:tr w:rsidR="006B02DE" w:rsidRPr="0053701A" w:rsidTr="00653DC4">
        <w:trPr>
          <w:trHeight w:val="284"/>
          <w:jc w:val="center"/>
        </w:trPr>
        <w:tc>
          <w:tcPr>
            <w:tcW w:w="1652" w:type="dxa"/>
            <w:gridSpan w:val="2"/>
          </w:tcPr>
          <w:p w:rsidR="006B02DE" w:rsidRPr="0053701A" w:rsidRDefault="006B02DE" w:rsidP="00653DC4">
            <w:pPr>
              <w:rPr>
                <w:sz w:val="25"/>
                <w:szCs w:val="25"/>
              </w:rPr>
            </w:pPr>
            <w:r w:rsidRPr="0053701A">
              <w:rPr>
                <w:sz w:val="25"/>
                <w:szCs w:val="25"/>
              </w:rPr>
              <w:t>свидетели</w:t>
            </w:r>
          </w:p>
        </w:tc>
        <w:tc>
          <w:tcPr>
            <w:tcW w:w="8961" w:type="dxa"/>
            <w:gridSpan w:val="20"/>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1652" w:type="dxa"/>
            <w:gridSpan w:val="2"/>
          </w:tcPr>
          <w:p w:rsidR="006B02DE" w:rsidRPr="0053701A" w:rsidRDefault="006B02DE" w:rsidP="00653DC4">
            <w:pPr>
              <w:rPr>
                <w:sz w:val="25"/>
                <w:szCs w:val="25"/>
              </w:rPr>
            </w:pPr>
          </w:p>
        </w:tc>
        <w:tc>
          <w:tcPr>
            <w:tcW w:w="8961" w:type="dxa"/>
            <w:gridSpan w:val="20"/>
          </w:tcPr>
          <w:p w:rsidR="006B02DE" w:rsidRPr="0053701A" w:rsidRDefault="006B02DE" w:rsidP="00653DC4">
            <w:pPr>
              <w:jc w:val="center"/>
              <w:rPr>
                <w:sz w:val="25"/>
                <w:szCs w:val="25"/>
                <w:vertAlign w:val="superscript"/>
              </w:rPr>
            </w:pPr>
            <w:r w:rsidRPr="0053701A">
              <w:rPr>
                <w:sz w:val="25"/>
                <w:szCs w:val="25"/>
                <w:vertAlign w:val="superscript"/>
              </w:rPr>
              <w:t>(фамилии, имена, отчества)</w:t>
            </w:r>
          </w:p>
        </w:tc>
      </w:tr>
      <w:tr w:rsidR="006B02DE" w:rsidRPr="0053701A" w:rsidTr="00653DC4">
        <w:trPr>
          <w:trHeight w:val="284"/>
          <w:jc w:val="center"/>
        </w:trPr>
        <w:tc>
          <w:tcPr>
            <w:tcW w:w="3047" w:type="dxa"/>
            <w:gridSpan w:val="7"/>
          </w:tcPr>
          <w:p w:rsidR="006B02DE" w:rsidRPr="0053701A" w:rsidRDefault="006B02DE" w:rsidP="00653DC4">
            <w:pPr>
              <w:rPr>
                <w:sz w:val="25"/>
                <w:szCs w:val="25"/>
              </w:rPr>
            </w:pPr>
            <w:r w:rsidRPr="0053701A">
              <w:rPr>
                <w:sz w:val="25"/>
                <w:szCs w:val="25"/>
              </w:rPr>
              <w:t>специалисты, эксперты</w:t>
            </w:r>
          </w:p>
        </w:tc>
        <w:tc>
          <w:tcPr>
            <w:tcW w:w="7566" w:type="dxa"/>
            <w:gridSpan w:val="15"/>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3047" w:type="dxa"/>
            <w:gridSpan w:val="7"/>
          </w:tcPr>
          <w:p w:rsidR="006B02DE" w:rsidRPr="0053701A" w:rsidRDefault="006B02DE" w:rsidP="00653DC4">
            <w:pPr>
              <w:rPr>
                <w:sz w:val="25"/>
                <w:szCs w:val="25"/>
              </w:rPr>
            </w:pPr>
          </w:p>
        </w:tc>
        <w:tc>
          <w:tcPr>
            <w:tcW w:w="7566" w:type="dxa"/>
            <w:gridSpan w:val="15"/>
          </w:tcPr>
          <w:p w:rsidR="006B02DE" w:rsidRPr="0053701A" w:rsidRDefault="006B02DE" w:rsidP="00653DC4">
            <w:pPr>
              <w:jc w:val="center"/>
              <w:rPr>
                <w:sz w:val="25"/>
                <w:szCs w:val="25"/>
                <w:vertAlign w:val="superscript"/>
              </w:rPr>
            </w:pPr>
            <w:r w:rsidRPr="0053701A">
              <w:rPr>
                <w:sz w:val="25"/>
                <w:szCs w:val="25"/>
                <w:vertAlign w:val="superscript"/>
              </w:rPr>
              <w:t>(фамилии, имена, отчества)</w:t>
            </w:r>
          </w:p>
        </w:tc>
      </w:tr>
      <w:tr w:rsidR="006B02DE" w:rsidRPr="0053701A" w:rsidTr="00653DC4">
        <w:trPr>
          <w:trHeight w:val="284"/>
          <w:jc w:val="center"/>
        </w:trPr>
        <w:tc>
          <w:tcPr>
            <w:tcW w:w="2987" w:type="dxa"/>
            <w:gridSpan w:val="6"/>
          </w:tcPr>
          <w:p w:rsidR="006B02DE" w:rsidRPr="0053701A" w:rsidRDefault="006B02DE" w:rsidP="00653DC4">
            <w:pPr>
              <w:rPr>
                <w:sz w:val="25"/>
                <w:szCs w:val="25"/>
              </w:rPr>
            </w:pPr>
            <w:r w:rsidRPr="0053701A">
              <w:rPr>
                <w:sz w:val="25"/>
                <w:szCs w:val="25"/>
              </w:rPr>
              <w:t>слушали заявление</w:t>
            </w:r>
          </w:p>
        </w:tc>
        <w:tc>
          <w:tcPr>
            <w:tcW w:w="7626" w:type="dxa"/>
            <w:gridSpan w:val="16"/>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2987" w:type="dxa"/>
            <w:gridSpan w:val="6"/>
          </w:tcPr>
          <w:p w:rsidR="006B02DE" w:rsidRPr="0053701A" w:rsidRDefault="006B02DE" w:rsidP="00653DC4">
            <w:pPr>
              <w:rPr>
                <w:sz w:val="25"/>
                <w:szCs w:val="25"/>
              </w:rPr>
            </w:pPr>
          </w:p>
        </w:tc>
        <w:tc>
          <w:tcPr>
            <w:tcW w:w="7626" w:type="dxa"/>
            <w:gridSpan w:val="16"/>
            <w:tcBorders>
              <w:top w:val="single" w:sz="4" w:space="0" w:color="auto"/>
            </w:tcBorders>
          </w:tcPr>
          <w:p w:rsidR="006B02DE" w:rsidRPr="0053701A" w:rsidRDefault="006B02DE" w:rsidP="00653DC4">
            <w:pPr>
              <w:jc w:val="center"/>
              <w:rPr>
                <w:sz w:val="25"/>
                <w:szCs w:val="25"/>
                <w:vertAlign w:val="superscript"/>
              </w:rPr>
            </w:pPr>
            <w:r w:rsidRPr="0053701A">
              <w:rPr>
                <w:sz w:val="25"/>
                <w:szCs w:val="25"/>
                <w:vertAlign w:val="superscript"/>
              </w:rPr>
              <w:t>(фамилия, имя, отчество)</w:t>
            </w:r>
          </w:p>
        </w:tc>
      </w:tr>
      <w:tr w:rsidR="006B02DE" w:rsidRPr="0053701A" w:rsidTr="00653DC4">
        <w:trPr>
          <w:trHeight w:val="284"/>
          <w:jc w:val="center"/>
        </w:trPr>
        <w:tc>
          <w:tcPr>
            <w:tcW w:w="1471" w:type="dxa"/>
          </w:tcPr>
          <w:p w:rsidR="006B02DE" w:rsidRPr="0053701A" w:rsidRDefault="006B02DE" w:rsidP="00653DC4">
            <w:pPr>
              <w:rPr>
                <w:sz w:val="25"/>
                <w:szCs w:val="25"/>
              </w:rPr>
            </w:pPr>
            <w:r w:rsidRPr="0053701A">
              <w:rPr>
                <w:sz w:val="25"/>
                <w:szCs w:val="25"/>
              </w:rPr>
              <w:t>по вопросу</w:t>
            </w:r>
          </w:p>
        </w:tc>
        <w:tc>
          <w:tcPr>
            <w:tcW w:w="9142" w:type="dxa"/>
            <w:gridSpan w:val="21"/>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1471" w:type="dxa"/>
          </w:tcPr>
          <w:p w:rsidR="006B02DE" w:rsidRPr="0053701A" w:rsidRDefault="006B02DE" w:rsidP="00653DC4">
            <w:pPr>
              <w:rPr>
                <w:sz w:val="25"/>
                <w:szCs w:val="25"/>
              </w:rPr>
            </w:pPr>
          </w:p>
        </w:tc>
        <w:tc>
          <w:tcPr>
            <w:tcW w:w="9142" w:type="dxa"/>
            <w:gridSpan w:val="21"/>
          </w:tcPr>
          <w:p w:rsidR="006B02DE" w:rsidRPr="0053701A" w:rsidRDefault="006B02DE" w:rsidP="00653DC4">
            <w:pPr>
              <w:jc w:val="center"/>
              <w:rPr>
                <w:sz w:val="25"/>
                <w:szCs w:val="25"/>
                <w:vertAlign w:val="superscript"/>
              </w:rPr>
            </w:pPr>
            <w:r w:rsidRPr="0053701A">
              <w:rPr>
                <w:sz w:val="25"/>
                <w:szCs w:val="25"/>
                <w:vertAlign w:val="superscript"/>
              </w:rPr>
              <w:t>(краткое содержание)</w:t>
            </w:r>
          </w:p>
        </w:tc>
      </w:tr>
      <w:tr w:rsidR="006B02DE" w:rsidRPr="0053701A" w:rsidTr="00653DC4">
        <w:trPr>
          <w:trHeight w:val="284"/>
          <w:jc w:val="center"/>
        </w:trPr>
        <w:tc>
          <w:tcPr>
            <w:tcW w:w="1471" w:type="dxa"/>
          </w:tcPr>
          <w:p w:rsidR="006B02DE" w:rsidRPr="0053701A" w:rsidRDefault="006B02DE" w:rsidP="00653DC4">
            <w:pPr>
              <w:rPr>
                <w:sz w:val="25"/>
                <w:szCs w:val="25"/>
              </w:rPr>
            </w:pPr>
            <w:r w:rsidRPr="0053701A">
              <w:rPr>
                <w:sz w:val="25"/>
                <w:szCs w:val="25"/>
              </w:rPr>
              <w:t>выступили:</w:t>
            </w:r>
          </w:p>
        </w:tc>
        <w:tc>
          <w:tcPr>
            <w:tcW w:w="9142" w:type="dxa"/>
            <w:gridSpan w:val="21"/>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1471" w:type="dxa"/>
          </w:tcPr>
          <w:p w:rsidR="006B02DE" w:rsidRPr="0053701A" w:rsidRDefault="006B02DE" w:rsidP="00653DC4">
            <w:pPr>
              <w:rPr>
                <w:sz w:val="25"/>
                <w:szCs w:val="25"/>
              </w:rPr>
            </w:pPr>
          </w:p>
        </w:tc>
        <w:tc>
          <w:tcPr>
            <w:tcW w:w="9142" w:type="dxa"/>
            <w:gridSpan w:val="21"/>
            <w:tcBorders>
              <w:top w:val="single" w:sz="4" w:space="0" w:color="auto"/>
            </w:tcBorders>
          </w:tcPr>
          <w:p w:rsidR="006B02DE" w:rsidRPr="0053701A" w:rsidRDefault="006B02DE" w:rsidP="00653DC4">
            <w:pPr>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6B02DE" w:rsidRPr="0053701A" w:rsidTr="00653DC4">
        <w:trPr>
          <w:trHeight w:val="284"/>
          <w:jc w:val="center"/>
        </w:trPr>
        <w:tc>
          <w:tcPr>
            <w:tcW w:w="10613" w:type="dxa"/>
            <w:gridSpan w:val="22"/>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10613" w:type="dxa"/>
            <w:gridSpan w:val="22"/>
            <w:tcBorders>
              <w:top w:val="single" w:sz="4" w:space="0" w:color="auto"/>
            </w:tcBorders>
          </w:tcPr>
          <w:p w:rsidR="006B02DE" w:rsidRPr="0053701A" w:rsidRDefault="006B02DE" w:rsidP="00653DC4">
            <w:pPr>
              <w:jc w:val="center"/>
              <w:rPr>
                <w:sz w:val="25"/>
                <w:szCs w:val="25"/>
                <w:vertAlign w:val="superscript"/>
              </w:rPr>
            </w:pPr>
            <w:r w:rsidRPr="0053701A">
              <w:rPr>
                <w:sz w:val="25"/>
                <w:szCs w:val="25"/>
                <w:vertAlign w:val="superscript"/>
              </w:rPr>
              <w:t>(краткое содержание выступлений)</w:t>
            </w:r>
          </w:p>
        </w:tc>
      </w:tr>
      <w:tr w:rsidR="006B02DE" w:rsidRPr="0053701A" w:rsidTr="00653DC4">
        <w:trPr>
          <w:gridAfter w:val="1"/>
          <w:wAfter w:w="11" w:type="dxa"/>
          <w:trHeight w:val="284"/>
          <w:jc w:val="center"/>
        </w:trPr>
        <w:tc>
          <w:tcPr>
            <w:tcW w:w="4748" w:type="dxa"/>
            <w:gridSpan w:val="15"/>
          </w:tcPr>
          <w:p w:rsidR="006B02DE" w:rsidRPr="0053701A" w:rsidRDefault="006B02DE" w:rsidP="00653DC4">
            <w:pPr>
              <w:rPr>
                <w:sz w:val="25"/>
                <w:szCs w:val="25"/>
              </w:rPr>
            </w:pPr>
            <w:r w:rsidRPr="0053701A">
              <w:rPr>
                <w:sz w:val="25"/>
                <w:szCs w:val="25"/>
              </w:rPr>
              <w:t>РЕЗУЛЬТАТЫ ОБСУЖДЕНИЯ:</w:t>
            </w:r>
          </w:p>
        </w:tc>
        <w:tc>
          <w:tcPr>
            <w:tcW w:w="5854" w:type="dxa"/>
            <w:gridSpan w:val="6"/>
          </w:tcPr>
          <w:p w:rsidR="006B02DE" w:rsidRPr="0053701A" w:rsidRDefault="006B02DE" w:rsidP="00653DC4">
            <w:pPr>
              <w:rPr>
                <w:sz w:val="25"/>
                <w:szCs w:val="25"/>
              </w:rPr>
            </w:pPr>
          </w:p>
        </w:tc>
      </w:tr>
      <w:tr w:rsidR="006B02DE" w:rsidRPr="0053701A" w:rsidTr="00653DC4">
        <w:trPr>
          <w:trHeight w:val="284"/>
          <w:jc w:val="center"/>
        </w:trPr>
        <w:tc>
          <w:tcPr>
            <w:tcW w:w="10613" w:type="dxa"/>
            <w:gridSpan w:val="22"/>
          </w:tcPr>
          <w:p w:rsidR="006B02DE" w:rsidRPr="0053701A" w:rsidRDefault="006B02DE" w:rsidP="00653DC4">
            <w:pPr>
              <w:rPr>
                <w:sz w:val="25"/>
                <w:szCs w:val="25"/>
              </w:rPr>
            </w:pPr>
            <w:r w:rsidRPr="0053701A">
              <w:rPr>
                <w:sz w:val="25"/>
                <w:szCs w:val="25"/>
              </w:rPr>
              <w:t xml:space="preserve">На основании обсуждения, с учетом конкретных обстоятельств и имеющихся </w:t>
            </w:r>
          </w:p>
        </w:tc>
      </w:tr>
      <w:tr w:rsidR="006B02DE" w:rsidRPr="0053701A" w:rsidTr="00653DC4">
        <w:trPr>
          <w:trHeight w:val="284"/>
          <w:jc w:val="center"/>
        </w:trPr>
        <w:tc>
          <w:tcPr>
            <w:tcW w:w="3707" w:type="dxa"/>
            <w:gridSpan w:val="10"/>
          </w:tcPr>
          <w:p w:rsidR="006B02DE" w:rsidRPr="0053701A" w:rsidRDefault="006B02DE" w:rsidP="00653DC4">
            <w:pPr>
              <w:rPr>
                <w:sz w:val="25"/>
                <w:szCs w:val="25"/>
              </w:rPr>
            </w:pPr>
            <w:r w:rsidRPr="0053701A">
              <w:rPr>
                <w:sz w:val="25"/>
                <w:szCs w:val="25"/>
              </w:rPr>
              <w:t>материалов, руководствуясь</w:t>
            </w:r>
          </w:p>
        </w:tc>
        <w:tc>
          <w:tcPr>
            <w:tcW w:w="6906" w:type="dxa"/>
            <w:gridSpan w:val="12"/>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3707" w:type="dxa"/>
            <w:gridSpan w:val="10"/>
            <w:tcBorders>
              <w:bottom w:val="single" w:sz="4" w:space="0" w:color="auto"/>
            </w:tcBorders>
          </w:tcPr>
          <w:p w:rsidR="006B02DE" w:rsidRPr="0053701A" w:rsidRDefault="006B02DE" w:rsidP="00653DC4">
            <w:pPr>
              <w:rPr>
                <w:sz w:val="25"/>
                <w:szCs w:val="25"/>
              </w:rPr>
            </w:pPr>
          </w:p>
        </w:tc>
        <w:tc>
          <w:tcPr>
            <w:tcW w:w="6906" w:type="dxa"/>
            <w:gridSpan w:val="12"/>
            <w:tcBorders>
              <w:bottom w:val="single" w:sz="4" w:space="0" w:color="auto"/>
            </w:tcBorders>
          </w:tcPr>
          <w:p w:rsidR="006B02DE" w:rsidRPr="0053701A" w:rsidRDefault="006B02DE" w:rsidP="00653DC4">
            <w:pPr>
              <w:jc w:val="center"/>
              <w:rPr>
                <w:sz w:val="25"/>
                <w:szCs w:val="25"/>
                <w:vertAlign w:val="superscript"/>
              </w:rPr>
            </w:pPr>
            <w:r w:rsidRPr="0053701A">
              <w:rPr>
                <w:sz w:val="25"/>
                <w:szCs w:val="25"/>
                <w:vertAlign w:val="superscript"/>
              </w:rPr>
              <w:t>(указываются конкретные правовые нормы,</w:t>
            </w:r>
          </w:p>
          <w:p w:rsidR="006B02DE" w:rsidRPr="0053701A" w:rsidRDefault="006B02DE" w:rsidP="00653DC4">
            <w:pPr>
              <w:rPr>
                <w:sz w:val="25"/>
                <w:szCs w:val="25"/>
              </w:rPr>
            </w:pPr>
          </w:p>
        </w:tc>
      </w:tr>
      <w:tr w:rsidR="006B02DE" w:rsidRPr="0053701A" w:rsidTr="00653DC4">
        <w:trPr>
          <w:trHeight w:val="284"/>
          <w:jc w:val="center"/>
        </w:trPr>
        <w:tc>
          <w:tcPr>
            <w:tcW w:w="10613" w:type="dxa"/>
            <w:gridSpan w:val="22"/>
            <w:tcBorders>
              <w:top w:val="single" w:sz="4" w:space="0" w:color="auto"/>
            </w:tcBorders>
          </w:tcPr>
          <w:p w:rsidR="006B02DE" w:rsidRPr="0053701A" w:rsidRDefault="006B02DE" w:rsidP="00653DC4">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6B02DE" w:rsidRPr="0053701A" w:rsidTr="00653DC4">
        <w:trPr>
          <w:trHeight w:val="284"/>
          <w:jc w:val="center"/>
        </w:trPr>
        <w:tc>
          <w:tcPr>
            <w:tcW w:w="4126" w:type="dxa"/>
            <w:gridSpan w:val="13"/>
          </w:tcPr>
          <w:p w:rsidR="006B02DE" w:rsidRPr="0053701A" w:rsidRDefault="006B02DE" w:rsidP="00653DC4">
            <w:pPr>
              <w:rPr>
                <w:sz w:val="25"/>
                <w:szCs w:val="25"/>
              </w:rPr>
            </w:pPr>
            <w:r w:rsidRPr="0053701A">
              <w:rPr>
                <w:sz w:val="25"/>
                <w:szCs w:val="25"/>
              </w:rPr>
              <w:t>КТС ПРИЗНАЛА ТРЕБОВАНИЯ</w:t>
            </w:r>
          </w:p>
        </w:tc>
        <w:tc>
          <w:tcPr>
            <w:tcW w:w="6487" w:type="dxa"/>
            <w:gridSpan w:val="9"/>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4126" w:type="dxa"/>
            <w:gridSpan w:val="13"/>
          </w:tcPr>
          <w:p w:rsidR="006B02DE" w:rsidRPr="0053701A" w:rsidRDefault="006B02DE" w:rsidP="00653DC4">
            <w:pPr>
              <w:rPr>
                <w:sz w:val="25"/>
                <w:szCs w:val="25"/>
              </w:rPr>
            </w:pPr>
          </w:p>
        </w:tc>
        <w:tc>
          <w:tcPr>
            <w:tcW w:w="6487" w:type="dxa"/>
            <w:gridSpan w:val="9"/>
          </w:tcPr>
          <w:p w:rsidR="006B02DE" w:rsidRPr="0053701A" w:rsidRDefault="006B02DE" w:rsidP="00653DC4">
            <w:pPr>
              <w:jc w:val="center"/>
              <w:rPr>
                <w:sz w:val="25"/>
                <w:szCs w:val="25"/>
                <w:vertAlign w:val="superscript"/>
              </w:rPr>
            </w:pPr>
            <w:r w:rsidRPr="0053701A">
              <w:rPr>
                <w:sz w:val="25"/>
                <w:szCs w:val="25"/>
                <w:vertAlign w:val="superscript"/>
              </w:rPr>
              <w:t>(фамилия, имя, отчество работника)</w:t>
            </w:r>
          </w:p>
        </w:tc>
      </w:tr>
      <w:tr w:rsidR="006B02DE" w:rsidRPr="0053701A" w:rsidTr="00653DC4">
        <w:trPr>
          <w:trHeight w:val="284"/>
          <w:jc w:val="center"/>
        </w:trPr>
        <w:tc>
          <w:tcPr>
            <w:tcW w:w="3333" w:type="dxa"/>
            <w:gridSpan w:val="8"/>
          </w:tcPr>
          <w:p w:rsidR="006B02DE" w:rsidRPr="0053701A" w:rsidRDefault="006B02DE" w:rsidP="00653DC4">
            <w:pPr>
              <w:rPr>
                <w:sz w:val="25"/>
                <w:szCs w:val="25"/>
              </w:rPr>
            </w:pPr>
          </w:p>
        </w:tc>
        <w:tc>
          <w:tcPr>
            <w:tcW w:w="7280" w:type="dxa"/>
            <w:gridSpan w:val="14"/>
          </w:tcPr>
          <w:p w:rsidR="006B02DE" w:rsidRPr="0053701A" w:rsidRDefault="006B02DE" w:rsidP="00653DC4">
            <w:pPr>
              <w:rPr>
                <w:sz w:val="25"/>
                <w:szCs w:val="25"/>
              </w:rPr>
            </w:pPr>
            <w:r w:rsidRPr="0053701A">
              <w:rPr>
                <w:sz w:val="25"/>
                <w:szCs w:val="25"/>
              </w:rPr>
              <w:t>обоснованными</w:t>
            </w:r>
          </w:p>
        </w:tc>
      </w:tr>
      <w:tr w:rsidR="006B02DE" w:rsidRPr="0053701A" w:rsidTr="00653DC4">
        <w:trPr>
          <w:trHeight w:val="284"/>
          <w:jc w:val="center"/>
        </w:trPr>
        <w:tc>
          <w:tcPr>
            <w:tcW w:w="3333" w:type="dxa"/>
            <w:gridSpan w:val="8"/>
          </w:tcPr>
          <w:p w:rsidR="006B02DE" w:rsidRPr="0053701A" w:rsidRDefault="006B02DE" w:rsidP="00653DC4">
            <w:pPr>
              <w:rPr>
                <w:sz w:val="25"/>
                <w:szCs w:val="25"/>
              </w:rPr>
            </w:pPr>
          </w:p>
        </w:tc>
        <w:tc>
          <w:tcPr>
            <w:tcW w:w="7280" w:type="dxa"/>
            <w:gridSpan w:val="14"/>
          </w:tcPr>
          <w:p w:rsidR="006B02DE" w:rsidRPr="0053701A" w:rsidRDefault="006B02DE" w:rsidP="00653DC4">
            <w:pPr>
              <w:rPr>
                <w:sz w:val="25"/>
                <w:szCs w:val="25"/>
              </w:rPr>
            </w:pPr>
            <w:r w:rsidRPr="0053701A">
              <w:rPr>
                <w:sz w:val="25"/>
                <w:szCs w:val="25"/>
              </w:rPr>
              <w:t>необоснованными</w:t>
            </w:r>
          </w:p>
        </w:tc>
      </w:tr>
      <w:tr w:rsidR="006B02DE" w:rsidRPr="0053701A" w:rsidTr="00653DC4">
        <w:trPr>
          <w:trHeight w:val="284"/>
          <w:jc w:val="center"/>
        </w:trPr>
        <w:tc>
          <w:tcPr>
            <w:tcW w:w="3888" w:type="dxa"/>
            <w:gridSpan w:val="12"/>
          </w:tcPr>
          <w:p w:rsidR="006B02DE" w:rsidRPr="0053701A" w:rsidRDefault="006B02DE" w:rsidP="00653DC4">
            <w:pPr>
              <w:rPr>
                <w:sz w:val="25"/>
                <w:szCs w:val="25"/>
              </w:rPr>
            </w:pPr>
            <w:r w:rsidRPr="0053701A">
              <w:rPr>
                <w:sz w:val="25"/>
                <w:szCs w:val="25"/>
              </w:rPr>
              <w:t>РЕЗУЛЬТАТЫ ГОЛОСОВАНИЯ</w:t>
            </w:r>
          </w:p>
        </w:tc>
        <w:tc>
          <w:tcPr>
            <w:tcW w:w="860" w:type="dxa"/>
            <w:gridSpan w:val="3"/>
          </w:tcPr>
          <w:p w:rsidR="006B02DE" w:rsidRPr="0053701A" w:rsidRDefault="006B02DE" w:rsidP="00653DC4">
            <w:pPr>
              <w:rPr>
                <w:sz w:val="25"/>
                <w:szCs w:val="25"/>
              </w:rPr>
            </w:pPr>
            <w:r w:rsidRPr="0053701A">
              <w:rPr>
                <w:sz w:val="25"/>
                <w:szCs w:val="25"/>
              </w:rPr>
              <w:t>«за»</w:t>
            </w:r>
          </w:p>
        </w:tc>
        <w:tc>
          <w:tcPr>
            <w:tcW w:w="540" w:type="dxa"/>
            <w:gridSpan w:val="3"/>
            <w:tcBorders>
              <w:bottom w:val="single" w:sz="4" w:space="0" w:color="auto"/>
            </w:tcBorders>
          </w:tcPr>
          <w:p w:rsidR="006B02DE" w:rsidRPr="0053701A" w:rsidRDefault="006B02DE" w:rsidP="00653DC4">
            <w:pPr>
              <w:rPr>
                <w:sz w:val="25"/>
                <w:szCs w:val="25"/>
              </w:rPr>
            </w:pPr>
          </w:p>
        </w:tc>
        <w:tc>
          <w:tcPr>
            <w:tcW w:w="1450" w:type="dxa"/>
          </w:tcPr>
          <w:p w:rsidR="006B02DE" w:rsidRPr="0053701A" w:rsidRDefault="006B02DE" w:rsidP="00653DC4">
            <w:pPr>
              <w:rPr>
                <w:sz w:val="25"/>
                <w:szCs w:val="25"/>
              </w:rPr>
            </w:pPr>
            <w:r w:rsidRPr="0053701A">
              <w:rPr>
                <w:sz w:val="25"/>
                <w:szCs w:val="25"/>
              </w:rPr>
              <w:t>«против»</w:t>
            </w:r>
          </w:p>
        </w:tc>
        <w:tc>
          <w:tcPr>
            <w:tcW w:w="3875" w:type="dxa"/>
            <w:gridSpan w:val="3"/>
            <w:tcBorders>
              <w:bottom w:val="single" w:sz="4" w:space="0" w:color="auto"/>
            </w:tcBorders>
          </w:tcPr>
          <w:p w:rsidR="006B02DE" w:rsidRPr="0053701A" w:rsidRDefault="006B02DE" w:rsidP="00653DC4">
            <w:pPr>
              <w:rPr>
                <w:sz w:val="25"/>
                <w:szCs w:val="25"/>
              </w:rPr>
            </w:pPr>
          </w:p>
        </w:tc>
      </w:tr>
      <w:tr w:rsidR="006B02DE" w:rsidRPr="0053701A" w:rsidTr="00653DC4">
        <w:trPr>
          <w:trHeight w:val="284"/>
          <w:jc w:val="center"/>
        </w:trPr>
        <w:tc>
          <w:tcPr>
            <w:tcW w:w="10613" w:type="dxa"/>
            <w:gridSpan w:val="22"/>
          </w:tcPr>
          <w:p w:rsidR="006B02DE" w:rsidRPr="0053701A" w:rsidRDefault="006B02DE" w:rsidP="00653DC4">
            <w:pPr>
              <w:rPr>
                <w:sz w:val="25"/>
                <w:szCs w:val="25"/>
              </w:rPr>
            </w:pPr>
            <w:r w:rsidRPr="0053701A">
              <w:rPr>
                <w:sz w:val="25"/>
                <w:szCs w:val="25"/>
              </w:rPr>
              <w:t>Решение прилагается</w:t>
            </w:r>
          </w:p>
        </w:tc>
      </w:tr>
      <w:tr w:rsidR="006B02DE" w:rsidRPr="0053701A" w:rsidTr="00653DC4">
        <w:trPr>
          <w:trHeight w:val="284"/>
          <w:jc w:val="center"/>
        </w:trPr>
        <w:tc>
          <w:tcPr>
            <w:tcW w:w="2808" w:type="dxa"/>
            <w:gridSpan w:val="5"/>
          </w:tcPr>
          <w:p w:rsidR="006B02DE" w:rsidRPr="0053701A" w:rsidRDefault="006B02DE" w:rsidP="00653DC4">
            <w:pPr>
              <w:rPr>
                <w:sz w:val="25"/>
                <w:szCs w:val="25"/>
              </w:rPr>
            </w:pPr>
            <w:r w:rsidRPr="0053701A">
              <w:rPr>
                <w:sz w:val="25"/>
                <w:szCs w:val="25"/>
              </w:rPr>
              <w:t>ПРЕДСЕДАТЕЛЬ КТС</w:t>
            </w:r>
          </w:p>
        </w:tc>
        <w:tc>
          <w:tcPr>
            <w:tcW w:w="2160" w:type="dxa"/>
            <w:gridSpan w:val="11"/>
            <w:tcBorders>
              <w:bottom w:val="single" w:sz="4" w:space="0" w:color="auto"/>
            </w:tcBorders>
          </w:tcPr>
          <w:p w:rsidR="006B02DE" w:rsidRPr="0053701A" w:rsidRDefault="006B02DE" w:rsidP="00653DC4">
            <w:pPr>
              <w:rPr>
                <w:sz w:val="25"/>
                <w:szCs w:val="25"/>
              </w:rPr>
            </w:pPr>
          </w:p>
        </w:tc>
        <w:tc>
          <w:tcPr>
            <w:tcW w:w="5645" w:type="dxa"/>
            <w:gridSpan w:val="6"/>
          </w:tcPr>
          <w:p w:rsidR="006B02DE" w:rsidRPr="0053701A" w:rsidRDefault="006B02DE" w:rsidP="00653DC4">
            <w:pPr>
              <w:jc w:val="center"/>
              <w:rPr>
                <w:sz w:val="25"/>
                <w:szCs w:val="25"/>
                <w:vertAlign w:val="superscript"/>
              </w:rPr>
            </w:pPr>
            <w:r w:rsidRPr="0053701A">
              <w:rPr>
                <w:sz w:val="25"/>
                <w:szCs w:val="25"/>
                <w:vertAlign w:val="superscript"/>
              </w:rPr>
              <w:t>(подпись)</w:t>
            </w:r>
          </w:p>
        </w:tc>
      </w:tr>
      <w:tr w:rsidR="006B02DE" w:rsidRPr="0053701A" w:rsidTr="00653DC4">
        <w:trPr>
          <w:trHeight w:val="284"/>
          <w:jc w:val="center"/>
        </w:trPr>
        <w:tc>
          <w:tcPr>
            <w:tcW w:w="2808" w:type="dxa"/>
            <w:gridSpan w:val="5"/>
          </w:tcPr>
          <w:p w:rsidR="006B02DE" w:rsidRPr="0053701A" w:rsidRDefault="006B02DE" w:rsidP="00653DC4">
            <w:pPr>
              <w:rPr>
                <w:sz w:val="25"/>
                <w:szCs w:val="25"/>
              </w:rPr>
            </w:pPr>
          </w:p>
        </w:tc>
        <w:tc>
          <w:tcPr>
            <w:tcW w:w="2160" w:type="dxa"/>
            <w:gridSpan w:val="11"/>
          </w:tcPr>
          <w:p w:rsidR="006B02DE" w:rsidRPr="0053701A" w:rsidRDefault="006B02DE" w:rsidP="00653DC4">
            <w:pPr>
              <w:rPr>
                <w:sz w:val="25"/>
                <w:szCs w:val="25"/>
              </w:rPr>
            </w:pPr>
            <w:r w:rsidRPr="0053701A">
              <w:rPr>
                <w:sz w:val="25"/>
                <w:szCs w:val="25"/>
              </w:rPr>
              <w:t>МЕСТО ПЕЧАТИ</w:t>
            </w:r>
          </w:p>
        </w:tc>
        <w:tc>
          <w:tcPr>
            <w:tcW w:w="5645" w:type="dxa"/>
            <w:gridSpan w:val="6"/>
          </w:tcPr>
          <w:p w:rsidR="006B02DE" w:rsidRPr="0053701A" w:rsidRDefault="006B02DE" w:rsidP="00653DC4">
            <w:pPr>
              <w:rPr>
                <w:sz w:val="25"/>
                <w:szCs w:val="25"/>
              </w:rPr>
            </w:pPr>
          </w:p>
        </w:tc>
      </w:tr>
    </w:tbl>
    <w:p w:rsidR="006B02DE" w:rsidRDefault="006B02DE" w:rsidP="006B02DE"/>
    <w:p w:rsidR="006B02DE" w:rsidRDefault="006B02DE" w:rsidP="006B02DE"/>
    <w:p w:rsidR="006B02DE" w:rsidRPr="00FF57BD" w:rsidRDefault="006B02DE" w:rsidP="006B02DE">
      <w:pPr>
        <w:pStyle w:val="aff1"/>
        <w:ind w:left="390"/>
        <w:jc w:val="right"/>
        <w:rPr>
          <w:i/>
          <w:sz w:val="25"/>
          <w:szCs w:val="25"/>
        </w:rPr>
      </w:pPr>
      <w:r w:rsidRPr="00FF57BD">
        <w:rPr>
          <w:i/>
          <w:sz w:val="25"/>
          <w:szCs w:val="25"/>
        </w:rPr>
        <w:t>Приложение 3</w:t>
      </w:r>
    </w:p>
    <w:p w:rsidR="006B02DE" w:rsidRPr="00FF57BD" w:rsidRDefault="006B02DE" w:rsidP="002D6DA8">
      <w:pPr>
        <w:pStyle w:val="aff1"/>
        <w:numPr>
          <w:ilvl w:val="0"/>
          <w:numId w:val="88"/>
        </w:numPr>
        <w:contextualSpacing/>
        <w:rPr>
          <w:sz w:val="25"/>
          <w:szCs w:val="25"/>
        </w:rPr>
      </w:pPr>
      <w:r w:rsidRPr="00FF57BD">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6B02DE" w:rsidRPr="0053701A" w:rsidTr="00653DC4">
        <w:tc>
          <w:tcPr>
            <w:tcW w:w="10020" w:type="dxa"/>
            <w:gridSpan w:val="11"/>
            <w:tcBorders>
              <w:bottom w:val="single" w:sz="4" w:space="0" w:color="auto"/>
            </w:tcBorders>
          </w:tcPr>
          <w:p w:rsidR="006B02DE" w:rsidRPr="0053701A" w:rsidRDefault="006B02DE" w:rsidP="00653DC4">
            <w:pPr>
              <w:jc w:val="center"/>
              <w:rPr>
                <w:i/>
                <w:u w:val="single"/>
              </w:rPr>
            </w:pPr>
            <w:r w:rsidRPr="0053701A">
              <w:rPr>
                <w:bCs/>
                <w:i/>
                <w:sz w:val="22"/>
                <w:szCs w:val="22"/>
                <w:u w:val="single"/>
              </w:rPr>
              <w:t xml:space="preserve">   </w:t>
            </w:r>
          </w:p>
        </w:tc>
      </w:tr>
      <w:tr w:rsidR="006B02DE" w:rsidRPr="0053701A" w:rsidTr="00653DC4">
        <w:tc>
          <w:tcPr>
            <w:tcW w:w="10020" w:type="dxa"/>
            <w:gridSpan w:val="11"/>
            <w:tcBorders>
              <w:top w:val="single" w:sz="4" w:space="0" w:color="auto"/>
            </w:tcBorders>
          </w:tcPr>
          <w:p w:rsidR="006B02DE" w:rsidRPr="0053701A" w:rsidRDefault="006B02DE" w:rsidP="00653DC4">
            <w:pPr>
              <w:jc w:val="center"/>
              <w:rPr>
                <w:vertAlign w:val="superscript"/>
              </w:rPr>
            </w:pPr>
            <w:r w:rsidRPr="0053701A">
              <w:rPr>
                <w:sz w:val="22"/>
                <w:szCs w:val="22"/>
                <w:vertAlign w:val="superscript"/>
              </w:rPr>
              <w:t>(наименование организации /подразделения)</w:t>
            </w:r>
          </w:p>
        </w:tc>
      </w:tr>
      <w:tr w:rsidR="006B02DE" w:rsidRPr="0053701A" w:rsidTr="00653DC4">
        <w:tc>
          <w:tcPr>
            <w:tcW w:w="5452" w:type="dxa"/>
            <w:gridSpan w:val="9"/>
          </w:tcPr>
          <w:p w:rsidR="006B02DE" w:rsidRPr="0053701A" w:rsidRDefault="006B02DE" w:rsidP="00653DC4">
            <w:pPr>
              <w:rPr>
                <w:sz w:val="25"/>
                <w:szCs w:val="25"/>
              </w:rPr>
            </w:pPr>
            <w:r>
              <w:rPr>
                <w:sz w:val="25"/>
                <w:szCs w:val="25"/>
              </w:rPr>
              <w:t xml:space="preserve">«____»__________________2020 </w:t>
            </w:r>
            <w:r w:rsidRPr="0053701A">
              <w:rPr>
                <w:sz w:val="25"/>
                <w:szCs w:val="25"/>
              </w:rPr>
              <w:t>г.</w:t>
            </w:r>
          </w:p>
        </w:tc>
        <w:tc>
          <w:tcPr>
            <w:tcW w:w="4568" w:type="dxa"/>
            <w:gridSpan w:val="2"/>
          </w:tcPr>
          <w:p w:rsidR="006B02DE" w:rsidRPr="0053701A" w:rsidRDefault="006B02DE" w:rsidP="00653DC4">
            <w:pPr>
              <w:rPr>
                <w:sz w:val="25"/>
                <w:szCs w:val="25"/>
              </w:rPr>
            </w:pPr>
          </w:p>
        </w:tc>
      </w:tr>
      <w:tr w:rsidR="006B02DE" w:rsidRPr="0053701A" w:rsidTr="00653DC4">
        <w:tc>
          <w:tcPr>
            <w:tcW w:w="2808" w:type="dxa"/>
            <w:gridSpan w:val="4"/>
          </w:tcPr>
          <w:p w:rsidR="006B02DE" w:rsidRPr="0053701A" w:rsidRDefault="006B02DE" w:rsidP="00653DC4">
            <w:pPr>
              <w:rPr>
                <w:sz w:val="25"/>
                <w:szCs w:val="25"/>
              </w:rPr>
            </w:pPr>
            <w:r w:rsidRPr="0053701A">
              <w:rPr>
                <w:sz w:val="25"/>
                <w:szCs w:val="25"/>
              </w:rPr>
              <w:t>Рассмотрев заявление</w:t>
            </w:r>
          </w:p>
        </w:tc>
        <w:tc>
          <w:tcPr>
            <w:tcW w:w="7212" w:type="dxa"/>
            <w:gridSpan w:val="7"/>
            <w:tcBorders>
              <w:bottom w:val="single" w:sz="4" w:space="0" w:color="auto"/>
            </w:tcBorders>
          </w:tcPr>
          <w:p w:rsidR="006B02DE" w:rsidRPr="0053701A" w:rsidRDefault="006B02DE" w:rsidP="00653DC4"/>
        </w:tc>
      </w:tr>
      <w:tr w:rsidR="006B02DE" w:rsidRPr="0053701A" w:rsidTr="00653DC4">
        <w:tc>
          <w:tcPr>
            <w:tcW w:w="2808" w:type="dxa"/>
            <w:gridSpan w:val="4"/>
          </w:tcPr>
          <w:p w:rsidR="006B02DE" w:rsidRPr="0053701A" w:rsidRDefault="006B02DE" w:rsidP="00653DC4">
            <w:pPr>
              <w:rPr>
                <w:sz w:val="25"/>
                <w:szCs w:val="25"/>
              </w:rPr>
            </w:pPr>
          </w:p>
        </w:tc>
        <w:tc>
          <w:tcPr>
            <w:tcW w:w="7212" w:type="dxa"/>
            <w:gridSpan w:val="7"/>
          </w:tcPr>
          <w:p w:rsidR="006B02DE" w:rsidRPr="0053701A" w:rsidRDefault="006B02DE" w:rsidP="00653DC4">
            <w:pPr>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6B02DE" w:rsidRPr="0053701A" w:rsidTr="00653DC4">
        <w:tc>
          <w:tcPr>
            <w:tcW w:w="10020" w:type="dxa"/>
            <w:gridSpan w:val="11"/>
          </w:tcPr>
          <w:p w:rsidR="006B02DE" w:rsidRPr="0053701A" w:rsidRDefault="006B02DE" w:rsidP="00653DC4">
            <w:pPr>
              <w:rPr>
                <w:sz w:val="25"/>
                <w:szCs w:val="25"/>
              </w:rPr>
            </w:pPr>
            <w:r>
              <w:rPr>
                <w:sz w:val="25"/>
                <w:szCs w:val="25"/>
              </w:rPr>
              <w:t xml:space="preserve">от «___»_______________2020 </w:t>
            </w:r>
            <w:r w:rsidRPr="0053701A">
              <w:rPr>
                <w:sz w:val="25"/>
                <w:szCs w:val="25"/>
              </w:rPr>
              <w:t>г.</w:t>
            </w:r>
          </w:p>
        </w:tc>
      </w:tr>
      <w:tr w:rsidR="006B02DE" w:rsidRPr="0053701A" w:rsidTr="00653DC4">
        <w:tc>
          <w:tcPr>
            <w:tcW w:w="10020" w:type="dxa"/>
            <w:gridSpan w:val="11"/>
          </w:tcPr>
          <w:p w:rsidR="006B02DE" w:rsidRPr="0053701A" w:rsidRDefault="006B02DE" w:rsidP="00653DC4">
            <w:pPr>
              <w:rPr>
                <w:sz w:val="25"/>
                <w:szCs w:val="25"/>
              </w:rPr>
            </w:pPr>
            <w:r w:rsidRPr="0053701A">
              <w:rPr>
                <w:sz w:val="25"/>
                <w:szCs w:val="25"/>
              </w:rPr>
              <w:t>(дата подачи заявления)</w:t>
            </w:r>
          </w:p>
        </w:tc>
      </w:tr>
      <w:tr w:rsidR="006B02DE" w:rsidRPr="0053701A" w:rsidTr="00653DC4">
        <w:tc>
          <w:tcPr>
            <w:tcW w:w="355" w:type="dxa"/>
          </w:tcPr>
          <w:p w:rsidR="006B02DE" w:rsidRPr="0053701A" w:rsidRDefault="006B02DE" w:rsidP="00653DC4">
            <w:pPr>
              <w:rPr>
                <w:sz w:val="25"/>
                <w:szCs w:val="25"/>
              </w:rPr>
            </w:pPr>
            <w:r w:rsidRPr="0053701A">
              <w:rPr>
                <w:sz w:val="25"/>
                <w:szCs w:val="25"/>
              </w:rPr>
              <w:t>о</w:t>
            </w:r>
          </w:p>
        </w:tc>
        <w:tc>
          <w:tcPr>
            <w:tcW w:w="9665" w:type="dxa"/>
            <w:gridSpan w:val="10"/>
            <w:tcBorders>
              <w:bottom w:val="single" w:sz="4" w:space="0" w:color="auto"/>
            </w:tcBorders>
          </w:tcPr>
          <w:p w:rsidR="006B02DE" w:rsidRPr="0053701A" w:rsidRDefault="006B02DE" w:rsidP="00653DC4">
            <w:pPr>
              <w:rPr>
                <w:sz w:val="25"/>
                <w:szCs w:val="25"/>
              </w:rPr>
            </w:pPr>
          </w:p>
        </w:tc>
      </w:tr>
      <w:tr w:rsidR="006B02DE" w:rsidRPr="0053701A" w:rsidTr="00653DC4">
        <w:tc>
          <w:tcPr>
            <w:tcW w:w="10020" w:type="dxa"/>
            <w:gridSpan w:val="11"/>
          </w:tcPr>
          <w:p w:rsidR="006B02DE" w:rsidRPr="0053701A" w:rsidRDefault="006B02DE" w:rsidP="00653DC4">
            <w:pPr>
              <w:jc w:val="center"/>
              <w:rPr>
                <w:vertAlign w:val="superscript"/>
              </w:rPr>
            </w:pPr>
            <w:r w:rsidRPr="0053701A">
              <w:rPr>
                <w:sz w:val="22"/>
                <w:szCs w:val="22"/>
                <w:vertAlign w:val="superscript"/>
              </w:rPr>
              <w:lastRenderedPageBreak/>
              <w:t>(краткое содержание требования работника)</w:t>
            </w:r>
          </w:p>
        </w:tc>
      </w:tr>
      <w:tr w:rsidR="006B02DE" w:rsidRPr="0053701A" w:rsidTr="00653DC4">
        <w:tc>
          <w:tcPr>
            <w:tcW w:w="10020" w:type="dxa"/>
            <w:gridSpan w:val="11"/>
          </w:tcPr>
          <w:p w:rsidR="006B02DE" w:rsidRPr="0053701A" w:rsidRDefault="006B02DE" w:rsidP="00653DC4">
            <w:pPr>
              <w:rPr>
                <w:sz w:val="25"/>
                <w:szCs w:val="25"/>
              </w:rPr>
            </w:pPr>
            <w:r w:rsidRPr="0053701A">
              <w:rPr>
                <w:sz w:val="25"/>
                <w:szCs w:val="25"/>
              </w:rPr>
              <w:t>ПРИСУТСВОВАЛИ:</w:t>
            </w:r>
          </w:p>
        </w:tc>
      </w:tr>
      <w:tr w:rsidR="006B02DE" w:rsidRPr="0053701A" w:rsidTr="00653DC4">
        <w:tc>
          <w:tcPr>
            <w:tcW w:w="2545" w:type="dxa"/>
            <w:gridSpan w:val="3"/>
          </w:tcPr>
          <w:p w:rsidR="006B02DE" w:rsidRPr="0053701A" w:rsidRDefault="006B02DE" w:rsidP="00653DC4">
            <w:pPr>
              <w:rPr>
                <w:sz w:val="25"/>
                <w:szCs w:val="25"/>
              </w:rPr>
            </w:pPr>
            <w:r w:rsidRPr="0053701A">
              <w:rPr>
                <w:sz w:val="25"/>
                <w:szCs w:val="25"/>
              </w:rPr>
              <w:t>Председатель</w:t>
            </w:r>
            <w:r w:rsidRPr="0053701A">
              <w:rPr>
                <w:smallCaps/>
                <w:sz w:val="25"/>
                <w:szCs w:val="25"/>
              </w:rPr>
              <w:t xml:space="preserve"> КТС</w:t>
            </w:r>
          </w:p>
        </w:tc>
        <w:tc>
          <w:tcPr>
            <w:tcW w:w="7475" w:type="dxa"/>
            <w:gridSpan w:val="8"/>
            <w:tcBorders>
              <w:bottom w:val="single" w:sz="4" w:space="0" w:color="auto"/>
            </w:tcBorders>
          </w:tcPr>
          <w:p w:rsidR="006B02DE" w:rsidRPr="0053701A" w:rsidRDefault="006B02DE" w:rsidP="00653DC4">
            <w:pPr>
              <w:rPr>
                <w:sz w:val="25"/>
                <w:szCs w:val="25"/>
              </w:rPr>
            </w:pPr>
          </w:p>
        </w:tc>
      </w:tr>
      <w:tr w:rsidR="006B02DE" w:rsidRPr="0053701A" w:rsidTr="00653DC4">
        <w:tc>
          <w:tcPr>
            <w:tcW w:w="2545" w:type="dxa"/>
            <w:gridSpan w:val="3"/>
          </w:tcPr>
          <w:p w:rsidR="006B02DE" w:rsidRPr="0053701A" w:rsidRDefault="006B02DE" w:rsidP="00653DC4">
            <w:pPr>
              <w:rPr>
                <w:sz w:val="25"/>
                <w:szCs w:val="25"/>
              </w:rPr>
            </w:pPr>
          </w:p>
        </w:tc>
        <w:tc>
          <w:tcPr>
            <w:tcW w:w="7475" w:type="dxa"/>
            <w:gridSpan w:val="8"/>
          </w:tcPr>
          <w:p w:rsidR="006B02DE" w:rsidRPr="0053701A" w:rsidRDefault="006B02DE" w:rsidP="00653DC4">
            <w:pPr>
              <w:jc w:val="center"/>
              <w:rPr>
                <w:vertAlign w:val="superscript"/>
              </w:rPr>
            </w:pPr>
            <w:r w:rsidRPr="0053701A">
              <w:rPr>
                <w:sz w:val="22"/>
                <w:szCs w:val="22"/>
                <w:vertAlign w:val="superscript"/>
              </w:rPr>
              <w:t>(фамилия имя, отчество)</w:t>
            </w:r>
          </w:p>
        </w:tc>
      </w:tr>
      <w:tr w:rsidR="006B02DE" w:rsidRPr="0053701A" w:rsidTr="00653DC4">
        <w:tc>
          <w:tcPr>
            <w:tcW w:w="1642" w:type="dxa"/>
            <w:gridSpan w:val="2"/>
          </w:tcPr>
          <w:p w:rsidR="006B02DE" w:rsidRPr="0053701A" w:rsidRDefault="006B02DE" w:rsidP="00653DC4">
            <w:pPr>
              <w:rPr>
                <w:sz w:val="25"/>
                <w:szCs w:val="25"/>
              </w:rPr>
            </w:pPr>
            <w:r w:rsidRPr="0053701A">
              <w:rPr>
                <w:sz w:val="25"/>
                <w:szCs w:val="25"/>
              </w:rPr>
              <w:t>Члены КТС</w:t>
            </w:r>
          </w:p>
        </w:tc>
        <w:tc>
          <w:tcPr>
            <w:tcW w:w="8378" w:type="dxa"/>
            <w:gridSpan w:val="9"/>
            <w:tcBorders>
              <w:bottom w:val="single" w:sz="4" w:space="0" w:color="auto"/>
            </w:tcBorders>
          </w:tcPr>
          <w:p w:rsidR="006B02DE" w:rsidRPr="0053701A" w:rsidRDefault="006B02DE" w:rsidP="00653DC4">
            <w:pPr>
              <w:rPr>
                <w:sz w:val="25"/>
                <w:szCs w:val="25"/>
              </w:rPr>
            </w:pPr>
          </w:p>
        </w:tc>
      </w:tr>
      <w:tr w:rsidR="006B02DE" w:rsidRPr="0053701A" w:rsidTr="00653DC4">
        <w:tc>
          <w:tcPr>
            <w:tcW w:w="1642" w:type="dxa"/>
            <w:gridSpan w:val="2"/>
          </w:tcPr>
          <w:p w:rsidR="006B02DE" w:rsidRPr="0053701A" w:rsidRDefault="006B02DE" w:rsidP="00653DC4">
            <w:pPr>
              <w:rPr>
                <w:sz w:val="25"/>
                <w:szCs w:val="25"/>
              </w:rPr>
            </w:pPr>
          </w:p>
        </w:tc>
        <w:tc>
          <w:tcPr>
            <w:tcW w:w="8378" w:type="dxa"/>
            <w:gridSpan w:val="9"/>
          </w:tcPr>
          <w:p w:rsidR="006B02DE" w:rsidRPr="0053701A" w:rsidRDefault="006B02DE" w:rsidP="00653DC4">
            <w:pPr>
              <w:jc w:val="center"/>
              <w:rPr>
                <w:vertAlign w:val="superscript"/>
              </w:rPr>
            </w:pPr>
            <w:r w:rsidRPr="0053701A">
              <w:rPr>
                <w:sz w:val="22"/>
                <w:szCs w:val="22"/>
                <w:vertAlign w:val="superscript"/>
              </w:rPr>
              <w:t>(фамилии, имена, отчества)</w:t>
            </w:r>
          </w:p>
        </w:tc>
      </w:tr>
      <w:tr w:rsidR="006B02DE" w:rsidRPr="0053701A" w:rsidTr="00653DC4">
        <w:tc>
          <w:tcPr>
            <w:tcW w:w="10020" w:type="dxa"/>
            <w:gridSpan w:val="11"/>
          </w:tcPr>
          <w:p w:rsidR="006B02DE" w:rsidRPr="0053701A" w:rsidRDefault="006B02DE" w:rsidP="00653DC4">
            <w:pPr>
              <w:rPr>
                <w:sz w:val="25"/>
                <w:szCs w:val="25"/>
              </w:rPr>
            </w:pPr>
          </w:p>
        </w:tc>
      </w:tr>
      <w:tr w:rsidR="006B02DE" w:rsidRPr="0053701A" w:rsidTr="00653DC4">
        <w:tc>
          <w:tcPr>
            <w:tcW w:w="3888" w:type="dxa"/>
            <w:gridSpan w:val="6"/>
          </w:tcPr>
          <w:p w:rsidR="006B02DE" w:rsidRPr="0053701A" w:rsidRDefault="006B02DE" w:rsidP="00653DC4">
            <w:pPr>
              <w:rPr>
                <w:sz w:val="25"/>
                <w:szCs w:val="25"/>
              </w:rPr>
            </w:pPr>
            <w:r w:rsidRPr="0053701A">
              <w:rPr>
                <w:sz w:val="25"/>
                <w:szCs w:val="25"/>
              </w:rPr>
              <w:t>Другие присутствовавшие лица</w:t>
            </w:r>
          </w:p>
        </w:tc>
        <w:tc>
          <w:tcPr>
            <w:tcW w:w="6132" w:type="dxa"/>
            <w:gridSpan w:val="5"/>
            <w:tcBorders>
              <w:bottom w:val="single" w:sz="4" w:space="0" w:color="auto"/>
            </w:tcBorders>
          </w:tcPr>
          <w:p w:rsidR="006B02DE" w:rsidRPr="0053701A" w:rsidRDefault="006B02DE" w:rsidP="00653DC4">
            <w:pPr>
              <w:rPr>
                <w:sz w:val="25"/>
                <w:szCs w:val="25"/>
              </w:rPr>
            </w:pPr>
          </w:p>
        </w:tc>
      </w:tr>
      <w:tr w:rsidR="006B02DE" w:rsidRPr="0053701A" w:rsidTr="00653DC4">
        <w:tc>
          <w:tcPr>
            <w:tcW w:w="3888" w:type="dxa"/>
            <w:gridSpan w:val="6"/>
            <w:tcBorders>
              <w:bottom w:val="single" w:sz="4" w:space="0" w:color="auto"/>
            </w:tcBorders>
          </w:tcPr>
          <w:p w:rsidR="006B02DE" w:rsidRPr="0053701A" w:rsidRDefault="006B02DE" w:rsidP="00653DC4">
            <w:pPr>
              <w:rPr>
                <w:sz w:val="25"/>
                <w:szCs w:val="25"/>
              </w:rPr>
            </w:pPr>
          </w:p>
        </w:tc>
        <w:tc>
          <w:tcPr>
            <w:tcW w:w="6132" w:type="dxa"/>
            <w:gridSpan w:val="5"/>
            <w:tcBorders>
              <w:bottom w:val="single" w:sz="4" w:space="0" w:color="auto"/>
            </w:tcBorders>
          </w:tcPr>
          <w:p w:rsidR="006B02DE" w:rsidRPr="0053701A" w:rsidRDefault="006B02DE" w:rsidP="00653DC4">
            <w:pPr>
              <w:jc w:val="center"/>
              <w:rPr>
                <w:vertAlign w:val="superscript"/>
              </w:rPr>
            </w:pPr>
            <w:r w:rsidRPr="0053701A">
              <w:rPr>
                <w:sz w:val="22"/>
                <w:szCs w:val="22"/>
                <w:vertAlign w:val="superscript"/>
              </w:rPr>
              <w:t>(фамилии, имена, отчества)</w:t>
            </w:r>
          </w:p>
        </w:tc>
      </w:tr>
      <w:tr w:rsidR="006B02DE" w:rsidRPr="0053701A" w:rsidTr="00653DC4">
        <w:tc>
          <w:tcPr>
            <w:tcW w:w="3888" w:type="dxa"/>
            <w:gridSpan w:val="6"/>
            <w:tcBorders>
              <w:top w:val="single" w:sz="4" w:space="0" w:color="auto"/>
            </w:tcBorders>
          </w:tcPr>
          <w:p w:rsidR="006B02DE" w:rsidRPr="0053701A" w:rsidRDefault="006B02DE" w:rsidP="00653DC4">
            <w:pPr>
              <w:rPr>
                <w:sz w:val="25"/>
                <w:szCs w:val="25"/>
              </w:rPr>
            </w:pPr>
            <w:r w:rsidRPr="0053701A">
              <w:rPr>
                <w:sz w:val="25"/>
                <w:szCs w:val="25"/>
              </w:rPr>
              <w:t>комиссия решила на основании</w:t>
            </w:r>
          </w:p>
        </w:tc>
        <w:tc>
          <w:tcPr>
            <w:tcW w:w="6132" w:type="dxa"/>
            <w:gridSpan w:val="5"/>
            <w:tcBorders>
              <w:top w:val="single" w:sz="4" w:space="0" w:color="auto"/>
              <w:bottom w:val="single" w:sz="4" w:space="0" w:color="auto"/>
            </w:tcBorders>
          </w:tcPr>
          <w:p w:rsidR="006B02DE" w:rsidRPr="0053701A" w:rsidRDefault="006B02DE" w:rsidP="00653DC4">
            <w:pPr>
              <w:rPr>
                <w:sz w:val="25"/>
                <w:szCs w:val="25"/>
              </w:rPr>
            </w:pPr>
          </w:p>
        </w:tc>
      </w:tr>
      <w:tr w:rsidR="006B02DE" w:rsidRPr="0053701A" w:rsidTr="00653DC4">
        <w:tc>
          <w:tcPr>
            <w:tcW w:w="10020" w:type="dxa"/>
            <w:gridSpan w:val="11"/>
            <w:tcBorders>
              <w:bottom w:val="single" w:sz="4" w:space="0" w:color="auto"/>
            </w:tcBorders>
          </w:tcPr>
          <w:p w:rsidR="006B02DE" w:rsidRPr="0053701A" w:rsidRDefault="006B02DE" w:rsidP="00653DC4">
            <w:pPr>
              <w:jc w:val="right"/>
              <w:rPr>
                <w:vertAlign w:val="superscript"/>
              </w:rPr>
            </w:pPr>
            <w:r w:rsidRPr="0053701A">
              <w:rPr>
                <w:sz w:val="22"/>
                <w:szCs w:val="22"/>
                <w:vertAlign w:val="superscript"/>
              </w:rPr>
              <w:t xml:space="preserve">(указываются конкретные правовые нормы, </w:t>
            </w:r>
          </w:p>
          <w:p w:rsidR="006B02DE" w:rsidRPr="0053701A" w:rsidRDefault="006B02DE" w:rsidP="00653DC4"/>
        </w:tc>
      </w:tr>
      <w:tr w:rsidR="006B02DE" w:rsidRPr="0053701A" w:rsidTr="00653DC4">
        <w:tc>
          <w:tcPr>
            <w:tcW w:w="10020" w:type="dxa"/>
            <w:gridSpan w:val="11"/>
            <w:tcBorders>
              <w:bottom w:val="single" w:sz="4" w:space="0" w:color="auto"/>
            </w:tcBorders>
          </w:tcPr>
          <w:p w:rsidR="006B02DE" w:rsidRPr="0053701A" w:rsidRDefault="006B02DE" w:rsidP="00653DC4">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6B02DE" w:rsidRPr="0053701A" w:rsidTr="00653DC4">
        <w:tc>
          <w:tcPr>
            <w:tcW w:w="10020" w:type="dxa"/>
            <w:gridSpan w:val="11"/>
            <w:tcBorders>
              <w:top w:val="single" w:sz="4" w:space="0" w:color="auto"/>
              <w:bottom w:val="single" w:sz="4" w:space="0" w:color="auto"/>
            </w:tcBorders>
          </w:tcPr>
          <w:p w:rsidR="006B02DE" w:rsidRPr="0053701A" w:rsidRDefault="006B02DE" w:rsidP="00653DC4">
            <w:pPr>
              <w:rPr>
                <w:sz w:val="25"/>
                <w:szCs w:val="25"/>
              </w:rPr>
            </w:pPr>
          </w:p>
        </w:tc>
      </w:tr>
      <w:tr w:rsidR="006B02DE" w:rsidRPr="0053701A" w:rsidTr="00653DC4">
        <w:tc>
          <w:tcPr>
            <w:tcW w:w="10020" w:type="dxa"/>
            <w:gridSpan w:val="11"/>
            <w:tcBorders>
              <w:top w:val="single" w:sz="4" w:space="0" w:color="auto"/>
            </w:tcBorders>
          </w:tcPr>
          <w:p w:rsidR="006B02DE" w:rsidRPr="0053701A" w:rsidRDefault="006B02DE" w:rsidP="00653DC4">
            <w:pPr>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6B02DE" w:rsidRPr="0053701A" w:rsidTr="00653DC4">
        <w:tc>
          <w:tcPr>
            <w:tcW w:w="10020" w:type="dxa"/>
            <w:gridSpan w:val="11"/>
          </w:tcPr>
          <w:p w:rsidR="006B02DE" w:rsidRPr="0053701A" w:rsidRDefault="006B02DE" w:rsidP="00653DC4">
            <w:pPr>
              <w:rPr>
                <w:sz w:val="25"/>
                <w:szCs w:val="25"/>
              </w:rPr>
            </w:pPr>
          </w:p>
        </w:tc>
      </w:tr>
      <w:tr w:rsidR="006B02DE" w:rsidRPr="0053701A" w:rsidTr="00653DC4">
        <w:trPr>
          <w:trHeight w:val="284"/>
        </w:trPr>
        <w:tc>
          <w:tcPr>
            <w:tcW w:w="3888" w:type="dxa"/>
            <w:gridSpan w:val="6"/>
          </w:tcPr>
          <w:p w:rsidR="006B02DE" w:rsidRPr="0053701A" w:rsidRDefault="006B02DE" w:rsidP="00653DC4">
            <w:pPr>
              <w:rPr>
                <w:sz w:val="25"/>
                <w:szCs w:val="25"/>
              </w:rPr>
            </w:pPr>
            <w:r w:rsidRPr="0053701A">
              <w:rPr>
                <w:sz w:val="25"/>
                <w:szCs w:val="25"/>
              </w:rPr>
              <w:t>РЕЗУЛЬТАТЫ ГОЛОСОВАНИЯ</w:t>
            </w:r>
          </w:p>
        </w:tc>
        <w:tc>
          <w:tcPr>
            <w:tcW w:w="860" w:type="dxa"/>
          </w:tcPr>
          <w:p w:rsidR="006B02DE" w:rsidRPr="0053701A" w:rsidRDefault="006B02DE" w:rsidP="00653DC4">
            <w:pPr>
              <w:rPr>
                <w:sz w:val="25"/>
                <w:szCs w:val="25"/>
              </w:rPr>
            </w:pPr>
            <w:r w:rsidRPr="0053701A">
              <w:rPr>
                <w:sz w:val="25"/>
                <w:szCs w:val="25"/>
              </w:rPr>
              <w:t>«за»</w:t>
            </w:r>
          </w:p>
        </w:tc>
        <w:tc>
          <w:tcPr>
            <w:tcW w:w="540" w:type="dxa"/>
            <w:tcBorders>
              <w:bottom w:val="single" w:sz="4" w:space="0" w:color="auto"/>
            </w:tcBorders>
          </w:tcPr>
          <w:p w:rsidR="006B02DE" w:rsidRPr="0053701A" w:rsidRDefault="006B02DE" w:rsidP="00653DC4">
            <w:pPr>
              <w:rPr>
                <w:sz w:val="25"/>
                <w:szCs w:val="25"/>
              </w:rPr>
            </w:pPr>
          </w:p>
        </w:tc>
        <w:tc>
          <w:tcPr>
            <w:tcW w:w="1440" w:type="dxa"/>
            <w:gridSpan w:val="2"/>
          </w:tcPr>
          <w:p w:rsidR="006B02DE" w:rsidRPr="0053701A" w:rsidRDefault="006B02DE" w:rsidP="00653DC4">
            <w:pPr>
              <w:rPr>
                <w:sz w:val="25"/>
                <w:szCs w:val="25"/>
              </w:rPr>
            </w:pPr>
            <w:r w:rsidRPr="0053701A">
              <w:rPr>
                <w:sz w:val="25"/>
                <w:szCs w:val="25"/>
              </w:rPr>
              <w:t>«против»</w:t>
            </w:r>
          </w:p>
        </w:tc>
        <w:tc>
          <w:tcPr>
            <w:tcW w:w="3292" w:type="dxa"/>
            <w:tcBorders>
              <w:bottom w:val="single" w:sz="4" w:space="0" w:color="auto"/>
            </w:tcBorders>
          </w:tcPr>
          <w:p w:rsidR="006B02DE" w:rsidRPr="0053701A" w:rsidRDefault="006B02DE" w:rsidP="00653DC4">
            <w:pPr>
              <w:rPr>
                <w:sz w:val="25"/>
                <w:szCs w:val="25"/>
              </w:rPr>
            </w:pPr>
          </w:p>
        </w:tc>
      </w:tr>
      <w:tr w:rsidR="006B02DE" w:rsidRPr="0053701A" w:rsidTr="00653DC4">
        <w:trPr>
          <w:trHeight w:val="284"/>
        </w:trPr>
        <w:tc>
          <w:tcPr>
            <w:tcW w:w="2988" w:type="dxa"/>
            <w:gridSpan w:val="5"/>
          </w:tcPr>
          <w:p w:rsidR="006B02DE" w:rsidRDefault="006B02DE" w:rsidP="00653DC4">
            <w:pPr>
              <w:rPr>
                <w:sz w:val="25"/>
                <w:szCs w:val="25"/>
              </w:rPr>
            </w:pPr>
          </w:p>
          <w:p w:rsidR="006B02DE" w:rsidRPr="0053701A" w:rsidRDefault="006B02DE" w:rsidP="00653DC4">
            <w:pPr>
              <w:rPr>
                <w:sz w:val="25"/>
                <w:szCs w:val="25"/>
              </w:rPr>
            </w:pPr>
            <w:r w:rsidRPr="0053701A">
              <w:rPr>
                <w:sz w:val="25"/>
                <w:szCs w:val="25"/>
              </w:rPr>
              <w:t>ПРЕДСЕДАТЕЛЬ КТС</w:t>
            </w:r>
          </w:p>
        </w:tc>
        <w:tc>
          <w:tcPr>
            <w:tcW w:w="2464" w:type="dxa"/>
            <w:gridSpan w:val="4"/>
            <w:tcBorders>
              <w:bottom w:val="single" w:sz="4" w:space="0" w:color="auto"/>
            </w:tcBorders>
          </w:tcPr>
          <w:p w:rsidR="006B02DE" w:rsidRPr="0053701A" w:rsidRDefault="006B02DE" w:rsidP="00653DC4">
            <w:pPr>
              <w:rPr>
                <w:sz w:val="25"/>
                <w:szCs w:val="25"/>
              </w:rPr>
            </w:pPr>
          </w:p>
        </w:tc>
        <w:tc>
          <w:tcPr>
            <w:tcW w:w="4568" w:type="dxa"/>
            <w:gridSpan w:val="2"/>
          </w:tcPr>
          <w:p w:rsidR="006B02DE" w:rsidRPr="0053701A" w:rsidRDefault="006B02DE" w:rsidP="00653DC4">
            <w:pPr>
              <w:tabs>
                <w:tab w:val="left" w:pos="1710"/>
                <w:tab w:val="center" w:pos="2176"/>
              </w:tabs>
              <w:rPr>
                <w:sz w:val="25"/>
                <w:szCs w:val="25"/>
                <w:vertAlign w:val="superscript"/>
              </w:rPr>
            </w:pPr>
            <w:r>
              <w:rPr>
                <w:sz w:val="25"/>
                <w:szCs w:val="25"/>
                <w:vertAlign w:val="superscript"/>
              </w:rPr>
              <w:tab/>
            </w:r>
            <w:r w:rsidRPr="0053701A">
              <w:rPr>
                <w:sz w:val="25"/>
                <w:szCs w:val="25"/>
                <w:vertAlign w:val="superscript"/>
              </w:rPr>
              <w:t>(подпись)</w:t>
            </w:r>
          </w:p>
        </w:tc>
      </w:tr>
      <w:tr w:rsidR="006B02DE" w:rsidRPr="0053701A" w:rsidTr="00653DC4">
        <w:trPr>
          <w:trHeight w:val="284"/>
        </w:trPr>
        <w:tc>
          <w:tcPr>
            <w:tcW w:w="2988" w:type="dxa"/>
            <w:gridSpan w:val="5"/>
          </w:tcPr>
          <w:p w:rsidR="006B02DE" w:rsidRPr="0053701A" w:rsidRDefault="006B02DE" w:rsidP="00653DC4">
            <w:pPr>
              <w:rPr>
                <w:sz w:val="25"/>
                <w:szCs w:val="25"/>
              </w:rPr>
            </w:pPr>
          </w:p>
        </w:tc>
        <w:tc>
          <w:tcPr>
            <w:tcW w:w="2464" w:type="dxa"/>
            <w:gridSpan w:val="4"/>
          </w:tcPr>
          <w:p w:rsidR="006B02DE" w:rsidRPr="0053701A" w:rsidRDefault="006B02DE" w:rsidP="00653DC4">
            <w:pPr>
              <w:rPr>
                <w:sz w:val="25"/>
                <w:szCs w:val="25"/>
              </w:rPr>
            </w:pPr>
            <w:r w:rsidRPr="0053701A">
              <w:rPr>
                <w:sz w:val="25"/>
                <w:szCs w:val="25"/>
              </w:rPr>
              <w:t>МЕСТО ПЕЧАТИ</w:t>
            </w:r>
          </w:p>
        </w:tc>
        <w:tc>
          <w:tcPr>
            <w:tcW w:w="4568" w:type="dxa"/>
            <w:gridSpan w:val="2"/>
          </w:tcPr>
          <w:p w:rsidR="006B02DE" w:rsidRPr="0053701A" w:rsidRDefault="006B02DE" w:rsidP="00653DC4">
            <w:pPr>
              <w:rPr>
                <w:sz w:val="25"/>
                <w:szCs w:val="25"/>
              </w:rPr>
            </w:pPr>
          </w:p>
        </w:tc>
      </w:tr>
    </w:tbl>
    <w:p w:rsidR="006B02DE" w:rsidRPr="00FF57BD" w:rsidRDefault="006B02DE" w:rsidP="006B02DE">
      <w:pPr>
        <w:pStyle w:val="aff1"/>
        <w:ind w:left="390"/>
        <w:rPr>
          <w:bCs/>
          <w:sz w:val="25"/>
          <w:szCs w:val="25"/>
        </w:rPr>
      </w:pPr>
    </w:p>
    <w:p w:rsidR="006B02DE" w:rsidRPr="00FF57BD" w:rsidRDefault="006B02DE" w:rsidP="006B02DE">
      <w:pPr>
        <w:pStyle w:val="aff1"/>
        <w:ind w:left="390"/>
        <w:jc w:val="right"/>
        <w:rPr>
          <w:i/>
          <w:sz w:val="25"/>
          <w:szCs w:val="25"/>
        </w:rPr>
      </w:pPr>
      <w:r w:rsidRPr="00FF57BD">
        <w:rPr>
          <w:i/>
          <w:sz w:val="25"/>
          <w:szCs w:val="25"/>
        </w:rPr>
        <w:t>Приложение 4</w:t>
      </w:r>
    </w:p>
    <w:p w:rsidR="006B02DE" w:rsidRPr="00FF57BD" w:rsidRDefault="006B02DE" w:rsidP="002D6DA8">
      <w:pPr>
        <w:pStyle w:val="aff1"/>
        <w:numPr>
          <w:ilvl w:val="0"/>
          <w:numId w:val="88"/>
        </w:numPr>
        <w:contextualSpacing/>
        <w:rPr>
          <w:sz w:val="25"/>
          <w:szCs w:val="25"/>
        </w:rPr>
      </w:pPr>
      <w:r w:rsidRPr="00FF57BD">
        <w:rPr>
          <w:sz w:val="25"/>
          <w:szCs w:val="25"/>
        </w:rPr>
        <w:t>Удостоверение</w:t>
      </w:r>
    </w:p>
    <w:p w:rsidR="006B02DE" w:rsidRPr="00FF57BD" w:rsidRDefault="006B02DE" w:rsidP="002D6DA8">
      <w:pPr>
        <w:pStyle w:val="aff1"/>
        <w:ind w:left="390"/>
        <w:rPr>
          <w:sz w:val="25"/>
          <w:szCs w:val="25"/>
        </w:rPr>
      </w:pPr>
      <w:r w:rsidRPr="00FF57BD">
        <w:rPr>
          <w:sz w:val="25"/>
          <w:szCs w:val="25"/>
        </w:rPr>
        <w:t>НА ПРИНУДИТЕЛЬНОЕ ИСПОЛНЕНИЕ РЕШЕНИЯ КТС</w:t>
      </w:r>
    </w:p>
    <w:p w:rsidR="006B02DE" w:rsidRPr="00FF57BD" w:rsidRDefault="006B02DE" w:rsidP="002D6DA8">
      <w:pPr>
        <w:pStyle w:val="aff1"/>
        <w:ind w:left="390"/>
        <w:rPr>
          <w:sz w:val="25"/>
          <w:szCs w:val="25"/>
        </w:rPr>
      </w:pPr>
      <w:r w:rsidRPr="00FF57BD">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8"/>
        <w:gridCol w:w="454"/>
        <w:gridCol w:w="3133"/>
        <w:gridCol w:w="4804"/>
      </w:tblGrid>
      <w:tr w:rsidR="006B02DE" w:rsidRPr="0053701A" w:rsidTr="00653DC4">
        <w:tc>
          <w:tcPr>
            <w:tcW w:w="10008" w:type="dxa"/>
            <w:gridSpan w:val="5"/>
            <w:tcBorders>
              <w:bottom w:val="single" w:sz="4" w:space="0" w:color="auto"/>
            </w:tcBorders>
          </w:tcPr>
          <w:p w:rsidR="006B02DE" w:rsidRPr="0053701A" w:rsidRDefault="006B02DE" w:rsidP="00653DC4">
            <w:pPr>
              <w:jc w:val="center"/>
            </w:pPr>
            <w:r w:rsidRPr="0053701A">
              <w:rPr>
                <w:bCs/>
                <w:i/>
                <w:sz w:val="22"/>
                <w:szCs w:val="22"/>
                <w:u w:val="single"/>
              </w:rPr>
              <w:t xml:space="preserve">     </w:t>
            </w:r>
          </w:p>
        </w:tc>
      </w:tr>
      <w:tr w:rsidR="006B02DE" w:rsidRPr="0053701A" w:rsidTr="00653DC4">
        <w:trPr>
          <w:trHeight w:val="167"/>
        </w:trPr>
        <w:tc>
          <w:tcPr>
            <w:tcW w:w="10008" w:type="dxa"/>
            <w:gridSpan w:val="5"/>
            <w:tcBorders>
              <w:top w:val="single" w:sz="4" w:space="0" w:color="auto"/>
            </w:tcBorders>
          </w:tcPr>
          <w:p w:rsidR="006B02DE" w:rsidRPr="0053701A" w:rsidRDefault="006B02DE" w:rsidP="00653DC4">
            <w:pPr>
              <w:jc w:val="center"/>
              <w:rPr>
                <w:vertAlign w:val="superscript"/>
              </w:rPr>
            </w:pPr>
            <w:r w:rsidRPr="0053701A">
              <w:rPr>
                <w:sz w:val="22"/>
                <w:szCs w:val="22"/>
                <w:vertAlign w:val="superscript"/>
              </w:rPr>
              <w:t>(наименование организации /подразделения/)</w:t>
            </w:r>
          </w:p>
        </w:tc>
      </w:tr>
      <w:tr w:rsidR="006B02DE" w:rsidRPr="0053701A" w:rsidTr="00653DC4">
        <w:tc>
          <w:tcPr>
            <w:tcW w:w="5204" w:type="dxa"/>
            <w:gridSpan w:val="4"/>
          </w:tcPr>
          <w:p w:rsidR="006B02DE" w:rsidRPr="0053701A" w:rsidRDefault="006B02DE" w:rsidP="00653DC4">
            <w:pPr>
              <w:rPr>
                <w:sz w:val="25"/>
                <w:szCs w:val="25"/>
              </w:rPr>
            </w:pPr>
            <w:r w:rsidRPr="0053701A">
              <w:rPr>
                <w:sz w:val="25"/>
                <w:szCs w:val="25"/>
              </w:rPr>
              <w:t>от «___»___________________20__г.</w:t>
            </w:r>
          </w:p>
        </w:tc>
        <w:tc>
          <w:tcPr>
            <w:tcW w:w="4804" w:type="dxa"/>
          </w:tcPr>
          <w:p w:rsidR="006B02DE" w:rsidRPr="0053701A" w:rsidRDefault="006B02DE" w:rsidP="00653DC4"/>
        </w:tc>
      </w:tr>
      <w:tr w:rsidR="006B02DE" w:rsidRPr="0053701A" w:rsidTr="00653DC4">
        <w:tc>
          <w:tcPr>
            <w:tcW w:w="1617" w:type="dxa"/>
            <w:gridSpan w:val="2"/>
          </w:tcPr>
          <w:p w:rsidR="006B02DE" w:rsidRPr="0053701A" w:rsidRDefault="006B02DE" w:rsidP="00653DC4">
            <w:pPr>
              <w:rPr>
                <w:sz w:val="25"/>
                <w:szCs w:val="25"/>
              </w:rPr>
            </w:pPr>
            <w:r w:rsidRPr="0053701A">
              <w:rPr>
                <w:sz w:val="25"/>
                <w:szCs w:val="25"/>
              </w:rPr>
              <w:t xml:space="preserve">гражданин </w:t>
            </w:r>
          </w:p>
        </w:tc>
        <w:tc>
          <w:tcPr>
            <w:tcW w:w="8391" w:type="dxa"/>
            <w:gridSpan w:val="3"/>
            <w:tcBorders>
              <w:bottom w:val="single" w:sz="4" w:space="0" w:color="auto"/>
            </w:tcBorders>
          </w:tcPr>
          <w:p w:rsidR="006B02DE" w:rsidRPr="0053701A" w:rsidRDefault="006B02DE" w:rsidP="00653DC4">
            <w:pPr>
              <w:rPr>
                <w:sz w:val="25"/>
                <w:szCs w:val="25"/>
              </w:rPr>
            </w:pPr>
          </w:p>
        </w:tc>
      </w:tr>
      <w:tr w:rsidR="006B02DE" w:rsidRPr="0053701A" w:rsidTr="00653DC4">
        <w:tc>
          <w:tcPr>
            <w:tcW w:w="10008" w:type="dxa"/>
            <w:gridSpan w:val="5"/>
          </w:tcPr>
          <w:p w:rsidR="006B02DE" w:rsidRPr="0053701A" w:rsidRDefault="006B02DE" w:rsidP="00653DC4">
            <w:pPr>
              <w:jc w:val="center"/>
              <w:rPr>
                <w:sz w:val="25"/>
                <w:szCs w:val="25"/>
                <w:vertAlign w:val="superscript"/>
              </w:rPr>
            </w:pPr>
            <w:r>
              <w:rPr>
                <w:sz w:val="25"/>
                <w:szCs w:val="25"/>
                <w:vertAlign w:val="superscript"/>
              </w:rPr>
              <w:t xml:space="preserve">                             </w:t>
            </w: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6B02DE" w:rsidRPr="0053701A" w:rsidTr="00653DC4">
        <w:tc>
          <w:tcPr>
            <w:tcW w:w="2071" w:type="dxa"/>
            <w:gridSpan w:val="3"/>
          </w:tcPr>
          <w:p w:rsidR="006B02DE" w:rsidRPr="0053701A" w:rsidRDefault="006B02DE" w:rsidP="00653DC4">
            <w:pPr>
              <w:rPr>
                <w:sz w:val="25"/>
                <w:szCs w:val="25"/>
              </w:rPr>
            </w:pPr>
            <w:r w:rsidRPr="0053701A">
              <w:rPr>
                <w:sz w:val="25"/>
                <w:szCs w:val="25"/>
              </w:rPr>
              <w:t>имеет право на</w:t>
            </w:r>
          </w:p>
        </w:tc>
        <w:tc>
          <w:tcPr>
            <w:tcW w:w="7937" w:type="dxa"/>
            <w:gridSpan w:val="2"/>
          </w:tcPr>
          <w:p w:rsidR="006B02DE" w:rsidRPr="0053701A" w:rsidRDefault="006B02DE" w:rsidP="00653DC4">
            <w:pPr>
              <w:rPr>
                <w:sz w:val="25"/>
                <w:szCs w:val="25"/>
              </w:rPr>
            </w:pPr>
          </w:p>
        </w:tc>
      </w:tr>
      <w:tr w:rsidR="006B02DE" w:rsidRPr="0053701A" w:rsidTr="00653DC4">
        <w:tc>
          <w:tcPr>
            <w:tcW w:w="10008" w:type="dxa"/>
            <w:gridSpan w:val="5"/>
          </w:tcPr>
          <w:p w:rsidR="006B02DE" w:rsidRPr="0053701A" w:rsidRDefault="006B02DE" w:rsidP="00653DC4">
            <w:pPr>
              <w:jc w:val="center"/>
              <w:rPr>
                <w:vertAlign w:val="superscript"/>
              </w:rPr>
            </w:pPr>
            <w:r w:rsidRPr="0053701A">
              <w:rPr>
                <w:sz w:val="22"/>
                <w:szCs w:val="22"/>
                <w:vertAlign w:val="superscript"/>
              </w:rPr>
              <w:t>(приводится формулировка решения комиссии)</w:t>
            </w:r>
          </w:p>
        </w:tc>
      </w:tr>
      <w:tr w:rsidR="006B02DE" w:rsidRPr="0053701A" w:rsidTr="00653DC4">
        <w:tc>
          <w:tcPr>
            <w:tcW w:w="479" w:type="dxa"/>
          </w:tcPr>
          <w:p w:rsidR="006B02DE" w:rsidRPr="0053701A" w:rsidRDefault="006B02DE" w:rsidP="00653DC4">
            <w:pPr>
              <w:rPr>
                <w:sz w:val="25"/>
                <w:szCs w:val="25"/>
              </w:rPr>
            </w:pPr>
            <w:r w:rsidRPr="0053701A">
              <w:rPr>
                <w:sz w:val="25"/>
                <w:szCs w:val="25"/>
              </w:rPr>
              <w:t>от</w:t>
            </w:r>
          </w:p>
        </w:tc>
        <w:tc>
          <w:tcPr>
            <w:tcW w:w="9529" w:type="dxa"/>
            <w:gridSpan w:val="4"/>
            <w:tcBorders>
              <w:bottom w:val="single" w:sz="4" w:space="0" w:color="auto"/>
            </w:tcBorders>
          </w:tcPr>
          <w:p w:rsidR="006B02DE" w:rsidRPr="0053701A" w:rsidRDefault="006B02DE" w:rsidP="00653DC4"/>
        </w:tc>
      </w:tr>
      <w:tr w:rsidR="006B02DE" w:rsidRPr="0053701A" w:rsidTr="00653DC4">
        <w:tc>
          <w:tcPr>
            <w:tcW w:w="10008" w:type="dxa"/>
            <w:gridSpan w:val="5"/>
          </w:tcPr>
          <w:p w:rsidR="006B02DE" w:rsidRPr="0053701A" w:rsidRDefault="006B02DE" w:rsidP="00653DC4">
            <w:pPr>
              <w:jc w:val="center"/>
              <w:rPr>
                <w:sz w:val="25"/>
                <w:szCs w:val="25"/>
                <w:vertAlign w:val="superscript"/>
              </w:rPr>
            </w:pPr>
            <w:r w:rsidRPr="0053701A">
              <w:rPr>
                <w:sz w:val="25"/>
                <w:szCs w:val="25"/>
                <w:vertAlign w:val="superscript"/>
              </w:rPr>
              <w:t>(наименование организации-должника, ее адрес)</w:t>
            </w:r>
          </w:p>
        </w:tc>
      </w:tr>
      <w:tr w:rsidR="006B02DE" w:rsidRPr="0053701A" w:rsidTr="00653DC4">
        <w:tc>
          <w:tcPr>
            <w:tcW w:w="10008" w:type="dxa"/>
            <w:gridSpan w:val="5"/>
          </w:tcPr>
          <w:p w:rsidR="006B02DE" w:rsidRPr="0053701A" w:rsidRDefault="006B02DE" w:rsidP="00653DC4">
            <w:pPr>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6B02DE" w:rsidRPr="0053701A" w:rsidRDefault="006B02DE" w:rsidP="00653DC4">
            <w:pPr>
              <w:rPr>
                <w:sz w:val="25"/>
                <w:szCs w:val="25"/>
              </w:rPr>
            </w:pPr>
          </w:p>
        </w:tc>
      </w:tr>
      <w:tr w:rsidR="006B02DE" w:rsidRPr="0053701A" w:rsidTr="00653DC4">
        <w:trPr>
          <w:trHeight w:val="421"/>
        </w:trPr>
        <w:tc>
          <w:tcPr>
            <w:tcW w:w="5204" w:type="dxa"/>
            <w:gridSpan w:val="4"/>
          </w:tcPr>
          <w:p w:rsidR="006B02DE" w:rsidRPr="0053701A" w:rsidRDefault="006B02DE" w:rsidP="00653DC4">
            <w:pPr>
              <w:rPr>
                <w:sz w:val="25"/>
                <w:szCs w:val="25"/>
              </w:rPr>
            </w:pPr>
            <w:r w:rsidRPr="0053701A">
              <w:rPr>
                <w:sz w:val="25"/>
                <w:szCs w:val="25"/>
              </w:rPr>
              <w:t>Дата выдачи исполнительного документа</w:t>
            </w:r>
          </w:p>
        </w:tc>
        <w:tc>
          <w:tcPr>
            <w:tcW w:w="4804" w:type="dxa"/>
          </w:tcPr>
          <w:p w:rsidR="006B02DE" w:rsidRPr="0053701A" w:rsidRDefault="006B02DE" w:rsidP="00653DC4">
            <w:pPr>
              <w:rPr>
                <w:sz w:val="25"/>
                <w:szCs w:val="25"/>
              </w:rPr>
            </w:pPr>
            <w:r w:rsidRPr="0053701A">
              <w:rPr>
                <w:sz w:val="25"/>
                <w:szCs w:val="25"/>
              </w:rPr>
              <w:t>«_____» _____________20_ года</w:t>
            </w:r>
          </w:p>
        </w:tc>
      </w:tr>
    </w:tbl>
    <w:p w:rsidR="006B02DE" w:rsidRPr="00FF57BD" w:rsidRDefault="006B02DE" w:rsidP="006B02DE">
      <w:pPr>
        <w:pStyle w:val="aff1"/>
        <w:numPr>
          <w:ilvl w:val="0"/>
          <w:numId w:val="88"/>
        </w:numPr>
        <w:contextualSpacing/>
        <w:rPr>
          <w:sz w:val="25"/>
          <w:szCs w:val="25"/>
        </w:rPr>
      </w:pPr>
      <w:r w:rsidRPr="00FF57BD">
        <w:rPr>
          <w:sz w:val="25"/>
          <w:szCs w:val="25"/>
        </w:rPr>
        <w:t>Председатель КТС __________________ (подпись)</w:t>
      </w:r>
    </w:p>
    <w:p w:rsidR="006B02DE" w:rsidRPr="00FF57BD" w:rsidRDefault="006B02DE" w:rsidP="006B02DE">
      <w:pPr>
        <w:pStyle w:val="aff1"/>
        <w:numPr>
          <w:ilvl w:val="0"/>
          <w:numId w:val="88"/>
        </w:numPr>
        <w:contextualSpacing/>
        <w:rPr>
          <w:sz w:val="25"/>
          <w:szCs w:val="25"/>
        </w:rPr>
      </w:pPr>
      <w:r w:rsidRPr="00FF57BD">
        <w:rPr>
          <w:sz w:val="25"/>
          <w:szCs w:val="25"/>
        </w:rPr>
        <w:t>МЕСТО ПЕЧАТИ</w:t>
      </w:r>
    </w:p>
    <w:tbl>
      <w:tblPr>
        <w:tblW w:w="0" w:type="auto"/>
        <w:tblLook w:val="01E0" w:firstRow="1" w:lastRow="1" w:firstColumn="1" w:lastColumn="1" w:noHBand="0" w:noVBand="0"/>
      </w:tblPr>
      <w:tblGrid>
        <w:gridCol w:w="9853"/>
      </w:tblGrid>
      <w:tr w:rsidR="006B02DE" w:rsidRPr="0053701A" w:rsidTr="00653DC4">
        <w:tc>
          <w:tcPr>
            <w:tcW w:w="9853" w:type="dxa"/>
            <w:tcBorders>
              <w:bottom w:val="single" w:sz="4" w:space="0" w:color="auto"/>
            </w:tcBorders>
          </w:tcPr>
          <w:p w:rsidR="006B02DE" w:rsidRPr="0053701A" w:rsidRDefault="006B02DE" w:rsidP="00653DC4">
            <w:pPr>
              <w:rPr>
                <w:sz w:val="25"/>
                <w:szCs w:val="25"/>
              </w:rPr>
            </w:pPr>
          </w:p>
        </w:tc>
      </w:tr>
    </w:tbl>
    <w:p w:rsidR="006B02DE" w:rsidRPr="00FF57BD" w:rsidRDefault="006B02DE" w:rsidP="006B02DE">
      <w:pPr>
        <w:pStyle w:val="aff1"/>
        <w:numPr>
          <w:ilvl w:val="0"/>
          <w:numId w:val="88"/>
        </w:numPr>
        <w:contextualSpacing/>
        <w:rPr>
          <w:sz w:val="20"/>
          <w:szCs w:val="20"/>
          <w:vertAlign w:val="superscript"/>
        </w:rPr>
      </w:pPr>
      <w:r w:rsidRPr="00FF57BD">
        <w:rPr>
          <w:sz w:val="20"/>
          <w:szCs w:val="20"/>
          <w:vertAlign w:val="superscript"/>
        </w:rPr>
        <w:t xml:space="preserve">                                                                                                (Отметка судебного исполнителя о приведении в исполнение решения КТС)</w:t>
      </w:r>
    </w:p>
    <w:p w:rsidR="006B02DE" w:rsidRDefault="006B02DE" w:rsidP="006B02DE"/>
    <w:p w:rsidR="00F166DF" w:rsidRDefault="00F166DF" w:rsidP="00E37F38">
      <w:pPr>
        <w:tabs>
          <w:tab w:val="left" w:pos="5184"/>
        </w:tabs>
      </w:pPr>
    </w:p>
    <w:p w:rsidR="00653DC4" w:rsidRDefault="00653DC4" w:rsidP="00E37F38">
      <w:pPr>
        <w:tabs>
          <w:tab w:val="left" w:pos="5184"/>
        </w:tabs>
      </w:pPr>
    </w:p>
    <w:p w:rsidR="00653DC4" w:rsidRDefault="00653DC4" w:rsidP="00E37F38">
      <w:pPr>
        <w:tabs>
          <w:tab w:val="left" w:pos="5184"/>
        </w:tabs>
      </w:pPr>
    </w:p>
    <w:p w:rsidR="00653DC4" w:rsidRDefault="00653DC4" w:rsidP="00E37F38">
      <w:pPr>
        <w:tabs>
          <w:tab w:val="left" w:pos="5184"/>
        </w:tabs>
      </w:pPr>
    </w:p>
    <w:p w:rsidR="00653DC4" w:rsidRDefault="00653DC4" w:rsidP="00E37F38">
      <w:pPr>
        <w:tabs>
          <w:tab w:val="left" w:pos="5184"/>
        </w:tabs>
      </w:pPr>
    </w:p>
    <w:p w:rsidR="00653DC4" w:rsidRDefault="00653DC4"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2D6DA8" w:rsidRDefault="002D6DA8" w:rsidP="00E37F38">
      <w:pPr>
        <w:tabs>
          <w:tab w:val="left" w:pos="5184"/>
        </w:tabs>
      </w:pPr>
    </w:p>
    <w:p w:rsidR="00653DC4" w:rsidRPr="00653DC4" w:rsidRDefault="00653DC4" w:rsidP="00653DC4">
      <w:pPr>
        <w:widowControl w:val="0"/>
        <w:jc w:val="right"/>
        <w:outlineLvl w:val="1"/>
        <w:rPr>
          <w:b/>
          <w:bCs/>
          <w:i/>
          <w:sz w:val="28"/>
          <w:szCs w:val="28"/>
        </w:rPr>
      </w:pPr>
      <w:r>
        <w:rPr>
          <w:b/>
          <w:bCs/>
          <w:i/>
          <w:sz w:val="28"/>
          <w:szCs w:val="28"/>
        </w:rPr>
        <w:t>Приложение 10</w:t>
      </w:r>
    </w:p>
    <w:p w:rsidR="00653DC4" w:rsidRPr="00654189" w:rsidRDefault="00653DC4" w:rsidP="00653DC4">
      <w:pPr>
        <w:widowControl w:val="0"/>
        <w:jc w:val="center"/>
        <w:outlineLvl w:val="1"/>
        <w:rPr>
          <w:b/>
          <w:bCs/>
          <w:sz w:val="28"/>
          <w:szCs w:val="28"/>
        </w:rPr>
      </w:pPr>
    </w:p>
    <w:tbl>
      <w:tblPr>
        <w:tblStyle w:val="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653DC4" w:rsidRPr="00654189" w:rsidTr="00653DC4">
        <w:tc>
          <w:tcPr>
            <w:tcW w:w="9214" w:type="dxa"/>
          </w:tcPr>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810"/>
              <w:gridCol w:w="4210"/>
            </w:tblGrid>
            <w:tr w:rsidR="00653DC4" w:rsidRPr="00CE23F6" w:rsidTr="00653DC4">
              <w:tc>
                <w:tcPr>
                  <w:tcW w:w="4111" w:type="dxa"/>
                  <w:vAlign w:val="center"/>
                </w:tcPr>
                <w:p w:rsidR="00653DC4" w:rsidRDefault="00653DC4" w:rsidP="00653DC4">
                  <w:pPr>
                    <w:jc w:val="center"/>
                    <w:rPr>
                      <w:b/>
                    </w:rPr>
                  </w:pPr>
                  <w:r>
                    <w:rPr>
                      <w:b/>
                    </w:rPr>
                    <w:t>Мотивированное мнение</w:t>
                  </w:r>
                </w:p>
                <w:p w:rsidR="00653DC4" w:rsidRPr="00CE23F6" w:rsidRDefault="00653DC4" w:rsidP="00653DC4">
                  <w:pPr>
                    <w:jc w:val="center"/>
                    <w:rPr>
                      <w:b/>
                    </w:rPr>
                  </w:pPr>
                  <w:r>
                    <w:rPr>
                      <w:b/>
                    </w:rPr>
                    <w:t>профкома</w:t>
                  </w:r>
                </w:p>
                <w:p w:rsidR="00653DC4" w:rsidRDefault="00653DC4" w:rsidP="00653DC4">
                  <w:pPr>
                    <w:rPr>
                      <w:b/>
                    </w:rPr>
                  </w:pPr>
                  <w:r>
                    <w:rPr>
                      <w:b/>
                    </w:rPr>
                    <w:t>от 15 мая 2024г.</w:t>
                  </w:r>
                </w:p>
                <w:p w:rsidR="00653DC4" w:rsidRDefault="00653DC4" w:rsidP="00653DC4">
                  <w:pPr>
                    <w:rPr>
                      <w:b/>
                    </w:rPr>
                  </w:pPr>
                  <w:r>
                    <w:rPr>
                      <w:b/>
                    </w:rPr>
                    <w:t>Протокол № 8</w:t>
                  </w:r>
                </w:p>
                <w:p w:rsidR="00653DC4" w:rsidRDefault="00653DC4" w:rsidP="00653DC4">
                  <w:pPr>
                    <w:rPr>
                      <w:b/>
                    </w:rPr>
                  </w:pPr>
                  <w:r>
                    <w:rPr>
                      <w:b/>
                    </w:rPr>
                    <w:t>Хафизова Г.Р. ___________</w:t>
                  </w:r>
                </w:p>
                <w:p w:rsidR="00653DC4" w:rsidRPr="0010530C" w:rsidRDefault="00653DC4" w:rsidP="00653DC4">
                  <w:pPr>
                    <w:rPr>
                      <w:b/>
                    </w:rPr>
                  </w:pPr>
                  <w:r w:rsidRPr="0010530C">
                    <w:rPr>
                      <w:b/>
                    </w:rPr>
                    <w:t xml:space="preserve">Председатель первичной профсоюзной организации </w:t>
                  </w:r>
                </w:p>
                <w:p w:rsidR="00653DC4" w:rsidRPr="0010530C" w:rsidRDefault="00653DC4" w:rsidP="00653DC4">
                  <w:pPr>
                    <w:rPr>
                      <w:b/>
                      <w:i/>
                      <w:sz w:val="20"/>
                      <w:szCs w:val="20"/>
                    </w:rPr>
                  </w:pPr>
                  <w:r w:rsidRPr="0010530C">
                    <w:rPr>
                      <w:b/>
                      <w:i/>
                      <w:sz w:val="20"/>
                      <w:szCs w:val="20"/>
                    </w:rPr>
                    <w:t>(Ф.И.О, подпись)</w:t>
                  </w:r>
                </w:p>
              </w:tc>
              <w:tc>
                <w:tcPr>
                  <w:tcW w:w="851" w:type="dxa"/>
                  <w:vAlign w:val="center"/>
                </w:tcPr>
                <w:p w:rsidR="00653DC4" w:rsidRPr="00CE23F6" w:rsidRDefault="00653DC4" w:rsidP="00653DC4">
                  <w:pPr>
                    <w:jc w:val="center"/>
                    <w:rPr>
                      <w:b/>
                    </w:rPr>
                  </w:pPr>
                </w:p>
              </w:tc>
              <w:tc>
                <w:tcPr>
                  <w:tcW w:w="4383" w:type="dxa"/>
                  <w:vAlign w:val="center"/>
                </w:tcPr>
                <w:p w:rsidR="00653DC4" w:rsidRPr="00CE23F6" w:rsidRDefault="00653DC4" w:rsidP="00653DC4">
                  <w:pPr>
                    <w:jc w:val="center"/>
                    <w:rPr>
                      <w:b/>
                    </w:rPr>
                  </w:pPr>
                  <w:r w:rsidRPr="00CE23F6">
                    <w:rPr>
                      <w:b/>
                    </w:rPr>
                    <w:t>Утверждаю</w:t>
                  </w:r>
                </w:p>
                <w:p w:rsidR="00653DC4" w:rsidRPr="00CE23F6" w:rsidRDefault="00653DC4" w:rsidP="00653DC4">
                  <w:pPr>
                    <w:rPr>
                      <w:b/>
                    </w:rPr>
                  </w:pPr>
                  <w:r>
                    <w:rPr>
                      <w:b/>
                    </w:rPr>
                    <w:t>Фасхиева Ф.Р. ___________</w:t>
                  </w:r>
                </w:p>
                <w:p w:rsidR="00653DC4" w:rsidRPr="0010530C" w:rsidRDefault="00653DC4" w:rsidP="00653DC4">
                  <w:pPr>
                    <w:rPr>
                      <w:b/>
                    </w:rPr>
                  </w:pPr>
                  <w:r w:rsidRPr="0010530C">
                    <w:rPr>
                      <w:b/>
                    </w:rPr>
                    <w:t xml:space="preserve"> Руководитель </w:t>
                  </w:r>
                </w:p>
                <w:p w:rsidR="00653DC4" w:rsidRPr="0010530C" w:rsidRDefault="00653DC4" w:rsidP="00653DC4">
                  <w:pPr>
                    <w:rPr>
                      <w:b/>
                      <w:i/>
                      <w:sz w:val="20"/>
                      <w:szCs w:val="20"/>
                    </w:rPr>
                  </w:pPr>
                  <w:r w:rsidRPr="0010530C">
                    <w:rPr>
                      <w:b/>
                      <w:i/>
                      <w:sz w:val="20"/>
                      <w:szCs w:val="20"/>
                    </w:rPr>
                    <w:t>(Ф.И.О.,  подпись)</w:t>
                  </w:r>
                </w:p>
                <w:p w:rsidR="00653DC4" w:rsidRDefault="00653DC4" w:rsidP="00653DC4">
                  <w:pPr>
                    <w:rPr>
                      <w:b/>
                    </w:rPr>
                  </w:pPr>
                  <w:r w:rsidRPr="0010530C">
                    <w:rPr>
                      <w:b/>
                    </w:rPr>
                    <w:t xml:space="preserve">Приказ  </w:t>
                  </w:r>
                </w:p>
                <w:p w:rsidR="00653DC4" w:rsidRPr="0010530C" w:rsidRDefault="00653DC4" w:rsidP="00653DC4">
                  <w:pPr>
                    <w:rPr>
                      <w:b/>
                    </w:rPr>
                  </w:pPr>
                  <w:r>
                    <w:rPr>
                      <w:b/>
                    </w:rPr>
                    <w:t>от  «15</w:t>
                  </w:r>
                  <w:r w:rsidRPr="0010530C">
                    <w:rPr>
                      <w:b/>
                    </w:rPr>
                    <w:t>»</w:t>
                  </w:r>
                  <w:r w:rsidRPr="00CE23F6">
                    <w:t xml:space="preserve"> </w:t>
                  </w:r>
                  <w:r>
                    <w:rPr>
                      <w:b/>
                    </w:rPr>
                    <w:t>мая 2024</w:t>
                  </w:r>
                  <w:r w:rsidRPr="0010530C">
                    <w:rPr>
                      <w:b/>
                    </w:rPr>
                    <w:t>г.</w:t>
                  </w:r>
                  <w:r>
                    <w:rPr>
                      <w:b/>
                    </w:rPr>
                    <w:t xml:space="preserve"> №31</w:t>
                  </w:r>
                </w:p>
                <w:p w:rsidR="00653DC4" w:rsidRPr="00CE23F6" w:rsidRDefault="00653DC4" w:rsidP="00653DC4">
                  <w:pPr>
                    <w:jc w:val="center"/>
                    <w:rPr>
                      <w:b/>
                    </w:rPr>
                  </w:pPr>
                </w:p>
              </w:tc>
            </w:tr>
          </w:tbl>
          <w:p w:rsidR="00653DC4" w:rsidRDefault="00653DC4" w:rsidP="00653DC4">
            <w:pPr>
              <w:ind w:left="4857" w:right="168"/>
              <w:jc w:val="both"/>
              <w:rPr>
                <w:b/>
                <w:sz w:val="24"/>
                <w:szCs w:val="24"/>
              </w:rPr>
            </w:pPr>
            <w:r>
              <w:rPr>
                <w:b/>
                <w:sz w:val="24"/>
                <w:szCs w:val="24"/>
              </w:rPr>
              <w:t>Доведено до сведения работников</w:t>
            </w:r>
          </w:p>
          <w:p w:rsidR="00653DC4" w:rsidRDefault="00653DC4" w:rsidP="00653DC4">
            <w:pPr>
              <w:ind w:left="4857" w:right="168"/>
              <w:jc w:val="both"/>
              <w:rPr>
                <w:b/>
                <w:sz w:val="24"/>
                <w:szCs w:val="24"/>
              </w:rPr>
            </w:pPr>
            <w:r>
              <w:rPr>
                <w:b/>
                <w:sz w:val="24"/>
                <w:szCs w:val="24"/>
              </w:rPr>
              <w:t>на общем собрании  работников</w:t>
            </w:r>
          </w:p>
          <w:p w:rsidR="00653DC4" w:rsidRPr="00CE23F6" w:rsidRDefault="00653DC4" w:rsidP="00653DC4">
            <w:pPr>
              <w:ind w:left="4857" w:right="168"/>
              <w:jc w:val="both"/>
              <w:rPr>
                <w:b/>
                <w:sz w:val="24"/>
                <w:szCs w:val="24"/>
              </w:rPr>
            </w:pPr>
            <w:r>
              <w:rPr>
                <w:b/>
                <w:sz w:val="24"/>
                <w:szCs w:val="24"/>
              </w:rPr>
              <w:t xml:space="preserve">                                                                                               13 мая 2024 г. Протокол № 3</w:t>
            </w:r>
          </w:p>
          <w:p w:rsidR="00653DC4" w:rsidRPr="00654189" w:rsidRDefault="00653DC4" w:rsidP="00653DC4">
            <w:pPr>
              <w:widowControl w:val="0"/>
              <w:jc w:val="center"/>
              <w:outlineLvl w:val="1"/>
              <w:rPr>
                <w:b/>
                <w:bCs/>
                <w:sz w:val="28"/>
                <w:szCs w:val="28"/>
              </w:rPr>
            </w:pPr>
          </w:p>
        </w:tc>
      </w:tr>
    </w:tbl>
    <w:p w:rsidR="00653DC4" w:rsidRDefault="00653DC4" w:rsidP="00653DC4">
      <w:pPr>
        <w:ind w:left="4857" w:right="168"/>
        <w:rPr>
          <w:b/>
        </w:rPr>
      </w:pPr>
      <w:r>
        <w:rPr>
          <w:b/>
        </w:rPr>
        <w:t>Доведено до сведения родителей</w:t>
      </w:r>
    </w:p>
    <w:p w:rsidR="00653DC4" w:rsidRDefault="00653DC4" w:rsidP="00653DC4">
      <w:pPr>
        <w:ind w:left="4857" w:right="168"/>
        <w:rPr>
          <w:b/>
        </w:rPr>
      </w:pPr>
      <w:r>
        <w:rPr>
          <w:b/>
        </w:rPr>
        <w:t>на общем собрании  родителей</w:t>
      </w:r>
    </w:p>
    <w:p w:rsidR="00653DC4" w:rsidRPr="00CE23F6" w:rsidRDefault="00653DC4" w:rsidP="00653DC4">
      <w:pPr>
        <w:ind w:left="4857" w:right="168"/>
        <w:rPr>
          <w:b/>
        </w:rPr>
      </w:pPr>
      <w:r>
        <w:rPr>
          <w:b/>
        </w:rPr>
        <w:t xml:space="preserve">                                                                                               13 мая 2024г. Протокол № 4</w:t>
      </w:r>
    </w:p>
    <w:p w:rsidR="00653DC4" w:rsidRDefault="00653DC4" w:rsidP="00653DC4">
      <w:pPr>
        <w:widowControl w:val="0"/>
        <w:outlineLvl w:val="1"/>
        <w:rPr>
          <w:b/>
          <w:bCs/>
          <w:sz w:val="28"/>
          <w:szCs w:val="28"/>
        </w:rPr>
      </w:pPr>
    </w:p>
    <w:p w:rsidR="00653DC4" w:rsidRPr="00654189" w:rsidRDefault="00653DC4" w:rsidP="00653DC4">
      <w:pPr>
        <w:widowControl w:val="0"/>
        <w:jc w:val="center"/>
        <w:outlineLvl w:val="1"/>
        <w:rPr>
          <w:b/>
          <w:bCs/>
          <w:sz w:val="28"/>
          <w:szCs w:val="28"/>
        </w:rPr>
      </w:pPr>
      <w:r>
        <w:rPr>
          <w:b/>
        </w:rPr>
        <w:t xml:space="preserve"> </w:t>
      </w:r>
    </w:p>
    <w:p w:rsidR="00653DC4" w:rsidRPr="00654189" w:rsidRDefault="00653DC4" w:rsidP="00653DC4">
      <w:pPr>
        <w:widowControl w:val="0"/>
        <w:jc w:val="center"/>
        <w:outlineLvl w:val="1"/>
        <w:rPr>
          <w:b/>
          <w:bCs/>
          <w:sz w:val="28"/>
          <w:szCs w:val="28"/>
        </w:rPr>
      </w:pPr>
      <w:r w:rsidRPr="00654189">
        <w:rPr>
          <w:b/>
          <w:bCs/>
          <w:sz w:val="28"/>
          <w:szCs w:val="28"/>
        </w:rPr>
        <w:t xml:space="preserve">ПРИМЕРНОЕ ПОЛОЖЕНИЕ </w:t>
      </w:r>
    </w:p>
    <w:p w:rsidR="00653DC4" w:rsidRPr="00654189" w:rsidRDefault="00653DC4" w:rsidP="00653DC4">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rsidR="00653DC4" w:rsidRPr="00654189" w:rsidRDefault="00653DC4" w:rsidP="00653DC4">
      <w:pPr>
        <w:widowControl w:val="0"/>
        <w:jc w:val="center"/>
        <w:outlineLvl w:val="1"/>
        <w:rPr>
          <w:b/>
          <w:bCs/>
          <w:sz w:val="28"/>
          <w:szCs w:val="28"/>
        </w:rPr>
      </w:pPr>
      <w:r w:rsidRPr="00654189">
        <w:rPr>
          <w:b/>
          <w:bCs/>
          <w:sz w:val="28"/>
          <w:szCs w:val="28"/>
        </w:rPr>
        <w:t>образовательных отношений</w:t>
      </w:r>
    </w:p>
    <w:p w:rsidR="00653DC4" w:rsidRPr="00654189" w:rsidRDefault="00653DC4" w:rsidP="00653DC4">
      <w:pPr>
        <w:widowControl w:val="0"/>
        <w:jc w:val="center"/>
        <w:outlineLvl w:val="1"/>
        <w:rPr>
          <w:b/>
          <w:bCs/>
          <w:sz w:val="28"/>
          <w:szCs w:val="28"/>
        </w:rPr>
      </w:pPr>
    </w:p>
    <w:p w:rsidR="00653DC4" w:rsidRPr="00654189" w:rsidRDefault="00653DC4" w:rsidP="00653DC4">
      <w:pPr>
        <w:widowControl w:val="0"/>
        <w:numPr>
          <w:ilvl w:val="0"/>
          <w:numId w:val="89"/>
        </w:numPr>
        <w:tabs>
          <w:tab w:val="left" w:pos="3806"/>
        </w:tabs>
        <w:ind w:left="3500"/>
        <w:outlineLvl w:val="1"/>
        <w:rPr>
          <w:b/>
          <w:bCs/>
          <w:sz w:val="28"/>
          <w:szCs w:val="28"/>
        </w:rPr>
      </w:pPr>
      <w:bookmarkStart w:id="12" w:name="bookmark2"/>
      <w:r w:rsidRPr="00654189">
        <w:rPr>
          <w:b/>
          <w:bCs/>
          <w:sz w:val="28"/>
          <w:szCs w:val="28"/>
        </w:rPr>
        <w:t>ОБЩИЕ ПОЛОЖЕНИЯ</w:t>
      </w:r>
      <w:bookmarkEnd w:id="12"/>
    </w:p>
    <w:p w:rsidR="00653DC4" w:rsidRPr="00654189" w:rsidRDefault="00653DC4" w:rsidP="00653DC4">
      <w:pPr>
        <w:widowControl w:val="0"/>
        <w:tabs>
          <w:tab w:val="left" w:pos="3806"/>
        </w:tabs>
        <w:ind w:left="3500"/>
        <w:outlineLvl w:val="1"/>
        <w:rPr>
          <w:b/>
          <w:bCs/>
          <w:sz w:val="28"/>
          <w:szCs w:val="28"/>
        </w:rPr>
      </w:pPr>
    </w:p>
    <w:p w:rsidR="00653DC4" w:rsidRPr="00D71163" w:rsidRDefault="00653DC4" w:rsidP="00653DC4">
      <w:pPr>
        <w:widowControl w:val="0"/>
        <w:tabs>
          <w:tab w:val="left" w:pos="1031"/>
        </w:tabs>
        <w:jc w:val="both"/>
      </w:pPr>
      <w:r w:rsidRPr="00D71163">
        <w:t xml:space="preserve">          1. Настоящее примерное положение (далее — Положение) разработано в соответствии с Федеральным законом от 29 декабря 2012 года</w:t>
      </w:r>
      <w:r>
        <w:t xml:space="preserve"> </w:t>
      </w:r>
      <w:r w:rsidRPr="00D71163">
        <w:t xml:space="preserve">№ 273-ФЗ «Об образовании в Российской </w:t>
      </w:r>
      <w:r w:rsidRPr="00D71163">
        <w:lastRenderedPageBreak/>
        <w:t>Федерации» (далее - Федеральный закон № 273).</w:t>
      </w:r>
    </w:p>
    <w:p w:rsidR="00653DC4" w:rsidRPr="00D71163" w:rsidRDefault="00653DC4" w:rsidP="00653DC4">
      <w:pPr>
        <w:widowControl w:val="0"/>
        <w:tabs>
          <w:tab w:val="left" w:pos="1031"/>
        </w:tabs>
        <w:jc w:val="both"/>
      </w:pPr>
    </w:p>
    <w:p w:rsidR="00653DC4" w:rsidRPr="00793D98" w:rsidRDefault="00653DC4" w:rsidP="00653DC4">
      <w:pPr>
        <w:widowControl w:val="0"/>
        <w:suppressAutoHyphens/>
        <w:autoSpaceDE w:val="0"/>
        <w:contextualSpacing/>
        <w:jc w:val="center"/>
        <w:rPr>
          <w:bCs/>
          <w:color w:val="000000"/>
          <w:u w:val="single"/>
          <w:lang w:eastAsia="ar-SA"/>
        </w:rPr>
      </w:pPr>
      <w:r>
        <w:t xml:space="preserve">    </w:t>
      </w:r>
      <w:r w:rsidRPr="00793D98">
        <w:t>2</w:t>
      </w:r>
      <w:r>
        <w:t xml:space="preserve">.   </w:t>
      </w:r>
      <w:r w:rsidRPr="00793D98">
        <w:t>Комиссия по урегулированию споров между участниками образовательных отношений в</w:t>
      </w:r>
      <w:r>
        <w:t xml:space="preserve"> </w:t>
      </w:r>
      <w:r w:rsidRPr="00793D98">
        <w:rPr>
          <w:u w:val="single"/>
        </w:rPr>
        <w:t>МАДОУ</w:t>
      </w:r>
      <w:r w:rsidRPr="00793D98">
        <w:rPr>
          <w:bCs/>
          <w:color w:val="000000"/>
          <w:u w:val="single"/>
          <w:lang w:eastAsia="ar-SA"/>
        </w:rPr>
        <w:t>«Детский сад № 188 комбинированного вида с татарским языком воспитания и обучения» Вахитовского района г.Казани</w:t>
      </w:r>
    </w:p>
    <w:p w:rsidR="00653DC4" w:rsidRDefault="00653DC4" w:rsidP="00653DC4">
      <w:pPr>
        <w:widowControl w:val="0"/>
        <w:suppressAutoHyphens/>
        <w:autoSpaceDE w:val="0"/>
        <w:spacing w:line="240" w:lineRule="atLeast"/>
        <w:contextualSpacing/>
        <w:jc w:val="center"/>
        <w:rPr>
          <w:i/>
          <w:iCs/>
        </w:rPr>
      </w:pPr>
      <w:r w:rsidRPr="00793D98">
        <w:rPr>
          <w:i/>
          <w:iCs/>
        </w:rPr>
        <w:t>(наименование организации, осуществляющей образовательную деятельность)</w:t>
      </w:r>
    </w:p>
    <w:p w:rsidR="00653DC4" w:rsidRPr="00793D98" w:rsidRDefault="00653DC4" w:rsidP="00653DC4">
      <w:pPr>
        <w:widowControl w:val="0"/>
        <w:suppressAutoHyphens/>
        <w:autoSpaceDE w:val="0"/>
        <w:spacing w:line="240" w:lineRule="atLeast"/>
        <w:contextualSpacing/>
        <w:jc w:val="center"/>
        <w:rPr>
          <w:bCs/>
          <w:color w:val="000000"/>
          <w:sz w:val="28"/>
          <w:szCs w:val="28"/>
          <w:lang w:eastAsia="ar-SA"/>
        </w:rPr>
      </w:pPr>
    </w:p>
    <w:p w:rsidR="00653DC4" w:rsidRPr="00D71163" w:rsidRDefault="00653DC4" w:rsidP="00653DC4">
      <w:pPr>
        <w:widowControl w:val="0"/>
        <w:spacing w:line="240" w:lineRule="atLeast"/>
        <w:contextualSpacing/>
        <w:jc w:val="both"/>
      </w:pPr>
      <w:r w:rsidRPr="00D71163">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653DC4" w:rsidRPr="00D71163" w:rsidRDefault="00653DC4" w:rsidP="00653DC4">
      <w:pPr>
        <w:widowControl w:val="0"/>
        <w:ind w:firstLine="708"/>
        <w:jc w:val="both"/>
      </w:pPr>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653DC4" w:rsidRPr="00D71163" w:rsidRDefault="00653DC4" w:rsidP="00653DC4">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653DC4" w:rsidRPr="00D71163" w:rsidRDefault="00653DC4" w:rsidP="00653DC4">
      <w:pPr>
        <w:widowControl w:val="0"/>
        <w:numPr>
          <w:ilvl w:val="0"/>
          <w:numId w:val="102"/>
        </w:numPr>
        <w:tabs>
          <w:tab w:val="left" w:pos="1038"/>
        </w:tabs>
        <w:ind w:firstLine="740"/>
        <w:jc w:val="both"/>
      </w:pPr>
      <w:r w:rsidRPr="00D7116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653DC4" w:rsidRPr="00D71163" w:rsidRDefault="00653DC4" w:rsidP="00653DC4">
      <w:pPr>
        <w:widowControl w:val="0"/>
        <w:numPr>
          <w:ilvl w:val="0"/>
          <w:numId w:val="102"/>
        </w:numPr>
        <w:tabs>
          <w:tab w:val="left" w:pos="1062"/>
        </w:tabs>
        <w:ind w:firstLine="740"/>
        <w:jc w:val="both"/>
      </w:pPr>
      <w:r w:rsidRPr="00D71163">
        <w:t>Настоящее Положение принято с учётом мнения совета обучающихся</w:t>
      </w:r>
    </w:p>
    <w:p w:rsidR="00653DC4" w:rsidRPr="00D71163" w:rsidRDefault="00653DC4" w:rsidP="00653DC4">
      <w:pPr>
        <w:widowControl w:val="0"/>
        <w:tabs>
          <w:tab w:val="left" w:leader="underscore" w:pos="3662"/>
          <w:tab w:val="left" w:leader="underscore" w:pos="5021"/>
        </w:tabs>
        <w:jc w:val="both"/>
      </w:pPr>
      <w:r w:rsidRPr="00D71163">
        <w:rPr>
          <w:i/>
          <w:iCs/>
          <w:color w:val="000000"/>
          <w:spacing w:val="-10"/>
          <w:shd w:val="clear" w:color="auto" w:fill="FFFFFF"/>
          <w:lang w:bidi="ru-RU"/>
        </w:rPr>
        <w:t>(протокол от</w:t>
      </w:r>
      <w:r w:rsidRPr="00D71163">
        <w:rPr>
          <w:color w:val="000000"/>
          <w:spacing w:val="-10"/>
          <w:shd w:val="clear" w:color="auto" w:fill="FFFFFF"/>
          <w:lang w:bidi="ru-RU"/>
        </w:rPr>
        <w:t xml:space="preserve"> </w:t>
      </w:r>
      <w:r w:rsidRPr="00D71163">
        <w:tab/>
        <w:t xml:space="preserve"> </w:t>
      </w:r>
      <w:r w:rsidRPr="00D71163">
        <w:rPr>
          <w:i/>
          <w:iCs/>
          <w:color w:val="000000"/>
          <w:spacing w:val="-10"/>
          <w:shd w:val="clear" w:color="auto" w:fill="FFFFFF"/>
          <w:lang w:bidi="ru-RU"/>
        </w:rPr>
        <w:t>№</w:t>
      </w:r>
      <w:r w:rsidRPr="00D71163">
        <w:tab/>
      </w:r>
      <w:r w:rsidRPr="00D71163">
        <w:rPr>
          <w:i/>
          <w:iCs/>
          <w:color w:val="000000"/>
          <w:spacing w:val="-10"/>
          <w:shd w:val="clear" w:color="auto" w:fill="FFFFFF"/>
          <w:lang w:bidi="ru-RU"/>
        </w:rPr>
        <w:t>)</w:t>
      </w:r>
      <w:r w:rsidRPr="00D71163">
        <w:t xml:space="preserve"> и совета родителей (законных</w:t>
      </w:r>
    </w:p>
    <w:p w:rsidR="00653DC4" w:rsidRPr="00D71163" w:rsidRDefault="00653DC4" w:rsidP="00653DC4">
      <w:pPr>
        <w:widowControl w:val="0"/>
        <w:tabs>
          <w:tab w:val="left" w:leader="underscore" w:pos="3307"/>
          <w:tab w:val="left" w:leader="underscore" w:pos="4478"/>
        </w:tabs>
        <w:jc w:val="both"/>
        <w:rPr>
          <w:i/>
          <w:iCs/>
          <w:color w:val="000000"/>
          <w:shd w:val="clear" w:color="auto" w:fill="FFFFFF"/>
          <w:lang w:bidi="ru-RU"/>
        </w:rPr>
      </w:pPr>
      <w:r w:rsidRPr="00D71163">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(протокол от</w:t>
      </w:r>
      <w:r w:rsidRPr="00D71163">
        <w:rPr>
          <w:color w:val="000000"/>
          <w:spacing w:val="-10"/>
          <w:shd w:val="clear" w:color="auto" w:fill="FFFFFF"/>
          <w:lang w:bidi="ru-RU"/>
        </w:rPr>
        <w:tab/>
      </w:r>
      <w:r w:rsidRPr="00D71163">
        <w:rPr>
          <w:i/>
          <w:iCs/>
          <w:color w:val="000000"/>
          <w:spacing w:val="-10"/>
          <w:shd w:val="clear" w:color="auto" w:fill="FFFFFF"/>
          <w:lang w:bidi="ru-RU"/>
        </w:rPr>
        <w:t>№</w:t>
      </w:r>
      <w:r w:rsidRPr="00D71163">
        <w:rPr>
          <w:color w:val="000000"/>
          <w:spacing w:val="-10"/>
          <w:shd w:val="clear" w:color="auto" w:fill="FFFFFF"/>
          <w:lang w:bidi="ru-RU"/>
        </w:rPr>
        <w:tab/>
      </w:r>
      <w:r w:rsidRPr="00D71163">
        <w:rPr>
          <w:i/>
          <w:iCs/>
          <w:color w:val="000000"/>
          <w:spacing w:val="-10"/>
          <w:shd w:val="clear" w:color="auto" w:fill="FFFFFF"/>
          <w:lang w:bidi="ru-RU"/>
        </w:rPr>
        <w:t>)</w:t>
      </w:r>
    </w:p>
    <w:p w:rsidR="00653DC4" w:rsidRPr="00D71163" w:rsidRDefault="00653DC4" w:rsidP="00653DC4">
      <w:pPr>
        <w:ind w:firstLine="708"/>
        <w:jc w:val="both"/>
        <w:rPr>
          <w:rFonts w:eastAsia="Calibri"/>
        </w:rPr>
      </w:pPr>
      <w:r w:rsidRPr="00D7116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653DC4" w:rsidRPr="00D71163" w:rsidRDefault="00653DC4" w:rsidP="00653DC4">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653DC4" w:rsidRPr="00D71163" w:rsidRDefault="00653DC4" w:rsidP="00653DC4">
      <w:pPr>
        <w:ind w:firstLine="708"/>
        <w:jc w:val="both"/>
        <w:rPr>
          <w:rFonts w:eastAsia="Calibri"/>
        </w:rPr>
      </w:pPr>
    </w:p>
    <w:p w:rsidR="00653DC4" w:rsidRPr="00D71163" w:rsidRDefault="00653DC4" w:rsidP="00653DC4">
      <w:pPr>
        <w:widowControl w:val="0"/>
        <w:tabs>
          <w:tab w:val="left" w:pos="2584"/>
        </w:tabs>
        <w:jc w:val="center"/>
        <w:outlineLvl w:val="1"/>
        <w:rPr>
          <w:b/>
          <w:bCs/>
        </w:rPr>
      </w:pPr>
      <w:bookmarkStart w:id="13" w:name="bookmark3"/>
      <w:r w:rsidRPr="00D71163">
        <w:rPr>
          <w:b/>
          <w:bCs/>
        </w:rPr>
        <w:t>2. Порядок создания и работы Комиссии</w:t>
      </w:r>
      <w:bookmarkEnd w:id="13"/>
    </w:p>
    <w:p w:rsidR="00653DC4" w:rsidRPr="00D71163" w:rsidRDefault="00653DC4" w:rsidP="00653DC4">
      <w:pPr>
        <w:widowControl w:val="0"/>
        <w:tabs>
          <w:tab w:val="left" w:pos="2584"/>
        </w:tabs>
        <w:jc w:val="center"/>
        <w:outlineLvl w:val="1"/>
        <w:rPr>
          <w:b/>
          <w:bCs/>
        </w:rPr>
      </w:pPr>
    </w:p>
    <w:p w:rsidR="00653DC4" w:rsidRPr="00D71163" w:rsidRDefault="00653DC4" w:rsidP="00653DC4">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653DC4" w:rsidRPr="00D71163" w:rsidRDefault="00653DC4" w:rsidP="00653DC4">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653DC4" w:rsidRPr="00D71163" w:rsidRDefault="00653DC4" w:rsidP="00653DC4">
      <w:pPr>
        <w:widowControl w:val="0"/>
        <w:numPr>
          <w:ilvl w:val="0"/>
          <w:numId w:val="90"/>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sidRPr="00D71163">
        <w:rPr>
          <w:color w:val="000000"/>
          <w:shd w:val="clear" w:color="auto" w:fill="FFFFFF"/>
          <w:lang w:bidi="ru-RU"/>
        </w:rPr>
        <w:tab/>
      </w:r>
      <w:r w:rsidRPr="00D71163">
        <w:rPr>
          <w:i/>
          <w:iCs/>
        </w:rPr>
        <w:t>(устанавливается сторонами).</w:t>
      </w:r>
    </w:p>
    <w:p w:rsidR="00653DC4" w:rsidRPr="00D71163" w:rsidRDefault="00653DC4" w:rsidP="00653DC4">
      <w:pPr>
        <w:widowControl w:val="0"/>
        <w:tabs>
          <w:tab w:val="left" w:pos="1221"/>
        </w:tabs>
        <w:jc w:val="both"/>
      </w:pPr>
      <w:r w:rsidRPr="00D71163">
        <w:t xml:space="preserve">         10. Досрочное прекращение полномочий члена Комиссии предусмотрено в следующих случаях:</w:t>
      </w:r>
    </w:p>
    <w:p w:rsidR="00653DC4" w:rsidRPr="00D71163" w:rsidRDefault="00653DC4" w:rsidP="00653DC4">
      <w:pPr>
        <w:widowControl w:val="0"/>
        <w:numPr>
          <w:ilvl w:val="0"/>
          <w:numId w:val="91"/>
        </w:numPr>
        <w:tabs>
          <w:tab w:val="left" w:pos="1115"/>
        </w:tabs>
        <w:ind w:firstLine="760"/>
        <w:jc w:val="both"/>
      </w:pPr>
      <w:r w:rsidRPr="00D71163">
        <w:t>на основании личного заявления члена Комиссии об исключении из её состава;</w:t>
      </w:r>
    </w:p>
    <w:p w:rsidR="00653DC4" w:rsidRPr="00D71163" w:rsidRDefault="00653DC4" w:rsidP="00653DC4">
      <w:pPr>
        <w:widowControl w:val="0"/>
        <w:numPr>
          <w:ilvl w:val="0"/>
          <w:numId w:val="91"/>
        </w:numPr>
        <w:tabs>
          <w:tab w:val="left" w:pos="1115"/>
        </w:tabs>
        <w:ind w:firstLine="760"/>
        <w:jc w:val="both"/>
      </w:pPr>
      <w:r w:rsidRPr="00D71163">
        <w:t>по требованию не менее 2/3 членов Комиссии, выраженному в письменной форме;</w:t>
      </w:r>
    </w:p>
    <w:p w:rsidR="00653DC4" w:rsidRPr="00D71163" w:rsidRDefault="00653DC4" w:rsidP="00653DC4">
      <w:pPr>
        <w:widowControl w:val="0"/>
        <w:numPr>
          <w:ilvl w:val="0"/>
          <w:numId w:val="91"/>
        </w:numPr>
        <w:tabs>
          <w:tab w:val="left" w:pos="1130"/>
        </w:tabs>
        <w:ind w:firstLine="760"/>
        <w:jc w:val="both"/>
      </w:pPr>
      <w:r w:rsidRPr="00D71163">
        <w:t xml:space="preserve">в случае прекращения членом Комиссии образовательных или трудовых отношений с </w:t>
      </w:r>
      <w:r w:rsidRPr="00D71163">
        <w:lastRenderedPageBreak/>
        <w:t>организацией.</w:t>
      </w:r>
    </w:p>
    <w:p w:rsidR="00653DC4" w:rsidRPr="00D71163" w:rsidRDefault="00653DC4" w:rsidP="00653DC4">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653DC4" w:rsidRPr="00D71163" w:rsidRDefault="00653DC4" w:rsidP="00653DC4">
      <w:pPr>
        <w:widowControl w:val="0"/>
        <w:tabs>
          <w:tab w:val="left" w:pos="1226"/>
        </w:tabs>
        <w:jc w:val="both"/>
      </w:pPr>
      <w:r w:rsidRPr="00D71163">
        <w:t xml:space="preserve">          12. Члены Комиссии осуществляют свою деятельность на безвозмездной основе.</w:t>
      </w:r>
    </w:p>
    <w:p w:rsidR="00653DC4" w:rsidRPr="00D71163" w:rsidRDefault="00653DC4" w:rsidP="00653DC4">
      <w:pPr>
        <w:widowControl w:val="0"/>
        <w:tabs>
          <w:tab w:val="left" w:pos="1226"/>
        </w:tabs>
        <w:jc w:val="both"/>
      </w:pPr>
      <w:r w:rsidRPr="00D71163">
        <w:t xml:space="preserve">          13. Комиссия избирает из своего состава председателя, заместителя председателя и секретаря.</w:t>
      </w:r>
    </w:p>
    <w:p w:rsidR="00653DC4" w:rsidRPr="00D71163" w:rsidRDefault="00653DC4" w:rsidP="00653DC4">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653DC4" w:rsidRPr="00D71163" w:rsidRDefault="00653DC4" w:rsidP="00653DC4">
      <w:pPr>
        <w:widowControl w:val="0"/>
        <w:tabs>
          <w:tab w:val="left" w:pos="1226"/>
        </w:tabs>
        <w:jc w:val="both"/>
        <w:rPr>
          <w:spacing w:val="-4"/>
        </w:rPr>
      </w:pPr>
      <w:r w:rsidRPr="00D71163">
        <w:t xml:space="preserve">        </w:t>
      </w:r>
      <w:r w:rsidRPr="00D71163">
        <w:rPr>
          <w:spacing w:val="-4"/>
        </w:rPr>
        <w:t>15. Председатель Комиссии осуществляет следующие функции и полномочия:</w:t>
      </w:r>
    </w:p>
    <w:p w:rsidR="00653DC4" w:rsidRPr="00D71163" w:rsidRDefault="00653DC4" w:rsidP="00653DC4">
      <w:pPr>
        <w:widowControl w:val="0"/>
        <w:tabs>
          <w:tab w:val="left" w:pos="1146"/>
        </w:tabs>
        <w:jc w:val="both"/>
        <w:rPr>
          <w:spacing w:val="-4"/>
        </w:rPr>
      </w:pPr>
      <w:r w:rsidRPr="00D71163">
        <w:rPr>
          <w:spacing w:val="-4"/>
        </w:rPr>
        <w:t xml:space="preserve">        1) распределение обязанностей между членами Комиссии;</w:t>
      </w:r>
    </w:p>
    <w:p w:rsidR="00653DC4" w:rsidRPr="00D71163" w:rsidRDefault="00653DC4" w:rsidP="00653DC4">
      <w:pPr>
        <w:widowControl w:val="0"/>
        <w:numPr>
          <w:ilvl w:val="0"/>
          <w:numId w:val="92"/>
        </w:numPr>
        <w:tabs>
          <w:tab w:val="left" w:pos="1175"/>
        </w:tabs>
        <w:jc w:val="both"/>
        <w:rPr>
          <w:spacing w:val="-4"/>
        </w:rPr>
      </w:pPr>
      <w:r w:rsidRPr="00D71163">
        <w:rPr>
          <w:spacing w:val="-4"/>
        </w:rPr>
        <w:t>утверждение повестки заседаний Комиссии;</w:t>
      </w:r>
    </w:p>
    <w:p w:rsidR="00653DC4" w:rsidRPr="00D71163" w:rsidRDefault="00653DC4" w:rsidP="00653DC4">
      <w:pPr>
        <w:widowControl w:val="0"/>
        <w:numPr>
          <w:ilvl w:val="0"/>
          <w:numId w:val="92"/>
        </w:numPr>
        <w:tabs>
          <w:tab w:val="left" w:pos="1179"/>
        </w:tabs>
        <w:jc w:val="both"/>
        <w:rPr>
          <w:spacing w:val="-4"/>
        </w:rPr>
      </w:pPr>
      <w:r w:rsidRPr="00D71163">
        <w:rPr>
          <w:spacing w:val="-4"/>
        </w:rPr>
        <w:t>созыв заседаний Комиссии;</w:t>
      </w:r>
    </w:p>
    <w:p w:rsidR="00653DC4" w:rsidRPr="00D71163" w:rsidRDefault="00653DC4" w:rsidP="00653DC4">
      <w:pPr>
        <w:widowControl w:val="0"/>
        <w:numPr>
          <w:ilvl w:val="0"/>
          <w:numId w:val="92"/>
        </w:numPr>
        <w:tabs>
          <w:tab w:val="left" w:pos="1179"/>
        </w:tabs>
        <w:jc w:val="both"/>
        <w:rPr>
          <w:spacing w:val="-4"/>
        </w:rPr>
      </w:pPr>
      <w:r w:rsidRPr="00D71163">
        <w:rPr>
          <w:spacing w:val="-4"/>
        </w:rPr>
        <w:t>председательство на заседаниях Комиссии;</w:t>
      </w:r>
    </w:p>
    <w:p w:rsidR="00653DC4" w:rsidRPr="00D71163" w:rsidRDefault="00653DC4" w:rsidP="00653DC4">
      <w:pPr>
        <w:widowControl w:val="0"/>
        <w:numPr>
          <w:ilvl w:val="0"/>
          <w:numId w:val="92"/>
        </w:numPr>
        <w:tabs>
          <w:tab w:val="left" w:pos="1179"/>
        </w:tabs>
        <w:jc w:val="both"/>
        <w:rPr>
          <w:spacing w:val="-4"/>
        </w:rPr>
      </w:pPr>
      <w:r w:rsidRPr="00D71163">
        <w:rPr>
          <w:spacing w:val="-4"/>
        </w:rPr>
        <w:t>подписание протоколов заседаний и иных исходящих документов Комиссии;</w:t>
      </w:r>
    </w:p>
    <w:p w:rsidR="00653DC4" w:rsidRPr="00D71163" w:rsidRDefault="00653DC4" w:rsidP="00653DC4">
      <w:pPr>
        <w:widowControl w:val="0"/>
        <w:numPr>
          <w:ilvl w:val="0"/>
          <w:numId w:val="92"/>
        </w:numPr>
        <w:tabs>
          <w:tab w:val="left" w:pos="1179"/>
        </w:tabs>
        <w:jc w:val="both"/>
      </w:pPr>
      <w:r w:rsidRPr="00D71163">
        <w:rPr>
          <w:spacing w:val="-4"/>
        </w:rPr>
        <w:t>общий контроль</w:t>
      </w:r>
      <w:r w:rsidRPr="00D71163">
        <w:t xml:space="preserve"> за исполнением решений, принятых Комиссией.</w:t>
      </w:r>
    </w:p>
    <w:p w:rsidR="00653DC4" w:rsidRPr="00D71163" w:rsidRDefault="00653DC4" w:rsidP="00653DC4">
      <w:pPr>
        <w:widowControl w:val="0"/>
        <w:tabs>
          <w:tab w:val="left" w:pos="1221"/>
        </w:tabs>
        <w:jc w:val="both"/>
      </w:pPr>
      <w:r w:rsidRPr="00D71163">
        <w:t xml:space="preserve">        16. Заместитель председателя Комиссии назначается решением председателя Комиссии из числа её членов.</w:t>
      </w:r>
    </w:p>
    <w:p w:rsidR="00653DC4" w:rsidRPr="00D71163" w:rsidRDefault="00653DC4" w:rsidP="00653DC4">
      <w:pPr>
        <w:widowControl w:val="0"/>
        <w:tabs>
          <w:tab w:val="left" w:pos="1222"/>
        </w:tabs>
        <w:jc w:val="both"/>
      </w:pPr>
      <w:r w:rsidRPr="00D71163">
        <w:t xml:space="preserve">        17. Заместитель председателя Комиссии осуществляет следующие функции и полномочия:</w:t>
      </w:r>
    </w:p>
    <w:p w:rsidR="00653DC4" w:rsidRPr="00D71163" w:rsidRDefault="00653DC4" w:rsidP="00653DC4">
      <w:pPr>
        <w:widowControl w:val="0"/>
        <w:numPr>
          <w:ilvl w:val="0"/>
          <w:numId w:val="93"/>
        </w:numPr>
        <w:tabs>
          <w:tab w:val="left" w:pos="1152"/>
        </w:tabs>
        <w:ind w:firstLine="760"/>
        <w:jc w:val="both"/>
      </w:pPr>
      <w:r w:rsidRPr="00D71163">
        <w:t>координация работы членов Комиссии;</w:t>
      </w:r>
    </w:p>
    <w:p w:rsidR="00653DC4" w:rsidRPr="00D71163" w:rsidRDefault="00653DC4" w:rsidP="00653DC4">
      <w:pPr>
        <w:widowControl w:val="0"/>
        <w:numPr>
          <w:ilvl w:val="0"/>
          <w:numId w:val="93"/>
        </w:numPr>
        <w:tabs>
          <w:tab w:val="left" w:pos="1176"/>
        </w:tabs>
        <w:ind w:firstLine="760"/>
        <w:jc w:val="both"/>
      </w:pPr>
      <w:r w:rsidRPr="00D71163">
        <w:t>подготовка документов, вносимых на рассмотрение Комиссии;</w:t>
      </w:r>
    </w:p>
    <w:p w:rsidR="00653DC4" w:rsidRPr="00D71163" w:rsidRDefault="00653DC4" w:rsidP="00653DC4">
      <w:pPr>
        <w:widowControl w:val="0"/>
        <w:numPr>
          <w:ilvl w:val="0"/>
          <w:numId w:val="93"/>
        </w:numPr>
        <w:ind w:firstLine="760"/>
      </w:pPr>
      <w:r w:rsidRPr="00D71163">
        <w:t>выполнение обязанностей председателя Комиссии в случае его отсутствия.</w:t>
      </w:r>
    </w:p>
    <w:p w:rsidR="00653DC4" w:rsidRPr="00D71163" w:rsidRDefault="00653DC4" w:rsidP="00653DC4">
      <w:pPr>
        <w:widowControl w:val="0"/>
        <w:tabs>
          <w:tab w:val="left" w:pos="1227"/>
        </w:tabs>
        <w:jc w:val="both"/>
      </w:pPr>
      <w:r w:rsidRPr="00D71163">
        <w:t xml:space="preserve">          18. Секретарь Комиссии назначается решением председателя Комиссии из числа её членов.</w:t>
      </w:r>
    </w:p>
    <w:p w:rsidR="00653DC4" w:rsidRPr="00D71163" w:rsidRDefault="00653DC4" w:rsidP="00653DC4">
      <w:pPr>
        <w:widowControl w:val="0"/>
        <w:numPr>
          <w:ilvl w:val="0"/>
          <w:numId w:val="94"/>
        </w:numPr>
        <w:tabs>
          <w:tab w:val="left" w:pos="1258"/>
        </w:tabs>
        <w:jc w:val="both"/>
      </w:pPr>
      <w:r w:rsidRPr="00D71163">
        <w:t>Секретарь Комиссии осуществляет следующие функции:</w:t>
      </w:r>
    </w:p>
    <w:p w:rsidR="00653DC4" w:rsidRPr="00D71163" w:rsidRDefault="00653DC4" w:rsidP="00653DC4">
      <w:pPr>
        <w:widowControl w:val="0"/>
        <w:numPr>
          <w:ilvl w:val="0"/>
          <w:numId w:val="95"/>
        </w:numPr>
        <w:tabs>
          <w:tab w:val="left" w:pos="1147"/>
        </w:tabs>
        <w:ind w:firstLine="760"/>
        <w:jc w:val="both"/>
      </w:pPr>
      <w:r w:rsidRPr="00D71163">
        <w:t>регистрация заявлений, поступивших в Комиссию;</w:t>
      </w:r>
    </w:p>
    <w:p w:rsidR="00653DC4" w:rsidRPr="00D71163" w:rsidRDefault="00653DC4" w:rsidP="00653DC4">
      <w:pPr>
        <w:widowControl w:val="0"/>
        <w:numPr>
          <w:ilvl w:val="0"/>
          <w:numId w:val="95"/>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653DC4" w:rsidRPr="00D71163" w:rsidRDefault="00653DC4" w:rsidP="00653DC4">
      <w:pPr>
        <w:widowControl w:val="0"/>
        <w:numPr>
          <w:ilvl w:val="0"/>
          <w:numId w:val="95"/>
        </w:numPr>
        <w:tabs>
          <w:tab w:val="left" w:pos="1176"/>
        </w:tabs>
        <w:ind w:firstLine="760"/>
        <w:jc w:val="both"/>
      </w:pPr>
      <w:r w:rsidRPr="00D71163">
        <w:t>ведение и оформление протоколов заседаний Комиссии;</w:t>
      </w:r>
    </w:p>
    <w:p w:rsidR="00653DC4" w:rsidRPr="00D71163" w:rsidRDefault="00653DC4" w:rsidP="00653DC4">
      <w:pPr>
        <w:widowControl w:val="0"/>
        <w:numPr>
          <w:ilvl w:val="0"/>
          <w:numId w:val="95"/>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653DC4" w:rsidRPr="00D71163" w:rsidRDefault="00653DC4" w:rsidP="00653DC4">
      <w:pPr>
        <w:widowControl w:val="0"/>
        <w:numPr>
          <w:ilvl w:val="0"/>
          <w:numId w:val="95"/>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653DC4" w:rsidRPr="00D71163" w:rsidRDefault="00653DC4" w:rsidP="00653DC4">
      <w:pPr>
        <w:widowControl w:val="0"/>
        <w:numPr>
          <w:ilvl w:val="0"/>
          <w:numId w:val="94"/>
        </w:numPr>
        <w:tabs>
          <w:tab w:val="left" w:pos="1282"/>
        </w:tabs>
        <w:jc w:val="both"/>
      </w:pPr>
      <w:r w:rsidRPr="00D71163">
        <w:t>Члены Комиссии имеют право:</w:t>
      </w:r>
    </w:p>
    <w:p w:rsidR="00653DC4" w:rsidRPr="00D71163" w:rsidRDefault="00653DC4" w:rsidP="00653DC4">
      <w:pPr>
        <w:widowControl w:val="0"/>
        <w:numPr>
          <w:ilvl w:val="0"/>
          <w:numId w:val="96"/>
        </w:numPr>
        <w:tabs>
          <w:tab w:val="left" w:pos="1147"/>
        </w:tabs>
        <w:ind w:firstLine="760"/>
        <w:jc w:val="both"/>
      </w:pPr>
      <w:r w:rsidRPr="00D71163">
        <w:t>участвовать в подготовке заседаний Комиссии;</w:t>
      </w:r>
    </w:p>
    <w:p w:rsidR="00653DC4" w:rsidRPr="00D71163" w:rsidRDefault="00653DC4" w:rsidP="00653DC4">
      <w:pPr>
        <w:widowControl w:val="0"/>
        <w:numPr>
          <w:ilvl w:val="0"/>
          <w:numId w:val="96"/>
        </w:numPr>
        <w:tabs>
          <w:tab w:val="left" w:pos="1122"/>
        </w:tabs>
        <w:ind w:firstLine="760"/>
        <w:jc w:val="both"/>
      </w:pPr>
      <w:r w:rsidRPr="00D71163">
        <w:t>обращаться к председателю Комиссии по вопросам, относящимся к компетенции Комиссии;</w:t>
      </w:r>
    </w:p>
    <w:p w:rsidR="00653DC4" w:rsidRPr="00D71163" w:rsidRDefault="00653DC4" w:rsidP="00653DC4">
      <w:pPr>
        <w:widowControl w:val="0"/>
        <w:numPr>
          <w:ilvl w:val="0"/>
          <w:numId w:val="96"/>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653DC4" w:rsidRPr="00D71163" w:rsidRDefault="00653DC4" w:rsidP="00653DC4">
      <w:pPr>
        <w:widowControl w:val="0"/>
        <w:numPr>
          <w:ilvl w:val="0"/>
          <w:numId w:val="96"/>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653DC4" w:rsidRPr="00D71163" w:rsidRDefault="00653DC4" w:rsidP="00653DC4">
      <w:pPr>
        <w:widowControl w:val="0"/>
        <w:numPr>
          <w:ilvl w:val="0"/>
          <w:numId w:val="96"/>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653DC4" w:rsidRPr="00D71163" w:rsidRDefault="00653DC4" w:rsidP="00653DC4">
      <w:pPr>
        <w:widowControl w:val="0"/>
        <w:numPr>
          <w:ilvl w:val="0"/>
          <w:numId w:val="96"/>
        </w:numPr>
        <w:tabs>
          <w:tab w:val="left" w:pos="1115"/>
        </w:tabs>
        <w:ind w:firstLine="740"/>
        <w:jc w:val="both"/>
      </w:pPr>
      <w:r w:rsidRPr="00D71163">
        <w:t>вносить предложения по совершенствованию организации работы Комиссии.</w:t>
      </w:r>
    </w:p>
    <w:p w:rsidR="00653DC4" w:rsidRPr="00D71163" w:rsidRDefault="00653DC4" w:rsidP="00653DC4">
      <w:pPr>
        <w:widowControl w:val="0"/>
        <w:numPr>
          <w:ilvl w:val="0"/>
          <w:numId w:val="94"/>
        </w:numPr>
        <w:tabs>
          <w:tab w:val="left" w:pos="1250"/>
        </w:tabs>
        <w:jc w:val="both"/>
      </w:pPr>
      <w:r w:rsidRPr="00D71163">
        <w:t>Члены Комиссии обязаны:</w:t>
      </w:r>
    </w:p>
    <w:p w:rsidR="00653DC4" w:rsidRPr="00D71163" w:rsidRDefault="00653DC4" w:rsidP="00653DC4">
      <w:pPr>
        <w:widowControl w:val="0"/>
        <w:numPr>
          <w:ilvl w:val="0"/>
          <w:numId w:val="97"/>
        </w:numPr>
        <w:tabs>
          <w:tab w:val="left" w:pos="1121"/>
        </w:tabs>
        <w:ind w:firstLine="740"/>
        <w:jc w:val="both"/>
      </w:pPr>
      <w:r w:rsidRPr="00D71163">
        <w:t>участвовать в заседаниях Комиссии;</w:t>
      </w:r>
    </w:p>
    <w:p w:rsidR="00653DC4" w:rsidRPr="00D71163" w:rsidRDefault="00653DC4" w:rsidP="00653DC4">
      <w:pPr>
        <w:widowControl w:val="0"/>
        <w:numPr>
          <w:ilvl w:val="0"/>
          <w:numId w:val="97"/>
        </w:numPr>
        <w:tabs>
          <w:tab w:val="left" w:pos="1110"/>
        </w:tabs>
        <w:ind w:firstLine="740"/>
        <w:jc w:val="both"/>
      </w:pPr>
      <w:r w:rsidRPr="00D71163">
        <w:t>выполнять функции, возложенные на них в соответствии с настоящим Положением;</w:t>
      </w:r>
    </w:p>
    <w:p w:rsidR="00653DC4" w:rsidRPr="00D71163" w:rsidRDefault="00653DC4" w:rsidP="00653DC4">
      <w:pPr>
        <w:widowControl w:val="0"/>
        <w:numPr>
          <w:ilvl w:val="0"/>
          <w:numId w:val="97"/>
        </w:numPr>
        <w:tabs>
          <w:tab w:val="left" w:pos="1105"/>
        </w:tabs>
        <w:ind w:firstLine="740"/>
        <w:jc w:val="both"/>
      </w:pPr>
      <w:r w:rsidRPr="00D71163">
        <w:t>соблюдать требования законодательства при реализации своих функций;</w:t>
      </w:r>
    </w:p>
    <w:p w:rsidR="00653DC4" w:rsidRPr="00D71163" w:rsidRDefault="00653DC4" w:rsidP="00653DC4">
      <w:pPr>
        <w:widowControl w:val="0"/>
        <w:numPr>
          <w:ilvl w:val="0"/>
          <w:numId w:val="97"/>
        </w:numPr>
        <w:tabs>
          <w:tab w:val="left" w:pos="1110"/>
        </w:tabs>
        <w:ind w:firstLine="740"/>
        <w:jc w:val="both"/>
      </w:pPr>
      <w:r w:rsidRPr="00D71163">
        <w:t xml:space="preserve">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w:t>
      </w:r>
      <w:r w:rsidRPr="00D71163">
        <w:lastRenderedPageBreak/>
        <w:t>Комиссии.</w:t>
      </w:r>
    </w:p>
    <w:p w:rsidR="00653DC4" w:rsidRPr="00D71163" w:rsidRDefault="00653DC4" w:rsidP="00653DC4">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653DC4" w:rsidRPr="00D71163" w:rsidRDefault="00653DC4" w:rsidP="00653DC4">
      <w:pPr>
        <w:widowControl w:val="0"/>
        <w:tabs>
          <w:tab w:val="left" w:pos="2948"/>
        </w:tabs>
        <w:jc w:val="both"/>
        <w:outlineLvl w:val="1"/>
        <w:rPr>
          <w:b/>
          <w:bCs/>
        </w:rPr>
      </w:pPr>
      <w:bookmarkStart w:id="14" w:name="bookmark4"/>
    </w:p>
    <w:p w:rsidR="00653DC4" w:rsidRPr="00D71163" w:rsidRDefault="00653DC4" w:rsidP="00653DC4">
      <w:pPr>
        <w:widowControl w:val="0"/>
        <w:numPr>
          <w:ilvl w:val="0"/>
          <w:numId w:val="98"/>
        </w:numPr>
        <w:tabs>
          <w:tab w:val="left" w:pos="2948"/>
        </w:tabs>
        <w:jc w:val="center"/>
        <w:outlineLvl w:val="1"/>
        <w:rPr>
          <w:b/>
          <w:bCs/>
        </w:rPr>
      </w:pPr>
      <w:r w:rsidRPr="00D71163">
        <w:rPr>
          <w:b/>
          <w:bCs/>
        </w:rPr>
        <w:t>Функции и полномочия Комиссии</w:t>
      </w:r>
      <w:bookmarkEnd w:id="14"/>
    </w:p>
    <w:p w:rsidR="00653DC4" w:rsidRPr="00D71163" w:rsidRDefault="00653DC4" w:rsidP="00653DC4">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rsidR="00653DC4" w:rsidRPr="00D71163" w:rsidRDefault="00653DC4" w:rsidP="00653DC4">
      <w:pPr>
        <w:widowControl w:val="0"/>
        <w:tabs>
          <w:tab w:val="left" w:pos="1211"/>
        </w:tabs>
        <w:jc w:val="both"/>
      </w:pPr>
    </w:p>
    <w:p w:rsidR="00653DC4" w:rsidRPr="00D71163" w:rsidRDefault="00653DC4" w:rsidP="00653DC4">
      <w:pPr>
        <w:widowControl w:val="0"/>
        <w:numPr>
          <w:ilvl w:val="0"/>
          <w:numId w:val="99"/>
        </w:numPr>
        <w:tabs>
          <w:tab w:val="left" w:pos="1105"/>
        </w:tabs>
        <w:ind w:firstLine="740"/>
        <w:jc w:val="both"/>
      </w:pPr>
      <w:r w:rsidRPr="00D71163">
        <w:t>рассмотрение жалоб на нарушение участником образовательных отношений:</w:t>
      </w:r>
    </w:p>
    <w:p w:rsidR="00653DC4" w:rsidRPr="00D71163" w:rsidRDefault="00653DC4" w:rsidP="00653DC4">
      <w:pPr>
        <w:widowControl w:val="0"/>
        <w:ind w:firstLine="740"/>
        <w:jc w:val="both"/>
      </w:pPr>
      <w:r w:rsidRPr="00D71163">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653DC4" w:rsidRPr="00D71163" w:rsidRDefault="00653DC4" w:rsidP="00653DC4">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653DC4" w:rsidRPr="00D71163" w:rsidRDefault="00653DC4" w:rsidP="00653DC4">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rsidR="00653DC4" w:rsidRPr="00D71163" w:rsidRDefault="00653DC4" w:rsidP="00653DC4">
      <w:pPr>
        <w:widowControl w:val="0"/>
        <w:jc w:val="both"/>
      </w:pPr>
      <w:r w:rsidRPr="00D71163">
        <w:t>проведения текущего контроля успеваемости и промежуточной аттестации обучающихся;</w:t>
      </w:r>
    </w:p>
    <w:p w:rsidR="00653DC4" w:rsidRPr="00D71163" w:rsidRDefault="00653DC4" w:rsidP="00653DC4">
      <w:pPr>
        <w:widowControl w:val="0"/>
        <w:numPr>
          <w:ilvl w:val="0"/>
          <w:numId w:val="99"/>
        </w:numPr>
        <w:tabs>
          <w:tab w:val="left" w:pos="1057"/>
        </w:tabs>
        <w:ind w:firstLine="740"/>
        <w:jc w:val="both"/>
      </w:pPr>
      <w:r w:rsidRPr="00D71163">
        <w:t>установление наличия или отсутствия конфликта интересов педагогического работника*;</w:t>
      </w:r>
    </w:p>
    <w:p w:rsidR="00653DC4" w:rsidRPr="00D71163" w:rsidRDefault="00653DC4" w:rsidP="00653DC4">
      <w:pPr>
        <w:widowControl w:val="0"/>
        <w:numPr>
          <w:ilvl w:val="0"/>
          <w:numId w:val="99"/>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653DC4" w:rsidRPr="00D71163" w:rsidRDefault="00653DC4" w:rsidP="00653DC4">
      <w:pPr>
        <w:widowControl w:val="0"/>
        <w:numPr>
          <w:ilvl w:val="0"/>
          <w:numId w:val="99"/>
        </w:numPr>
        <w:tabs>
          <w:tab w:val="left" w:pos="1066"/>
        </w:tabs>
        <w:ind w:firstLine="740"/>
        <w:jc w:val="both"/>
      </w:pPr>
      <w:r w:rsidRPr="00D71163">
        <w:t>рассмотрение обжалования решений о применении к обучающимся дисциплинарного взыскания.</w:t>
      </w:r>
    </w:p>
    <w:p w:rsidR="00653DC4" w:rsidRPr="00D71163" w:rsidRDefault="00653DC4" w:rsidP="00653DC4">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653DC4" w:rsidRPr="00D71163" w:rsidRDefault="00653DC4" w:rsidP="00653DC4">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rsidR="00653DC4" w:rsidRPr="00D71163" w:rsidRDefault="00653DC4" w:rsidP="00653DC4">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653DC4" w:rsidRPr="00D71163" w:rsidRDefault="00653DC4" w:rsidP="00653DC4">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rsidR="00653DC4" w:rsidRPr="00D71163" w:rsidRDefault="00653DC4" w:rsidP="00653DC4">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653DC4" w:rsidRPr="00D71163" w:rsidRDefault="00653DC4" w:rsidP="00653DC4">
      <w:pPr>
        <w:widowControl w:val="0"/>
        <w:tabs>
          <w:tab w:val="left" w:pos="1062"/>
        </w:tabs>
        <w:jc w:val="both"/>
      </w:pPr>
      <w:r w:rsidRPr="00D71163">
        <w:t xml:space="preserve"> </w:t>
      </w:r>
    </w:p>
    <w:p w:rsidR="00653DC4" w:rsidRPr="00D71163" w:rsidRDefault="00653DC4" w:rsidP="00653DC4">
      <w:pPr>
        <w:widowControl w:val="0"/>
        <w:tabs>
          <w:tab w:val="left" w:pos="1062"/>
        </w:tabs>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653DC4" w:rsidRPr="00D71163" w:rsidRDefault="00653DC4" w:rsidP="00653DC4">
      <w:pPr>
        <w:widowControl w:val="0"/>
        <w:tabs>
          <w:tab w:val="left" w:pos="1081"/>
        </w:tabs>
        <w:jc w:val="both"/>
      </w:pPr>
      <w:r w:rsidRPr="00D71163">
        <w:t xml:space="preserve">          4) отмена или оставление в силе решения о применении к обучающимся дисциплинарного взыскания;</w:t>
      </w:r>
    </w:p>
    <w:p w:rsidR="00653DC4" w:rsidRPr="00D71163" w:rsidRDefault="00653DC4" w:rsidP="00653DC4">
      <w:pPr>
        <w:widowControl w:val="0"/>
        <w:numPr>
          <w:ilvl w:val="0"/>
          <w:numId w:val="99"/>
        </w:numPr>
        <w:tabs>
          <w:tab w:val="left" w:pos="1081"/>
        </w:tabs>
        <w:ind w:firstLine="740"/>
        <w:jc w:val="both"/>
      </w:pPr>
      <w:r w:rsidRPr="00D71163">
        <w:t xml:space="preserve">вынесение рекомендаций различным участникам образовательных отношений в целях </w:t>
      </w:r>
      <w:r w:rsidRPr="00D71163">
        <w:lastRenderedPageBreak/>
        <w:t>урегулирования или профилактики повторного возникновения ситуации, ставшей предметом спора.</w:t>
      </w:r>
    </w:p>
    <w:p w:rsidR="00653DC4" w:rsidRPr="00D71163" w:rsidRDefault="00653DC4" w:rsidP="00653DC4">
      <w:pPr>
        <w:widowControl w:val="0"/>
        <w:numPr>
          <w:ilvl w:val="0"/>
          <w:numId w:val="98"/>
        </w:numPr>
        <w:tabs>
          <w:tab w:val="left" w:pos="3255"/>
        </w:tabs>
        <w:jc w:val="center"/>
        <w:outlineLvl w:val="1"/>
        <w:rPr>
          <w:b/>
          <w:bCs/>
        </w:rPr>
      </w:pPr>
      <w:bookmarkStart w:id="15" w:name="bookmark5"/>
      <w:r w:rsidRPr="00D71163">
        <w:rPr>
          <w:b/>
          <w:bCs/>
        </w:rPr>
        <w:t>Регламент работы Комиссии</w:t>
      </w:r>
      <w:bookmarkEnd w:id="15"/>
    </w:p>
    <w:p w:rsidR="00653DC4" w:rsidRPr="00D71163" w:rsidRDefault="00653DC4" w:rsidP="00653DC4">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653DC4" w:rsidRPr="00D71163" w:rsidRDefault="00653DC4" w:rsidP="00653DC4">
      <w:pPr>
        <w:widowControl w:val="0"/>
        <w:numPr>
          <w:ilvl w:val="0"/>
          <w:numId w:val="100"/>
        </w:numPr>
        <w:tabs>
          <w:tab w:val="left" w:pos="1212"/>
        </w:tabs>
        <w:jc w:val="both"/>
      </w:pPr>
      <w:r w:rsidRPr="00D71163">
        <w:t xml:space="preserve"> В заявлении указываются:</w:t>
      </w:r>
    </w:p>
    <w:p w:rsidR="00653DC4" w:rsidRPr="00D71163" w:rsidRDefault="00653DC4" w:rsidP="00653DC4">
      <w:pPr>
        <w:widowControl w:val="0"/>
        <w:numPr>
          <w:ilvl w:val="0"/>
          <w:numId w:val="101"/>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653DC4" w:rsidRPr="00D71163" w:rsidRDefault="00653DC4" w:rsidP="00653DC4">
      <w:pPr>
        <w:widowControl w:val="0"/>
        <w:numPr>
          <w:ilvl w:val="0"/>
          <w:numId w:val="101"/>
        </w:numPr>
        <w:tabs>
          <w:tab w:val="left" w:pos="1072"/>
        </w:tabs>
        <w:ind w:firstLine="740"/>
        <w:jc w:val="both"/>
      </w:pPr>
      <w:r w:rsidRPr="00D7116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653DC4" w:rsidRPr="00D71163" w:rsidRDefault="00653DC4" w:rsidP="00653DC4">
      <w:pPr>
        <w:widowControl w:val="0"/>
        <w:numPr>
          <w:ilvl w:val="0"/>
          <w:numId w:val="101"/>
        </w:numPr>
        <w:tabs>
          <w:tab w:val="left" w:pos="1077"/>
        </w:tabs>
        <w:ind w:firstLine="740"/>
        <w:jc w:val="both"/>
      </w:pPr>
      <w:r w:rsidRPr="00D7116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653DC4" w:rsidRPr="00D71163" w:rsidRDefault="00653DC4" w:rsidP="00653DC4">
      <w:pPr>
        <w:widowControl w:val="0"/>
        <w:numPr>
          <w:ilvl w:val="0"/>
          <w:numId w:val="101"/>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653DC4" w:rsidRPr="00D71163" w:rsidRDefault="00653DC4" w:rsidP="00653DC4">
      <w:pPr>
        <w:widowControl w:val="0"/>
        <w:numPr>
          <w:ilvl w:val="0"/>
          <w:numId w:val="101"/>
        </w:numPr>
        <w:tabs>
          <w:tab w:val="left" w:pos="1111"/>
        </w:tabs>
        <w:ind w:firstLine="740"/>
        <w:jc w:val="both"/>
      </w:pPr>
      <w:r w:rsidRPr="00D71163">
        <w:t>требования заявителя.</w:t>
      </w:r>
    </w:p>
    <w:p w:rsidR="00653DC4" w:rsidRPr="00D71163" w:rsidRDefault="00653DC4" w:rsidP="00653DC4">
      <w:pPr>
        <w:widowControl w:val="0"/>
        <w:tabs>
          <w:tab w:val="left" w:pos="1177"/>
        </w:tabs>
        <w:jc w:val="both"/>
      </w:pPr>
      <w:r w:rsidRPr="00D7116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653DC4" w:rsidRPr="00D71163" w:rsidRDefault="00653DC4" w:rsidP="00653DC4">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653DC4" w:rsidRPr="00D71163" w:rsidRDefault="00653DC4" w:rsidP="00653DC4">
      <w:pPr>
        <w:widowControl w:val="0"/>
        <w:tabs>
          <w:tab w:val="left" w:pos="1177"/>
        </w:tabs>
        <w:jc w:val="both"/>
      </w:pPr>
      <w:r w:rsidRPr="00D7116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653DC4" w:rsidRPr="00D71163" w:rsidRDefault="00653DC4" w:rsidP="00653DC4">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653DC4" w:rsidRPr="00D71163" w:rsidRDefault="00653DC4" w:rsidP="00653DC4">
      <w:pPr>
        <w:widowControl w:val="0"/>
        <w:tabs>
          <w:tab w:val="left" w:pos="1172"/>
        </w:tabs>
        <w:jc w:val="both"/>
      </w:pPr>
      <w:r w:rsidRPr="00D71163">
        <w:t xml:space="preserve">           32. Участник образовательных отношений имеет право лично присутствовать при рассмотрении его заявления на заседании Комиссии.</w:t>
      </w:r>
    </w:p>
    <w:p w:rsidR="00653DC4" w:rsidRPr="00D71163" w:rsidRDefault="00653DC4" w:rsidP="00653DC4">
      <w:pPr>
        <w:widowControl w:val="0"/>
        <w:ind w:firstLine="740"/>
        <w:jc w:val="both"/>
      </w:pPr>
      <w:r w:rsidRPr="00D71163">
        <w:t>В случае неявки заявителя на заседание Комиссии заявление рассматривается в его отсутствие.</w:t>
      </w:r>
    </w:p>
    <w:p w:rsidR="00653DC4" w:rsidRPr="00D71163" w:rsidRDefault="00653DC4" w:rsidP="00653DC4">
      <w:pPr>
        <w:widowControl w:val="0"/>
        <w:tabs>
          <w:tab w:val="left" w:pos="1182"/>
        </w:tabs>
        <w:jc w:val="both"/>
      </w:pPr>
      <w:r w:rsidRPr="00D7116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653DC4" w:rsidRPr="00D71163" w:rsidRDefault="00653DC4" w:rsidP="00653DC4">
      <w:pPr>
        <w:widowControl w:val="0"/>
        <w:tabs>
          <w:tab w:val="left" w:pos="1177"/>
        </w:tabs>
        <w:jc w:val="both"/>
      </w:pPr>
      <w:r w:rsidRPr="00D71163">
        <w:t xml:space="preserve">               34. По запросу Комиссии руководитель организации в установленный Комиссией срок представляет необходимые документы.</w:t>
      </w:r>
    </w:p>
    <w:p w:rsidR="00653DC4" w:rsidRPr="00D71163" w:rsidRDefault="00653DC4" w:rsidP="00653DC4">
      <w:pPr>
        <w:widowControl w:val="0"/>
        <w:tabs>
          <w:tab w:val="left" w:pos="1167"/>
        </w:tabs>
        <w:jc w:val="both"/>
      </w:pPr>
      <w:r w:rsidRPr="00D71163">
        <w:t xml:space="preserve">        </w:t>
      </w:r>
      <w:r>
        <w:t xml:space="preserve">      </w:t>
      </w:r>
      <w:r w:rsidRPr="00D71163">
        <w:t xml:space="preserve">   35. Заседание Комиссии считается правомочным, если на нём присутствует не менее 2/3 (двух третей) членов Комиссии.</w:t>
      </w:r>
    </w:p>
    <w:p w:rsidR="00653DC4" w:rsidRPr="00D71163" w:rsidRDefault="00653DC4" w:rsidP="00653DC4">
      <w:pPr>
        <w:widowControl w:val="0"/>
        <w:numPr>
          <w:ilvl w:val="0"/>
          <w:numId w:val="98"/>
        </w:numPr>
        <w:tabs>
          <w:tab w:val="left" w:pos="1599"/>
        </w:tabs>
        <w:jc w:val="center"/>
        <w:rPr>
          <w:b/>
          <w:bCs/>
        </w:rPr>
      </w:pPr>
      <w:r w:rsidRPr="00D71163">
        <w:rPr>
          <w:b/>
          <w:bCs/>
        </w:rPr>
        <w:t>Порядок принятия и оформления решений Комиссии</w:t>
      </w:r>
    </w:p>
    <w:p w:rsidR="00653DC4" w:rsidRPr="00D71163" w:rsidRDefault="00653DC4" w:rsidP="00653DC4">
      <w:pPr>
        <w:widowControl w:val="0"/>
        <w:tabs>
          <w:tab w:val="left" w:pos="1599"/>
        </w:tabs>
        <w:ind w:left="720"/>
        <w:jc w:val="both"/>
        <w:rPr>
          <w:b/>
          <w:bCs/>
        </w:rPr>
      </w:pPr>
    </w:p>
    <w:p w:rsidR="00653DC4" w:rsidRPr="00D71163" w:rsidRDefault="00653DC4" w:rsidP="00653DC4">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653DC4" w:rsidRPr="00D71163" w:rsidRDefault="00653DC4" w:rsidP="00653DC4">
      <w:pPr>
        <w:widowControl w:val="0"/>
        <w:tabs>
          <w:tab w:val="left" w:pos="1177"/>
        </w:tabs>
        <w:jc w:val="both"/>
      </w:pPr>
      <w:r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653DC4" w:rsidRPr="00D71163" w:rsidRDefault="00653DC4" w:rsidP="00653DC4">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653DC4" w:rsidRPr="00D71163" w:rsidRDefault="00653DC4" w:rsidP="00653DC4">
      <w:pPr>
        <w:widowControl w:val="0"/>
        <w:tabs>
          <w:tab w:val="left" w:pos="1182"/>
        </w:tabs>
        <w:jc w:val="both"/>
      </w:pPr>
      <w:r w:rsidRPr="00D7116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w:t>
      </w:r>
      <w:r w:rsidRPr="00D71163">
        <w:lastRenderedPageBreak/>
        <w:t>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653DC4" w:rsidRPr="00D71163" w:rsidRDefault="00653DC4" w:rsidP="00653DC4">
      <w:pPr>
        <w:widowControl w:val="0"/>
        <w:tabs>
          <w:tab w:val="left" w:pos="1167"/>
        </w:tabs>
        <w:jc w:val="both"/>
      </w:pPr>
      <w:r w:rsidRPr="00D71163">
        <w:t xml:space="preserve">            39. Решения Комиссии оформляются протоколами заседаний, которые подписываются всеми присутствующими членами Комиссии.</w:t>
      </w:r>
    </w:p>
    <w:p w:rsidR="00653DC4" w:rsidRPr="00D71163" w:rsidRDefault="00653DC4" w:rsidP="00653DC4">
      <w:pPr>
        <w:widowControl w:val="0"/>
        <w:tabs>
          <w:tab w:val="left" w:pos="1172"/>
        </w:tabs>
        <w:jc w:val="both"/>
      </w:pPr>
      <w:r w:rsidRPr="00D71163">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653DC4" w:rsidRPr="00D71163" w:rsidRDefault="00653DC4" w:rsidP="00653DC4">
      <w:pPr>
        <w:widowControl w:val="0"/>
        <w:tabs>
          <w:tab w:val="left" w:pos="1162"/>
        </w:tabs>
        <w:jc w:val="both"/>
      </w:pPr>
      <w:r w:rsidRPr="00D7116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653DC4" w:rsidRPr="00D71163" w:rsidRDefault="00653DC4" w:rsidP="00653DC4">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653DC4" w:rsidRPr="00D71163" w:rsidRDefault="00653DC4" w:rsidP="00653DC4">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rsidR="00653DC4" w:rsidRDefault="00653DC4" w:rsidP="00E37F38">
      <w:pPr>
        <w:tabs>
          <w:tab w:val="left" w:pos="5184"/>
        </w:tabs>
      </w:pPr>
    </w:p>
    <w:p w:rsidR="00653DC4" w:rsidRDefault="00653DC4" w:rsidP="00E37F38">
      <w:pPr>
        <w:tabs>
          <w:tab w:val="left" w:pos="5184"/>
        </w:tabs>
      </w:pPr>
    </w:p>
    <w:p w:rsidR="00653DC4" w:rsidRDefault="00653DC4" w:rsidP="00E37F38">
      <w:pPr>
        <w:tabs>
          <w:tab w:val="left" w:pos="5184"/>
        </w:tabs>
      </w:pPr>
    </w:p>
    <w:p w:rsidR="00653DC4" w:rsidRDefault="00653DC4" w:rsidP="00E37F38">
      <w:pPr>
        <w:tabs>
          <w:tab w:val="left" w:pos="5184"/>
        </w:tabs>
      </w:pPr>
    </w:p>
    <w:p w:rsidR="00653DC4" w:rsidRDefault="00653DC4" w:rsidP="00653DC4">
      <w:pPr>
        <w:tabs>
          <w:tab w:val="left" w:pos="5184"/>
        </w:tabs>
        <w:jc w:val="right"/>
        <w:rPr>
          <w:b/>
          <w:i/>
        </w:rPr>
      </w:pPr>
      <w:r w:rsidRPr="00653DC4">
        <w:rPr>
          <w:b/>
          <w:i/>
        </w:rPr>
        <w:t>Приложение</w:t>
      </w:r>
      <w:r>
        <w:rPr>
          <w:b/>
          <w:i/>
        </w:rPr>
        <w:t xml:space="preserve"> 11</w:t>
      </w:r>
    </w:p>
    <w:tbl>
      <w:tblPr>
        <w:tblW w:w="0" w:type="auto"/>
        <w:tblLook w:val="04A0" w:firstRow="1" w:lastRow="0" w:firstColumn="1" w:lastColumn="0" w:noHBand="0" w:noVBand="1"/>
      </w:tblPr>
      <w:tblGrid>
        <w:gridCol w:w="4582"/>
        <w:gridCol w:w="4989"/>
      </w:tblGrid>
      <w:tr w:rsidR="005B2CE7" w:rsidRPr="00311E99" w:rsidTr="005B2CE7">
        <w:tc>
          <w:tcPr>
            <w:tcW w:w="4582" w:type="dxa"/>
          </w:tcPr>
          <w:p w:rsidR="005B2CE7" w:rsidRPr="00311E99" w:rsidRDefault="005B2CE7" w:rsidP="005B2CE7">
            <w:pPr>
              <w:tabs>
                <w:tab w:val="left" w:pos="8507"/>
              </w:tabs>
              <w:ind w:firstLine="426"/>
              <w:rPr>
                <w:b/>
              </w:rPr>
            </w:pPr>
            <w:r w:rsidRPr="00311E99">
              <w:rPr>
                <w:b/>
              </w:rPr>
              <w:t>Мотивированное мнение</w:t>
            </w:r>
          </w:p>
          <w:p w:rsidR="005B2CE7" w:rsidRPr="00311E99" w:rsidRDefault="005B2CE7" w:rsidP="005B2CE7">
            <w:pPr>
              <w:tabs>
                <w:tab w:val="left" w:pos="8507"/>
              </w:tabs>
              <w:ind w:left="426"/>
              <w:rPr>
                <w:b/>
              </w:rPr>
            </w:pPr>
            <w:r w:rsidRPr="00311E99">
              <w:rPr>
                <w:b/>
              </w:rPr>
              <w:t>Первичной профсоюзной                    организации</w:t>
            </w:r>
          </w:p>
          <w:p w:rsidR="005B2CE7" w:rsidRPr="00311E99" w:rsidRDefault="005B2CE7" w:rsidP="005B2CE7">
            <w:pPr>
              <w:tabs>
                <w:tab w:val="left" w:pos="8507"/>
              </w:tabs>
              <w:ind w:firstLine="426"/>
              <w:rPr>
                <w:b/>
              </w:rPr>
            </w:pPr>
            <w:r w:rsidRPr="00311E99">
              <w:rPr>
                <w:b/>
              </w:rPr>
              <w:t xml:space="preserve">Председатель </w:t>
            </w:r>
          </w:p>
          <w:p w:rsidR="005B2CE7" w:rsidRPr="00311E99" w:rsidRDefault="005B2CE7" w:rsidP="005B2CE7">
            <w:pPr>
              <w:tabs>
                <w:tab w:val="left" w:pos="8507"/>
              </w:tabs>
              <w:ind w:firstLine="426"/>
              <w:rPr>
                <w:b/>
              </w:rPr>
            </w:pPr>
            <w:r w:rsidRPr="00311E99">
              <w:rPr>
                <w:b/>
              </w:rPr>
              <w:t>профсоюзного комитета</w:t>
            </w:r>
          </w:p>
          <w:p w:rsidR="005B2CE7" w:rsidRPr="00927A1C" w:rsidRDefault="005B2CE7" w:rsidP="005B2CE7">
            <w:pPr>
              <w:tabs>
                <w:tab w:val="left" w:pos="8507"/>
              </w:tabs>
              <w:rPr>
                <w:b/>
              </w:rPr>
            </w:pPr>
            <w:r>
              <w:t xml:space="preserve">       </w:t>
            </w:r>
            <w:r w:rsidRPr="00927A1C">
              <w:rPr>
                <w:b/>
              </w:rPr>
              <w:t>Хафизова Г.Р.</w:t>
            </w:r>
            <w:r>
              <w:rPr>
                <w:b/>
              </w:rPr>
              <w:t>__________</w:t>
            </w:r>
          </w:p>
          <w:p w:rsidR="005B2CE7" w:rsidRPr="00311E99" w:rsidRDefault="005B2CE7" w:rsidP="005B2CE7">
            <w:pPr>
              <w:tabs>
                <w:tab w:val="left" w:pos="8507"/>
              </w:tabs>
              <w:ind w:firstLine="426"/>
              <w:rPr>
                <w:b/>
              </w:rPr>
            </w:pPr>
            <w:r w:rsidRPr="00311E99">
              <w:rPr>
                <w:b/>
              </w:rPr>
              <w:t xml:space="preserve">Протокол </w:t>
            </w:r>
            <w:r>
              <w:rPr>
                <w:b/>
              </w:rPr>
              <w:t xml:space="preserve"> от 15 мая 2024г., </w:t>
            </w:r>
            <w:r w:rsidRPr="00311E99">
              <w:rPr>
                <w:b/>
              </w:rPr>
              <w:t>№</w:t>
            </w:r>
            <w:r>
              <w:rPr>
                <w:b/>
              </w:rPr>
              <w:t>8</w:t>
            </w:r>
          </w:p>
        </w:tc>
        <w:tc>
          <w:tcPr>
            <w:tcW w:w="4989" w:type="dxa"/>
          </w:tcPr>
          <w:p w:rsidR="005B2CE7" w:rsidRPr="00311E99" w:rsidRDefault="005B2CE7" w:rsidP="005B2CE7">
            <w:pPr>
              <w:tabs>
                <w:tab w:val="left" w:pos="8507"/>
              </w:tabs>
              <w:ind w:firstLine="426"/>
              <w:rPr>
                <w:b/>
              </w:rPr>
            </w:pPr>
            <w:r w:rsidRPr="00311E99">
              <w:rPr>
                <w:b/>
              </w:rPr>
              <w:t xml:space="preserve">         </w:t>
            </w:r>
            <w:r>
              <w:rPr>
                <w:b/>
              </w:rPr>
              <w:t xml:space="preserve"> </w:t>
            </w:r>
            <w:r w:rsidRPr="00311E99">
              <w:rPr>
                <w:b/>
              </w:rPr>
              <w:t>УТВЕРЖДАЮ</w:t>
            </w:r>
          </w:p>
          <w:p w:rsidR="005B2CE7" w:rsidRDefault="005B2CE7" w:rsidP="005B2CE7">
            <w:pPr>
              <w:tabs>
                <w:tab w:val="left" w:pos="8507"/>
              </w:tabs>
              <w:rPr>
                <w:b/>
              </w:rPr>
            </w:pPr>
            <w:r>
              <w:rPr>
                <w:b/>
              </w:rPr>
              <w:t>Заведующий  МАД</w:t>
            </w:r>
            <w:r w:rsidRPr="00311E99">
              <w:rPr>
                <w:b/>
              </w:rPr>
              <w:t>ОУ</w:t>
            </w:r>
          </w:p>
          <w:p w:rsidR="005B2CE7" w:rsidRPr="00311E99" w:rsidRDefault="005B2CE7" w:rsidP="005B2CE7">
            <w:pPr>
              <w:tabs>
                <w:tab w:val="left" w:pos="8507"/>
              </w:tabs>
              <w:rPr>
                <w:b/>
              </w:rPr>
            </w:pPr>
            <w:r w:rsidRPr="00311E99">
              <w:rPr>
                <w:b/>
              </w:rPr>
              <w:t xml:space="preserve"> «</w:t>
            </w:r>
            <w:r>
              <w:rPr>
                <w:b/>
              </w:rPr>
              <w:t>Детский сад№188</w:t>
            </w:r>
            <w:r w:rsidRPr="00311E99">
              <w:rPr>
                <w:b/>
              </w:rPr>
              <w:t>»</w:t>
            </w:r>
          </w:p>
          <w:p w:rsidR="005B2CE7" w:rsidRPr="00311E99" w:rsidRDefault="005B2CE7" w:rsidP="005B2CE7">
            <w:pPr>
              <w:tabs>
                <w:tab w:val="left" w:pos="8507"/>
              </w:tabs>
              <w:ind w:firstLine="426"/>
              <w:jc w:val="center"/>
              <w:rPr>
                <w:b/>
              </w:rPr>
            </w:pPr>
          </w:p>
          <w:p w:rsidR="005B2CE7" w:rsidRPr="00311E99" w:rsidRDefault="005B2CE7" w:rsidP="005B2CE7">
            <w:pPr>
              <w:tabs>
                <w:tab w:val="left" w:pos="765"/>
                <w:tab w:val="right" w:pos="4773"/>
                <w:tab w:val="left" w:pos="8507"/>
              </w:tabs>
              <w:rPr>
                <w:b/>
              </w:rPr>
            </w:pPr>
            <w:r>
              <w:rPr>
                <w:b/>
              </w:rPr>
              <w:t xml:space="preserve">Фасхиева Ф.Р </w:t>
            </w:r>
            <w:r w:rsidRPr="00311E99">
              <w:rPr>
                <w:b/>
              </w:rPr>
              <w:t xml:space="preserve">  ____________ </w:t>
            </w:r>
            <w:r>
              <w:rPr>
                <w:b/>
              </w:rPr>
              <w:t xml:space="preserve">  </w:t>
            </w:r>
          </w:p>
          <w:p w:rsidR="005B2CE7" w:rsidRPr="00311E99" w:rsidRDefault="005B2CE7" w:rsidP="005B2CE7">
            <w:pPr>
              <w:tabs>
                <w:tab w:val="left" w:pos="1185"/>
                <w:tab w:val="left" w:pos="8507"/>
              </w:tabs>
              <w:rPr>
                <w:b/>
              </w:rPr>
            </w:pPr>
          </w:p>
          <w:p w:rsidR="005B2CE7" w:rsidRPr="00311E99" w:rsidRDefault="005B2CE7" w:rsidP="005B2CE7">
            <w:pPr>
              <w:tabs>
                <w:tab w:val="left" w:pos="8507"/>
              </w:tabs>
              <w:rPr>
                <w:b/>
              </w:rPr>
            </w:pPr>
            <w:r>
              <w:rPr>
                <w:b/>
              </w:rPr>
              <w:t xml:space="preserve"> </w:t>
            </w:r>
            <w:r w:rsidRPr="00311E99">
              <w:rPr>
                <w:b/>
              </w:rPr>
              <w:t xml:space="preserve">Приказ </w:t>
            </w:r>
            <w:r>
              <w:rPr>
                <w:b/>
              </w:rPr>
              <w:t>от 15 мая 2024г.</w:t>
            </w:r>
            <w:r w:rsidRPr="00311E99">
              <w:rPr>
                <w:b/>
              </w:rPr>
              <w:t xml:space="preserve"> </w:t>
            </w:r>
            <w:r>
              <w:rPr>
                <w:b/>
              </w:rPr>
              <w:t xml:space="preserve"> № 31</w:t>
            </w:r>
          </w:p>
        </w:tc>
      </w:tr>
    </w:tbl>
    <w:p w:rsidR="005B2CE7" w:rsidRDefault="005B2CE7" w:rsidP="005B2CE7">
      <w:pPr>
        <w:jc w:val="center"/>
        <w:rPr>
          <w:b/>
        </w:rPr>
      </w:pPr>
    </w:p>
    <w:p w:rsidR="005B2CE7" w:rsidRDefault="005B2CE7" w:rsidP="005B2CE7">
      <w:pPr>
        <w:jc w:val="center"/>
        <w:rPr>
          <w:b/>
        </w:rPr>
      </w:pPr>
      <w:r>
        <w:rPr>
          <w:b/>
        </w:rPr>
        <w:t>Перечень</w:t>
      </w:r>
    </w:p>
    <w:p w:rsidR="005B2CE7" w:rsidRDefault="005B2CE7" w:rsidP="005B2CE7">
      <w:pPr>
        <w:jc w:val="center"/>
        <w:rPr>
          <w:b/>
        </w:rPr>
      </w:pPr>
      <w:r>
        <w:rPr>
          <w:b/>
        </w:rPr>
        <w:t>должностей с ненормированным рабочим днем, работа в которых дает право на ежегодный дополнительный оплачиваемый отпуск</w:t>
      </w:r>
    </w:p>
    <w:p w:rsidR="005B2CE7" w:rsidRDefault="005B2CE7" w:rsidP="005B2CE7">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5B2CE7" w:rsidTr="005B2CE7">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B2CE7" w:rsidRDefault="005B2CE7" w:rsidP="005B2CE7">
            <w:pPr>
              <w:shd w:val="clear" w:color="auto" w:fill="FFFFFF"/>
              <w:spacing w:line="276" w:lineRule="auto"/>
              <w:rPr>
                <w:spacing w:val="-1"/>
              </w:rPr>
            </w:pPr>
            <w:r>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B2CE7" w:rsidRDefault="005B2CE7" w:rsidP="005B2CE7">
            <w:pPr>
              <w:spacing w:line="276" w:lineRule="auto"/>
            </w:pPr>
            <w:r>
              <w:t xml:space="preserve"> 3  календарных  дня</w:t>
            </w:r>
          </w:p>
        </w:tc>
      </w:tr>
      <w:tr w:rsidR="005B2CE7" w:rsidTr="005B2CE7">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B2CE7" w:rsidRDefault="005B2CE7" w:rsidP="005B2CE7">
            <w:pPr>
              <w:shd w:val="clear" w:color="auto" w:fill="FFFFFF"/>
              <w:spacing w:line="276" w:lineRule="auto"/>
              <w:rPr>
                <w:spacing w:val="-1"/>
              </w:rPr>
            </w:pPr>
            <w:r>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B2CE7" w:rsidRDefault="005B2CE7" w:rsidP="005B2CE7">
            <w:pPr>
              <w:spacing w:line="276" w:lineRule="auto"/>
            </w:pPr>
            <w:r>
              <w:t xml:space="preserve"> 3  календарных дня</w:t>
            </w:r>
          </w:p>
        </w:tc>
      </w:tr>
      <w:tr w:rsidR="005B2CE7" w:rsidTr="005B2CE7">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B2CE7" w:rsidRDefault="005B2CE7" w:rsidP="005B2CE7">
            <w:pPr>
              <w:shd w:val="clear" w:color="auto" w:fill="FFFFFF"/>
              <w:spacing w:line="276" w:lineRule="auto"/>
              <w:rPr>
                <w:spacing w:val="-1"/>
              </w:rPr>
            </w:pPr>
            <w:r>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B2CE7" w:rsidRDefault="005B2CE7" w:rsidP="005B2CE7">
            <w:pPr>
              <w:spacing w:line="276" w:lineRule="auto"/>
            </w:pPr>
            <w:r>
              <w:t>3  календарных дня</w:t>
            </w:r>
          </w:p>
        </w:tc>
      </w:tr>
    </w:tbl>
    <w:p w:rsidR="005B2CE7" w:rsidRDefault="005B2CE7" w:rsidP="005B2CE7">
      <w:pPr>
        <w:shd w:val="clear" w:color="auto" w:fill="FFFFFF"/>
        <w:spacing w:line="276" w:lineRule="auto"/>
        <w:jc w:val="both"/>
        <w:rPr>
          <w:bCs/>
          <w:i/>
          <w:sz w:val="28"/>
        </w:rPr>
      </w:pPr>
    </w:p>
    <w:p w:rsidR="005B2CE7" w:rsidRDefault="005B2CE7" w:rsidP="005B2CE7">
      <w:pPr>
        <w:shd w:val="clear" w:color="auto" w:fill="FFFFFF"/>
        <w:spacing w:line="276" w:lineRule="auto"/>
        <w:ind w:left="567" w:right="-142" w:firstLine="284"/>
        <w:jc w:val="both"/>
        <w:rPr>
          <w:i/>
        </w:rPr>
      </w:pPr>
      <w:r>
        <w:rPr>
          <w:bCs/>
          <w:i/>
        </w:rPr>
        <w:t xml:space="preserve">Примечание: </w:t>
      </w:r>
      <w:r>
        <w:rPr>
          <w:i/>
          <w:spacing w:val="-1"/>
        </w:rPr>
        <w:t xml:space="preserve">Дополнительный отпуск присоединяется, как правило, к очередному отпуску с учетом режима работы </w:t>
      </w:r>
      <w:r>
        <w:rPr>
          <w:i/>
          <w:spacing w:val="-2"/>
        </w:rPr>
        <w:t>учреждения.</w:t>
      </w:r>
    </w:p>
    <w:p w:rsidR="005B2CE7" w:rsidRDefault="005B2CE7" w:rsidP="005B2CE7">
      <w:pPr>
        <w:shd w:val="clear" w:color="auto" w:fill="FFFFFF"/>
        <w:spacing w:line="276" w:lineRule="auto"/>
        <w:ind w:left="567" w:right="-142" w:firstLine="284"/>
        <w:jc w:val="both"/>
        <w:rPr>
          <w:i/>
        </w:rPr>
      </w:pPr>
    </w:p>
    <w:p w:rsidR="005B2CE7" w:rsidRDefault="005B2CE7" w:rsidP="005B2CE7">
      <w:pPr>
        <w:spacing w:after="200" w:line="276" w:lineRule="auto"/>
      </w:pPr>
      <w:r>
        <w:rPr>
          <w:b/>
          <w:spacing w:val="-20"/>
        </w:rPr>
        <w:t xml:space="preserve">Основание:  ст .119 ТК РФ (пункт 42.2), </w:t>
      </w:r>
      <w:r>
        <w:rPr>
          <w:b/>
        </w:rPr>
        <w:t>ст. 101 ТК РФ, ст. 372 ТК РФ.</w:t>
      </w:r>
    </w:p>
    <w:p w:rsidR="005B2CE7" w:rsidRDefault="005B2CE7" w:rsidP="005B2CE7">
      <w:pPr>
        <w:spacing w:after="200" w:line="276" w:lineRule="auto"/>
        <w:jc w:val="both"/>
        <w:rPr>
          <w:b/>
          <w:color w:val="3C3C3C"/>
          <w:spacing w:val="2"/>
        </w:rPr>
      </w:pPr>
      <w:r>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B2CE7" w:rsidRDefault="005B2CE7" w:rsidP="005B2CE7">
      <w:pPr>
        <w:spacing w:line="276" w:lineRule="auto"/>
        <w:jc w:val="center"/>
        <w:rPr>
          <w:b/>
          <w:color w:val="3C3C3C"/>
          <w:spacing w:val="2"/>
        </w:rPr>
      </w:pPr>
      <w:r>
        <w:rPr>
          <w:b/>
          <w:color w:val="3C3C3C"/>
          <w:spacing w:val="2"/>
        </w:rPr>
        <w:lastRenderedPageBreak/>
        <w:t>Постановление Кабинета Министров Республики Татарстан</w:t>
      </w:r>
    </w:p>
    <w:p w:rsidR="005B2CE7" w:rsidRDefault="005B2CE7" w:rsidP="005B2CE7">
      <w:pPr>
        <w:shd w:val="clear" w:color="auto" w:fill="FFFFFF"/>
        <w:spacing w:line="288" w:lineRule="atLeast"/>
        <w:jc w:val="center"/>
        <w:textAlignment w:val="baseline"/>
        <w:rPr>
          <w:b/>
          <w:color w:val="3C3C3C"/>
          <w:spacing w:val="2"/>
        </w:rPr>
      </w:pPr>
      <w:r>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B2CE7" w:rsidRDefault="005B2CE7" w:rsidP="005B2CE7">
      <w:pPr>
        <w:shd w:val="clear" w:color="auto" w:fill="FFFFFF"/>
        <w:spacing w:line="288" w:lineRule="atLeast"/>
        <w:jc w:val="center"/>
        <w:textAlignment w:val="baseline"/>
        <w:rPr>
          <w:b/>
          <w:color w:val="3C3C3C"/>
          <w:spacing w:val="2"/>
        </w:rPr>
      </w:pPr>
      <w:r>
        <w:rPr>
          <w:b/>
          <w:color w:val="3C3C3C"/>
          <w:spacing w:val="2"/>
        </w:rPr>
        <w:t>(с изменениями на 13 ноября 2006 года)</w:t>
      </w:r>
    </w:p>
    <w:p w:rsidR="005B2CE7" w:rsidRDefault="005B2CE7" w:rsidP="005B2CE7">
      <w:pPr>
        <w:shd w:val="clear" w:color="auto" w:fill="FFFFFF"/>
        <w:spacing w:line="315" w:lineRule="atLeast"/>
        <w:ind w:firstLine="567"/>
        <w:jc w:val="both"/>
        <w:textAlignment w:val="baseline"/>
        <w:rPr>
          <w:color w:val="2D2D2D"/>
          <w:spacing w:val="2"/>
        </w:rPr>
      </w:pPr>
      <w:r>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5B2CE7" w:rsidRDefault="005B2CE7" w:rsidP="005B2CE7">
      <w:pPr>
        <w:shd w:val="clear" w:color="auto" w:fill="FFFFFF"/>
        <w:spacing w:line="315" w:lineRule="atLeast"/>
        <w:ind w:firstLine="567"/>
        <w:jc w:val="both"/>
        <w:textAlignment w:val="baseline"/>
        <w:rPr>
          <w:color w:val="2D2D2D"/>
          <w:spacing w:val="2"/>
        </w:rPr>
      </w:pPr>
      <w:r>
        <w:rPr>
          <w:color w:val="2D2D2D"/>
          <w:spacing w:val="2"/>
        </w:rPr>
        <w:t>1. Утвердить прилагаемые </w:t>
      </w:r>
      <w:hyperlink r:id="rId38" w:history="1">
        <w:r w:rsidRPr="00073BC1">
          <w:rPr>
            <w:rStyle w:val="a3"/>
            <w:spacing w:val="2"/>
          </w:rPr>
          <w:t>Правила</w:t>
        </w:r>
      </w:hyperlink>
      <w:r>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B2CE7" w:rsidRDefault="005B2CE7" w:rsidP="005B2CE7">
      <w:pPr>
        <w:shd w:val="clear" w:color="auto" w:fill="FFFFFF"/>
        <w:spacing w:line="315" w:lineRule="atLeast"/>
        <w:ind w:firstLine="567"/>
        <w:jc w:val="both"/>
        <w:textAlignment w:val="baseline"/>
        <w:rPr>
          <w:color w:val="2D2D2D"/>
          <w:spacing w:val="2"/>
        </w:rPr>
      </w:pPr>
      <w:r>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5B2CE7" w:rsidRDefault="005B2CE7" w:rsidP="005B2CE7">
      <w:pPr>
        <w:shd w:val="clear" w:color="auto" w:fill="FFFFFF"/>
        <w:spacing w:line="315" w:lineRule="atLeast"/>
        <w:ind w:firstLine="567"/>
        <w:jc w:val="both"/>
        <w:textAlignment w:val="baseline"/>
        <w:rPr>
          <w:b/>
          <w:color w:val="2D2D2D"/>
          <w:spacing w:val="2"/>
          <w:sz w:val="16"/>
          <w:szCs w:val="16"/>
        </w:rPr>
      </w:pPr>
    </w:p>
    <w:p w:rsidR="005B2CE7" w:rsidRDefault="005B2CE7" w:rsidP="005B2CE7">
      <w:pPr>
        <w:shd w:val="clear" w:color="auto" w:fill="FFFFFF"/>
        <w:spacing w:line="315" w:lineRule="atLeast"/>
        <w:ind w:firstLine="567"/>
        <w:jc w:val="both"/>
        <w:textAlignment w:val="baseline"/>
        <w:rPr>
          <w:b/>
          <w:color w:val="2D2D2D"/>
          <w:spacing w:val="2"/>
        </w:rPr>
      </w:pPr>
      <w:r>
        <w:rPr>
          <w:b/>
          <w:color w:val="2D2D2D"/>
          <w:spacing w:val="2"/>
        </w:rPr>
        <w:t>Премьер-министр</w:t>
      </w:r>
    </w:p>
    <w:p w:rsidR="005B2CE7" w:rsidRDefault="005B2CE7" w:rsidP="005B2CE7">
      <w:pPr>
        <w:shd w:val="clear" w:color="auto" w:fill="FFFFFF"/>
        <w:spacing w:line="315" w:lineRule="atLeast"/>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t>Р.Н.Минниханов</w:t>
      </w:r>
    </w:p>
    <w:p w:rsidR="005B2CE7" w:rsidRDefault="005B2CE7" w:rsidP="005B2CE7">
      <w:pPr>
        <w:shd w:val="clear" w:color="auto" w:fill="FFFFFF"/>
        <w:spacing w:line="315" w:lineRule="atLeast"/>
        <w:ind w:firstLine="567"/>
        <w:jc w:val="both"/>
        <w:textAlignment w:val="baseline"/>
        <w:rPr>
          <w:b/>
          <w:color w:val="2D2D2D"/>
          <w:spacing w:val="2"/>
          <w:sz w:val="16"/>
          <w:szCs w:val="16"/>
        </w:rPr>
      </w:pPr>
    </w:p>
    <w:p w:rsidR="005B2CE7" w:rsidRDefault="005B2CE7" w:rsidP="005B2CE7">
      <w:pPr>
        <w:shd w:val="clear" w:color="auto" w:fill="FFFFFF"/>
        <w:spacing w:line="315" w:lineRule="atLeast"/>
        <w:ind w:firstLine="567"/>
        <w:jc w:val="both"/>
        <w:textAlignment w:val="baseline"/>
        <w:rPr>
          <w:b/>
          <w:color w:val="2D2D2D"/>
          <w:spacing w:val="2"/>
        </w:rPr>
      </w:pPr>
      <w:r>
        <w:rPr>
          <w:b/>
          <w:color w:val="2D2D2D"/>
          <w:spacing w:val="2"/>
        </w:rPr>
        <w:t>Руководитель Аппарата Кабинета</w:t>
      </w:r>
    </w:p>
    <w:p w:rsidR="005B2CE7" w:rsidRDefault="005B2CE7" w:rsidP="005B2CE7">
      <w:pPr>
        <w:shd w:val="clear" w:color="auto" w:fill="FFFFFF"/>
        <w:spacing w:line="315" w:lineRule="atLeast"/>
        <w:ind w:firstLine="567"/>
        <w:jc w:val="both"/>
        <w:textAlignment w:val="baseline"/>
        <w:rPr>
          <w:b/>
          <w:color w:val="2D2D2D"/>
          <w:spacing w:val="2"/>
        </w:rPr>
      </w:pPr>
      <w:r>
        <w:rPr>
          <w:b/>
          <w:color w:val="2D2D2D"/>
          <w:spacing w:val="2"/>
        </w:rPr>
        <w:t>Министров Республики Татарстан</w:t>
      </w:r>
      <w:r>
        <w:rPr>
          <w:b/>
          <w:color w:val="2D2D2D"/>
          <w:spacing w:val="2"/>
        </w:rPr>
        <w:tab/>
      </w:r>
      <w:r>
        <w:rPr>
          <w:b/>
          <w:color w:val="2D2D2D"/>
          <w:spacing w:val="2"/>
        </w:rPr>
        <w:tab/>
      </w:r>
      <w:r>
        <w:rPr>
          <w:b/>
          <w:color w:val="2D2D2D"/>
          <w:spacing w:val="2"/>
        </w:rPr>
        <w:tab/>
        <w:t>И.Б.Фаттахов</w:t>
      </w:r>
    </w:p>
    <w:p w:rsidR="005B2CE7" w:rsidRDefault="005B2CE7" w:rsidP="002D6DA8">
      <w:pPr>
        <w:shd w:val="clear" w:color="auto" w:fill="FFFFFF"/>
        <w:ind w:firstLine="567"/>
        <w:textAlignment w:val="baseline"/>
        <w:outlineLvl w:val="1"/>
        <w:rPr>
          <w:b/>
          <w:color w:val="3C3C3C"/>
          <w:spacing w:val="2"/>
          <w:sz w:val="22"/>
          <w:szCs w:val="22"/>
        </w:rPr>
      </w:pPr>
    </w:p>
    <w:p w:rsidR="005B2CE7" w:rsidRDefault="005B2CE7" w:rsidP="005B2CE7">
      <w:pPr>
        <w:shd w:val="clear" w:color="auto" w:fill="FFFFFF"/>
        <w:ind w:firstLine="567"/>
        <w:jc w:val="center"/>
        <w:textAlignment w:val="baseline"/>
        <w:outlineLvl w:val="1"/>
        <w:rPr>
          <w:b/>
          <w:color w:val="3C3C3C"/>
          <w:spacing w:val="2"/>
          <w:sz w:val="22"/>
          <w:szCs w:val="22"/>
        </w:rPr>
      </w:pPr>
    </w:p>
    <w:p w:rsidR="005B2CE7" w:rsidRPr="004C12AE" w:rsidRDefault="005B2CE7" w:rsidP="005B2CE7">
      <w:pPr>
        <w:shd w:val="clear" w:color="auto" w:fill="FFFFFF"/>
        <w:ind w:firstLine="567"/>
        <w:jc w:val="center"/>
        <w:textAlignment w:val="baseline"/>
        <w:outlineLvl w:val="1"/>
        <w:rPr>
          <w:b/>
          <w:spacing w:val="2"/>
          <w:sz w:val="20"/>
          <w:szCs w:val="20"/>
        </w:rPr>
      </w:pPr>
      <w:r w:rsidRPr="004C12AE">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5B2CE7" w:rsidRPr="004C12AE" w:rsidRDefault="005B2CE7" w:rsidP="005B2CE7">
      <w:pPr>
        <w:shd w:val="clear" w:color="auto" w:fill="FFFFFF"/>
        <w:ind w:firstLine="567"/>
        <w:jc w:val="center"/>
        <w:textAlignment w:val="baseline"/>
        <w:outlineLvl w:val="1"/>
        <w:rPr>
          <w:b/>
          <w:spacing w:val="2"/>
          <w:sz w:val="16"/>
          <w:szCs w:val="16"/>
        </w:rPr>
      </w:pPr>
    </w:p>
    <w:p w:rsidR="005B2CE7" w:rsidRPr="004C12AE" w:rsidRDefault="005B2CE7" w:rsidP="005B2CE7">
      <w:pPr>
        <w:shd w:val="clear" w:color="auto" w:fill="FFFFFF"/>
        <w:spacing w:line="315" w:lineRule="atLeast"/>
        <w:ind w:firstLine="567"/>
        <w:jc w:val="both"/>
        <w:textAlignment w:val="baseline"/>
        <w:rPr>
          <w:spacing w:val="2"/>
        </w:rPr>
      </w:pPr>
      <w:r w:rsidRPr="004C12AE">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5B2CE7" w:rsidRPr="004C12AE" w:rsidRDefault="005B2CE7" w:rsidP="005B2CE7">
      <w:pPr>
        <w:shd w:val="clear" w:color="auto" w:fill="FFFFFF"/>
        <w:spacing w:line="315" w:lineRule="atLeast"/>
        <w:ind w:firstLine="567"/>
        <w:jc w:val="both"/>
        <w:textAlignment w:val="baseline"/>
        <w:rPr>
          <w:spacing w:val="2"/>
        </w:rPr>
      </w:pPr>
      <w:r w:rsidRPr="004C12AE">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5B2CE7" w:rsidRPr="004C12AE" w:rsidRDefault="005B2CE7" w:rsidP="005B2CE7">
      <w:pPr>
        <w:shd w:val="clear" w:color="auto" w:fill="FFFFFF"/>
        <w:spacing w:line="315" w:lineRule="atLeast"/>
        <w:ind w:firstLine="567"/>
        <w:jc w:val="both"/>
        <w:textAlignment w:val="baseline"/>
        <w:rPr>
          <w:spacing w:val="2"/>
        </w:rPr>
      </w:pPr>
      <w:r w:rsidRPr="004C12AE">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5B2CE7" w:rsidRPr="004C12AE" w:rsidRDefault="005B2CE7" w:rsidP="005B2CE7">
      <w:pPr>
        <w:shd w:val="clear" w:color="auto" w:fill="FFFFFF"/>
        <w:spacing w:line="315" w:lineRule="atLeast"/>
        <w:ind w:firstLine="567"/>
        <w:jc w:val="both"/>
        <w:textAlignment w:val="baseline"/>
        <w:rPr>
          <w:spacing w:val="2"/>
        </w:rPr>
      </w:pPr>
      <w:r w:rsidRPr="004C12AE">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5B2CE7" w:rsidRPr="004C12AE" w:rsidRDefault="005B2CE7" w:rsidP="005B2CE7">
      <w:pPr>
        <w:shd w:val="clear" w:color="auto" w:fill="FFFFFF"/>
        <w:spacing w:line="315" w:lineRule="atLeast"/>
        <w:ind w:firstLine="567"/>
        <w:jc w:val="both"/>
        <w:textAlignment w:val="baseline"/>
        <w:rPr>
          <w:spacing w:val="2"/>
        </w:rPr>
      </w:pPr>
      <w:r w:rsidRPr="004C12AE">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5B2CE7" w:rsidRPr="004C12AE" w:rsidRDefault="005B2CE7" w:rsidP="005B2CE7">
      <w:pPr>
        <w:shd w:val="clear" w:color="auto" w:fill="FFFFFF"/>
        <w:spacing w:line="315" w:lineRule="atLeast"/>
        <w:ind w:firstLine="567"/>
        <w:jc w:val="both"/>
        <w:textAlignment w:val="baseline"/>
        <w:rPr>
          <w:spacing w:val="2"/>
        </w:rPr>
      </w:pPr>
      <w:r w:rsidRPr="004C12AE">
        <w:rPr>
          <w:spacing w:val="2"/>
        </w:rPr>
        <w:t>Работодатель ведет учет времени, фактически отработанного каждым работником в условиях ненормированного рабочего дня.</w:t>
      </w:r>
    </w:p>
    <w:p w:rsidR="005B2CE7" w:rsidRPr="004C12AE" w:rsidRDefault="005B2CE7" w:rsidP="005B2CE7">
      <w:pPr>
        <w:shd w:val="clear" w:color="auto" w:fill="FFFFFF"/>
        <w:spacing w:line="315" w:lineRule="atLeast"/>
        <w:ind w:firstLine="567"/>
        <w:jc w:val="both"/>
        <w:textAlignment w:val="baseline"/>
        <w:rPr>
          <w:spacing w:val="2"/>
        </w:rPr>
      </w:pPr>
      <w:r w:rsidRPr="004C12AE">
        <w:rPr>
          <w:spacing w:val="2"/>
        </w:rPr>
        <w:lastRenderedPageBreak/>
        <w:t>4. Право на дополнительный отпуск возникает у работника независимо от продолжительности работы в условиях ненормированного рабочего дня. </w:t>
      </w:r>
    </w:p>
    <w:p w:rsidR="005B2CE7" w:rsidRPr="004C12AE" w:rsidRDefault="005B2CE7" w:rsidP="005B2CE7">
      <w:pPr>
        <w:shd w:val="clear" w:color="auto" w:fill="FFFFFF"/>
        <w:spacing w:line="315" w:lineRule="atLeast"/>
        <w:ind w:firstLine="567"/>
        <w:jc w:val="both"/>
        <w:textAlignment w:val="baseline"/>
        <w:rPr>
          <w:spacing w:val="2"/>
        </w:rPr>
      </w:pPr>
      <w:r w:rsidRPr="004C12AE">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B2CE7" w:rsidRPr="004C12AE" w:rsidRDefault="005B2CE7" w:rsidP="005B2CE7">
      <w:pPr>
        <w:shd w:val="clear" w:color="auto" w:fill="FFFFFF"/>
        <w:spacing w:line="315" w:lineRule="atLeast"/>
        <w:ind w:firstLine="567"/>
        <w:jc w:val="both"/>
        <w:textAlignment w:val="baseline"/>
        <w:rPr>
          <w:spacing w:val="2"/>
        </w:rPr>
      </w:pPr>
      <w:r w:rsidRPr="004C12AE">
        <w:rPr>
          <w:spacing w:val="2"/>
        </w:rPr>
        <w:t>Нерабочие праздничные дни, приходящиеся на период дополнительного отпуска, в число календарных дней отпуска не включаются.</w:t>
      </w:r>
    </w:p>
    <w:p w:rsidR="005B2CE7" w:rsidRPr="004C12AE" w:rsidRDefault="005B2CE7" w:rsidP="005B2CE7">
      <w:pPr>
        <w:shd w:val="clear" w:color="auto" w:fill="FFFFFF"/>
        <w:spacing w:line="315" w:lineRule="atLeast"/>
        <w:ind w:firstLine="567"/>
        <w:jc w:val="both"/>
        <w:textAlignment w:val="baseline"/>
        <w:rPr>
          <w:spacing w:val="2"/>
        </w:rPr>
      </w:pPr>
      <w:r w:rsidRPr="004C12A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5B2CE7" w:rsidRPr="002D6DA8" w:rsidRDefault="005B2CE7" w:rsidP="002D6DA8">
      <w:pPr>
        <w:shd w:val="clear" w:color="auto" w:fill="FFFFFF"/>
        <w:spacing w:line="315" w:lineRule="atLeast"/>
        <w:ind w:firstLine="567"/>
        <w:jc w:val="both"/>
        <w:textAlignment w:val="baseline"/>
        <w:rPr>
          <w:spacing w:val="2"/>
          <w:sz w:val="28"/>
          <w:szCs w:val="28"/>
        </w:rPr>
      </w:pPr>
      <w:r w:rsidRPr="004C12AE">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5B2CE7" w:rsidRDefault="005B2CE7" w:rsidP="005B2CE7">
      <w:pPr>
        <w:ind w:firstLine="567"/>
        <w:jc w:val="center"/>
        <w:rPr>
          <w:b/>
          <w:sz w:val="20"/>
          <w:szCs w:val="20"/>
        </w:rPr>
      </w:pPr>
    </w:p>
    <w:p w:rsidR="005B2CE7" w:rsidRDefault="005B2CE7" w:rsidP="005B2CE7">
      <w:pPr>
        <w:ind w:firstLine="567"/>
        <w:jc w:val="center"/>
        <w:rPr>
          <w:b/>
          <w:sz w:val="20"/>
          <w:szCs w:val="20"/>
        </w:rPr>
      </w:pPr>
      <w:r>
        <w:rPr>
          <w:b/>
          <w:sz w:val="20"/>
          <w:szCs w:val="20"/>
        </w:rPr>
        <w:t>ЖУРНАЛ</w:t>
      </w:r>
    </w:p>
    <w:p w:rsidR="005B2CE7" w:rsidRDefault="005B2CE7" w:rsidP="005B2CE7">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rsidR="005B2CE7" w:rsidRDefault="005B2CE7" w:rsidP="005B2CE7">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5B2CE7" w:rsidTr="005B2CE7">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5B2CE7" w:rsidRDefault="005B2CE7" w:rsidP="005B2CE7">
            <w:pPr>
              <w:jc w:val="center"/>
              <w:rPr>
                <w:sz w:val="20"/>
                <w:szCs w:val="20"/>
              </w:rPr>
            </w:pPr>
            <w:r>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5B2CE7" w:rsidRDefault="005B2CE7" w:rsidP="005B2CE7">
            <w:pPr>
              <w:jc w:val="center"/>
              <w:rPr>
                <w:sz w:val="20"/>
                <w:szCs w:val="20"/>
              </w:rPr>
            </w:pPr>
            <w:r>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2CE7" w:rsidRDefault="005B2CE7" w:rsidP="005B2CE7">
            <w:pPr>
              <w:jc w:val="center"/>
              <w:rPr>
                <w:sz w:val="20"/>
                <w:szCs w:val="20"/>
              </w:rPr>
            </w:pPr>
            <w:r>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5B2CE7" w:rsidRDefault="005B2CE7" w:rsidP="005B2CE7">
            <w:pPr>
              <w:jc w:val="center"/>
              <w:rPr>
                <w:sz w:val="20"/>
                <w:szCs w:val="20"/>
              </w:rPr>
            </w:pPr>
            <w:r>
              <w:rPr>
                <w:sz w:val="20"/>
                <w:szCs w:val="20"/>
              </w:rPr>
              <w:t xml:space="preserve">Поручение работодателя (причина привлечения к работе в режиме ненормированного </w:t>
            </w:r>
          </w:p>
          <w:p w:rsidR="005B2CE7" w:rsidRDefault="005B2CE7" w:rsidP="005B2CE7">
            <w:pPr>
              <w:jc w:val="center"/>
              <w:rPr>
                <w:sz w:val="20"/>
                <w:szCs w:val="20"/>
              </w:rPr>
            </w:pPr>
            <w:r>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5B2CE7" w:rsidRDefault="005B2CE7" w:rsidP="005B2CE7">
            <w:pPr>
              <w:jc w:val="center"/>
              <w:rPr>
                <w:sz w:val="20"/>
                <w:szCs w:val="20"/>
              </w:rPr>
            </w:pPr>
            <w:r>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2CE7" w:rsidRDefault="005B2CE7" w:rsidP="005B2CE7">
            <w:pPr>
              <w:jc w:val="center"/>
              <w:rPr>
                <w:sz w:val="20"/>
                <w:szCs w:val="20"/>
              </w:rPr>
            </w:pPr>
            <w:r>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5B2CE7" w:rsidRDefault="005B2CE7" w:rsidP="005B2CE7">
            <w:pPr>
              <w:jc w:val="center"/>
              <w:rPr>
                <w:sz w:val="20"/>
                <w:szCs w:val="20"/>
              </w:rPr>
            </w:pPr>
            <w:r>
              <w:rPr>
                <w:sz w:val="20"/>
                <w:szCs w:val="20"/>
              </w:rPr>
              <w:t>Общая продолжительность отработанного в рабочий день времени</w:t>
            </w:r>
          </w:p>
        </w:tc>
      </w:tr>
    </w:tbl>
    <w:p w:rsidR="005B2CE7" w:rsidRDefault="005B2CE7" w:rsidP="002D6DA8">
      <w:pPr>
        <w:tabs>
          <w:tab w:val="left" w:pos="5184"/>
        </w:tabs>
      </w:pPr>
    </w:p>
    <w:p w:rsidR="005B2CE7" w:rsidRDefault="005B2CE7" w:rsidP="00653DC4">
      <w:pPr>
        <w:tabs>
          <w:tab w:val="left" w:pos="5184"/>
        </w:tabs>
        <w:jc w:val="center"/>
      </w:pPr>
    </w:p>
    <w:p w:rsidR="005B2CE7" w:rsidRDefault="005B2CE7" w:rsidP="005B2CE7">
      <w:pPr>
        <w:tabs>
          <w:tab w:val="left" w:pos="5184"/>
        </w:tabs>
        <w:jc w:val="right"/>
        <w:rPr>
          <w:b/>
          <w:i/>
        </w:rPr>
      </w:pPr>
      <w:r w:rsidRPr="005B2CE7">
        <w:rPr>
          <w:b/>
          <w:i/>
        </w:rPr>
        <w:t>Приложение 12</w:t>
      </w:r>
    </w:p>
    <w:tbl>
      <w:tblPr>
        <w:tblW w:w="10100" w:type="dxa"/>
        <w:tblInd w:w="108" w:type="dxa"/>
        <w:tblLook w:val="04A0" w:firstRow="1" w:lastRow="0" w:firstColumn="1" w:lastColumn="0" w:noHBand="0" w:noVBand="1"/>
      </w:tblPr>
      <w:tblGrid>
        <w:gridCol w:w="4962"/>
        <w:gridCol w:w="5138"/>
      </w:tblGrid>
      <w:tr w:rsidR="005B2CE7" w:rsidTr="005B2CE7">
        <w:tc>
          <w:tcPr>
            <w:tcW w:w="4962" w:type="dxa"/>
            <w:vAlign w:val="center"/>
          </w:tcPr>
          <w:p w:rsidR="005B2CE7" w:rsidRDefault="005B2CE7" w:rsidP="005B2CE7">
            <w:pPr>
              <w:tabs>
                <w:tab w:val="center" w:pos="4677"/>
                <w:tab w:val="right" w:pos="9355"/>
              </w:tabs>
            </w:pPr>
          </w:p>
          <w:p w:rsidR="005B2CE7" w:rsidRDefault="005B2CE7" w:rsidP="005B2CE7">
            <w:pPr>
              <w:tabs>
                <w:tab w:val="center" w:pos="4677"/>
                <w:tab w:val="right" w:pos="9355"/>
              </w:tabs>
            </w:pPr>
            <w:r>
              <w:t xml:space="preserve">Мотивированное мнение </w:t>
            </w:r>
          </w:p>
          <w:p w:rsidR="005B2CE7" w:rsidRDefault="005B2CE7" w:rsidP="005B2CE7">
            <w:pPr>
              <w:tabs>
                <w:tab w:val="center" w:pos="4677"/>
                <w:tab w:val="right" w:pos="9355"/>
              </w:tabs>
            </w:pPr>
            <w:r>
              <w:t>Профсоюзной организации</w:t>
            </w:r>
          </w:p>
          <w:p w:rsidR="005B2CE7" w:rsidRDefault="005B2CE7" w:rsidP="005B2CE7">
            <w:pPr>
              <w:tabs>
                <w:tab w:val="center" w:pos="4677"/>
                <w:tab w:val="right" w:pos="9355"/>
              </w:tabs>
            </w:pPr>
            <w:r>
              <w:t xml:space="preserve">Председатель первичной профсоюзной организации МАДОУ «Детский сад №188»  </w:t>
            </w:r>
          </w:p>
          <w:p w:rsidR="005B2CE7" w:rsidRDefault="005B2CE7" w:rsidP="005B2CE7">
            <w:pPr>
              <w:tabs>
                <w:tab w:val="center" w:pos="4677"/>
                <w:tab w:val="right" w:pos="9355"/>
              </w:tabs>
            </w:pPr>
          </w:p>
          <w:p w:rsidR="005B2CE7" w:rsidRDefault="005B2CE7" w:rsidP="005B2CE7">
            <w:pPr>
              <w:tabs>
                <w:tab w:val="center" w:pos="4677"/>
                <w:tab w:val="right" w:pos="9355"/>
              </w:tabs>
            </w:pPr>
            <w:r>
              <w:t>Хафизова Г.Р. ___________</w:t>
            </w:r>
          </w:p>
        </w:tc>
        <w:tc>
          <w:tcPr>
            <w:tcW w:w="5138" w:type="dxa"/>
          </w:tcPr>
          <w:p w:rsidR="005B2CE7" w:rsidRDefault="005B2CE7" w:rsidP="005B2CE7">
            <w:pPr>
              <w:tabs>
                <w:tab w:val="center" w:pos="4677"/>
                <w:tab w:val="right" w:pos="9355"/>
              </w:tabs>
              <w:ind w:left="601"/>
            </w:pPr>
          </w:p>
          <w:p w:rsidR="005B2CE7" w:rsidRDefault="005B2CE7" w:rsidP="005B2CE7">
            <w:pPr>
              <w:tabs>
                <w:tab w:val="center" w:pos="4677"/>
                <w:tab w:val="right" w:pos="9355"/>
              </w:tabs>
              <w:ind w:left="601"/>
            </w:pPr>
            <w:r>
              <w:t>УТВЕРЖДЕНО</w:t>
            </w:r>
          </w:p>
          <w:p w:rsidR="005B2CE7" w:rsidRDefault="005B2CE7" w:rsidP="005B2CE7">
            <w:pPr>
              <w:tabs>
                <w:tab w:val="center" w:pos="4677"/>
                <w:tab w:val="right" w:pos="9355"/>
              </w:tabs>
              <w:ind w:left="601"/>
            </w:pPr>
            <w:r>
              <w:t xml:space="preserve">Заведующий </w:t>
            </w:r>
          </w:p>
          <w:p w:rsidR="005B2CE7" w:rsidRDefault="005B2CE7" w:rsidP="005B2CE7">
            <w:pPr>
              <w:tabs>
                <w:tab w:val="center" w:pos="4677"/>
                <w:tab w:val="right" w:pos="9355"/>
              </w:tabs>
              <w:ind w:left="601"/>
            </w:pPr>
            <w:r>
              <w:t>МАДОУ «Детский сад №188»</w:t>
            </w:r>
          </w:p>
          <w:p w:rsidR="005B2CE7" w:rsidRDefault="005B2CE7" w:rsidP="005B2CE7">
            <w:pPr>
              <w:tabs>
                <w:tab w:val="center" w:pos="4677"/>
                <w:tab w:val="right" w:pos="9355"/>
              </w:tabs>
              <w:ind w:left="601"/>
            </w:pPr>
          </w:p>
          <w:p w:rsidR="005B2CE7" w:rsidRDefault="005B2CE7" w:rsidP="005B2CE7">
            <w:pPr>
              <w:tabs>
                <w:tab w:val="left" w:pos="142"/>
                <w:tab w:val="center" w:pos="4677"/>
                <w:tab w:val="right" w:pos="9355"/>
              </w:tabs>
              <w:ind w:left="601"/>
              <w:contextualSpacing/>
              <w:textAlignment w:val="baseline"/>
              <w:rPr>
                <w:color w:val="FF0000"/>
              </w:rPr>
            </w:pPr>
            <w:r>
              <w:t>Фасхиева Ф.Р. ____________</w:t>
            </w:r>
          </w:p>
        </w:tc>
      </w:tr>
    </w:tbl>
    <w:p w:rsidR="005B2CE7" w:rsidRDefault="005B2CE7" w:rsidP="005B2CE7">
      <w:pPr>
        <w:ind w:left="-567"/>
        <w:rPr>
          <w:rFonts w:eastAsia="Calibri"/>
          <w:lang w:eastAsia="en-US"/>
        </w:rPr>
      </w:pPr>
    </w:p>
    <w:p w:rsidR="005B2CE7" w:rsidRPr="00C90EDA" w:rsidRDefault="005B2CE7" w:rsidP="005B2CE7">
      <w:pPr>
        <w:ind w:left="-567" w:firstLine="708"/>
        <w:rPr>
          <w:rFonts w:eastAsia="Calibri"/>
          <w:lang w:eastAsia="en-US"/>
        </w:rPr>
      </w:pPr>
      <w:r>
        <w:rPr>
          <w:rFonts w:eastAsia="Calibri"/>
          <w:lang w:eastAsia="en-US"/>
        </w:rPr>
        <w:t>Протокол  от «15» мая 2024г. №8</w:t>
      </w:r>
      <w:r>
        <w:rPr>
          <w:rFonts w:eastAsia="Calibri"/>
          <w:lang w:eastAsia="en-US"/>
        </w:rPr>
        <w:tab/>
      </w:r>
      <w:r>
        <w:rPr>
          <w:rFonts w:eastAsia="Calibri"/>
          <w:lang w:eastAsia="en-US"/>
        </w:rPr>
        <w:tab/>
        <w:t xml:space="preserve">            Приказ от 15 мая 2024 г. №31</w:t>
      </w:r>
    </w:p>
    <w:p w:rsidR="005B2CE7" w:rsidRDefault="005B2CE7" w:rsidP="005B2CE7">
      <w:pPr>
        <w:jc w:val="center"/>
        <w:rPr>
          <w:b/>
        </w:rPr>
      </w:pPr>
    </w:p>
    <w:p w:rsidR="005B2CE7" w:rsidRDefault="005B2CE7" w:rsidP="005B2CE7">
      <w:pPr>
        <w:tabs>
          <w:tab w:val="left" w:pos="4050"/>
        </w:tabs>
        <w:rPr>
          <w:rFonts w:eastAsia="Calibri"/>
          <w:b/>
          <w:lang w:eastAsia="en-US"/>
        </w:rPr>
      </w:pPr>
    </w:p>
    <w:p w:rsidR="005B2CE7" w:rsidRDefault="005B2CE7" w:rsidP="005B2CE7">
      <w:pPr>
        <w:jc w:val="center"/>
        <w:rPr>
          <w:rFonts w:eastAsia="Calibri"/>
          <w:b/>
          <w:lang w:eastAsia="en-US"/>
        </w:rPr>
      </w:pPr>
      <w:r>
        <w:rPr>
          <w:rFonts w:eastAsia="Calibri"/>
          <w:b/>
          <w:lang w:eastAsia="en-US"/>
        </w:rPr>
        <w:t>Перечень</w:t>
      </w:r>
    </w:p>
    <w:p w:rsidR="005B2CE7" w:rsidRDefault="005B2CE7" w:rsidP="005B2CE7">
      <w:pPr>
        <w:jc w:val="center"/>
        <w:rPr>
          <w:rFonts w:eastAsia="Calibri"/>
          <w:b/>
          <w:lang w:eastAsia="en-US"/>
        </w:rPr>
      </w:pPr>
      <w:r>
        <w:rPr>
          <w:rFonts w:eastAsia="Calibri"/>
          <w:b/>
          <w:lang w:eastAsia="en-US"/>
        </w:rPr>
        <w:t>профессий и должностей с вредными условиями</w:t>
      </w:r>
    </w:p>
    <w:p w:rsidR="005B2CE7" w:rsidRDefault="005B2CE7" w:rsidP="005B2CE7">
      <w:pPr>
        <w:jc w:val="center"/>
        <w:rPr>
          <w:rFonts w:eastAsia="Calibri"/>
          <w:b/>
          <w:lang w:eastAsia="en-US"/>
        </w:rPr>
      </w:pPr>
      <w:r>
        <w:rPr>
          <w:rFonts w:eastAsia="Calibri"/>
          <w:b/>
          <w:lang w:eastAsia="en-US"/>
        </w:rPr>
        <w:t>труда, работа в которых дает право на дополнительный отпуск</w:t>
      </w:r>
    </w:p>
    <w:p w:rsidR="005B2CE7" w:rsidRDefault="005B2CE7" w:rsidP="005B2CE7">
      <w:pPr>
        <w:jc w:val="center"/>
        <w:rPr>
          <w:rFonts w:eastAsia="Calibri"/>
          <w:b/>
          <w:lang w:eastAsia="en-US"/>
        </w:rPr>
      </w:pPr>
      <w:r>
        <w:rPr>
          <w:rFonts w:eastAsia="Calibri"/>
          <w:b/>
          <w:lang w:eastAsia="en-US"/>
        </w:rPr>
        <w:t>и сокращенный рабочий день</w:t>
      </w:r>
    </w:p>
    <w:p w:rsidR="005B2CE7" w:rsidRDefault="005B2CE7" w:rsidP="005B2CE7">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5B2CE7" w:rsidTr="005B2CE7">
        <w:trPr>
          <w:trHeight w:val="1102"/>
        </w:trPr>
        <w:tc>
          <w:tcPr>
            <w:tcW w:w="1448"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w:t>
            </w:r>
          </w:p>
        </w:tc>
        <w:tc>
          <w:tcPr>
            <w:tcW w:w="4751"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Продолжит</w:t>
            </w:r>
          </w:p>
          <w:p w:rsidR="005B2CE7" w:rsidRDefault="005B2CE7" w:rsidP="005B2CE7">
            <w:pPr>
              <w:jc w:val="center"/>
            </w:pPr>
            <w:r>
              <w:t>сокращен.раб. недели</w:t>
            </w:r>
          </w:p>
          <w:p w:rsidR="005B2CE7" w:rsidRDefault="005B2CE7" w:rsidP="005B2CE7">
            <w:pPr>
              <w:jc w:val="center"/>
            </w:pPr>
            <w:r>
              <w:t>(в часах)</w:t>
            </w:r>
          </w:p>
        </w:tc>
      </w:tr>
      <w:tr w:rsidR="005B2CE7" w:rsidTr="005B2CE7">
        <w:trPr>
          <w:trHeight w:val="272"/>
        </w:trPr>
        <w:tc>
          <w:tcPr>
            <w:tcW w:w="1448"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2</w:t>
            </w:r>
          </w:p>
        </w:tc>
        <w:tc>
          <w:tcPr>
            <w:tcW w:w="1985"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3</w:t>
            </w:r>
          </w:p>
        </w:tc>
        <w:tc>
          <w:tcPr>
            <w:tcW w:w="1838"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4</w:t>
            </w:r>
          </w:p>
        </w:tc>
      </w:tr>
      <w:tr w:rsidR="005B2CE7" w:rsidTr="005B2CE7">
        <w:trPr>
          <w:trHeight w:val="559"/>
        </w:trPr>
        <w:tc>
          <w:tcPr>
            <w:tcW w:w="1448"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5B2CE7" w:rsidRDefault="005B2CE7" w:rsidP="005B2CE7">
            <w:r>
              <w:t>Средний медицинский персонал</w:t>
            </w:r>
          </w:p>
          <w:p w:rsidR="005B2CE7" w:rsidRDefault="005B2CE7" w:rsidP="005B2CE7">
            <w: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12</w:t>
            </w:r>
          </w:p>
        </w:tc>
        <w:tc>
          <w:tcPr>
            <w:tcW w:w="1838"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36</w:t>
            </w:r>
          </w:p>
        </w:tc>
      </w:tr>
      <w:tr w:rsidR="005B2CE7" w:rsidTr="005B2CE7">
        <w:trPr>
          <w:trHeight w:val="287"/>
        </w:trPr>
        <w:tc>
          <w:tcPr>
            <w:tcW w:w="1448"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2.</w:t>
            </w:r>
          </w:p>
        </w:tc>
        <w:tc>
          <w:tcPr>
            <w:tcW w:w="4751" w:type="dxa"/>
            <w:tcBorders>
              <w:top w:val="single" w:sz="4" w:space="0" w:color="auto"/>
              <w:left w:val="single" w:sz="4" w:space="0" w:color="auto"/>
              <w:bottom w:val="single" w:sz="4" w:space="0" w:color="auto"/>
              <w:right w:val="single" w:sz="4" w:space="0" w:color="auto"/>
            </w:tcBorders>
            <w:hideMark/>
          </w:tcPr>
          <w:p w:rsidR="005B2CE7" w:rsidRDefault="005B2CE7" w:rsidP="005B2CE7">
            <w: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7</w:t>
            </w:r>
          </w:p>
        </w:tc>
        <w:tc>
          <w:tcPr>
            <w:tcW w:w="1838"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36</w:t>
            </w:r>
          </w:p>
        </w:tc>
      </w:tr>
      <w:tr w:rsidR="005B2CE7" w:rsidTr="005B2CE7">
        <w:trPr>
          <w:trHeight w:val="287"/>
        </w:trPr>
        <w:tc>
          <w:tcPr>
            <w:tcW w:w="1448"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5B2CE7" w:rsidRDefault="005B2CE7" w:rsidP="005B2CE7">
            <w: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5B2CE7" w:rsidRDefault="005B2CE7" w:rsidP="005B2CE7">
            <w:pPr>
              <w:jc w:val="center"/>
            </w:pPr>
          </w:p>
          <w:p w:rsidR="005B2CE7" w:rsidRDefault="005B2CE7" w:rsidP="005B2CE7">
            <w:pPr>
              <w:jc w:val="center"/>
            </w:pPr>
            <w:r>
              <w:t xml:space="preserve">7 </w:t>
            </w:r>
          </w:p>
        </w:tc>
        <w:tc>
          <w:tcPr>
            <w:tcW w:w="1838" w:type="dxa"/>
            <w:tcBorders>
              <w:top w:val="single" w:sz="4" w:space="0" w:color="auto"/>
              <w:left w:val="single" w:sz="4" w:space="0" w:color="auto"/>
              <w:bottom w:val="single" w:sz="4" w:space="0" w:color="auto"/>
              <w:right w:val="single" w:sz="4" w:space="0" w:color="auto"/>
            </w:tcBorders>
          </w:tcPr>
          <w:p w:rsidR="005B2CE7" w:rsidRDefault="005B2CE7" w:rsidP="005B2CE7">
            <w:pPr>
              <w:jc w:val="center"/>
            </w:pPr>
          </w:p>
        </w:tc>
      </w:tr>
      <w:tr w:rsidR="005B2CE7" w:rsidTr="005B2CE7">
        <w:trPr>
          <w:trHeight w:val="287"/>
        </w:trPr>
        <w:tc>
          <w:tcPr>
            <w:tcW w:w="1448"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lastRenderedPageBreak/>
              <w:t>4.</w:t>
            </w:r>
          </w:p>
        </w:tc>
        <w:tc>
          <w:tcPr>
            <w:tcW w:w="4751" w:type="dxa"/>
            <w:tcBorders>
              <w:top w:val="single" w:sz="4" w:space="0" w:color="auto"/>
              <w:left w:val="single" w:sz="4" w:space="0" w:color="auto"/>
              <w:bottom w:val="single" w:sz="4" w:space="0" w:color="auto"/>
              <w:right w:val="single" w:sz="4" w:space="0" w:color="auto"/>
            </w:tcBorders>
            <w:hideMark/>
          </w:tcPr>
          <w:p w:rsidR="005B2CE7" w:rsidRDefault="005B2CE7" w:rsidP="005B2CE7">
            <w: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5B2CE7" w:rsidRDefault="005B2CE7" w:rsidP="005B2CE7">
            <w:pPr>
              <w:jc w:val="center"/>
            </w:pPr>
            <w:r>
              <w:t>7</w:t>
            </w:r>
          </w:p>
        </w:tc>
        <w:tc>
          <w:tcPr>
            <w:tcW w:w="1838" w:type="dxa"/>
            <w:tcBorders>
              <w:top w:val="single" w:sz="4" w:space="0" w:color="auto"/>
              <w:left w:val="single" w:sz="4" w:space="0" w:color="auto"/>
              <w:bottom w:val="single" w:sz="4" w:space="0" w:color="auto"/>
              <w:right w:val="single" w:sz="4" w:space="0" w:color="auto"/>
            </w:tcBorders>
          </w:tcPr>
          <w:p w:rsidR="005B2CE7" w:rsidRDefault="005B2CE7" w:rsidP="005B2CE7">
            <w:pPr>
              <w:jc w:val="center"/>
            </w:pPr>
          </w:p>
        </w:tc>
      </w:tr>
    </w:tbl>
    <w:p w:rsidR="005B2CE7" w:rsidRDefault="005B2CE7" w:rsidP="005B2CE7">
      <w:pPr>
        <w:jc w:val="both"/>
        <w:rPr>
          <w:rFonts w:eastAsia="Calibri"/>
          <w:b/>
          <w:lang w:eastAsia="en-US"/>
        </w:rPr>
      </w:pPr>
    </w:p>
    <w:p w:rsidR="005B2CE7" w:rsidRDefault="005B2CE7" w:rsidP="005B2CE7">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5B2CE7" w:rsidRDefault="005B2CE7" w:rsidP="005B2CE7">
      <w:pPr>
        <w:jc w:val="both"/>
        <w:rPr>
          <w:rFonts w:eastAsia="Calibri"/>
          <w:b/>
          <w:lang w:eastAsia="en-US"/>
        </w:rPr>
      </w:pPr>
    </w:p>
    <w:p w:rsidR="005B2CE7" w:rsidRDefault="005B2CE7" w:rsidP="005B2CE7">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5B2CE7" w:rsidRDefault="005B2CE7" w:rsidP="005B2CE7">
      <w:pPr>
        <w:jc w:val="both"/>
        <w:rPr>
          <w:rFonts w:eastAsia="Calibri"/>
          <w:lang w:eastAsia="en-US"/>
        </w:rPr>
      </w:pPr>
    </w:p>
    <w:p w:rsidR="005B2CE7" w:rsidRDefault="005B2CE7" w:rsidP="005B2CE7">
      <w:pPr>
        <w:rPr>
          <w:rFonts w:eastAsia="Calibri"/>
          <w:lang w:eastAsia="en-US"/>
        </w:rPr>
      </w:pPr>
    </w:p>
    <w:p w:rsidR="005B2CE7" w:rsidRDefault="005B2CE7" w:rsidP="005B2CE7"/>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2D6DA8" w:rsidRDefault="002D6DA8" w:rsidP="005B2CE7">
      <w:pPr>
        <w:tabs>
          <w:tab w:val="left" w:pos="5184"/>
        </w:tabs>
        <w:jc w:val="center"/>
        <w:rPr>
          <w:b/>
          <w:i/>
        </w:rPr>
      </w:pPr>
    </w:p>
    <w:p w:rsidR="002D6DA8" w:rsidRDefault="002D6DA8" w:rsidP="005B2CE7">
      <w:pPr>
        <w:tabs>
          <w:tab w:val="left" w:pos="5184"/>
        </w:tabs>
        <w:jc w:val="center"/>
        <w:rPr>
          <w:b/>
          <w:i/>
        </w:rPr>
      </w:pPr>
    </w:p>
    <w:p w:rsidR="002D6DA8" w:rsidRDefault="002D6DA8" w:rsidP="005B2CE7">
      <w:pPr>
        <w:tabs>
          <w:tab w:val="left" w:pos="5184"/>
        </w:tabs>
        <w:jc w:val="center"/>
        <w:rPr>
          <w:b/>
          <w:i/>
        </w:rPr>
      </w:pPr>
    </w:p>
    <w:p w:rsidR="002D6DA8" w:rsidRDefault="002D6DA8" w:rsidP="005B2CE7">
      <w:pPr>
        <w:tabs>
          <w:tab w:val="left" w:pos="5184"/>
        </w:tabs>
        <w:jc w:val="center"/>
        <w:rPr>
          <w:b/>
          <w:i/>
        </w:rPr>
      </w:pPr>
    </w:p>
    <w:p w:rsidR="002D6DA8" w:rsidRDefault="002D6DA8" w:rsidP="002D6DA8">
      <w:pPr>
        <w:tabs>
          <w:tab w:val="left" w:pos="5184"/>
        </w:tabs>
        <w:jc w:val="right"/>
        <w:rPr>
          <w:b/>
          <w:i/>
        </w:rPr>
      </w:pPr>
      <w:r>
        <w:rPr>
          <w:b/>
          <w:i/>
        </w:rPr>
        <w:t>Приложение 13</w:t>
      </w:r>
    </w:p>
    <w:p w:rsidR="005B2CE7" w:rsidRDefault="005B2CE7" w:rsidP="002D6DA8">
      <w:pPr>
        <w:tabs>
          <w:tab w:val="left" w:pos="5184"/>
        </w:tabs>
        <w:rPr>
          <w:b/>
          <w:i/>
        </w:rPr>
      </w:pPr>
    </w:p>
    <w:tbl>
      <w:tblPr>
        <w:tblpPr w:leftFromText="180" w:rightFromText="180" w:vertAnchor="page" w:horzAnchor="margin" w:tblpXSpec="center" w:tblpY="1453"/>
        <w:tblW w:w="0" w:type="auto"/>
        <w:tblLook w:val="00A0" w:firstRow="1" w:lastRow="0" w:firstColumn="1" w:lastColumn="0" w:noHBand="0" w:noVBand="0"/>
      </w:tblPr>
      <w:tblGrid>
        <w:gridCol w:w="4484"/>
        <w:gridCol w:w="5101"/>
      </w:tblGrid>
      <w:tr w:rsidR="005B2CE7" w:rsidTr="002D6DA8">
        <w:trPr>
          <w:trHeight w:val="399"/>
        </w:trPr>
        <w:tc>
          <w:tcPr>
            <w:tcW w:w="4484" w:type="dxa"/>
          </w:tcPr>
          <w:p w:rsidR="005B2CE7" w:rsidRPr="008E62AC" w:rsidRDefault="005B2CE7" w:rsidP="002D6DA8">
            <w:pPr>
              <w:jc w:val="center"/>
              <w:rPr>
                <w:b/>
              </w:rPr>
            </w:pPr>
            <w:r w:rsidRPr="008E62AC">
              <w:rPr>
                <w:b/>
              </w:rPr>
              <w:t xml:space="preserve">СОГЛАСОВАНО </w:t>
            </w:r>
          </w:p>
        </w:tc>
        <w:tc>
          <w:tcPr>
            <w:tcW w:w="5101" w:type="dxa"/>
          </w:tcPr>
          <w:p w:rsidR="005B2CE7" w:rsidRPr="008E62AC" w:rsidRDefault="005B2CE7" w:rsidP="002D6DA8">
            <w:pPr>
              <w:jc w:val="center"/>
              <w:rPr>
                <w:b/>
              </w:rPr>
            </w:pPr>
            <w:r w:rsidRPr="008E62AC">
              <w:rPr>
                <w:b/>
              </w:rPr>
              <w:t>УТВЕРЖДЕНО</w:t>
            </w:r>
          </w:p>
        </w:tc>
      </w:tr>
      <w:tr w:rsidR="005B2CE7" w:rsidTr="002D6DA8">
        <w:trPr>
          <w:trHeight w:val="1999"/>
        </w:trPr>
        <w:tc>
          <w:tcPr>
            <w:tcW w:w="4484" w:type="dxa"/>
          </w:tcPr>
          <w:p w:rsidR="005B2CE7" w:rsidRPr="008E62AC" w:rsidRDefault="005B2CE7" w:rsidP="002D6DA8">
            <w:pPr>
              <w:rPr>
                <w:b/>
              </w:rPr>
            </w:pPr>
            <w:r w:rsidRPr="008E62AC">
              <w:rPr>
                <w:b/>
              </w:rPr>
              <w:t>Председатель перв</w:t>
            </w:r>
            <w:r>
              <w:rPr>
                <w:b/>
              </w:rPr>
              <w:t>ичной профсоюзной организации МАДОУ «Детский сад№188</w:t>
            </w:r>
            <w:r w:rsidRPr="008E62AC">
              <w:rPr>
                <w:b/>
              </w:rPr>
              <w:t>»</w:t>
            </w:r>
          </w:p>
          <w:p w:rsidR="005B2CE7" w:rsidRPr="008E62AC" w:rsidRDefault="005B2CE7" w:rsidP="002D6DA8">
            <w:pPr>
              <w:rPr>
                <w:b/>
              </w:rPr>
            </w:pPr>
            <w:r>
              <w:rPr>
                <w:b/>
              </w:rPr>
              <w:t xml:space="preserve">Вахитовского </w:t>
            </w:r>
            <w:r w:rsidRPr="008E62AC">
              <w:rPr>
                <w:b/>
              </w:rPr>
              <w:t xml:space="preserve"> района г.Казани</w:t>
            </w:r>
          </w:p>
          <w:p w:rsidR="005B2CE7" w:rsidRPr="008E62AC" w:rsidRDefault="005B2CE7" w:rsidP="002D6DA8">
            <w:pPr>
              <w:rPr>
                <w:b/>
              </w:rPr>
            </w:pPr>
            <w:r w:rsidRPr="008E62AC">
              <w:rPr>
                <w:b/>
              </w:rPr>
              <w:t>П</w:t>
            </w:r>
            <w:r>
              <w:rPr>
                <w:b/>
              </w:rPr>
              <w:t>ротокол от "15" мая 2024</w:t>
            </w:r>
            <w:r w:rsidRPr="008E62AC">
              <w:rPr>
                <w:b/>
              </w:rPr>
              <w:t xml:space="preserve"> г. № </w:t>
            </w:r>
            <w:r>
              <w:rPr>
                <w:b/>
              </w:rPr>
              <w:t>8</w:t>
            </w:r>
          </w:p>
        </w:tc>
        <w:tc>
          <w:tcPr>
            <w:tcW w:w="5101" w:type="dxa"/>
          </w:tcPr>
          <w:p w:rsidR="005B2CE7" w:rsidRPr="008E62AC" w:rsidRDefault="005B2CE7" w:rsidP="002D6DA8">
            <w:pPr>
              <w:rPr>
                <w:b/>
              </w:rPr>
            </w:pPr>
            <w:r>
              <w:rPr>
                <w:b/>
              </w:rPr>
              <w:t>Приказом заведующего МАД</w:t>
            </w:r>
            <w:r w:rsidRPr="008E62AC">
              <w:rPr>
                <w:b/>
              </w:rPr>
              <w:t xml:space="preserve">ОУ </w:t>
            </w:r>
          </w:p>
          <w:p w:rsidR="005B2CE7" w:rsidRPr="008E62AC" w:rsidRDefault="005B2CE7" w:rsidP="002D6DA8">
            <w:pPr>
              <w:rPr>
                <w:b/>
              </w:rPr>
            </w:pPr>
            <w:r>
              <w:rPr>
                <w:b/>
              </w:rPr>
              <w:t>«Детский сад№188</w:t>
            </w:r>
            <w:r w:rsidRPr="008E62AC">
              <w:rPr>
                <w:b/>
              </w:rPr>
              <w:t>»</w:t>
            </w:r>
          </w:p>
          <w:p w:rsidR="005B2CE7" w:rsidRPr="008E62AC" w:rsidRDefault="005B2CE7" w:rsidP="002D6DA8">
            <w:pPr>
              <w:rPr>
                <w:b/>
              </w:rPr>
            </w:pPr>
            <w:r>
              <w:rPr>
                <w:b/>
              </w:rPr>
              <w:t xml:space="preserve">Вахитовского </w:t>
            </w:r>
            <w:r w:rsidRPr="008E62AC">
              <w:rPr>
                <w:b/>
              </w:rPr>
              <w:t xml:space="preserve"> района г.Казани </w:t>
            </w:r>
          </w:p>
          <w:p w:rsidR="005B2CE7" w:rsidRPr="008E62AC" w:rsidRDefault="005B2CE7" w:rsidP="002D6DA8">
            <w:pPr>
              <w:rPr>
                <w:b/>
              </w:rPr>
            </w:pPr>
            <w:r>
              <w:rPr>
                <w:b/>
              </w:rPr>
              <w:t xml:space="preserve">от "15"мая 2024 </w:t>
            </w:r>
            <w:r w:rsidRPr="008E62AC">
              <w:rPr>
                <w:b/>
              </w:rPr>
              <w:t xml:space="preserve">г. № </w:t>
            </w:r>
            <w:r>
              <w:rPr>
                <w:b/>
              </w:rPr>
              <w:t>31</w:t>
            </w:r>
          </w:p>
        </w:tc>
      </w:tr>
      <w:tr w:rsidR="005B2CE7" w:rsidTr="002D6DA8">
        <w:trPr>
          <w:trHeight w:val="1199"/>
        </w:trPr>
        <w:tc>
          <w:tcPr>
            <w:tcW w:w="4484" w:type="dxa"/>
          </w:tcPr>
          <w:p w:rsidR="005B2CE7" w:rsidRPr="008E62AC" w:rsidRDefault="005B2CE7" w:rsidP="002D6DA8">
            <w:pPr>
              <w:jc w:val="center"/>
              <w:rPr>
                <w:b/>
              </w:rPr>
            </w:pPr>
          </w:p>
          <w:p w:rsidR="005B2CE7" w:rsidRPr="008E62AC" w:rsidRDefault="005B2CE7" w:rsidP="002D6DA8">
            <w:pPr>
              <w:jc w:val="center"/>
              <w:rPr>
                <w:b/>
              </w:rPr>
            </w:pPr>
            <w:r>
              <w:rPr>
                <w:b/>
              </w:rPr>
              <w:t>________________/Г.Р. Хафизова</w:t>
            </w:r>
          </w:p>
          <w:p w:rsidR="005B2CE7" w:rsidRPr="008E62AC" w:rsidRDefault="005B2CE7" w:rsidP="002D6DA8">
            <w:pPr>
              <w:rPr>
                <w:b/>
              </w:rPr>
            </w:pPr>
            <w:r w:rsidRPr="008E62AC">
              <w:rPr>
                <w:b/>
              </w:rPr>
              <w:t xml:space="preserve">               (подпись, ФИО) </w:t>
            </w:r>
          </w:p>
        </w:tc>
        <w:tc>
          <w:tcPr>
            <w:tcW w:w="5101" w:type="dxa"/>
          </w:tcPr>
          <w:p w:rsidR="005B2CE7" w:rsidRPr="008E62AC" w:rsidRDefault="005B2CE7" w:rsidP="002D6DA8">
            <w:pPr>
              <w:jc w:val="center"/>
              <w:rPr>
                <w:b/>
              </w:rPr>
            </w:pPr>
          </w:p>
          <w:p w:rsidR="005B2CE7" w:rsidRPr="008E62AC" w:rsidRDefault="005B2CE7" w:rsidP="002D6DA8">
            <w:pPr>
              <w:rPr>
                <w:b/>
              </w:rPr>
            </w:pPr>
            <w:r>
              <w:rPr>
                <w:b/>
              </w:rPr>
              <w:t>________________/Ф.Р.Фасхиева</w:t>
            </w:r>
            <w:r w:rsidRPr="008E62AC">
              <w:rPr>
                <w:b/>
              </w:rPr>
              <w:t xml:space="preserve"> </w:t>
            </w:r>
          </w:p>
          <w:p w:rsidR="005B2CE7" w:rsidRPr="008E62AC" w:rsidRDefault="005B2CE7" w:rsidP="002D6DA8">
            <w:pPr>
              <w:rPr>
                <w:b/>
              </w:rPr>
            </w:pPr>
            <w:r w:rsidRPr="008E62AC">
              <w:rPr>
                <w:b/>
              </w:rPr>
              <w:t xml:space="preserve">                       ( подпись, ФИО)</w:t>
            </w:r>
          </w:p>
        </w:tc>
      </w:tr>
    </w:tbl>
    <w:p w:rsidR="005B2CE7" w:rsidRDefault="005B2CE7" w:rsidP="002D6DA8">
      <w:pPr>
        <w:rPr>
          <w:b/>
          <w:bCs/>
          <w:color w:val="22272F"/>
          <w:shd w:val="clear" w:color="auto" w:fill="FFFFFF"/>
        </w:rPr>
      </w:pPr>
    </w:p>
    <w:p w:rsidR="005B2CE7" w:rsidRPr="008E62AC" w:rsidRDefault="005B2CE7" w:rsidP="005B2CE7">
      <w:pPr>
        <w:jc w:val="center"/>
      </w:pPr>
      <w:r w:rsidRPr="008E62AC">
        <w:rPr>
          <w:b/>
          <w:bCs/>
          <w:color w:val="22272F"/>
          <w:shd w:val="clear" w:color="auto" w:fill="FFFFFF"/>
        </w:rPr>
        <w:t>Порядок</w:t>
      </w:r>
      <w:r w:rsidRPr="008E62AC">
        <w:rPr>
          <w:b/>
          <w:bCs/>
          <w:color w:val="22272F"/>
        </w:rPr>
        <w:br/>
      </w:r>
      <w:r w:rsidRPr="008E62AC">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E62AC">
        <w:rPr>
          <w:b/>
          <w:bCs/>
          <w:color w:val="22272F"/>
        </w:rPr>
        <w:br/>
      </w:r>
      <w:r w:rsidRPr="008E62AC">
        <w:rPr>
          <w:b/>
          <w:bCs/>
          <w:color w:val="22272F"/>
          <w:shd w:val="clear" w:color="auto" w:fill="FFFFFF"/>
        </w:rPr>
        <w:t>(утв. </w:t>
      </w:r>
      <w:hyperlink r:id="rId39" w:history="1">
        <w:r w:rsidRPr="008E62AC">
          <w:rPr>
            <w:rStyle w:val="a3"/>
            <w:shd w:val="clear" w:color="auto" w:fill="FFFFFF"/>
          </w:rPr>
          <w:t>приказом</w:t>
        </w:r>
      </w:hyperlink>
      <w:r w:rsidRPr="008E62AC">
        <w:rPr>
          <w:b/>
          <w:bCs/>
          <w:color w:val="22272F"/>
          <w:shd w:val="clear" w:color="auto" w:fill="FFFFFF"/>
        </w:rPr>
        <w:t> Министерства образования и науки РФ от 31 мая 2016 г. N 644)</w:t>
      </w:r>
    </w:p>
    <w:p w:rsidR="005B2CE7" w:rsidRPr="000C133A" w:rsidRDefault="005B2CE7" w:rsidP="005B2CE7">
      <w:pPr>
        <w:pStyle w:val="s1"/>
        <w:shd w:val="clear" w:color="auto" w:fill="FFFFFF"/>
        <w:spacing w:before="0" w:beforeAutospacing="0" w:after="0" w:afterAutospacing="0"/>
        <w:jc w:val="both"/>
      </w:pPr>
      <w:r w:rsidRPr="000C133A">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5B2CE7" w:rsidRPr="000C133A" w:rsidRDefault="005B2CE7" w:rsidP="005B2CE7">
      <w:pPr>
        <w:pStyle w:val="s1"/>
        <w:shd w:val="clear" w:color="auto" w:fill="FFFFFF"/>
        <w:spacing w:before="0" w:beforeAutospacing="0" w:after="0" w:afterAutospacing="0"/>
        <w:jc w:val="both"/>
      </w:pPr>
      <w:r w:rsidRPr="000C133A">
        <w:t>2. Педагогические работники, замещающие должности, поименованные в </w:t>
      </w:r>
      <w:hyperlink r:id="rId40" w:anchor="block_1100" w:history="1">
        <w:r w:rsidRPr="000C133A">
          <w:rPr>
            <w:rStyle w:val="a3"/>
          </w:rPr>
          <w:t>разделе I</w:t>
        </w:r>
      </w:hyperlink>
      <w:r w:rsidRPr="000C133A">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1" w:history="1">
        <w:r w:rsidRPr="000C133A">
          <w:rPr>
            <w:rStyle w:val="a3"/>
          </w:rPr>
          <w:t>постановлением</w:t>
        </w:r>
      </w:hyperlink>
      <w:r w:rsidRPr="000C133A">
        <w:t xml:space="preserve"> Правительства Российской Федерации от 8 августа 2013 г. N 678 </w:t>
      </w:r>
      <w:r w:rsidRPr="000C133A">
        <w:lastRenderedPageBreak/>
        <w:t>(Собрание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w:t>
      </w:r>
      <w:r>
        <w:t xml:space="preserve">. </w:t>
      </w:r>
    </w:p>
    <w:p w:rsidR="005B2CE7" w:rsidRPr="000C133A" w:rsidRDefault="005B2CE7" w:rsidP="005B2CE7">
      <w:pPr>
        <w:pStyle w:val="s1"/>
        <w:shd w:val="clear" w:color="auto" w:fill="FFFFFF"/>
        <w:spacing w:before="0" w:beforeAutospacing="0" w:after="0" w:afterAutospacing="0"/>
        <w:jc w:val="both"/>
      </w:pPr>
      <w:r w:rsidRPr="000C133A">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2" w:anchor="block_661" w:history="1">
        <w:r w:rsidRPr="000C133A">
          <w:rPr>
            <w:rStyle w:val="a3"/>
          </w:rPr>
          <w:t>статьей 66.1</w:t>
        </w:r>
      </w:hyperlink>
      <w:r w:rsidRPr="000C133A">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5B2CE7" w:rsidRPr="000C133A" w:rsidRDefault="005B2CE7" w:rsidP="005B2CE7">
      <w:pPr>
        <w:pStyle w:val="s1"/>
        <w:shd w:val="clear" w:color="auto" w:fill="FFFFFF"/>
        <w:spacing w:before="0" w:beforeAutospacing="0" w:after="0" w:afterAutospacing="0"/>
        <w:jc w:val="both"/>
        <w:rPr>
          <w:b/>
        </w:rPr>
      </w:pPr>
      <w:r w:rsidRPr="000C133A">
        <w:rPr>
          <w:b/>
        </w:rPr>
        <w:t>4. При предоставлении длительного отпуска сроком до одного года учитывается:</w:t>
      </w:r>
    </w:p>
    <w:p w:rsidR="005B2CE7" w:rsidRPr="000C133A" w:rsidRDefault="005B2CE7" w:rsidP="005B2CE7">
      <w:pPr>
        <w:pStyle w:val="s1"/>
        <w:shd w:val="clear" w:color="auto" w:fill="FFFFFF"/>
        <w:spacing w:before="0" w:beforeAutospacing="0" w:after="0" w:afterAutospacing="0"/>
        <w:jc w:val="both"/>
      </w:pPr>
      <w:r w:rsidRPr="000C133A">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5B2CE7" w:rsidRPr="000C133A" w:rsidRDefault="005B2CE7" w:rsidP="005B2CE7">
      <w:pPr>
        <w:pStyle w:val="s1"/>
        <w:shd w:val="clear" w:color="auto" w:fill="FFFFFF"/>
        <w:spacing w:before="0" w:beforeAutospacing="0" w:after="0" w:afterAutospacing="0"/>
        <w:jc w:val="both"/>
      </w:pPr>
      <w:r w:rsidRPr="000C133A">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5B2CE7" w:rsidRPr="000C133A" w:rsidRDefault="005B2CE7" w:rsidP="005B2CE7">
      <w:pPr>
        <w:pStyle w:val="s1"/>
        <w:shd w:val="clear" w:color="auto" w:fill="FFFFFF"/>
        <w:spacing w:before="0" w:beforeAutospacing="0" w:after="0" w:afterAutospacing="0"/>
        <w:jc w:val="both"/>
      </w:pPr>
      <w:r w:rsidRPr="000C133A">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5B2CE7" w:rsidRPr="000C133A" w:rsidRDefault="005B2CE7" w:rsidP="005B2CE7">
      <w:pPr>
        <w:pStyle w:val="s1"/>
        <w:shd w:val="clear" w:color="auto" w:fill="FFFFFF"/>
        <w:spacing w:before="0" w:beforeAutospacing="0" w:after="0" w:afterAutospacing="0"/>
        <w:jc w:val="both"/>
      </w:pPr>
      <w:r w:rsidRPr="000C133A">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5B2CE7" w:rsidRPr="000C133A" w:rsidRDefault="005B2CE7" w:rsidP="005B2CE7">
      <w:pPr>
        <w:pStyle w:val="s1"/>
        <w:shd w:val="clear" w:color="auto" w:fill="FFFFFF"/>
        <w:spacing w:before="0" w:beforeAutospacing="0" w:after="0" w:afterAutospacing="0"/>
        <w:jc w:val="both"/>
      </w:pPr>
      <w:r w:rsidRPr="000C133A">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5B2CE7" w:rsidRPr="000C133A" w:rsidRDefault="005B2CE7" w:rsidP="005B2CE7">
      <w:pPr>
        <w:pStyle w:val="s1"/>
        <w:shd w:val="clear" w:color="auto" w:fill="FFFFFF"/>
        <w:spacing w:before="0" w:beforeAutospacing="0" w:after="0" w:afterAutospacing="0"/>
        <w:jc w:val="both"/>
      </w:pPr>
      <w:r w:rsidRPr="000C133A">
        <w:t>7. За педагогическими работниками, находящимися в длительном отпуске, сохраняется место работы (должность).</w:t>
      </w:r>
    </w:p>
    <w:p w:rsidR="005B2CE7" w:rsidRPr="000C133A" w:rsidRDefault="005B2CE7" w:rsidP="005B2CE7">
      <w:pPr>
        <w:pStyle w:val="s1"/>
        <w:shd w:val="clear" w:color="auto" w:fill="FFFFFF"/>
        <w:spacing w:before="0" w:beforeAutospacing="0" w:after="0" w:afterAutospacing="0"/>
        <w:jc w:val="both"/>
      </w:pPr>
      <w:r>
        <w:t>8.</w:t>
      </w:r>
      <w:r w:rsidRPr="000C133A">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B2CE7" w:rsidRPr="000C133A" w:rsidRDefault="005B2CE7" w:rsidP="005B2CE7">
      <w:pPr>
        <w:pStyle w:val="s1"/>
        <w:shd w:val="clear" w:color="auto" w:fill="FFFFFF"/>
        <w:spacing w:before="0" w:beforeAutospacing="0" w:after="0" w:afterAutospacing="0"/>
        <w:jc w:val="both"/>
      </w:pPr>
      <w:r>
        <w:t>9.</w:t>
      </w:r>
      <w:r w:rsidRPr="000C133A">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5B2CE7" w:rsidRPr="005B2CE7" w:rsidRDefault="005B2CE7" w:rsidP="005B2CE7">
      <w:pPr>
        <w:pStyle w:val="2"/>
        <w:shd w:val="clear" w:color="auto" w:fill="FFFFFF"/>
        <w:spacing w:before="411" w:after="274" w:line="343" w:lineRule="atLeast"/>
        <w:ind w:left="329"/>
        <w:jc w:val="center"/>
        <w:textAlignment w:val="baseline"/>
        <w:rPr>
          <w:rFonts w:ascii="Times New Roman" w:hAnsi="Times New Roman"/>
          <w:bCs w:val="0"/>
          <w:color w:val="000000"/>
          <w:sz w:val="24"/>
          <w:szCs w:val="24"/>
        </w:rPr>
      </w:pPr>
      <w:r w:rsidRPr="005B2CE7">
        <w:rPr>
          <w:rFonts w:ascii="Times New Roman" w:hAnsi="Times New Roman"/>
          <w:bCs w:val="0"/>
          <w:color w:val="000000"/>
          <w:sz w:val="24"/>
          <w:szCs w:val="24"/>
        </w:rPr>
        <w:lastRenderedPageBreak/>
        <w:t>ПЕРЕЧЕНЬ</w:t>
      </w:r>
      <w:r w:rsidRPr="005B2CE7">
        <w:rPr>
          <w:rFonts w:ascii="Times New Roman" w:hAnsi="Times New Roman"/>
          <w:bCs w:val="0"/>
          <w:color w:val="000000"/>
          <w:sz w:val="24"/>
          <w:szCs w:val="24"/>
        </w:rPr>
        <w:br/>
        <w:t>ДОЛЖНОСТЕЙ, РАБОТА В КОТОРЫХ ЗАСЧИТЫВАЕТСЯ В СТАЖ НЕПРЕРЫВНОЙ ПРЕПОДАВАТЕЛЬСКОЙ РАБОТЫ</w:t>
      </w:r>
    </w:p>
    <w:p w:rsidR="005B2CE7" w:rsidRDefault="005B2CE7" w:rsidP="005B2CE7">
      <w:pPr>
        <w:pStyle w:val="2"/>
        <w:shd w:val="clear" w:color="auto" w:fill="FFFFFF"/>
        <w:spacing w:before="0"/>
        <w:ind w:left="329"/>
        <w:jc w:val="center"/>
        <w:textAlignment w:val="baseline"/>
        <w:rPr>
          <w:bCs w:val="0"/>
          <w:color w:val="000000"/>
          <w:sz w:val="20"/>
          <w:szCs w:val="20"/>
        </w:rPr>
      </w:pPr>
      <w:r>
        <w:rPr>
          <w:b w:val="0"/>
          <w:bCs w:val="0"/>
          <w:color w:val="000000"/>
          <w:sz w:val="20"/>
          <w:szCs w:val="20"/>
        </w:rPr>
        <w:t xml:space="preserve"> </w:t>
      </w:r>
      <w:r>
        <w:rPr>
          <w:bCs w:val="0"/>
          <w:color w:val="000000"/>
          <w:sz w:val="20"/>
          <w:szCs w:val="20"/>
        </w:rPr>
        <w:t xml:space="preserve">ПРИЛОЖЕНИЕ К ПРИКАЗУ МИНИСТЕРСТВА ОБРАЗОВАНИЯ РОССИЙСКОЙ ФЕДЕРАЦИИ </w:t>
      </w:r>
    </w:p>
    <w:p w:rsidR="005B2CE7" w:rsidRDefault="005B2CE7" w:rsidP="005B2CE7">
      <w:pPr>
        <w:pStyle w:val="2"/>
        <w:shd w:val="clear" w:color="auto" w:fill="FFFFFF"/>
        <w:spacing w:before="0"/>
        <w:ind w:left="329"/>
        <w:jc w:val="center"/>
        <w:textAlignment w:val="baseline"/>
        <w:rPr>
          <w:bCs w:val="0"/>
          <w:color w:val="000000"/>
          <w:sz w:val="53"/>
          <w:szCs w:val="53"/>
        </w:rPr>
      </w:pPr>
      <w:bookmarkStart w:id="16" w:name="h55"/>
      <w:bookmarkEnd w:id="16"/>
      <w:r>
        <w:rPr>
          <w:bCs w:val="0"/>
          <w:color w:val="000000"/>
          <w:sz w:val="20"/>
          <w:szCs w:val="20"/>
        </w:rPr>
        <w:t xml:space="preserve"> от 7 декабря 2000 г. N 3570</w:t>
      </w:r>
    </w:p>
    <w:p w:rsidR="005B2CE7" w:rsidRDefault="005B2CE7" w:rsidP="005B2CE7">
      <w:pPr>
        <w:pStyle w:val="dt-p"/>
        <w:shd w:val="clear" w:color="auto" w:fill="FFFFFF"/>
        <w:spacing w:before="0" w:beforeAutospacing="0" w:after="0" w:afterAutospacing="0"/>
        <w:jc w:val="both"/>
        <w:textAlignment w:val="baseline"/>
        <w:rPr>
          <w:color w:val="000000"/>
        </w:rPr>
      </w:pPr>
      <w:r>
        <w:rPr>
          <w:rStyle w:val="dt-m"/>
          <w:color w:val="808080"/>
          <w:sz w:val="18"/>
          <w:szCs w:val="18"/>
        </w:rPr>
        <w:t xml:space="preserve"> .</w:t>
      </w:r>
      <w:r>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17" w:name="l43"/>
      <w:bookmarkEnd w:id="17"/>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профессор</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доцент</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старший преподаватель</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преподаватель</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ассистент</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учитель</w:t>
      </w:r>
      <w:bookmarkStart w:id="18" w:name="l44"/>
      <w:bookmarkEnd w:id="18"/>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учитель - дефектолог</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учитель - логопед</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преподаватель - организатор (основ безопасности жизнедеятельности, допризывной подготовки)</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педагог дополнительного образования</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руководитель физического воспитания</w:t>
      </w:r>
      <w:bookmarkStart w:id="19" w:name="l45"/>
      <w:bookmarkEnd w:id="19"/>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мастер производственного обучения</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старший тренер - преподаватель</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тренер - преподаватель</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концертмейстер</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музыкальный руководитель</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воспитатель.</w:t>
      </w:r>
    </w:p>
    <w:p w:rsidR="005B2CE7" w:rsidRDefault="005B2CE7" w:rsidP="005B2CE7">
      <w:pPr>
        <w:pStyle w:val="dt-p"/>
        <w:shd w:val="clear" w:color="auto" w:fill="FFFFFF"/>
        <w:spacing w:before="0" w:beforeAutospacing="0" w:after="0" w:afterAutospacing="0"/>
        <w:jc w:val="both"/>
        <w:textAlignment w:val="baseline"/>
        <w:rPr>
          <w:color w:val="000000"/>
        </w:rPr>
      </w:pPr>
      <w:r>
        <w:rPr>
          <w:rStyle w:val="dt-m"/>
          <w:color w:val="808080"/>
          <w:sz w:val="18"/>
          <w:szCs w:val="18"/>
        </w:rPr>
        <w:t>2.</w:t>
      </w: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20" w:name="l46"/>
      <w:bookmarkEnd w:id="20"/>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ректор, директор, начальник образовательного учреждения, заведующий образовательным учреждением;</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21" w:name="l47"/>
      <w:bookmarkEnd w:id="21"/>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директор, начальник филиала образовательного учреждения;</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заведующий филиалом образовательного учреждения;</w:t>
      </w:r>
      <w:bookmarkStart w:id="22" w:name="l48"/>
      <w:bookmarkEnd w:id="22"/>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старший мастер;</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управляющий учебным хозяйством;</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декан, заместитель декана факультета;</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кафедрой, докторантурой, аспирантурой, отделом, сектором;</w:t>
      </w:r>
      <w:bookmarkStart w:id="23" w:name="l49"/>
      <w:bookmarkEnd w:id="23"/>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ученый секретарь ученого совета;</w:t>
      </w:r>
      <w:bookmarkStart w:id="24" w:name="l50"/>
      <w:bookmarkEnd w:id="24"/>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руководитель (заведующий) производственной практикой;</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методист;</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инструктор - методист;</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старший методист;</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классный воспитатель;</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социальный педагог:</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педагог - психолог;</w:t>
      </w:r>
      <w:bookmarkStart w:id="25" w:name="l51"/>
      <w:bookmarkEnd w:id="25"/>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педагог - организатор;</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старший вожатый;</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lastRenderedPageBreak/>
        <w:t>инструктор по труду;</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инструктор по физической культуре.</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26" w:name="l52"/>
      <w:bookmarkStart w:id="27" w:name="l53"/>
      <w:bookmarkEnd w:id="26"/>
      <w:bookmarkEnd w:id="27"/>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28" w:name="l54"/>
      <w:bookmarkEnd w:id="28"/>
    </w:p>
    <w:p w:rsidR="005B2CE7" w:rsidRDefault="005B2CE7" w:rsidP="005B2CE7">
      <w:pPr>
        <w:pStyle w:val="dt-p"/>
        <w:shd w:val="clear" w:color="auto" w:fill="FFFFFF"/>
        <w:spacing w:before="0" w:beforeAutospacing="0" w:after="0" w:afterAutospacing="0"/>
        <w:jc w:val="both"/>
        <w:textAlignment w:val="baseline"/>
        <w:rPr>
          <w:color w:val="000000"/>
        </w:rPr>
      </w:pPr>
      <w:r>
        <w:rPr>
          <w:color w:val="000000"/>
        </w:rPr>
        <w:t>-не менее 6 часов в неделю в общеобразовательных и других образовательных учреждениях.</w:t>
      </w:r>
    </w:p>
    <w:p w:rsidR="005B2CE7" w:rsidRDefault="005B2CE7" w:rsidP="005B2CE7">
      <w:pPr>
        <w:jc w:val="both"/>
      </w:pPr>
    </w:p>
    <w:p w:rsidR="005B2CE7" w:rsidRPr="000C133A" w:rsidRDefault="005B2CE7" w:rsidP="005B2CE7">
      <w:pPr>
        <w:jc w:val="both"/>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2D6DA8" w:rsidRDefault="002D6DA8" w:rsidP="005B2CE7">
      <w:pPr>
        <w:tabs>
          <w:tab w:val="left" w:pos="5184"/>
        </w:tabs>
        <w:jc w:val="center"/>
        <w:rPr>
          <w:b/>
          <w:i/>
        </w:rPr>
      </w:pPr>
    </w:p>
    <w:p w:rsidR="002D6DA8" w:rsidRDefault="002D6DA8" w:rsidP="005B2CE7">
      <w:pPr>
        <w:tabs>
          <w:tab w:val="left" w:pos="5184"/>
        </w:tabs>
        <w:jc w:val="center"/>
        <w:rPr>
          <w:b/>
          <w:i/>
        </w:rPr>
      </w:pPr>
    </w:p>
    <w:p w:rsidR="002D6DA8" w:rsidRDefault="002D6DA8" w:rsidP="005B2CE7">
      <w:pPr>
        <w:tabs>
          <w:tab w:val="left" w:pos="5184"/>
        </w:tabs>
        <w:jc w:val="center"/>
        <w:rPr>
          <w:b/>
          <w:i/>
        </w:rPr>
      </w:pPr>
    </w:p>
    <w:p w:rsidR="002D6DA8" w:rsidRDefault="002D6DA8" w:rsidP="005B2CE7">
      <w:pPr>
        <w:tabs>
          <w:tab w:val="left" w:pos="5184"/>
        </w:tabs>
        <w:jc w:val="center"/>
        <w:rPr>
          <w:b/>
          <w:i/>
        </w:rPr>
      </w:pPr>
    </w:p>
    <w:p w:rsidR="002D6DA8" w:rsidRDefault="002D6DA8" w:rsidP="005B2CE7">
      <w:pPr>
        <w:tabs>
          <w:tab w:val="left" w:pos="5184"/>
        </w:tabs>
        <w:jc w:val="center"/>
        <w:rPr>
          <w:b/>
          <w:i/>
        </w:rPr>
      </w:pPr>
    </w:p>
    <w:p w:rsidR="002D6DA8" w:rsidRDefault="002D6DA8" w:rsidP="005B2CE7">
      <w:pPr>
        <w:tabs>
          <w:tab w:val="left" w:pos="5184"/>
        </w:tabs>
        <w:jc w:val="center"/>
        <w:rPr>
          <w:b/>
          <w:i/>
        </w:rPr>
      </w:pPr>
    </w:p>
    <w:p w:rsidR="002D6DA8" w:rsidRDefault="002D6DA8" w:rsidP="005B2CE7">
      <w:pPr>
        <w:tabs>
          <w:tab w:val="left" w:pos="5184"/>
        </w:tabs>
        <w:jc w:val="center"/>
        <w:rPr>
          <w:b/>
          <w:i/>
        </w:rPr>
      </w:pPr>
    </w:p>
    <w:p w:rsidR="002D6DA8" w:rsidRDefault="002D6DA8"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right"/>
        <w:rPr>
          <w:b/>
          <w:i/>
        </w:rPr>
      </w:pPr>
      <w:r>
        <w:rPr>
          <w:b/>
          <w:i/>
        </w:rPr>
        <w:t>Приложение14</w:t>
      </w:r>
    </w:p>
    <w:p w:rsidR="005B2CE7" w:rsidRDefault="005B2CE7" w:rsidP="005B2CE7">
      <w:pPr>
        <w:tabs>
          <w:tab w:val="left" w:pos="5184"/>
        </w:tabs>
        <w:jc w:val="right"/>
        <w:rPr>
          <w:b/>
          <w:i/>
        </w:rPr>
      </w:pPr>
    </w:p>
    <w:p w:rsidR="005B2CE7" w:rsidRPr="00CE23F6" w:rsidRDefault="005B2CE7" w:rsidP="005B2CE7">
      <w:pPr>
        <w:jc w:val="right"/>
        <w:rPr>
          <w:b/>
        </w:rPr>
      </w:pPr>
    </w:p>
    <w:p w:rsidR="005B2CE7" w:rsidRPr="00CE23F6" w:rsidRDefault="005B2CE7" w:rsidP="005B2CE7">
      <w:pPr>
        <w:jc w:val="right"/>
        <w:rPr>
          <w:b/>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5B2CE7" w:rsidRPr="00CE23F6" w:rsidTr="005B2CE7">
        <w:tc>
          <w:tcPr>
            <w:tcW w:w="4111" w:type="dxa"/>
            <w:vAlign w:val="center"/>
          </w:tcPr>
          <w:p w:rsidR="005B2CE7" w:rsidRDefault="005B2CE7" w:rsidP="005B2CE7">
            <w:pPr>
              <w:jc w:val="center"/>
              <w:rPr>
                <w:b/>
              </w:rPr>
            </w:pPr>
            <w:r>
              <w:rPr>
                <w:b/>
              </w:rPr>
              <w:t>Мотивированное мнение</w:t>
            </w:r>
          </w:p>
          <w:p w:rsidR="005B2CE7" w:rsidRPr="00CE23F6" w:rsidRDefault="005B2CE7" w:rsidP="005B2CE7">
            <w:pPr>
              <w:jc w:val="center"/>
              <w:rPr>
                <w:b/>
              </w:rPr>
            </w:pPr>
            <w:r>
              <w:rPr>
                <w:b/>
              </w:rPr>
              <w:t>профкома</w:t>
            </w:r>
          </w:p>
          <w:p w:rsidR="005B2CE7" w:rsidRDefault="005B2CE7" w:rsidP="005B2CE7">
            <w:pPr>
              <w:rPr>
                <w:b/>
              </w:rPr>
            </w:pPr>
            <w:r>
              <w:rPr>
                <w:b/>
              </w:rPr>
              <w:t>от 15 мая 2024г.</w:t>
            </w:r>
          </w:p>
          <w:p w:rsidR="005B2CE7" w:rsidRDefault="005B2CE7" w:rsidP="005B2CE7">
            <w:pPr>
              <w:rPr>
                <w:b/>
              </w:rPr>
            </w:pPr>
            <w:r>
              <w:rPr>
                <w:b/>
              </w:rPr>
              <w:t>Протокол № 8</w:t>
            </w:r>
          </w:p>
          <w:p w:rsidR="005B2CE7" w:rsidRDefault="005B2CE7" w:rsidP="005B2CE7">
            <w:pPr>
              <w:rPr>
                <w:b/>
              </w:rPr>
            </w:pPr>
            <w:r>
              <w:rPr>
                <w:b/>
              </w:rPr>
              <w:t>Хафизова Г.Р. _________</w:t>
            </w:r>
          </w:p>
          <w:p w:rsidR="005B2CE7" w:rsidRPr="007D2EFF" w:rsidRDefault="005B2CE7" w:rsidP="005B2CE7">
            <w:pPr>
              <w:rPr>
                <w:b/>
                <w:sz w:val="20"/>
                <w:szCs w:val="20"/>
              </w:rPr>
            </w:pPr>
            <w:r w:rsidRPr="007D2EFF">
              <w:rPr>
                <w:b/>
                <w:sz w:val="20"/>
                <w:szCs w:val="20"/>
              </w:rPr>
              <w:t xml:space="preserve">Председатель первичной профсоюзной организации </w:t>
            </w:r>
          </w:p>
          <w:p w:rsidR="005B2CE7" w:rsidRPr="0010530C" w:rsidRDefault="005B2CE7" w:rsidP="005B2CE7">
            <w:pPr>
              <w:rPr>
                <w:b/>
                <w:i/>
                <w:sz w:val="20"/>
                <w:szCs w:val="20"/>
              </w:rPr>
            </w:pPr>
            <w:r w:rsidRPr="0010530C">
              <w:rPr>
                <w:b/>
                <w:i/>
                <w:sz w:val="20"/>
                <w:szCs w:val="20"/>
              </w:rPr>
              <w:t>(Ф.И.О, подпись)</w:t>
            </w:r>
          </w:p>
        </w:tc>
        <w:tc>
          <w:tcPr>
            <w:tcW w:w="851" w:type="dxa"/>
            <w:vAlign w:val="center"/>
          </w:tcPr>
          <w:p w:rsidR="005B2CE7" w:rsidRPr="00CE23F6" w:rsidRDefault="005B2CE7" w:rsidP="005B2CE7">
            <w:pPr>
              <w:jc w:val="center"/>
              <w:rPr>
                <w:b/>
              </w:rPr>
            </w:pPr>
          </w:p>
        </w:tc>
        <w:tc>
          <w:tcPr>
            <w:tcW w:w="4383" w:type="dxa"/>
            <w:vAlign w:val="center"/>
          </w:tcPr>
          <w:p w:rsidR="005B2CE7" w:rsidRPr="00CE23F6" w:rsidRDefault="005B2CE7" w:rsidP="005B2CE7">
            <w:pPr>
              <w:jc w:val="center"/>
              <w:rPr>
                <w:b/>
              </w:rPr>
            </w:pPr>
            <w:r w:rsidRPr="00CE23F6">
              <w:rPr>
                <w:b/>
              </w:rPr>
              <w:t>Утверждаю</w:t>
            </w:r>
          </w:p>
          <w:p w:rsidR="005B2CE7" w:rsidRPr="00CE23F6" w:rsidRDefault="005B2CE7" w:rsidP="005B2CE7">
            <w:pPr>
              <w:rPr>
                <w:b/>
              </w:rPr>
            </w:pPr>
            <w:r>
              <w:rPr>
                <w:b/>
              </w:rPr>
              <w:t>Фасхиева Ф.Р. ___________</w:t>
            </w:r>
          </w:p>
          <w:p w:rsidR="005B2CE7" w:rsidRPr="007D2EFF" w:rsidRDefault="005B2CE7" w:rsidP="005B2CE7">
            <w:pPr>
              <w:rPr>
                <w:b/>
                <w:sz w:val="20"/>
                <w:szCs w:val="20"/>
              </w:rPr>
            </w:pPr>
            <w:r w:rsidRPr="007D2EFF">
              <w:rPr>
                <w:b/>
                <w:sz w:val="20"/>
                <w:szCs w:val="20"/>
              </w:rPr>
              <w:t xml:space="preserve"> Руководитель </w:t>
            </w:r>
          </w:p>
          <w:p w:rsidR="005B2CE7" w:rsidRPr="0010530C" w:rsidRDefault="005B2CE7" w:rsidP="005B2CE7">
            <w:pPr>
              <w:rPr>
                <w:b/>
                <w:i/>
                <w:sz w:val="20"/>
                <w:szCs w:val="20"/>
              </w:rPr>
            </w:pPr>
            <w:r w:rsidRPr="0010530C">
              <w:rPr>
                <w:b/>
                <w:i/>
                <w:sz w:val="20"/>
                <w:szCs w:val="20"/>
              </w:rPr>
              <w:t>(Ф.И.О.,  подпись)</w:t>
            </w:r>
          </w:p>
          <w:p w:rsidR="005B2CE7" w:rsidRDefault="005B2CE7" w:rsidP="005B2CE7">
            <w:pPr>
              <w:rPr>
                <w:b/>
              </w:rPr>
            </w:pPr>
            <w:r w:rsidRPr="0010530C">
              <w:rPr>
                <w:b/>
              </w:rPr>
              <w:t xml:space="preserve">Приказ  </w:t>
            </w:r>
          </w:p>
          <w:p w:rsidR="005B2CE7" w:rsidRPr="0010530C" w:rsidRDefault="005B2CE7" w:rsidP="005B2CE7">
            <w:pPr>
              <w:rPr>
                <w:b/>
              </w:rPr>
            </w:pPr>
            <w:r w:rsidRPr="0010530C">
              <w:rPr>
                <w:b/>
              </w:rPr>
              <w:t xml:space="preserve">от  </w:t>
            </w:r>
            <w:r>
              <w:rPr>
                <w:b/>
              </w:rPr>
              <w:t>«15</w:t>
            </w:r>
            <w:r w:rsidRPr="0010530C">
              <w:rPr>
                <w:b/>
              </w:rPr>
              <w:t>»</w:t>
            </w:r>
            <w:r w:rsidRPr="00CE23F6">
              <w:t xml:space="preserve"> </w:t>
            </w:r>
            <w:r>
              <w:rPr>
                <w:b/>
              </w:rPr>
              <w:t>мая 2024</w:t>
            </w:r>
            <w:r w:rsidRPr="0010530C">
              <w:rPr>
                <w:b/>
              </w:rPr>
              <w:t>г.</w:t>
            </w:r>
            <w:r>
              <w:rPr>
                <w:b/>
              </w:rPr>
              <w:t xml:space="preserve"> № 31</w:t>
            </w:r>
          </w:p>
          <w:p w:rsidR="005B2CE7" w:rsidRPr="00CE23F6" w:rsidRDefault="005B2CE7" w:rsidP="005B2CE7">
            <w:pPr>
              <w:jc w:val="center"/>
              <w:rPr>
                <w:b/>
              </w:rPr>
            </w:pPr>
          </w:p>
        </w:tc>
      </w:tr>
    </w:tbl>
    <w:p w:rsidR="005B2CE7" w:rsidRDefault="005B2CE7" w:rsidP="005B2CE7">
      <w:pPr>
        <w:tabs>
          <w:tab w:val="left" w:pos="4962"/>
        </w:tabs>
        <w:rPr>
          <w:b/>
        </w:rPr>
      </w:pPr>
      <w:r>
        <w:rPr>
          <w:b/>
        </w:rPr>
        <w:tab/>
        <w:t>Доведено до сведения работников</w:t>
      </w:r>
    </w:p>
    <w:p w:rsidR="005B2CE7" w:rsidRDefault="005B2CE7" w:rsidP="005B2CE7">
      <w:pPr>
        <w:tabs>
          <w:tab w:val="left" w:pos="4962"/>
        </w:tabs>
        <w:rPr>
          <w:b/>
        </w:rPr>
      </w:pPr>
      <w:r>
        <w:rPr>
          <w:b/>
        </w:rPr>
        <w:tab/>
        <w:t>на общем собрании  работников</w:t>
      </w:r>
    </w:p>
    <w:p w:rsidR="005B2CE7" w:rsidRPr="00CE23F6" w:rsidRDefault="005B2CE7" w:rsidP="005B2CE7">
      <w:pPr>
        <w:tabs>
          <w:tab w:val="left" w:pos="4962"/>
        </w:tabs>
        <w:rPr>
          <w:b/>
        </w:rPr>
      </w:pPr>
      <w:r>
        <w:rPr>
          <w:b/>
        </w:rPr>
        <w:t xml:space="preserve">                                                                                   от  13 мая 2024г. протокол №3</w:t>
      </w:r>
    </w:p>
    <w:p w:rsidR="005B2CE7" w:rsidRDefault="005B2CE7" w:rsidP="005B2CE7">
      <w:pPr>
        <w:tabs>
          <w:tab w:val="left" w:pos="4962"/>
        </w:tabs>
      </w:pPr>
    </w:p>
    <w:p w:rsidR="005B2CE7" w:rsidRPr="00CE23F6" w:rsidRDefault="005B2CE7" w:rsidP="005B2CE7"/>
    <w:p w:rsidR="005B2CE7" w:rsidRPr="00CE23F6" w:rsidRDefault="005B2CE7" w:rsidP="005B2CE7">
      <w:pPr>
        <w:jc w:val="center"/>
        <w:rPr>
          <w:b/>
        </w:rPr>
      </w:pPr>
      <w:r w:rsidRPr="00CE23F6">
        <w:rPr>
          <w:b/>
        </w:rPr>
        <w:t>ПОЛОЖЕНИЕ</w:t>
      </w:r>
    </w:p>
    <w:p w:rsidR="005B2CE7" w:rsidRDefault="005B2CE7" w:rsidP="005B2CE7">
      <w:pPr>
        <w:jc w:val="center"/>
        <w:rPr>
          <w:b/>
        </w:rPr>
      </w:pPr>
      <w:r w:rsidRPr="00CE23F6">
        <w:rPr>
          <w:b/>
        </w:rPr>
        <w:t>о порядке и условиях предоставления дополнительных отпусков работникам</w:t>
      </w:r>
    </w:p>
    <w:p w:rsidR="005B2CE7" w:rsidRPr="007D2EFF" w:rsidRDefault="005B2CE7" w:rsidP="005B2CE7">
      <w:pPr>
        <w:spacing w:line="240" w:lineRule="atLeast"/>
        <w:contextualSpacing/>
        <w:jc w:val="center"/>
        <w:rPr>
          <w:b/>
          <w:bCs/>
          <w:u w:val="single"/>
        </w:rPr>
      </w:pPr>
      <w:r w:rsidRPr="007D2EFF">
        <w:rPr>
          <w:b/>
          <w:bCs/>
          <w:u w:val="single"/>
        </w:rPr>
        <w:t>муниципального автономного дошкольного образовательного учреждения</w:t>
      </w:r>
    </w:p>
    <w:p w:rsidR="005B2CE7" w:rsidRPr="007D2EFF" w:rsidRDefault="005B2CE7" w:rsidP="005B2CE7">
      <w:pPr>
        <w:spacing w:line="240" w:lineRule="atLeast"/>
        <w:contextualSpacing/>
        <w:jc w:val="center"/>
        <w:rPr>
          <w:b/>
          <w:bCs/>
          <w:u w:val="single"/>
        </w:rPr>
      </w:pPr>
      <w:r w:rsidRPr="007D2EFF">
        <w:rPr>
          <w:b/>
          <w:bCs/>
          <w:u w:val="single"/>
        </w:rPr>
        <w:t>«Детский сад №188 комбинированного вида с татарским языком воспитания и обучения»</w:t>
      </w:r>
      <w:r>
        <w:rPr>
          <w:b/>
          <w:bCs/>
          <w:u w:val="single"/>
        </w:rPr>
        <w:t xml:space="preserve"> </w:t>
      </w:r>
      <w:r w:rsidRPr="007D2EFF">
        <w:rPr>
          <w:b/>
          <w:bCs/>
          <w:u w:val="single"/>
        </w:rPr>
        <w:t>Вахитовского района г. Казани</w:t>
      </w:r>
    </w:p>
    <w:p w:rsidR="005B2CE7" w:rsidRDefault="005B2CE7" w:rsidP="005B2CE7">
      <w:pPr>
        <w:spacing w:line="240" w:lineRule="atLeast"/>
        <w:contextualSpacing/>
        <w:jc w:val="center"/>
        <w:rPr>
          <w:i/>
          <w:sz w:val="20"/>
          <w:szCs w:val="20"/>
        </w:rPr>
      </w:pPr>
      <w:r w:rsidRPr="007D2EFF">
        <w:rPr>
          <w:i/>
          <w:sz w:val="20"/>
          <w:szCs w:val="20"/>
        </w:rPr>
        <w:lastRenderedPageBreak/>
        <w:t>(полное наименование организации)</w:t>
      </w:r>
    </w:p>
    <w:p w:rsidR="005B2CE7" w:rsidRPr="007D2EFF" w:rsidRDefault="005B2CE7" w:rsidP="005B2CE7">
      <w:pPr>
        <w:spacing w:line="240" w:lineRule="atLeast"/>
        <w:contextualSpacing/>
        <w:jc w:val="center"/>
        <w:rPr>
          <w:bCs/>
          <w:u w:val="single"/>
        </w:rPr>
      </w:pPr>
    </w:p>
    <w:p w:rsidR="005B2CE7" w:rsidRPr="00CE23F6" w:rsidRDefault="005B2CE7" w:rsidP="005B2CE7">
      <w:pPr>
        <w:jc w:val="center"/>
        <w:rPr>
          <w:b/>
        </w:rPr>
      </w:pPr>
      <w:r w:rsidRPr="00CE23F6">
        <w:rPr>
          <w:b/>
          <w:lang w:val="en-US"/>
        </w:rPr>
        <w:t>I</w:t>
      </w:r>
      <w:r w:rsidRPr="00CE23F6">
        <w:rPr>
          <w:b/>
        </w:rPr>
        <w:t>. Общие положения</w:t>
      </w:r>
    </w:p>
    <w:p w:rsidR="005B2CE7" w:rsidRPr="00F62E04" w:rsidRDefault="005B2CE7" w:rsidP="005B2CE7">
      <w:pPr>
        <w:ind w:firstLine="567"/>
        <w:jc w:val="both"/>
      </w:pPr>
      <w:r w:rsidRPr="00F62E04">
        <w:t>1.1. Настоящее Положение разработано в соответствии с:</w:t>
      </w:r>
    </w:p>
    <w:p w:rsidR="005B2CE7" w:rsidRPr="00F62E04" w:rsidRDefault="005B2CE7" w:rsidP="005B2CE7">
      <w:pPr>
        <w:pStyle w:val="aff1"/>
        <w:numPr>
          <w:ilvl w:val="0"/>
          <w:numId w:val="107"/>
        </w:numPr>
        <w:ind w:left="0" w:firstLine="567"/>
        <w:contextualSpacing/>
        <w:jc w:val="both"/>
      </w:pPr>
      <w:r w:rsidRPr="00F62E04">
        <w:t>Трудовым Кодексом Российской Федерации (ст.185.1);</w:t>
      </w:r>
    </w:p>
    <w:p w:rsidR="005B2CE7" w:rsidRPr="00F62E04" w:rsidRDefault="005B2CE7" w:rsidP="005B2CE7">
      <w:pPr>
        <w:pStyle w:val="aff1"/>
        <w:numPr>
          <w:ilvl w:val="0"/>
          <w:numId w:val="107"/>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5B2CE7" w:rsidRPr="00F62E04" w:rsidRDefault="005B2CE7" w:rsidP="005B2CE7">
      <w:pPr>
        <w:pStyle w:val="aff1"/>
        <w:numPr>
          <w:ilvl w:val="0"/>
          <w:numId w:val="107"/>
        </w:numPr>
        <w:ind w:left="0" w:firstLine="567"/>
        <w:contextualSpacing/>
        <w:jc w:val="both"/>
      </w:pPr>
      <w:r w:rsidRPr="00F62E04">
        <w:t>Отраслевым Соглашением  между МОиН РТ и республиканским комитетом Профсоюза работников народного образования и науки на 2024-2026 годы;</w:t>
      </w:r>
    </w:p>
    <w:p w:rsidR="005B2CE7" w:rsidRPr="00F62E04" w:rsidRDefault="005B2CE7" w:rsidP="005B2CE7">
      <w:pPr>
        <w:pStyle w:val="aff1"/>
        <w:numPr>
          <w:ilvl w:val="0"/>
          <w:numId w:val="107"/>
        </w:numPr>
        <w:ind w:left="0" w:firstLine="567"/>
        <w:contextualSpacing/>
        <w:jc w:val="both"/>
      </w:pPr>
      <w:r w:rsidRPr="00F62E04">
        <w:t>Муниципальным Соглашением между УО ИКМО г.Казани и  республиканским комитетом Профсоюза работников народного образования и науки на 2024-2026 годы;</w:t>
      </w:r>
    </w:p>
    <w:p w:rsidR="005B2CE7" w:rsidRPr="00F62E04" w:rsidRDefault="005B2CE7" w:rsidP="005B2CE7">
      <w:pPr>
        <w:pStyle w:val="aff1"/>
        <w:numPr>
          <w:ilvl w:val="0"/>
          <w:numId w:val="107"/>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5B2CE7" w:rsidRPr="00F62E04" w:rsidRDefault="005B2CE7" w:rsidP="005B2CE7">
      <w:pPr>
        <w:pStyle w:val="aff1"/>
        <w:numPr>
          <w:ilvl w:val="0"/>
          <w:numId w:val="107"/>
        </w:numPr>
        <w:ind w:left="0" w:firstLine="567"/>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43" w:history="1">
        <w:r w:rsidRPr="00F62E04">
          <w:rPr>
            <w:rStyle w:val="a3"/>
            <w:rFonts w:ascii="Montserrat" w:hAnsi="Montserrat"/>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62E04">
        <w:t xml:space="preserve"> </w:t>
      </w:r>
      <w:r w:rsidRPr="00F62E04">
        <w:rPr>
          <w:shd w:val="clear" w:color="auto" w:fill="FFFFFF"/>
        </w:rPr>
        <w:t xml:space="preserve"> </w:t>
      </w:r>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5B2CE7" w:rsidRPr="00F62E04" w:rsidRDefault="005B2CE7" w:rsidP="005B2CE7">
      <w:pPr>
        <w:pStyle w:val="aff1"/>
        <w:numPr>
          <w:ilvl w:val="0"/>
          <w:numId w:val="107"/>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5B2CE7" w:rsidRPr="007D2EFF" w:rsidRDefault="005B2CE7" w:rsidP="005B2CE7">
      <w:pPr>
        <w:contextualSpacing/>
        <w:jc w:val="both"/>
        <w:rPr>
          <w:bCs/>
          <w:u w:val="single"/>
        </w:rPr>
      </w:pPr>
      <w:r w:rsidRPr="00F62E04">
        <w:rPr>
          <w:color w:val="333333"/>
          <w:shd w:val="clear" w:color="auto" w:fill="FFFFFF"/>
        </w:rPr>
        <w:t xml:space="preserve"> </w:t>
      </w:r>
      <w:r w:rsidRPr="00F62E04">
        <w:t xml:space="preserve">1.2. Целью настоящего Положения является систематизация видов предоставления дополнительных отпусков работникам </w:t>
      </w:r>
      <w:r w:rsidRPr="007D2EFF">
        <w:rPr>
          <w:bCs/>
          <w:u w:val="single"/>
        </w:rPr>
        <w:t xml:space="preserve"> </w:t>
      </w:r>
      <w:r>
        <w:rPr>
          <w:bCs/>
          <w:u w:val="single"/>
        </w:rPr>
        <w:t xml:space="preserve">МАДОУ </w:t>
      </w:r>
      <w:r w:rsidRPr="00ED1618">
        <w:rPr>
          <w:bCs/>
          <w:u w:val="single"/>
        </w:rPr>
        <w:t>«Детский сад №188 комбинированного вида с татарским языком воспитания и обучения»</w:t>
      </w:r>
      <w:r>
        <w:rPr>
          <w:bCs/>
          <w:u w:val="single"/>
        </w:rPr>
        <w:t xml:space="preserve"> </w:t>
      </w:r>
      <w:r w:rsidRPr="00ED1618">
        <w:rPr>
          <w:bCs/>
          <w:u w:val="single"/>
        </w:rPr>
        <w:t>Вахитовского района г. Казани</w:t>
      </w:r>
      <w:r>
        <w:rPr>
          <w:bCs/>
          <w:u w:val="single"/>
        </w:rPr>
        <w:t xml:space="preserve">  </w:t>
      </w:r>
      <w:r w:rsidRPr="007D2EFF">
        <w:rPr>
          <w:b/>
        </w:rPr>
        <w:t>(далее – учреждение)</w:t>
      </w:r>
      <w:r w:rsidRPr="007D2EFF">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5B2CE7" w:rsidRPr="00F62E04" w:rsidRDefault="005B2CE7" w:rsidP="005B2CE7">
      <w:pPr>
        <w:ind w:firstLine="567"/>
        <w:jc w:val="both"/>
      </w:pPr>
      <w:r w:rsidRPr="00F62E04">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5B2CE7" w:rsidRPr="00F62E04" w:rsidRDefault="005B2CE7" w:rsidP="005B2CE7">
      <w:pPr>
        <w:pStyle w:val="aff1"/>
        <w:numPr>
          <w:ilvl w:val="0"/>
          <w:numId w:val="103"/>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rsidR="005B2CE7" w:rsidRPr="00F62E04" w:rsidRDefault="005B2CE7" w:rsidP="005B2CE7">
      <w:pPr>
        <w:pStyle w:val="aff1"/>
        <w:numPr>
          <w:ilvl w:val="0"/>
          <w:numId w:val="103"/>
        </w:numPr>
        <w:ind w:left="0" w:firstLine="567"/>
        <w:contextualSpacing/>
        <w:jc w:val="both"/>
      </w:pPr>
      <w:r w:rsidRPr="00F62E04">
        <w:t>ежегодных дополнительных оплачиваемых отпусков за ненормированный рабочий день;</w:t>
      </w:r>
    </w:p>
    <w:p w:rsidR="005B2CE7" w:rsidRPr="00F62E04" w:rsidRDefault="005B2CE7" w:rsidP="005B2CE7">
      <w:pPr>
        <w:pStyle w:val="aff1"/>
        <w:numPr>
          <w:ilvl w:val="0"/>
          <w:numId w:val="103"/>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5B2CE7" w:rsidRPr="00F62E04" w:rsidRDefault="005B2CE7" w:rsidP="005B2CE7">
      <w:pPr>
        <w:pStyle w:val="aff1"/>
        <w:numPr>
          <w:ilvl w:val="0"/>
          <w:numId w:val="103"/>
        </w:numPr>
        <w:ind w:left="0" w:firstLine="567"/>
        <w:contextualSpacing/>
        <w:jc w:val="both"/>
      </w:pPr>
      <w:r w:rsidRPr="00F62E04">
        <w:t>отпуск без сохранения заработной платы</w:t>
      </w:r>
    </w:p>
    <w:p w:rsidR="005B2CE7" w:rsidRPr="0010530C" w:rsidRDefault="005B2CE7" w:rsidP="005B2CE7">
      <w:pPr>
        <w:ind w:firstLine="567"/>
        <w:rPr>
          <w:b/>
        </w:rPr>
      </w:pPr>
    </w:p>
    <w:p w:rsidR="005B2CE7" w:rsidRDefault="005B2CE7" w:rsidP="005B2CE7">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5B2CE7" w:rsidRPr="00CE23F6" w:rsidRDefault="005B2CE7" w:rsidP="005B2CE7">
      <w:pPr>
        <w:ind w:firstLine="567"/>
        <w:jc w:val="center"/>
        <w:rPr>
          <w:b/>
        </w:rPr>
      </w:pPr>
    </w:p>
    <w:p w:rsidR="005B2CE7" w:rsidRDefault="005B2CE7" w:rsidP="005B2CE7">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5B2CE7" w:rsidRPr="00CE23F6" w:rsidRDefault="005B2CE7" w:rsidP="005B2CE7">
      <w:pPr>
        <w:ind w:firstLine="567"/>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5B2CE7" w:rsidRPr="00CE23F6" w:rsidRDefault="005B2CE7" w:rsidP="005B2CE7">
      <w:pPr>
        <w:ind w:firstLine="567"/>
        <w:jc w:val="both"/>
        <w:rPr>
          <w:b/>
        </w:rPr>
      </w:pPr>
      <w:r w:rsidRPr="00CE23F6">
        <w:lastRenderedPageBreak/>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Pr>
          <w:color w:val="FF0000"/>
        </w:rPr>
        <w:t xml:space="preserve"> </w:t>
      </w:r>
      <w:r w:rsidRPr="00217C7D">
        <w:t xml:space="preserve">Отчета о проведении </w:t>
      </w:r>
      <w:r w:rsidRPr="007A1E13">
        <w:t xml:space="preserve">СОУТ в организации </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5B2CE7" w:rsidRPr="00CE23F6" w:rsidRDefault="005B2CE7" w:rsidP="005B2CE7">
      <w:pPr>
        <w:pStyle w:val="aff1"/>
        <w:numPr>
          <w:ilvl w:val="0"/>
          <w:numId w:val="104"/>
        </w:numPr>
        <w:ind w:left="0" w:firstLine="567"/>
        <w:contextualSpacing/>
        <w:jc w:val="both"/>
        <w:rPr>
          <w:b/>
          <w:i/>
        </w:rPr>
      </w:pPr>
      <w:r w:rsidRPr="00CE23F6">
        <w:rPr>
          <w:b/>
          <w:i/>
        </w:rPr>
        <w:t>повар, постоянно работающий у плиты;</w:t>
      </w:r>
    </w:p>
    <w:p w:rsidR="005B2CE7" w:rsidRPr="00CE23F6" w:rsidRDefault="005B2CE7" w:rsidP="005B2CE7">
      <w:pPr>
        <w:pStyle w:val="aff1"/>
        <w:numPr>
          <w:ilvl w:val="0"/>
          <w:numId w:val="104"/>
        </w:numPr>
        <w:ind w:left="0" w:firstLine="567"/>
        <w:contextualSpacing/>
        <w:jc w:val="both"/>
        <w:rPr>
          <w:b/>
          <w:i/>
        </w:rPr>
      </w:pPr>
      <w:r>
        <w:rPr>
          <w:b/>
          <w:i/>
        </w:rPr>
        <w:t>рабочий</w:t>
      </w:r>
      <w:r w:rsidRPr="00CE23F6">
        <w:rPr>
          <w:b/>
          <w:i/>
        </w:rPr>
        <w:t xml:space="preserve"> по стирке белья;</w:t>
      </w:r>
    </w:p>
    <w:p w:rsidR="005B2CE7" w:rsidRPr="00CE23F6" w:rsidRDefault="005B2CE7" w:rsidP="005B2CE7">
      <w:pPr>
        <w:pStyle w:val="aff1"/>
        <w:numPr>
          <w:ilvl w:val="0"/>
          <w:numId w:val="104"/>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rsidR="005B2CE7" w:rsidRDefault="005B2CE7" w:rsidP="005B2CE7">
      <w:pPr>
        <w:pStyle w:val="aff1"/>
        <w:numPr>
          <w:ilvl w:val="0"/>
          <w:numId w:val="104"/>
        </w:numPr>
        <w:ind w:left="0" w:firstLine="567"/>
        <w:contextualSpacing/>
        <w:jc w:val="both"/>
        <w:rPr>
          <w:b/>
          <w:i/>
        </w:rPr>
      </w:pPr>
      <w:r w:rsidRPr="00CE23F6">
        <w:rPr>
          <w:b/>
          <w:i/>
        </w:rPr>
        <w:t>медицинская сестра</w:t>
      </w:r>
      <w:r>
        <w:rPr>
          <w:b/>
          <w:i/>
        </w:rPr>
        <w:t>;</w:t>
      </w:r>
    </w:p>
    <w:p w:rsidR="005B2CE7" w:rsidRPr="00CE23F6" w:rsidRDefault="005B2CE7" w:rsidP="005B2CE7">
      <w:pPr>
        <w:pStyle w:val="aff1"/>
        <w:numPr>
          <w:ilvl w:val="0"/>
          <w:numId w:val="104"/>
        </w:numPr>
        <w:ind w:left="0" w:firstLine="567"/>
        <w:contextualSpacing/>
        <w:jc w:val="both"/>
        <w:rPr>
          <w:b/>
          <w:i/>
        </w:rPr>
      </w:pPr>
      <w:r>
        <w:rPr>
          <w:b/>
          <w:i/>
        </w:rPr>
        <w:t xml:space="preserve"> и иные</w:t>
      </w:r>
      <w:r w:rsidRPr="00CE23F6">
        <w:rPr>
          <w:b/>
          <w:i/>
        </w:rPr>
        <w:t xml:space="preserve"> </w:t>
      </w:r>
      <w:r>
        <w:rPr>
          <w:b/>
          <w:i/>
        </w:rPr>
        <w:t xml:space="preserve">  </w:t>
      </w:r>
    </w:p>
    <w:p w:rsidR="005B2CE7" w:rsidRPr="00CE23F6" w:rsidRDefault="005B2CE7" w:rsidP="005B2CE7">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B2CE7" w:rsidRPr="00CE23F6" w:rsidRDefault="005B2CE7" w:rsidP="005B2CE7">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5B2CE7" w:rsidRPr="00CE23F6" w:rsidRDefault="005B2CE7" w:rsidP="005B2CE7">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5B2CE7" w:rsidRPr="00CE23F6" w:rsidRDefault="005B2CE7" w:rsidP="005B2CE7">
      <w:pPr>
        <w:ind w:firstLine="567"/>
        <w:jc w:val="both"/>
      </w:pPr>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5B2CE7" w:rsidRPr="004B70B5" w:rsidRDefault="005B2CE7" w:rsidP="005B2CE7">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5B2CE7" w:rsidRPr="00CC39CE" w:rsidRDefault="005B2CE7" w:rsidP="005B2CE7">
      <w:pPr>
        <w:ind w:firstLine="567"/>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5B2CE7" w:rsidRPr="00CC39CE" w:rsidRDefault="005B2CE7" w:rsidP="005B2CE7">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Pr="00CC39CE">
        <w:t>дней.</w:t>
      </w:r>
    </w:p>
    <w:p w:rsidR="005B2CE7" w:rsidRPr="00CE23F6" w:rsidRDefault="005B2CE7" w:rsidP="005B2CE7">
      <w:pPr>
        <w:ind w:firstLine="567"/>
        <w:jc w:val="both"/>
      </w:pPr>
    </w:p>
    <w:p w:rsidR="005B2CE7" w:rsidRPr="00CE23F6" w:rsidRDefault="005B2CE7" w:rsidP="005B2CE7">
      <w:pPr>
        <w:jc w:val="center"/>
        <w:rPr>
          <w:b/>
        </w:rPr>
      </w:pPr>
      <w:r w:rsidRPr="00CE23F6">
        <w:rPr>
          <w:b/>
        </w:rPr>
        <w:t xml:space="preserve">Перечень </w:t>
      </w:r>
    </w:p>
    <w:p w:rsidR="005B2CE7" w:rsidRPr="00CE23F6" w:rsidRDefault="005B2CE7" w:rsidP="005B2CE7">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5B2CE7" w:rsidRPr="00CE23F6" w:rsidRDefault="005B2CE7" w:rsidP="005B2CE7">
      <w:pPr>
        <w:jc w:val="center"/>
        <w:rPr>
          <w:b/>
        </w:rPr>
      </w:pPr>
      <w:r w:rsidRPr="00CE23F6">
        <w:rPr>
          <w:b/>
        </w:rPr>
        <w:t xml:space="preserve">(извлечение) </w:t>
      </w:r>
    </w:p>
    <w:p w:rsidR="005B2CE7" w:rsidRPr="00CE23F6" w:rsidRDefault="005B2CE7" w:rsidP="005B2CE7">
      <w:pPr>
        <w:jc w:val="both"/>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5B2CE7" w:rsidRPr="00CE23F6" w:rsidTr="005B2CE7">
        <w:tc>
          <w:tcPr>
            <w:tcW w:w="1588" w:type="dxa"/>
          </w:tcPr>
          <w:p w:rsidR="005B2CE7" w:rsidRPr="00A436DF" w:rsidRDefault="005B2CE7" w:rsidP="005B2CE7">
            <w:pPr>
              <w:jc w:val="center"/>
              <w:rPr>
                <w:b/>
                <w:sz w:val="24"/>
                <w:szCs w:val="24"/>
              </w:rPr>
            </w:pPr>
            <w:r w:rsidRPr="00A436DF">
              <w:rPr>
                <w:b/>
                <w:sz w:val="24"/>
                <w:szCs w:val="24"/>
              </w:rPr>
              <w:t xml:space="preserve">№№ </w:t>
            </w:r>
          </w:p>
          <w:p w:rsidR="005B2CE7" w:rsidRPr="00A436DF" w:rsidRDefault="005B2CE7" w:rsidP="005B2CE7">
            <w:pPr>
              <w:jc w:val="center"/>
              <w:rPr>
                <w:b/>
                <w:sz w:val="24"/>
                <w:szCs w:val="24"/>
              </w:rPr>
            </w:pPr>
            <w:r w:rsidRPr="00A436DF">
              <w:rPr>
                <w:b/>
                <w:sz w:val="24"/>
                <w:szCs w:val="24"/>
              </w:rPr>
              <w:t>По «Списку»</w:t>
            </w:r>
          </w:p>
        </w:tc>
        <w:tc>
          <w:tcPr>
            <w:tcW w:w="3969" w:type="dxa"/>
          </w:tcPr>
          <w:p w:rsidR="005B2CE7" w:rsidRPr="00A436DF" w:rsidRDefault="005B2CE7" w:rsidP="005B2CE7">
            <w:pPr>
              <w:jc w:val="center"/>
              <w:rPr>
                <w:b/>
                <w:sz w:val="24"/>
                <w:szCs w:val="24"/>
              </w:rPr>
            </w:pPr>
            <w:r w:rsidRPr="00A436DF">
              <w:rPr>
                <w:b/>
                <w:sz w:val="24"/>
                <w:szCs w:val="24"/>
              </w:rPr>
              <w:t>Наименование производств, цехов, профессий и должностей</w:t>
            </w:r>
          </w:p>
        </w:tc>
        <w:tc>
          <w:tcPr>
            <w:tcW w:w="2718" w:type="dxa"/>
          </w:tcPr>
          <w:p w:rsidR="005B2CE7" w:rsidRDefault="005B2CE7" w:rsidP="005B2CE7">
            <w:pPr>
              <w:jc w:val="center"/>
              <w:rPr>
                <w:b/>
                <w:sz w:val="24"/>
                <w:szCs w:val="24"/>
              </w:rPr>
            </w:pPr>
            <w:r w:rsidRPr="00A436DF">
              <w:rPr>
                <w:b/>
                <w:sz w:val="24"/>
                <w:szCs w:val="24"/>
              </w:rPr>
              <w:t>Продолжительность доп.отпуск.</w:t>
            </w:r>
          </w:p>
          <w:p w:rsidR="005B2CE7" w:rsidRPr="00A436DF" w:rsidRDefault="005B2CE7" w:rsidP="005B2CE7">
            <w:pPr>
              <w:jc w:val="center"/>
              <w:rPr>
                <w:b/>
                <w:sz w:val="24"/>
                <w:szCs w:val="24"/>
              </w:rPr>
            </w:pPr>
            <w:r w:rsidRPr="00A436DF">
              <w:rPr>
                <w:b/>
                <w:sz w:val="24"/>
                <w:szCs w:val="24"/>
              </w:rPr>
              <w:t>(в раб.днях)</w:t>
            </w:r>
          </w:p>
        </w:tc>
        <w:tc>
          <w:tcPr>
            <w:tcW w:w="1755" w:type="dxa"/>
          </w:tcPr>
          <w:p w:rsidR="005B2CE7" w:rsidRPr="00A436DF" w:rsidRDefault="005B2CE7" w:rsidP="005B2CE7">
            <w:pPr>
              <w:jc w:val="center"/>
              <w:rPr>
                <w:b/>
                <w:sz w:val="24"/>
                <w:szCs w:val="24"/>
              </w:rPr>
            </w:pPr>
            <w:r w:rsidRPr="00A436DF">
              <w:rPr>
                <w:b/>
                <w:sz w:val="24"/>
                <w:szCs w:val="24"/>
              </w:rPr>
              <w:t>Продолжит</w:t>
            </w:r>
          </w:p>
          <w:p w:rsidR="005B2CE7" w:rsidRPr="00A436DF" w:rsidRDefault="005B2CE7" w:rsidP="005B2CE7">
            <w:pPr>
              <w:jc w:val="center"/>
              <w:rPr>
                <w:b/>
                <w:sz w:val="24"/>
                <w:szCs w:val="24"/>
              </w:rPr>
            </w:pPr>
            <w:r w:rsidRPr="00A436DF">
              <w:rPr>
                <w:b/>
                <w:sz w:val="24"/>
                <w:szCs w:val="24"/>
              </w:rPr>
              <w:t>сокращен. раб. дня</w:t>
            </w:r>
          </w:p>
          <w:p w:rsidR="005B2CE7" w:rsidRPr="00A436DF" w:rsidRDefault="005B2CE7" w:rsidP="005B2CE7">
            <w:pPr>
              <w:jc w:val="center"/>
              <w:rPr>
                <w:b/>
                <w:sz w:val="24"/>
                <w:szCs w:val="24"/>
              </w:rPr>
            </w:pPr>
            <w:r w:rsidRPr="00A436DF">
              <w:rPr>
                <w:b/>
                <w:sz w:val="24"/>
                <w:szCs w:val="24"/>
              </w:rPr>
              <w:t>(в часах)</w:t>
            </w:r>
          </w:p>
        </w:tc>
      </w:tr>
      <w:tr w:rsidR="005B2CE7" w:rsidRPr="00CE23F6" w:rsidTr="005B2CE7">
        <w:trPr>
          <w:trHeight w:val="354"/>
        </w:trPr>
        <w:tc>
          <w:tcPr>
            <w:tcW w:w="1588" w:type="dxa"/>
          </w:tcPr>
          <w:p w:rsidR="005B2CE7" w:rsidRPr="00A436DF" w:rsidRDefault="005B2CE7" w:rsidP="005B2CE7">
            <w:pPr>
              <w:jc w:val="center"/>
              <w:rPr>
                <w:b/>
                <w:sz w:val="24"/>
                <w:szCs w:val="24"/>
              </w:rPr>
            </w:pPr>
            <w:r w:rsidRPr="00A436DF">
              <w:rPr>
                <w:b/>
                <w:sz w:val="24"/>
                <w:szCs w:val="24"/>
              </w:rPr>
              <w:t>1</w:t>
            </w:r>
          </w:p>
        </w:tc>
        <w:tc>
          <w:tcPr>
            <w:tcW w:w="3969" w:type="dxa"/>
          </w:tcPr>
          <w:p w:rsidR="005B2CE7" w:rsidRPr="00A436DF" w:rsidRDefault="005B2CE7" w:rsidP="005B2CE7">
            <w:pPr>
              <w:jc w:val="center"/>
              <w:rPr>
                <w:b/>
                <w:sz w:val="24"/>
                <w:szCs w:val="24"/>
              </w:rPr>
            </w:pPr>
            <w:r w:rsidRPr="00A436DF">
              <w:rPr>
                <w:b/>
                <w:sz w:val="24"/>
                <w:szCs w:val="24"/>
              </w:rPr>
              <w:t>2</w:t>
            </w:r>
          </w:p>
        </w:tc>
        <w:tc>
          <w:tcPr>
            <w:tcW w:w="2718" w:type="dxa"/>
          </w:tcPr>
          <w:p w:rsidR="005B2CE7" w:rsidRPr="00A436DF" w:rsidRDefault="005B2CE7" w:rsidP="005B2CE7">
            <w:pPr>
              <w:jc w:val="center"/>
              <w:rPr>
                <w:b/>
                <w:sz w:val="24"/>
                <w:szCs w:val="24"/>
              </w:rPr>
            </w:pPr>
            <w:r w:rsidRPr="00A436DF">
              <w:rPr>
                <w:b/>
                <w:sz w:val="24"/>
                <w:szCs w:val="24"/>
              </w:rPr>
              <w:t>3</w:t>
            </w:r>
          </w:p>
        </w:tc>
        <w:tc>
          <w:tcPr>
            <w:tcW w:w="1755" w:type="dxa"/>
          </w:tcPr>
          <w:p w:rsidR="005B2CE7" w:rsidRPr="00A436DF" w:rsidRDefault="005B2CE7" w:rsidP="005B2CE7">
            <w:pPr>
              <w:jc w:val="center"/>
              <w:rPr>
                <w:b/>
                <w:sz w:val="24"/>
                <w:szCs w:val="24"/>
              </w:rPr>
            </w:pPr>
            <w:r w:rsidRPr="00A436DF">
              <w:rPr>
                <w:b/>
                <w:sz w:val="24"/>
                <w:szCs w:val="24"/>
              </w:rPr>
              <w:t>4</w:t>
            </w:r>
          </w:p>
        </w:tc>
      </w:tr>
      <w:tr w:rsidR="005B2CE7" w:rsidRPr="00CE23F6" w:rsidTr="005B2CE7">
        <w:tc>
          <w:tcPr>
            <w:tcW w:w="1588" w:type="dxa"/>
          </w:tcPr>
          <w:p w:rsidR="005B2CE7" w:rsidRPr="00CE23F6" w:rsidRDefault="005B2CE7" w:rsidP="005B2CE7">
            <w:pPr>
              <w:jc w:val="center"/>
              <w:rPr>
                <w:sz w:val="24"/>
                <w:szCs w:val="24"/>
              </w:rPr>
            </w:pPr>
            <w:r w:rsidRPr="00CE23F6">
              <w:rPr>
                <w:sz w:val="24"/>
                <w:szCs w:val="24"/>
              </w:rPr>
              <w:t>1</w:t>
            </w:r>
          </w:p>
        </w:tc>
        <w:tc>
          <w:tcPr>
            <w:tcW w:w="3969" w:type="dxa"/>
          </w:tcPr>
          <w:p w:rsidR="005B2CE7" w:rsidRPr="00CE23F6" w:rsidRDefault="005B2CE7" w:rsidP="005B2CE7">
            <w:pPr>
              <w:rPr>
                <w:sz w:val="24"/>
                <w:szCs w:val="24"/>
              </w:rPr>
            </w:pPr>
            <w:r w:rsidRPr="00CE23F6">
              <w:rPr>
                <w:sz w:val="24"/>
                <w:szCs w:val="24"/>
              </w:rPr>
              <w:t>Средний медицинский персонал</w:t>
            </w:r>
          </w:p>
        </w:tc>
        <w:tc>
          <w:tcPr>
            <w:tcW w:w="2718" w:type="dxa"/>
          </w:tcPr>
          <w:p w:rsidR="005B2CE7" w:rsidRPr="00CE23F6" w:rsidRDefault="005B2CE7" w:rsidP="005B2CE7">
            <w:pPr>
              <w:jc w:val="center"/>
              <w:rPr>
                <w:sz w:val="24"/>
                <w:szCs w:val="24"/>
              </w:rPr>
            </w:pPr>
            <w:r w:rsidRPr="00CE23F6">
              <w:rPr>
                <w:sz w:val="24"/>
                <w:szCs w:val="24"/>
              </w:rPr>
              <w:t>12</w:t>
            </w:r>
          </w:p>
        </w:tc>
        <w:tc>
          <w:tcPr>
            <w:tcW w:w="1755" w:type="dxa"/>
          </w:tcPr>
          <w:p w:rsidR="005B2CE7" w:rsidRPr="00CE23F6" w:rsidRDefault="005B2CE7" w:rsidP="005B2CE7">
            <w:pPr>
              <w:jc w:val="center"/>
              <w:rPr>
                <w:sz w:val="24"/>
                <w:szCs w:val="24"/>
              </w:rPr>
            </w:pPr>
          </w:p>
        </w:tc>
      </w:tr>
      <w:tr w:rsidR="005B2CE7" w:rsidRPr="00CE23F6" w:rsidTr="005B2CE7">
        <w:tc>
          <w:tcPr>
            <w:tcW w:w="1588" w:type="dxa"/>
          </w:tcPr>
          <w:p w:rsidR="005B2CE7" w:rsidRPr="00CE23F6" w:rsidRDefault="005B2CE7" w:rsidP="005B2CE7">
            <w:pPr>
              <w:jc w:val="center"/>
              <w:rPr>
                <w:sz w:val="24"/>
                <w:szCs w:val="24"/>
              </w:rPr>
            </w:pPr>
            <w:r w:rsidRPr="00CE23F6">
              <w:rPr>
                <w:sz w:val="24"/>
                <w:szCs w:val="24"/>
              </w:rPr>
              <w:t>2</w:t>
            </w:r>
          </w:p>
        </w:tc>
        <w:tc>
          <w:tcPr>
            <w:tcW w:w="3969" w:type="dxa"/>
          </w:tcPr>
          <w:p w:rsidR="005B2CE7" w:rsidRPr="00CE23F6" w:rsidRDefault="005B2CE7" w:rsidP="005B2CE7">
            <w:pPr>
              <w:rPr>
                <w:sz w:val="24"/>
                <w:szCs w:val="24"/>
              </w:rPr>
            </w:pPr>
            <w:r w:rsidRPr="00CE23F6">
              <w:rPr>
                <w:sz w:val="24"/>
                <w:szCs w:val="24"/>
              </w:rPr>
              <w:t>Машинистка, постоянн</w:t>
            </w:r>
            <w:r>
              <w:rPr>
                <w:sz w:val="24"/>
                <w:szCs w:val="24"/>
              </w:rPr>
              <w:t xml:space="preserve">о </w:t>
            </w:r>
            <w:r>
              <w:rPr>
                <w:sz w:val="24"/>
                <w:szCs w:val="24"/>
              </w:rPr>
              <w:lastRenderedPageBreak/>
              <w:t>работающая на пишущей машинке</w:t>
            </w:r>
          </w:p>
        </w:tc>
        <w:tc>
          <w:tcPr>
            <w:tcW w:w="2718" w:type="dxa"/>
          </w:tcPr>
          <w:p w:rsidR="005B2CE7" w:rsidRPr="00CE23F6" w:rsidRDefault="005B2CE7" w:rsidP="005B2CE7">
            <w:pPr>
              <w:jc w:val="center"/>
              <w:rPr>
                <w:sz w:val="24"/>
                <w:szCs w:val="24"/>
              </w:rPr>
            </w:pPr>
            <w:r>
              <w:rPr>
                <w:sz w:val="24"/>
                <w:szCs w:val="24"/>
              </w:rPr>
              <w:lastRenderedPageBreak/>
              <w:t>7</w:t>
            </w:r>
          </w:p>
        </w:tc>
        <w:tc>
          <w:tcPr>
            <w:tcW w:w="1755" w:type="dxa"/>
          </w:tcPr>
          <w:p w:rsidR="005B2CE7" w:rsidRPr="00CE23F6" w:rsidRDefault="005B2CE7" w:rsidP="005B2CE7">
            <w:pPr>
              <w:jc w:val="center"/>
              <w:rPr>
                <w:sz w:val="24"/>
                <w:szCs w:val="24"/>
              </w:rPr>
            </w:pPr>
          </w:p>
        </w:tc>
      </w:tr>
      <w:tr w:rsidR="005B2CE7" w:rsidRPr="00CE23F6" w:rsidTr="005B2CE7">
        <w:tc>
          <w:tcPr>
            <w:tcW w:w="1588" w:type="dxa"/>
          </w:tcPr>
          <w:p w:rsidR="005B2CE7" w:rsidRPr="00CE23F6" w:rsidRDefault="005B2CE7" w:rsidP="005B2CE7">
            <w:pPr>
              <w:jc w:val="center"/>
              <w:rPr>
                <w:sz w:val="24"/>
                <w:szCs w:val="24"/>
              </w:rPr>
            </w:pPr>
            <w:r w:rsidRPr="00CE23F6">
              <w:rPr>
                <w:sz w:val="24"/>
                <w:szCs w:val="24"/>
              </w:rPr>
              <w:lastRenderedPageBreak/>
              <w:t>3</w:t>
            </w:r>
          </w:p>
        </w:tc>
        <w:tc>
          <w:tcPr>
            <w:tcW w:w="3969" w:type="dxa"/>
          </w:tcPr>
          <w:p w:rsidR="005B2CE7" w:rsidRPr="00CE23F6" w:rsidRDefault="005B2CE7" w:rsidP="005B2CE7">
            <w:pPr>
              <w:rPr>
                <w:sz w:val="24"/>
                <w:szCs w:val="24"/>
              </w:rPr>
            </w:pPr>
            <w:r w:rsidRPr="00CE23F6">
              <w:rPr>
                <w:sz w:val="24"/>
                <w:szCs w:val="24"/>
              </w:rPr>
              <w:t>Повар, постоянно работающий у плиты</w:t>
            </w:r>
          </w:p>
        </w:tc>
        <w:tc>
          <w:tcPr>
            <w:tcW w:w="2718" w:type="dxa"/>
          </w:tcPr>
          <w:p w:rsidR="005B2CE7" w:rsidRPr="00CE23F6" w:rsidRDefault="005B2CE7" w:rsidP="005B2CE7">
            <w:pPr>
              <w:jc w:val="center"/>
              <w:rPr>
                <w:sz w:val="24"/>
                <w:szCs w:val="24"/>
              </w:rPr>
            </w:pPr>
            <w:r>
              <w:rPr>
                <w:sz w:val="24"/>
                <w:szCs w:val="24"/>
              </w:rPr>
              <w:t>7</w:t>
            </w:r>
          </w:p>
        </w:tc>
        <w:tc>
          <w:tcPr>
            <w:tcW w:w="1755" w:type="dxa"/>
          </w:tcPr>
          <w:p w:rsidR="005B2CE7" w:rsidRPr="00CE23F6" w:rsidRDefault="005B2CE7" w:rsidP="005B2CE7">
            <w:pPr>
              <w:jc w:val="center"/>
              <w:rPr>
                <w:sz w:val="24"/>
                <w:szCs w:val="24"/>
              </w:rPr>
            </w:pPr>
          </w:p>
        </w:tc>
      </w:tr>
    </w:tbl>
    <w:p w:rsidR="005B2CE7" w:rsidRDefault="005B2CE7" w:rsidP="005B2CE7">
      <w:pPr>
        <w:jc w:val="both"/>
        <w:rPr>
          <w:b/>
        </w:rPr>
      </w:pPr>
      <w:r>
        <w:rPr>
          <w:b/>
        </w:rPr>
        <w:t xml:space="preserve"> </w:t>
      </w:r>
    </w:p>
    <w:p w:rsidR="005B2CE7" w:rsidRDefault="005B2CE7" w:rsidP="005B2CE7">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5B2CE7" w:rsidRPr="00507AAD" w:rsidRDefault="005B2CE7" w:rsidP="005B2CE7">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rsidR="005B2CE7" w:rsidRPr="00507AAD" w:rsidRDefault="005B2CE7" w:rsidP="005B2CE7">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5B2CE7" w:rsidRPr="00507AAD" w:rsidRDefault="005B2CE7" w:rsidP="005B2CE7">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5B2CE7" w:rsidRPr="00507AAD" w:rsidRDefault="005B2CE7" w:rsidP="005B2CE7">
      <w:pPr>
        <w:shd w:val="clear" w:color="auto" w:fill="FFFFFF"/>
        <w:ind w:firstLine="567"/>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5B2CE7" w:rsidRPr="00507AAD" w:rsidRDefault="005B2CE7" w:rsidP="005B2CE7">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5B2CE7" w:rsidRPr="00507AAD" w:rsidRDefault="005B2CE7" w:rsidP="005B2CE7">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5B2CE7" w:rsidRPr="00507AAD" w:rsidRDefault="005B2CE7" w:rsidP="005B2CE7">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5B2CE7" w:rsidRPr="00507AAD" w:rsidRDefault="005B2CE7" w:rsidP="005B2CE7">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5B2CE7" w:rsidRPr="00507AAD" w:rsidRDefault="005B2CE7" w:rsidP="005B2CE7">
      <w:pPr>
        <w:shd w:val="clear" w:color="auto" w:fill="FFFFFF"/>
        <w:ind w:firstLine="567"/>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B2CE7" w:rsidRPr="00507AAD" w:rsidRDefault="005B2CE7" w:rsidP="005B2CE7">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5B2CE7" w:rsidRDefault="005B2CE7" w:rsidP="005B2CE7">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5B2CE7" w:rsidRPr="00845351" w:rsidRDefault="005B2CE7" w:rsidP="005B2CE7">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44" w:tgtFrame="_blank" w:history="1">
        <w:r w:rsidRPr="00845351">
          <w:rPr>
            <w:rStyle w:val="a3"/>
          </w:rPr>
          <w:t>Письмо Роструда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5"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rsidR="005B2CE7" w:rsidRDefault="005B2CE7" w:rsidP="005B2CE7">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5B2CE7" w:rsidRPr="00CE23F6" w:rsidRDefault="005B2CE7" w:rsidP="005B2CE7">
      <w:pPr>
        <w:ind w:firstLine="567"/>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5B2CE7" w:rsidRPr="00CE23F6" w:rsidRDefault="005B2CE7" w:rsidP="005B2CE7">
      <w:pPr>
        <w:pStyle w:val="aff1"/>
        <w:numPr>
          <w:ilvl w:val="0"/>
          <w:numId w:val="105"/>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rsidR="005B2CE7" w:rsidRDefault="005B2CE7" w:rsidP="005B2CE7">
      <w:pPr>
        <w:pStyle w:val="aff1"/>
        <w:numPr>
          <w:ilvl w:val="0"/>
          <w:numId w:val="105"/>
        </w:numPr>
        <w:ind w:left="0" w:firstLine="567"/>
        <w:contextualSpacing/>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rsidR="005B2CE7" w:rsidRDefault="005B2CE7" w:rsidP="005B2CE7">
      <w:pPr>
        <w:pStyle w:val="aff1"/>
        <w:numPr>
          <w:ilvl w:val="0"/>
          <w:numId w:val="105"/>
        </w:numPr>
        <w:ind w:left="0" w:firstLine="567"/>
        <w:contextualSpacing/>
        <w:jc w:val="both"/>
        <w:rPr>
          <w:b/>
          <w:i/>
        </w:rPr>
      </w:pPr>
      <w:r>
        <w:rPr>
          <w:b/>
          <w:i/>
        </w:rPr>
        <w:lastRenderedPageBreak/>
        <w:t xml:space="preserve"> заведующий библиотекой, библиотекарь;</w:t>
      </w:r>
    </w:p>
    <w:p w:rsidR="005B2CE7" w:rsidRDefault="005B2CE7" w:rsidP="005B2CE7">
      <w:pPr>
        <w:pStyle w:val="aff1"/>
        <w:numPr>
          <w:ilvl w:val="0"/>
          <w:numId w:val="105"/>
        </w:numPr>
        <w:ind w:left="0" w:firstLine="567"/>
        <w:contextualSpacing/>
        <w:jc w:val="both"/>
        <w:rPr>
          <w:b/>
          <w:i/>
        </w:rPr>
      </w:pPr>
      <w:r>
        <w:rPr>
          <w:b/>
          <w:i/>
        </w:rPr>
        <w:t>заведующий производством школьной столовой;</w:t>
      </w:r>
    </w:p>
    <w:p w:rsidR="005B2CE7" w:rsidRPr="00CE23F6" w:rsidRDefault="005B2CE7" w:rsidP="005B2CE7">
      <w:pPr>
        <w:pStyle w:val="aff1"/>
        <w:numPr>
          <w:ilvl w:val="0"/>
          <w:numId w:val="105"/>
        </w:numPr>
        <w:ind w:left="0" w:firstLine="567"/>
        <w:contextualSpacing/>
        <w:jc w:val="both"/>
        <w:rPr>
          <w:b/>
          <w:i/>
        </w:rPr>
      </w:pPr>
      <w:r>
        <w:rPr>
          <w:b/>
          <w:i/>
        </w:rPr>
        <w:t>и иные</w:t>
      </w:r>
    </w:p>
    <w:p w:rsidR="005B2CE7" w:rsidRDefault="005B2CE7" w:rsidP="005B2CE7">
      <w:pPr>
        <w:shd w:val="clear" w:color="auto" w:fill="FFFFFF"/>
        <w:ind w:firstLine="567"/>
        <w:jc w:val="both"/>
        <w:textAlignment w:val="baseline"/>
        <w:rPr>
          <w:spacing w:val="2"/>
        </w:rPr>
      </w:pPr>
    </w:p>
    <w:p w:rsidR="005B2CE7" w:rsidRPr="00507AAD" w:rsidRDefault="005B2CE7" w:rsidP="005B2CE7">
      <w:pPr>
        <w:ind w:firstLine="567"/>
        <w:jc w:val="center"/>
        <w:rPr>
          <w:b/>
        </w:rPr>
      </w:pPr>
      <w:r w:rsidRPr="00507AAD">
        <w:rPr>
          <w:b/>
        </w:rPr>
        <w:t>ЖУРНАЛ</w:t>
      </w:r>
    </w:p>
    <w:p w:rsidR="005B2CE7" w:rsidRPr="00507AAD" w:rsidRDefault="005B2CE7" w:rsidP="005B2CE7">
      <w:pPr>
        <w:ind w:firstLine="567"/>
        <w:jc w:val="center"/>
        <w:rPr>
          <w:b/>
        </w:rPr>
      </w:pPr>
      <w:r w:rsidRPr="00507AAD">
        <w:rPr>
          <w:b/>
        </w:rPr>
        <w:t>учета рабочего времени, отработанного работниками в режиме ненормированного рабочего дня</w:t>
      </w:r>
    </w:p>
    <w:p w:rsidR="005B2CE7" w:rsidRPr="00507AAD" w:rsidRDefault="005B2CE7" w:rsidP="005B2CE7">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5B2CE7" w:rsidRPr="00507AAD" w:rsidTr="005B2CE7">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5B2CE7" w:rsidRPr="00507AAD" w:rsidRDefault="005B2CE7" w:rsidP="005B2CE7">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5B2CE7" w:rsidRPr="00507AAD" w:rsidRDefault="005B2CE7" w:rsidP="005B2CE7">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2CE7" w:rsidRPr="00507AAD" w:rsidRDefault="005B2CE7" w:rsidP="005B2CE7">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5B2CE7" w:rsidRPr="00507AAD" w:rsidRDefault="005B2CE7" w:rsidP="005B2CE7">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rsidR="005B2CE7" w:rsidRPr="00507AAD" w:rsidRDefault="005B2CE7" w:rsidP="005B2CE7">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5B2CE7" w:rsidRPr="00507AAD" w:rsidRDefault="005B2CE7" w:rsidP="005B2CE7">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2CE7" w:rsidRPr="00507AAD" w:rsidRDefault="005B2CE7" w:rsidP="005B2CE7">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5B2CE7" w:rsidRPr="00507AAD" w:rsidRDefault="005B2CE7" w:rsidP="005B2CE7">
            <w:pPr>
              <w:jc w:val="center"/>
              <w:rPr>
                <w:b/>
                <w:sz w:val="16"/>
                <w:szCs w:val="16"/>
              </w:rPr>
            </w:pPr>
            <w:r w:rsidRPr="00507AAD">
              <w:rPr>
                <w:b/>
                <w:sz w:val="16"/>
                <w:szCs w:val="16"/>
              </w:rPr>
              <w:t>Общая продолжительность отработанного в рабочий день времени</w:t>
            </w:r>
          </w:p>
        </w:tc>
      </w:tr>
    </w:tbl>
    <w:p w:rsidR="005B2CE7" w:rsidRPr="0021632C" w:rsidRDefault="005B2CE7" w:rsidP="005B2CE7">
      <w:pPr>
        <w:ind w:firstLine="567"/>
        <w:jc w:val="both"/>
        <w:rPr>
          <w:b/>
        </w:rPr>
      </w:pPr>
      <w:r>
        <w:t xml:space="preserve"> </w:t>
      </w:r>
    </w:p>
    <w:p w:rsidR="005B2CE7" w:rsidRPr="00CE23F6" w:rsidRDefault="005B2CE7" w:rsidP="005B2CE7">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5B2CE7" w:rsidRPr="00CE23F6" w:rsidRDefault="005B2CE7" w:rsidP="005B2CE7">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5B2CE7" w:rsidRPr="00CE23F6" w:rsidRDefault="005B2CE7" w:rsidP="005B2CE7">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5B2CE7" w:rsidRPr="00CE23F6" w:rsidRDefault="005B2CE7" w:rsidP="005B2CE7">
      <w:pPr>
        <w:ind w:firstLine="567"/>
        <w:jc w:val="both"/>
      </w:pPr>
      <w:r w:rsidRPr="00CE23F6">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B2CE7" w:rsidRPr="00CE23F6" w:rsidRDefault="005B2CE7" w:rsidP="005B2CE7">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5B2CE7" w:rsidRPr="00CE23F6" w:rsidRDefault="005B2CE7" w:rsidP="005B2CE7">
      <w:pPr>
        <w:ind w:firstLine="567"/>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________</w:t>
      </w:r>
      <w:r w:rsidRPr="00CE23F6">
        <w:t xml:space="preserve"> </w:t>
      </w:r>
      <w:r w:rsidRPr="00332B42">
        <w:rPr>
          <w:b/>
        </w:rPr>
        <w:t>календарных</w:t>
      </w:r>
      <w:r w:rsidRPr="00CE23F6">
        <w:t xml:space="preserve"> дней.</w:t>
      </w:r>
    </w:p>
    <w:p w:rsidR="005B2CE7" w:rsidRPr="00CE23F6" w:rsidRDefault="005B2CE7" w:rsidP="005B2CE7">
      <w:pPr>
        <w:ind w:firstLine="567"/>
        <w:jc w:val="both"/>
      </w:pPr>
      <w:r w:rsidRPr="00CE23F6">
        <w:t>4.5.</w:t>
      </w:r>
      <w:r>
        <w:t xml:space="preserve"> </w:t>
      </w:r>
      <w:r w:rsidRPr="00CE23F6">
        <w:t>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5B2CE7" w:rsidRPr="00CE23F6" w:rsidRDefault="005B2CE7" w:rsidP="005B2CE7">
      <w:pPr>
        <w:ind w:firstLine="567"/>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B2CE7" w:rsidRPr="00CE23F6" w:rsidRDefault="005B2CE7" w:rsidP="005B2CE7">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5B2CE7" w:rsidRPr="00CE23F6" w:rsidRDefault="005B2CE7" w:rsidP="005B2CE7">
      <w:pPr>
        <w:ind w:firstLine="567"/>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rsidR="005B2CE7" w:rsidRPr="003966D8" w:rsidRDefault="005B2CE7" w:rsidP="005B2CE7">
      <w:pPr>
        <w:ind w:firstLine="567"/>
        <w:jc w:val="both"/>
        <w:rPr>
          <w:b/>
        </w:rPr>
      </w:pPr>
    </w:p>
    <w:p w:rsidR="005B2CE7" w:rsidRDefault="005B2CE7" w:rsidP="005B2CE7">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5B2CE7" w:rsidRPr="00CE23F6" w:rsidRDefault="005B2CE7" w:rsidP="005B2CE7">
      <w:pPr>
        <w:ind w:firstLine="567"/>
        <w:jc w:val="both"/>
        <w:rPr>
          <w:b/>
        </w:rPr>
      </w:pPr>
    </w:p>
    <w:p w:rsidR="005B2CE7" w:rsidRPr="00CE23F6" w:rsidRDefault="005B2CE7" w:rsidP="005B2CE7">
      <w:pPr>
        <w:ind w:firstLine="567"/>
        <w:jc w:val="both"/>
      </w:pPr>
      <w:r w:rsidRPr="00CE23F6">
        <w:lastRenderedPageBreak/>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5B2CE7" w:rsidRPr="00CE23F6" w:rsidRDefault="005B2CE7" w:rsidP="005B2CE7">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5B2CE7" w:rsidRPr="00CE23F6" w:rsidRDefault="005B2CE7" w:rsidP="005B2CE7">
      <w:pPr>
        <w:ind w:firstLine="567"/>
        <w:jc w:val="both"/>
        <w:rPr>
          <w:b/>
        </w:rPr>
      </w:pPr>
      <w:r w:rsidRPr="00CE23F6">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5B2CE7" w:rsidRPr="00CE23F6" w:rsidRDefault="005B2CE7" w:rsidP="005B2CE7">
      <w:pPr>
        <w:pStyle w:val="aff1"/>
        <w:numPr>
          <w:ilvl w:val="0"/>
          <w:numId w:val="106"/>
        </w:numPr>
        <w:ind w:left="0" w:right="113" w:firstLine="567"/>
        <w:contextualSpacing/>
        <w:jc w:val="both"/>
        <w:rPr>
          <w:b/>
          <w:i/>
        </w:rPr>
      </w:pPr>
      <w:r w:rsidRPr="00CE23F6">
        <w:rPr>
          <w:b/>
          <w:i/>
        </w:rPr>
        <w:t>участникам Великой отечественной войны- 35 календарных дней в году;</w:t>
      </w:r>
    </w:p>
    <w:p w:rsidR="005B2CE7" w:rsidRPr="00CE23F6" w:rsidRDefault="005B2CE7" w:rsidP="005B2CE7">
      <w:pPr>
        <w:pStyle w:val="aff1"/>
        <w:numPr>
          <w:ilvl w:val="0"/>
          <w:numId w:val="106"/>
        </w:numPr>
        <w:ind w:left="0" w:right="113" w:firstLine="567"/>
        <w:contextualSpacing/>
        <w:jc w:val="both"/>
        <w:rPr>
          <w:b/>
          <w:i/>
        </w:rPr>
      </w:pPr>
      <w:r w:rsidRPr="00CE23F6">
        <w:rPr>
          <w:b/>
          <w:i/>
        </w:rPr>
        <w:t>работающим пенсионерам по возрасту – 14 календарных дней в году;</w:t>
      </w:r>
    </w:p>
    <w:p w:rsidR="005B2CE7" w:rsidRPr="00CE23F6" w:rsidRDefault="005B2CE7" w:rsidP="005B2CE7">
      <w:pPr>
        <w:pStyle w:val="aff1"/>
        <w:numPr>
          <w:ilvl w:val="0"/>
          <w:numId w:val="106"/>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5B2CE7" w:rsidRPr="00CE23F6" w:rsidRDefault="005B2CE7" w:rsidP="005B2CE7">
      <w:pPr>
        <w:pStyle w:val="aff1"/>
        <w:numPr>
          <w:ilvl w:val="0"/>
          <w:numId w:val="106"/>
        </w:numPr>
        <w:ind w:left="0" w:right="113" w:firstLine="567"/>
        <w:contextualSpacing/>
        <w:jc w:val="both"/>
        <w:rPr>
          <w:b/>
          <w:i/>
        </w:rPr>
      </w:pPr>
      <w:r w:rsidRPr="00CE23F6">
        <w:rPr>
          <w:b/>
          <w:i/>
        </w:rPr>
        <w:t>работающим инвалидам – 60 календарных дней в году;</w:t>
      </w:r>
    </w:p>
    <w:p w:rsidR="005B2CE7" w:rsidRDefault="005B2CE7" w:rsidP="005B2CE7">
      <w:pPr>
        <w:pStyle w:val="aff1"/>
        <w:numPr>
          <w:ilvl w:val="0"/>
          <w:numId w:val="106"/>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5B2CE7" w:rsidRPr="00AC7E05" w:rsidRDefault="005B2CE7" w:rsidP="005B2CE7">
      <w:pPr>
        <w:pStyle w:val="aff1"/>
        <w:numPr>
          <w:ilvl w:val="0"/>
          <w:numId w:val="106"/>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rsidR="005B2CE7" w:rsidRPr="00CE23F6" w:rsidRDefault="005B2CE7" w:rsidP="005B2CE7">
      <w:pPr>
        <w:pStyle w:val="aff1"/>
        <w:numPr>
          <w:ilvl w:val="0"/>
          <w:numId w:val="106"/>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5B2CE7" w:rsidRDefault="005B2CE7" w:rsidP="005B2CE7">
      <w:pPr>
        <w:pStyle w:val="aff1"/>
        <w:numPr>
          <w:ilvl w:val="0"/>
          <w:numId w:val="106"/>
        </w:numPr>
        <w:ind w:left="0" w:right="113" w:firstLine="567"/>
        <w:contextualSpacing/>
        <w:jc w:val="both"/>
        <w:rPr>
          <w:b/>
          <w:i/>
        </w:rPr>
      </w:pPr>
      <w:r w:rsidRPr="00CE23F6">
        <w:rPr>
          <w:b/>
          <w:i/>
        </w:rPr>
        <w:t>других случаях, предусмотренных действующим законодательством</w:t>
      </w:r>
    </w:p>
    <w:p w:rsidR="005B2CE7" w:rsidRPr="00CE23F6" w:rsidRDefault="005B2CE7" w:rsidP="005B2CE7">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5B2CE7" w:rsidRDefault="005B2CE7" w:rsidP="005B2CE7">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5B2CE7" w:rsidRDefault="005B2CE7" w:rsidP="005B2CE7">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5B2CE7" w:rsidRPr="00837993" w:rsidRDefault="005B2CE7" w:rsidP="005B2CE7">
      <w:pPr>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r w:rsidRPr="001B4FEE">
        <w:rPr>
          <w:shd w:val="clear" w:color="auto" w:fill="FFFFFF"/>
        </w:rPr>
        <w:t xml:space="preserve"> 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5B2CE7" w:rsidRPr="00837993" w:rsidRDefault="005B2CE7" w:rsidP="005B2CE7">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0"/>
        </w:rPr>
        <w:t>вне зависимости от других отпусков и трудового стажа работника</w:t>
      </w:r>
      <w:r w:rsidRPr="00837993">
        <w:t xml:space="preserve">.  </w:t>
      </w:r>
    </w:p>
    <w:p w:rsidR="005B2CE7" w:rsidRPr="00837993" w:rsidRDefault="005B2CE7" w:rsidP="005B2CE7">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6" w:history="1">
        <w:r w:rsidRPr="00837993">
          <w:rPr>
            <w:rStyle w:val="a3"/>
            <w:bdr w:val="none" w:sz="0" w:space="0" w:color="auto" w:frame="1"/>
          </w:rPr>
          <w:t>ТК РФ</w:t>
        </w:r>
      </w:hyperlink>
      <w:r w:rsidRPr="00837993">
        <w:t>).</w:t>
      </w:r>
    </w:p>
    <w:p w:rsidR="005B2CE7" w:rsidRPr="001B4FEE" w:rsidRDefault="005B2CE7" w:rsidP="005B2CE7">
      <w:pPr>
        <w:jc w:val="both"/>
      </w:pPr>
    </w:p>
    <w:p w:rsidR="005B2CE7" w:rsidRPr="001B4FEE" w:rsidRDefault="005B2CE7" w:rsidP="005B2CE7">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5B2CE7" w:rsidRPr="00C80A4C" w:rsidRDefault="005B2CE7" w:rsidP="005B2CE7">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5B2CE7" w:rsidRDefault="005B2CE7" w:rsidP="005B2CE7">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 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rsidR="005B2CE7" w:rsidRDefault="005B2CE7" w:rsidP="005B2CE7">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5B2CE7" w:rsidRPr="0046614A" w:rsidRDefault="005B2CE7" w:rsidP="005B2CE7">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 xml:space="preserve">потребления </w:t>
      </w:r>
      <w:r w:rsidRPr="0046614A">
        <w:lastRenderedPageBreak/>
        <w:t>наркотических средств и психотропных веществ, а также в целях определения групп здоровья и выработки рекомендаций для пациентов.</w:t>
      </w:r>
    </w:p>
    <w:p w:rsidR="005B2CE7" w:rsidRPr="0046614A" w:rsidRDefault="005B2CE7" w:rsidP="005B2CE7">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5B2CE7" w:rsidRPr="0046614A" w:rsidRDefault="005B2CE7" w:rsidP="005B2CE7">
      <w:pPr>
        <w:pStyle w:val="dt-p"/>
        <w:shd w:val="clear" w:color="auto" w:fill="FFFFFF"/>
        <w:spacing w:before="0" w:beforeAutospacing="0" w:after="0" w:afterAutospacing="0"/>
        <w:jc w:val="both"/>
        <w:textAlignment w:val="baseline"/>
      </w:pPr>
      <w:r w:rsidRPr="0046614A">
        <w:t>6.5. Диспансеризация проводится:</w:t>
      </w:r>
    </w:p>
    <w:p w:rsidR="005B2CE7" w:rsidRPr="0046614A" w:rsidRDefault="005B2CE7" w:rsidP="005B2CE7">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rsidR="005B2CE7" w:rsidRPr="0046614A" w:rsidRDefault="005B2CE7" w:rsidP="005B2CE7">
      <w:pPr>
        <w:pStyle w:val="dt-p"/>
        <w:shd w:val="clear" w:color="auto" w:fill="FFFFFF"/>
        <w:spacing w:before="0" w:beforeAutospacing="0" w:after="0" w:afterAutospacing="0"/>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rsidR="005B2CE7" w:rsidRPr="0046614A" w:rsidRDefault="005B2CE7" w:rsidP="005B2CE7">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5B2CE7" w:rsidRPr="0046614A" w:rsidRDefault="005B2CE7" w:rsidP="005B2CE7">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5B2CE7" w:rsidRDefault="005B2CE7" w:rsidP="005B2CE7">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 xml:space="preserve">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5B2CE7" w:rsidRDefault="005B2CE7" w:rsidP="005B2CE7">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47"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5B2CE7" w:rsidRDefault="005B2CE7" w:rsidP="005B2CE7">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48"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49"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rsidR="005B2CE7" w:rsidRPr="00BC74B1" w:rsidRDefault="005B2CE7" w:rsidP="005B2CE7">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50"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rsidR="005B2CE7" w:rsidRPr="00BC74B1" w:rsidRDefault="005B2CE7" w:rsidP="005B2CE7">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51"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52"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5B2CE7" w:rsidRPr="00BC74B1" w:rsidRDefault="005B2CE7" w:rsidP="005B2CE7">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53"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54"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55"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5B2CE7" w:rsidRPr="00BC74B1" w:rsidRDefault="005B2CE7" w:rsidP="005B2CE7">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письменное заявление (</w:t>
      </w:r>
      <w:hyperlink r:id="rId56"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rsidR="005B2CE7" w:rsidRPr="00BC74B1" w:rsidRDefault="005B2CE7" w:rsidP="005B2CE7">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57"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58"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5B2CE7" w:rsidRPr="00BC74B1" w:rsidRDefault="005B2CE7" w:rsidP="005B2CE7">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lastRenderedPageBreak/>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59"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5B2CE7" w:rsidRPr="00BC74B1" w:rsidRDefault="005B2CE7" w:rsidP="005B2CE7">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5B2CE7" w:rsidRDefault="005B2CE7" w:rsidP="005B2CE7">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60"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61"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5B2CE7" w:rsidRPr="00122CDE" w:rsidRDefault="005B2CE7" w:rsidP="005B2CE7">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62"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63"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64"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5B2CE7" w:rsidRPr="00595604" w:rsidRDefault="005B2CE7" w:rsidP="005B2CE7">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65"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5B2CE7" w:rsidRPr="00595604" w:rsidRDefault="005B2CE7" w:rsidP="005B2CE7">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5B2CE7" w:rsidRDefault="005B2CE7" w:rsidP="005B2CE7">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5B2CE7" w:rsidRPr="001B4FEE" w:rsidRDefault="005B2CE7" w:rsidP="005B2CE7">
      <w:pPr>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5B2CE7" w:rsidRPr="00B36FE0" w:rsidRDefault="005B2CE7" w:rsidP="005B2CE7">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5B2CE7" w:rsidRPr="00B36FE0" w:rsidRDefault="005B2CE7" w:rsidP="005B2CE7">
      <w:pPr>
        <w:ind w:firstLine="425"/>
        <w:jc w:val="both"/>
        <w:rPr>
          <w:color w:val="000000"/>
        </w:rPr>
      </w:pPr>
      <w:r w:rsidRPr="00B36FE0">
        <w:rPr>
          <w:color w:val="000000"/>
        </w:rPr>
        <w:t>- бракосочетание работника - три рабочих дня;</w:t>
      </w:r>
    </w:p>
    <w:p w:rsidR="005B2CE7" w:rsidRPr="00C61023" w:rsidRDefault="005B2CE7" w:rsidP="005B2CE7">
      <w:pPr>
        <w:ind w:firstLine="425"/>
        <w:jc w:val="both"/>
      </w:pPr>
      <w:r w:rsidRPr="00C61023">
        <w:t>- бракосочетание детей - один рабочий день;</w:t>
      </w:r>
    </w:p>
    <w:p w:rsidR="005B2CE7" w:rsidRPr="00C61023" w:rsidRDefault="005B2CE7" w:rsidP="005B2CE7">
      <w:pPr>
        <w:ind w:firstLine="425"/>
        <w:jc w:val="both"/>
      </w:pPr>
      <w:r w:rsidRPr="00C61023">
        <w:t xml:space="preserve">- родителям первоклассников - 1 сентября; </w:t>
      </w:r>
    </w:p>
    <w:p w:rsidR="005B2CE7" w:rsidRPr="00C61023" w:rsidRDefault="005B2CE7" w:rsidP="005B2CE7">
      <w:pPr>
        <w:ind w:firstLine="425"/>
        <w:jc w:val="both"/>
      </w:pPr>
      <w:r w:rsidRPr="00C61023">
        <w:t>- родителям выпускников в день последнего звонка;</w:t>
      </w:r>
    </w:p>
    <w:p w:rsidR="005B2CE7" w:rsidRPr="00C61023" w:rsidRDefault="005B2CE7" w:rsidP="005B2CE7">
      <w:pPr>
        <w:ind w:firstLine="425"/>
        <w:jc w:val="both"/>
      </w:pPr>
      <w:r w:rsidRPr="00C61023">
        <w:t>- смерть детей, родителей, супруга, супруги - три рабочих дня;</w:t>
      </w:r>
    </w:p>
    <w:p w:rsidR="005B2CE7" w:rsidRPr="00C61023" w:rsidRDefault="005B2CE7" w:rsidP="005B2CE7">
      <w:pPr>
        <w:ind w:firstLine="425"/>
        <w:jc w:val="both"/>
      </w:pPr>
      <w:r w:rsidRPr="00C61023">
        <w:t>- переезд на новое место жительства - два рабочих дня;</w:t>
      </w:r>
    </w:p>
    <w:p w:rsidR="005B2CE7" w:rsidRPr="00C61023" w:rsidRDefault="005B2CE7" w:rsidP="005B2CE7">
      <w:pPr>
        <w:ind w:firstLine="425"/>
        <w:jc w:val="both"/>
      </w:pPr>
      <w:r w:rsidRPr="00C61023">
        <w:t>- проводы сына на службу в армию - один рабочий день;</w:t>
      </w:r>
    </w:p>
    <w:p w:rsidR="005B2CE7" w:rsidRPr="00C61023" w:rsidRDefault="005B2CE7" w:rsidP="005B2CE7">
      <w:pPr>
        <w:ind w:firstLine="425"/>
        <w:jc w:val="both"/>
      </w:pPr>
      <w:r w:rsidRPr="00C61023">
        <w:t>- работникам, имеющим родителей в возрасте 80 лет и старше - один рабочий день в квартал;</w:t>
      </w:r>
    </w:p>
    <w:p w:rsidR="005B2CE7" w:rsidRPr="00C61023" w:rsidRDefault="005B2CE7" w:rsidP="005B2CE7">
      <w:pPr>
        <w:ind w:firstLine="425"/>
        <w:jc w:val="both"/>
      </w:pPr>
      <w:r w:rsidRPr="00C61023">
        <w:t>- работникам, являющимся участниками боевых действий - один рабочий  день в квартал;</w:t>
      </w:r>
    </w:p>
    <w:p w:rsidR="005B2CE7" w:rsidRPr="00C61023" w:rsidRDefault="005B2CE7" w:rsidP="005B2CE7">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5B2CE7" w:rsidRDefault="005B2CE7" w:rsidP="005B2CE7">
      <w:pPr>
        <w:ind w:firstLine="425"/>
        <w:jc w:val="both"/>
      </w:pPr>
      <w:r w:rsidRPr="00C61023">
        <w:t>По требованию работодателя работник обязан предоставить подтверждающие  событие документы.</w:t>
      </w:r>
    </w:p>
    <w:p w:rsidR="005B2CE7" w:rsidRPr="00C61023" w:rsidRDefault="005B2CE7" w:rsidP="005B2CE7">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5B2CE7" w:rsidRDefault="005B2CE7" w:rsidP="005B2CE7">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rsidR="005B2CE7" w:rsidRPr="00C61023" w:rsidRDefault="005B2CE7" w:rsidP="005B2CE7">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5B2CE7" w:rsidRPr="00595604" w:rsidRDefault="005B2CE7" w:rsidP="005B2CE7">
      <w:pPr>
        <w:pStyle w:val="dt-p"/>
        <w:shd w:val="clear" w:color="auto" w:fill="FFFFFF"/>
        <w:spacing w:before="0" w:beforeAutospacing="0" w:after="0" w:afterAutospacing="0"/>
        <w:jc w:val="both"/>
        <w:textAlignment w:val="baseline"/>
      </w:pPr>
    </w:p>
    <w:p w:rsidR="005B2CE7" w:rsidRDefault="005B2CE7" w:rsidP="005B2CE7">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5B2CE7" w:rsidRPr="00CE23F6" w:rsidRDefault="005B2CE7" w:rsidP="005B2CE7">
      <w:pPr>
        <w:ind w:firstLine="567"/>
        <w:jc w:val="both"/>
      </w:pPr>
      <w:r>
        <w:lastRenderedPageBreak/>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rsidR="005B2CE7" w:rsidRPr="00CE23F6" w:rsidRDefault="005B2CE7" w:rsidP="005B2CE7">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5B2CE7" w:rsidRDefault="005B2CE7" w:rsidP="005B2CE7">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r w:rsidRPr="00595604">
        <w:t>( управляющий орган  учреждения указать в строгом соответствии с Уставом  учреждения)</w:t>
      </w:r>
      <w:r>
        <w:rPr>
          <w:color w:val="FF0000"/>
        </w:rPr>
        <w:t xml:space="preserve"> </w:t>
      </w:r>
      <w:r w:rsidRPr="00CE23F6">
        <w:t xml:space="preserve"> </w:t>
      </w:r>
      <w:r>
        <w:rPr>
          <w:color w:val="FF0000"/>
        </w:rPr>
        <w:t xml:space="preserve"> </w:t>
      </w:r>
      <w:r w:rsidRPr="00CE23F6">
        <w:t xml:space="preserve"> 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5B2CE7" w:rsidRDefault="005B2CE7" w:rsidP="005B2CE7">
      <w:pPr>
        <w:tabs>
          <w:tab w:val="left" w:pos="5184"/>
        </w:tabs>
        <w:jc w:val="center"/>
        <w:rPr>
          <w:b/>
          <w:i/>
        </w:rPr>
      </w:pPr>
    </w:p>
    <w:p w:rsidR="007A1E13" w:rsidRDefault="007A1E13" w:rsidP="005B2CE7">
      <w:pPr>
        <w:tabs>
          <w:tab w:val="left" w:pos="5184"/>
        </w:tabs>
        <w:jc w:val="center"/>
        <w:rPr>
          <w:b/>
          <w:i/>
        </w:rPr>
      </w:pPr>
    </w:p>
    <w:p w:rsidR="007A1E13" w:rsidRDefault="007A1E13" w:rsidP="005B2CE7">
      <w:pPr>
        <w:tabs>
          <w:tab w:val="left" w:pos="5184"/>
        </w:tabs>
        <w:jc w:val="center"/>
        <w:rPr>
          <w:b/>
          <w:i/>
        </w:rPr>
      </w:pPr>
    </w:p>
    <w:p w:rsidR="007A1E13" w:rsidRDefault="007A1E13" w:rsidP="005B2CE7">
      <w:pPr>
        <w:tabs>
          <w:tab w:val="left" w:pos="5184"/>
        </w:tabs>
        <w:jc w:val="center"/>
        <w:rPr>
          <w:b/>
          <w:i/>
        </w:rPr>
      </w:pPr>
    </w:p>
    <w:p w:rsidR="007A1E13" w:rsidRDefault="007A1E13" w:rsidP="005B2CE7">
      <w:pPr>
        <w:tabs>
          <w:tab w:val="left" w:pos="5184"/>
        </w:tabs>
        <w:jc w:val="center"/>
        <w:rPr>
          <w:b/>
          <w:i/>
        </w:rPr>
      </w:pPr>
    </w:p>
    <w:p w:rsidR="007A1E13" w:rsidRDefault="007A1E13" w:rsidP="005B2CE7">
      <w:pPr>
        <w:tabs>
          <w:tab w:val="left" w:pos="5184"/>
        </w:tabs>
        <w:jc w:val="center"/>
        <w:rPr>
          <w:b/>
          <w:i/>
        </w:rPr>
      </w:pPr>
    </w:p>
    <w:p w:rsidR="007A1E13" w:rsidRDefault="007A1E13" w:rsidP="005B2CE7">
      <w:pPr>
        <w:tabs>
          <w:tab w:val="left" w:pos="5184"/>
        </w:tabs>
        <w:jc w:val="center"/>
        <w:rPr>
          <w:b/>
          <w:i/>
        </w:rPr>
      </w:pPr>
    </w:p>
    <w:p w:rsidR="005B2CE7" w:rsidRDefault="005B2CE7" w:rsidP="005B2CE7">
      <w:pPr>
        <w:tabs>
          <w:tab w:val="left" w:pos="5184"/>
        </w:tabs>
        <w:jc w:val="right"/>
        <w:rPr>
          <w:b/>
          <w:i/>
        </w:rPr>
      </w:pPr>
      <w:r>
        <w:rPr>
          <w:b/>
          <w:i/>
        </w:rPr>
        <w:t>Приложение 15</w:t>
      </w:r>
    </w:p>
    <w:p w:rsidR="005B2CE7" w:rsidRDefault="005B2CE7" w:rsidP="005B2CE7">
      <w:pPr>
        <w:tabs>
          <w:tab w:val="left" w:pos="5184"/>
        </w:tabs>
        <w:jc w:val="right"/>
        <w:rPr>
          <w:b/>
          <w:i/>
        </w:rPr>
      </w:pPr>
    </w:p>
    <w:p w:rsidR="005B2CE7" w:rsidRPr="007178C3" w:rsidRDefault="005B2CE7" w:rsidP="005B2CE7">
      <w:pPr>
        <w:rPr>
          <w:sz w:val="26"/>
          <w:szCs w:val="26"/>
        </w:rPr>
      </w:pPr>
    </w:p>
    <w:p w:rsidR="00A80EC0" w:rsidRPr="007178C3" w:rsidRDefault="005B2CE7" w:rsidP="005B2CE7">
      <w:pPr>
        <w:rPr>
          <w:sz w:val="26"/>
          <w:szCs w:val="26"/>
        </w:rPr>
      </w:pPr>
      <w:r w:rsidRPr="007178C3">
        <w:rPr>
          <w:sz w:val="26"/>
          <w:szCs w:val="26"/>
        </w:rPr>
        <w:t xml:space="preserve">    </w:t>
      </w:r>
    </w:p>
    <w:tbl>
      <w:tblPr>
        <w:tblW w:w="9855" w:type="dxa"/>
        <w:tblLook w:val="04A0" w:firstRow="1" w:lastRow="0" w:firstColumn="1" w:lastColumn="0" w:noHBand="0" w:noVBand="1"/>
      </w:tblPr>
      <w:tblGrid>
        <w:gridCol w:w="4563"/>
        <w:gridCol w:w="5292"/>
      </w:tblGrid>
      <w:tr w:rsidR="00A80EC0" w:rsidRPr="005E141D" w:rsidTr="00A80EC0">
        <w:trPr>
          <w:trHeight w:val="733"/>
        </w:trPr>
        <w:tc>
          <w:tcPr>
            <w:tcW w:w="4563" w:type="dxa"/>
            <w:vMerge w:val="restart"/>
          </w:tcPr>
          <w:p w:rsidR="00A80EC0" w:rsidRPr="00A80EC0" w:rsidRDefault="00A80EC0" w:rsidP="00A80EC0">
            <w:pPr>
              <w:pStyle w:val="a4"/>
              <w:spacing w:before="0" w:beforeAutospacing="0" w:after="0" w:afterAutospacing="0"/>
            </w:pPr>
            <w:r w:rsidRPr="00A80EC0">
              <w:rPr>
                <w:sz w:val="22"/>
                <w:szCs w:val="22"/>
              </w:rPr>
              <w:t>Мотивированное мнение выборного органа первичной профсоюзной организации МАДОУ «Детский сад № 188» учтено</w:t>
            </w:r>
          </w:p>
          <w:p w:rsidR="00A80EC0" w:rsidRPr="00A80EC0" w:rsidRDefault="00A80EC0" w:rsidP="00A80EC0">
            <w:r w:rsidRPr="00A80EC0">
              <w:rPr>
                <w:sz w:val="22"/>
                <w:szCs w:val="22"/>
              </w:rPr>
              <w:t xml:space="preserve">Протокол  от </w:t>
            </w:r>
            <w:r>
              <w:rPr>
                <w:sz w:val="22"/>
                <w:szCs w:val="22"/>
              </w:rPr>
              <w:t xml:space="preserve"> 15мая 2024г.   № 8</w:t>
            </w:r>
          </w:p>
          <w:p w:rsidR="00A80EC0" w:rsidRPr="00A80EC0" w:rsidRDefault="00A80EC0" w:rsidP="00A80EC0">
            <w:pPr>
              <w:tabs>
                <w:tab w:val="num" w:pos="240"/>
              </w:tabs>
            </w:pPr>
            <w:r w:rsidRPr="00A80EC0">
              <w:rPr>
                <w:sz w:val="22"/>
                <w:szCs w:val="22"/>
              </w:rPr>
              <w:t xml:space="preserve">Председатель профсоюзного </w:t>
            </w:r>
          </w:p>
          <w:p w:rsidR="00A80EC0" w:rsidRPr="00A80EC0" w:rsidRDefault="00A80EC0" w:rsidP="00A80EC0">
            <w:pPr>
              <w:tabs>
                <w:tab w:val="num" w:pos="240"/>
              </w:tabs>
              <w:ind w:right="317"/>
            </w:pPr>
            <w:r>
              <w:rPr>
                <w:sz w:val="22"/>
                <w:szCs w:val="22"/>
              </w:rPr>
              <w:t>комитета МБДОУ «Детский сад № 188</w:t>
            </w:r>
            <w:r w:rsidRPr="00A80EC0">
              <w:rPr>
                <w:sz w:val="22"/>
                <w:szCs w:val="22"/>
              </w:rPr>
              <w:t>»</w:t>
            </w:r>
          </w:p>
          <w:p w:rsidR="00A80EC0" w:rsidRPr="005E141D" w:rsidRDefault="00A80EC0" w:rsidP="00A80EC0">
            <w:pPr>
              <w:tabs>
                <w:tab w:val="num" w:pos="240"/>
              </w:tabs>
              <w:ind w:right="317" w:firstLine="142"/>
            </w:pPr>
          </w:p>
          <w:p w:rsidR="00A80EC0" w:rsidRPr="005E141D" w:rsidRDefault="00A80EC0" w:rsidP="00A80EC0">
            <w:pPr>
              <w:tabs>
                <w:tab w:val="num" w:pos="240"/>
              </w:tabs>
              <w:ind w:right="317" w:firstLine="142"/>
            </w:pPr>
            <w:r w:rsidRPr="005E141D">
              <w:t xml:space="preserve">________________ </w:t>
            </w:r>
            <w:r>
              <w:t xml:space="preserve"> Г.Р.Хафизова</w:t>
            </w:r>
          </w:p>
          <w:p w:rsidR="00A80EC0" w:rsidRPr="005E141D" w:rsidRDefault="00A80EC0" w:rsidP="00A80EC0">
            <w:pPr>
              <w:pStyle w:val="ac"/>
              <w:ind w:firstLine="142"/>
            </w:pPr>
          </w:p>
          <w:p w:rsidR="00A80EC0" w:rsidRPr="005E141D" w:rsidRDefault="00A80EC0" w:rsidP="00A80EC0">
            <w:pPr>
              <w:tabs>
                <w:tab w:val="num" w:pos="240"/>
              </w:tabs>
              <w:ind w:right="317" w:firstLine="142"/>
            </w:pPr>
            <w:r w:rsidRPr="005E141D">
              <w:t xml:space="preserve"> </w:t>
            </w:r>
          </w:p>
        </w:tc>
        <w:tc>
          <w:tcPr>
            <w:tcW w:w="5292" w:type="dxa"/>
          </w:tcPr>
          <w:p w:rsidR="00A80EC0" w:rsidRPr="00A80EC0" w:rsidRDefault="00A80EC0" w:rsidP="00A80EC0">
            <w:pPr>
              <w:ind w:firstLine="142"/>
              <w:jc w:val="both"/>
            </w:pPr>
            <w:r w:rsidRPr="00A80EC0">
              <w:rPr>
                <w:sz w:val="22"/>
                <w:szCs w:val="22"/>
              </w:rPr>
              <w:t>«Утверждаю»</w:t>
            </w:r>
          </w:p>
          <w:p w:rsidR="00A80EC0" w:rsidRPr="00A80EC0" w:rsidRDefault="00A80EC0" w:rsidP="00A80EC0">
            <w:pPr>
              <w:ind w:firstLine="142"/>
              <w:jc w:val="both"/>
            </w:pPr>
            <w:r w:rsidRPr="00A80EC0">
              <w:rPr>
                <w:sz w:val="22"/>
                <w:szCs w:val="22"/>
              </w:rPr>
              <w:t>Заведующая МАДОУ «Детский сад № 188»</w:t>
            </w:r>
          </w:p>
          <w:p w:rsidR="00A80EC0" w:rsidRPr="00A80EC0" w:rsidRDefault="00A80EC0" w:rsidP="00A80EC0">
            <w:pPr>
              <w:ind w:firstLine="142"/>
              <w:jc w:val="both"/>
            </w:pPr>
          </w:p>
        </w:tc>
      </w:tr>
      <w:tr w:rsidR="00A80EC0" w:rsidRPr="005E141D" w:rsidTr="00A80EC0">
        <w:trPr>
          <w:trHeight w:val="128"/>
        </w:trPr>
        <w:tc>
          <w:tcPr>
            <w:tcW w:w="4563" w:type="dxa"/>
            <w:vMerge/>
          </w:tcPr>
          <w:p w:rsidR="00A80EC0" w:rsidRPr="005E141D" w:rsidRDefault="00A80EC0" w:rsidP="00A80EC0">
            <w:pPr>
              <w:tabs>
                <w:tab w:val="num" w:pos="240"/>
              </w:tabs>
              <w:ind w:right="317" w:firstLine="142"/>
            </w:pPr>
          </w:p>
        </w:tc>
        <w:tc>
          <w:tcPr>
            <w:tcW w:w="5292" w:type="dxa"/>
          </w:tcPr>
          <w:p w:rsidR="00A80EC0" w:rsidRPr="00A80EC0" w:rsidRDefault="00A80EC0" w:rsidP="00A80EC0">
            <w:pPr>
              <w:tabs>
                <w:tab w:val="num" w:pos="-250"/>
              </w:tabs>
              <w:ind w:firstLine="142"/>
              <w:jc w:val="both"/>
            </w:pPr>
          </w:p>
        </w:tc>
      </w:tr>
      <w:tr w:rsidR="00A80EC0" w:rsidRPr="005E141D" w:rsidTr="00A80EC0">
        <w:trPr>
          <w:trHeight w:val="128"/>
        </w:trPr>
        <w:tc>
          <w:tcPr>
            <w:tcW w:w="4563" w:type="dxa"/>
            <w:vMerge/>
          </w:tcPr>
          <w:p w:rsidR="00A80EC0" w:rsidRPr="005E141D" w:rsidRDefault="00A80EC0" w:rsidP="00A80EC0">
            <w:pPr>
              <w:tabs>
                <w:tab w:val="num" w:pos="240"/>
              </w:tabs>
              <w:ind w:right="317" w:firstLine="142"/>
            </w:pPr>
          </w:p>
        </w:tc>
        <w:tc>
          <w:tcPr>
            <w:tcW w:w="5292" w:type="dxa"/>
          </w:tcPr>
          <w:p w:rsidR="00A80EC0" w:rsidRPr="00A80EC0" w:rsidRDefault="00A80EC0" w:rsidP="00A80EC0">
            <w:pPr>
              <w:pStyle w:val="af3"/>
              <w:spacing w:after="0"/>
              <w:ind w:left="0" w:firstLine="142"/>
              <w:jc w:val="both"/>
            </w:pPr>
            <w:r w:rsidRPr="00A80EC0">
              <w:rPr>
                <w:sz w:val="22"/>
                <w:szCs w:val="22"/>
              </w:rPr>
              <w:t xml:space="preserve"> ___________________ Ф.Р. Фасхиева</w:t>
            </w:r>
          </w:p>
          <w:p w:rsidR="00A80EC0" w:rsidRPr="00A80EC0" w:rsidRDefault="00A80EC0" w:rsidP="00A80EC0">
            <w:pPr>
              <w:pStyle w:val="af3"/>
              <w:spacing w:after="0"/>
              <w:ind w:left="0" w:firstLine="142"/>
              <w:jc w:val="both"/>
            </w:pPr>
          </w:p>
          <w:p w:rsidR="00A80EC0" w:rsidRPr="00A80EC0" w:rsidRDefault="00A80EC0" w:rsidP="00A80EC0">
            <w:pPr>
              <w:pStyle w:val="af3"/>
              <w:spacing w:after="0"/>
              <w:ind w:left="0" w:firstLine="142"/>
              <w:jc w:val="both"/>
            </w:pPr>
            <w:r w:rsidRPr="00A80EC0">
              <w:rPr>
                <w:sz w:val="22"/>
                <w:szCs w:val="22"/>
              </w:rPr>
              <w:t>Введено в действие</w:t>
            </w:r>
          </w:p>
          <w:p w:rsidR="00A80EC0" w:rsidRPr="00A80EC0" w:rsidRDefault="00A80EC0" w:rsidP="00A80EC0">
            <w:pPr>
              <w:pStyle w:val="af3"/>
              <w:spacing w:after="0"/>
              <w:ind w:left="0" w:firstLine="142"/>
              <w:jc w:val="both"/>
            </w:pPr>
            <w:r w:rsidRPr="00A80EC0">
              <w:rPr>
                <w:sz w:val="22"/>
                <w:szCs w:val="22"/>
              </w:rPr>
              <w:t xml:space="preserve">Приказом по МАДОУ "Детский сад № 188" </w:t>
            </w:r>
          </w:p>
          <w:p w:rsidR="00A80EC0" w:rsidRPr="00A80EC0" w:rsidRDefault="00A80EC0" w:rsidP="00A80EC0">
            <w:pPr>
              <w:pStyle w:val="af3"/>
              <w:spacing w:after="0"/>
              <w:ind w:left="0" w:firstLine="142"/>
              <w:jc w:val="both"/>
            </w:pPr>
            <w:r w:rsidRPr="00A80EC0">
              <w:rPr>
                <w:sz w:val="22"/>
                <w:szCs w:val="22"/>
              </w:rPr>
              <w:t xml:space="preserve">  № 31 от    «15 »_</w:t>
            </w:r>
            <w:r w:rsidRPr="00A80EC0">
              <w:rPr>
                <w:sz w:val="22"/>
                <w:szCs w:val="22"/>
                <w:u w:val="single"/>
              </w:rPr>
              <w:t xml:space="preserve">мая  </w:t>
            </w:r>
            <w:r w:rsidRPr="00A80EC0">
              <w:rPr>
                <w:sz w:val="22"/>
                <w:szCs w:val="22"/>
              </w:rPr>
              <w:t>2024 г.</w:t>
            </w:r>
          </w:p>
          <w:p w:rsidR="00A80EC0" w:rsidRPr="00A80EC0" w:rsidRDefault="00A80EC0" w:rsidP="00A80EC0">
            <w:pPr>
              <w:ind w:firstLine="142"/>
              <w:jc w:val="both"/>
            </w:pPr>
          </w:p>
        </w:tc>
      </w:tr>
      <w:tr w:rsidR="00A80EC0" w:rsidRPr="005E141D" w:rsidTr="00A80EC0">
        <w:trPr>
          <w:trHeight w:val="128"/>
        </w:trPr>
        <w:tc>
          <w:tcPr>
            <w:tcW w:w="4563" w:type="dxa"/>
            <w:vMerge/>
          </w:tcPr>
          <w:p w:rsidR="00A80EC0" w:rsidRPr="005E141D" w:rsidRDefault="00A80EC0" w:rsidP="00A80EC0">
            <w:pPr>
              <w:tabs>
                <w:tab w:val="num" w:pos="240"/>
              </w:tabs>
              <w:ind w:right="317" w:firstLine="142"/>
            </w:pPr>
          </w:p>
        </w:tc>
        <w:tc>
          <w:tcPr>
            <w:tcW w:w="5292" w:type="dxa"/>
          </w:tcPr>
          <w:p w:rsidR="00A80EC0" w:rsidRPr="00A80EC0" w:rsidRDefault="00A80EC0" w:rsidP="00A80EC0">
            <w:pPr>
              <w:tabs>
                <w:tab w:val="num" w:pos="240"/>
              </w:tabs>
              <w:ind w:firstLine="142"/>
            </w:pPr>
          </w:p>
        </w:tc>
      </w:tr>
      <w:tr w:rsidR="00A80EC0" w:rsidRPr="005E141D" w:rsidTr="00A80EC0">
        <w:trPr>
          <w:trHeight w:val="975"/>
        </w:trPr>
        <w:tc>
          <w:tcPr>
            <w:tcW w:w="4563" w:type="dxa"/>
            <w:vMerge/>
          </w:tcPr>
          <w:p w:rsidR="00A80EC0" w:rsidRPr="005E141D" w:rsidRDefault="00A80EC0" w:rsidP="00A80EC0">
            <w:pPr>
              <w:tabs>
                <w:tab w:val="num" w:pos="240"/>
              </w:tabs>
              <w:ind w:right="317" w:firstLine="142"/>
            </w:pPr>
          </w:p>
        </w:tc>
        <w:tc>
          <w:tcPr>
            <w:tcW w:w="5292" w:type="dxa"/>
          </w:tcPr>
          <w:p w:rsidR="00A80EC0" w:rsidRPr="00A80EC0" w:rsidRDefault="00A80EC0" w:rsidP="00A80EC0">
            <w:pPr>
              <w:pStyle w:val="ac"/>
            </w:pPr>
            <w:r w:rsidRPr="00A80EC0">
              <w:rPr>
                <w:sz w:val="22"/>
                <w:szCs w:val="22"/>
              </w:rPr>
              <w:t>Рассмотрено  на  общем собрании  работников  МАДОУ «Детский сад № 188 комбинированного вида»</w:t>
            </w:r>
          </w:p>
          <w:p w:rsidR="00A80EC0" w:rsidRPr="00A80EC0" w:rsidRDefault="00A80EC0" w:rsidP="00A80EC0">
            <w:pPr>
              <w:tabs>
                <w:tab w:val="num" w:pos="240"/>
              </w:tabs>
            </w:pPr>
            <w:r w:rsidRPr="00A80EC0">
              <w:rPr>
                <w:sz w:val="22"/>
                <w:szCs w:val="22"/>
              </w:rPr>
              <w:t>Протокол № 4 от   « 13 »_</w:t>
            </w:r>
            <w:r w:rsidRPr="00A80EC0">
              <w:rPr>
                <w:sz w:val="22"/>
                <w:szCs w:val="22"/>
                <w:u w:val="single"/>
              </w:rPr>
              <w:t xml:space="preserve">мая </w:t>
            </w:r>
            <w:r w:rsidRPr="00A80EC0">
              <w:rPr>
                <w:sz w:val="22"/>
                <w:szCs w:val="22"/>
              </w:rPr>
              <w:t xml:space="preserve"> 2024 г.</w:t>
            </w:r>
          </w:p>
          <w:p w:rsidR="00A80EC0" w:rsidRPr="00A80EC0" w:rsidRDefault="00A80EC0" w:rsidP="00A80EC0">
            <w:pPr>
              <w:tabs>
                <w:tab w:val="num" w:pos="240"/>
              </w:tabs>
              <w:ind w:firstLine="142"/>
            </w:pPr>
          </w:p>
          <w:p w:rsidR="00A80EC0" w:rsidRPr="00A80EC0" w:rsidRDefault="00A80EC0" w:rsidP="00A80EC0">
            <w:pPr>
              <w:tabs>
                <w:tab w:val="num" w:pos="240"/>
              </w:tabs>
              <w:ind w:firstLine="142"/>
            </w:pPr>
          </w:p>
        </w:tc>
      </w:tr>
    </w:tbl>
    <w:p w:rsidR="005B2CE7" w:rsidRPr="007178C3" w:rsidRDefault="005B2CE7" w:rsidP="005B2CE7">
      <w:pPr>
        <w:rPr>
          <w:sz w:val="26"/>
          <w:szCs w:val="26"/>
        </w:rPr>
      </w:pPr>
    </w:p>
    <w:p w:rsidR="005B2CE7" w:rsidRDefault="005B2CE7" w:rsidP="005B2CE7">
      <w:pPr>
        <w:rPr>
          <w:sz w:val="26"/>
          <w:szCs w:val="26"/>
        </w:rPr>
      </w:pPr>
    </w:p>
    <w:p w:rsidR="005B2CE7" w:rsidRPr="00074AC1" w:rsidRDefault="005B2CE7" w:rsidP="005B2CE7">
      <w:pPr>
        <w:rPr>
          <w:b/>
          <w:sz w:val="26"/>
          <w:szCs w:val="26"/>
        </w:rPr>
      </w:pPr>
      <w:r w:rsidRPr="00074AC1">
        <w:rPr>
          <w:b/>
          <w:sz w:val="26"/>
          <w:szCs w:val="26"/>
        </w:rPr>
        <w:t xml:space="preserve">                                                    Положение об </w:t>
      </w:r>
      <w:r>
        <w:rPr>
          <w:b/>
          <w:sz w:val="26"/>
          <w:szCs w:val="26"/>
        </w:rPr>
        <w:t>условиях оплаты</w:t>
      </w:r>
      <w:r w:rsidRPr="00074AC1">
        <w:rPr>
          <w:b/>
          <w:sz w:val="26"/>
          <w:szCs w:val="26"/>
        </w:rPr>
        <w:t xml:space="preserve"> труда</w:t>
      </w:r>
    </w:p>
    <w:p w:rsidR="005B2CE7" w:rsidRPr="00D85BDC" w:rsidRDefault="005B2CE7" w:rsidP="005B2CE7">
      <w:pPr>
        <w:contextualSpacing/>
        <w:jc w:val="center"/>
        <w:rPr>
          <w:b/>
          <w:iCs/>
          <w:u w:val="single"/>
        </w:rPr>
      </w:pPr>
      <w:r w:rsidRPr="00D85BDC">
        <w:rPr>
          <w:b/>
          <w:iCs/>
          <w:u w:val="single"/>
        </w:rPr>
        <w:t>муниципального автономного дошкольного образовательного учреждения</w:t>
      </w:r>
    </w:p>
    <w:p w:rsidR="005B2CE7" w:rsidRPr="00D85BDC" w:rsidRDefault="005B2CE7" w:rsidP="005B2CE7">
      <w:pPr>
        <w:contextualSpacing/>
        <w:jc w:val="center"/>
        <w:rPr>
          <w:b/>
          <w:iCs/>
          <w:u w:val="single"/>
        </w:rPr>
      </w:pPr>
      <w:r w:rsidRPr="00D85BDC">
        <w:rPr>
          <w:b/>
          <w:iCs/>
          <w:u w:val="single"/>
        </w:rPr>
        <w:t xml:space="preserve"> «Детский сад №188 комбинированного вида с татарским языком воспитания и обучения» </w:t>
      </w:r>
    </w:p>
    <w:p w:rsidR="005B2CE7" w:rsidRPr="00D85BDC" w:rsidRDefault="005B2CE7" w:rsidP="005B2CE7">
      <w:pPr>
        <w:contextualSpacing/>
        <w:jc w:val="center"/>
        <w:rPr>
          <w:b/>
          <w:iCs/>
          <w:u w:val="single"/>
        </w:rPr>
      </w:pPr>
      <w:r w:rsidRPr="00D85BDC">
        <w:rPr>
          <w:b/>
          <w:iCs/>
          <w:u w:val="single"/>
        </w:rPr>
        <w:t>Вахитовского района г. Казани</w:t>
      </w:r>
    </w:p>
    <w:p w:rsidR="005B2CE7" w:rsidRDefault="005B2CE7" w:rsidP="005B2CE7">
      <w:pPr>
        <w:rPr>
          <w:sz w:val="26"/>
          <w:szCs w:val="26"/>
        </w:rPr>
      </w:pPr>
      <w:r>
        <w:rPr>
          <w:sz w:val="26"/>
          <w:szCs w:val="26"/>
        </w:rPr>
        <w:t xml:space="preserve"> </w:t>
      </w:r>
    </w:p>
    <w:p w:rsidR="005B2CE7" w:rsidRDefault="005B2CE7" w:rsidP="005B2CE7">
      <w:pPr>
        <w:rPr>
          <w:sz w:val="26"/>
          <w:szCs w:val="26"/>
        </w:rPr>
      </w:pPr>
      <w:r>
        <w:rPr>
          <w:sz w:val="26"/>
          <w:szCs w:val="26"/>
        </w:rPr>
        <w:t xml:space="preserve">                              </w:t>
      </w:r>
    </w:p>
    <w:p w:rsidR="005B2CE7" w:rsidRPr="00074AC1" w:rsidRDefault="005B2CE7" w:rsidP="009809AF">
      <w:pPr>
        <w:pStyle w:val="aff1"/>
        <w:numPr>
          <w:ilvl w:val="0"/>
          <w:numId w:val="108"/>
        </w:numPr>
        <w:contextualSpacing/>
        <w:rPr>
          <w:sz w:val="26"/>
          <w:szCs w:val="26"/>
        </w:rPr>
      </w:pPr>
      <w:r>
        <w:rPr>
          <w:sz w:val="26"/>
          <w:szCs w:val="26"/>
        </w:rPr>
        <w:t>Общие сведения</w:t>
      </w:r>
    </w:p>
    <w:p w:rsidR="005B2CE7" w:rsidRDefault="005B2CE7" w:rsidP="005B2CE7">
      <w:pPr>
        <w:rPr>
          <w:sz w:val="26"/>
          <w:szCs w:val="26"/>
        </w:rPr>
      </w:pPr>
    </w:p>
    <w:p w:rsidR="005B2CE7" w:rsidRDefault="005B2CE7" w:rsidP="005B2CE7">
      <w:pPr>
        <w:rPr>
          <w:sz w:val="26"/>
          <w:szCs w:val="26"/>
        </w:rPr>
      </w:pPr>
      <w:r>
        <w:rPr>
          <w:sz w:val="26"/>
          <w:szCs w:val="26"/>
        </w:rPr>
        <w:t xml:space="preserve">         1.  </w:t>
      </w:r>
      <w:r w:rsidRPr="003333C3">
        <w:rPr>
          <w:sz w:val="26"/>
          <w:szCs w:val="26"/>
        </w:rPr>
        <w:t xml:space="preserve">Настоящее Положение об условиях оплаты труда в Муниципальном </w:t>
      </w:r>
      <w:r>
        <w:rPr>
          <w:sz w:val="26"/>
          <w:szCs w:val="26"/>
        </w:rPr>
        <w:t>автономном</w:t>
      </w:r>
      <w:r w:rsidRPr="00E25AA6">
        <w:rPr>
          <w:sz w:val="26"/>
          <w:szCs w:val="26"/>
        </w:rPr>
        <w:t xml:space="preserve"> д</w:t>
      </w:r>
      <w:r>
        <w:rPr>
          <w:sz w:val="26"/>
          <w:szCs w:val="26"/>
        </w:rPr>
        <w:t>о</w:t>
      </w:r>
      <w:r w:rsidRPr="00E25AA6">
        <w:rPr>
          <w:sz w:val="26"/>
          <w:szCs w:val="26"/>
        </w:rPr>
        <w:t xml:space="preserve">школьном образовательном учреждении «Детский сад № </w:t>
      </w:r>
      <w:r>
        <w:rPr>
          <w:sz w:val="26"/>
          <w:szCs w:val="26"/>
        </w:rPr>
        <w:t>188</w:t>
      </w:r>
      <w:r w:rsidRPr="00E25AA6">
        <w:rPr>
          <w:sz w:val="26"/>
          <w:szCs w:val="26"/>
        </w:rPr>
        <w:t>» Вахитовского района г.Казани  (далее Положение) определяет порядок формирования окладов работников, условия и размеры выплат компенсационного и стимулирующего характера, а также критерий их установления.</w:t>
      </w:r>
      <w:r>
        <w:rPr>
          <w:sz w:val="26"/>
          <w:szCs w:val="26"/>
        </w:rPr>
        <w:t xml:space="preserve"> </w:t>
      </w:r>
      <w:r w:rsidRPr="00E25AA6">
        <w:rPr>
          <w:sz w:val="26"/>
          <w:szCs w:val="26"/>
        </w:rPr>
        <w:t>Положение об оплате труда работников (далее – Положение) разработано на основании:</w:t>
      </w:r>
    </w:p>
    <w:p w:rsidR="005B2CE7" w:rsidRDefault="005B2CE7" w:rsidP="005B2CE7">
      <w:pPr>
        <w:rPr>
          <w:sz w:val="26"/>
          <w:szCs w:val="26"/>
        </w:rPr>
      </w:pPr>
      <w:r>
        <w:rPr>
          <w:sz w:val="26"/>
          <w:szCs w:val="26"/>
        </w:rPr>
        <w:t xml:space="preserve">            - Трудового Кодекса Российской Федерации;</w:t>
      </w:r>
    </w:p>
    <w:p w:rsidR="005B2CE7" w:rsidRDefault="005B2CE7" w:rsidP="005B2CE7">
      <w:pPr>
        <w:rPr>
          <w:sz w:val="26"/>
          <w:szCs w:val="26"/>
        </w:rPr>
      </w:pPr>
      <w:r>
        <w:rPr>
          <w:sz w:val="26"/>
          <w:szCs w:val="26"/>
        </w:rPr>
        <w:t xml:space="preserve">            - Постановления Кабинета Министров Республики Татарстан от 31.05.2018 года</w:t>
      </w:r>
    </w:p>
    <w:p w:rsidR="005B2CE7" w:rsidRDefault="005B2CE7" w:rsidP="005B2CE7">
      <w:pPr>
        <w:rPr>
          <w:sz w:val="26"/>
          <w:szCs w:val="26"/>
        </w:rPr>
      </w:pPr>
      <w:r>
        <w:rPr>
          <w:sz w:val="26"/>
          <w:szCs w:val="26"/>
        </w:rPr>
        <w:t>№ 412 «Об условиях оплаты труда работников дошкольных образовательных организаций Республики Татарстан»;</w:t>
      </w:r>
    </w:p>
    <w:p w:rsidR="005B2CE7" w:rsidRDefault="005B2CE7" w:rsidP="005B2CE7">
      <w:pPr>
        <w:rPr>
          <w:sz w:val="26"/>
          <w:szCs w:val="26"/>
        </w:rPr>
      </w:pPr>
      <w:r>
        <w:rPr>
          <w:sz w:val="26"/>
          <w:szCs w:val="26"/>
        </w:rPr>
        <w:t xml:space="preserve">             - Соглашения между муниципальным бюджетным учреждением Управления образования ИКМО г.Казани и городской профсоюзной организацией работников дошкольного образования;</w:t>
      </w:r>
    </w:p>
    <w:p w:rsidR="005B2CE7" w:rsidRDefault="005B2CE7" w:rsidP="005B2CE7">
      <w:pPr>
        <w:rPr>
          <w:sz w:val="26"/>
          <w:szCs w:val="26"/>
        </w:rPr>
      </w:pPr>
      <w:r>
        <w:rPr>
          <w:sz w:val="26"/>
          <w:szCs w:val="26"/>
        </w:rPr>
        <w:t xml:space="preserve">           - Единого тарифно-квалификационного справочника работ и профессий рабочих;</w:t>
      </w:r>
    </w:p>
    <w:p w:rsidR="005B2CE7" w:rsidRDefault="005B2CE7" w:rsidP="005B2CE7">
      <w:pPr>
        <w:rPr>
          <w:sz w:val="26"/>
          <w:szCs w:val="26"/>
        </w:rPr>
      </w:pPr>
      <w:r>
        <w:rPr>
          <w:sz w:val="26"/>
          <w:szCs w:val="26"/>
        </w:rPr>
        <w:t xml:space="preserve">           - Единого квалификационного справочника должностей руководителей, специалистов и служащих,</w:t>
      </w:r>
      <w:r w:rsidRPr="00307EB9">
        <w:rPr>
          <w:sz w:val="26"/>
          <w:szCs w:val="26"/>
        </w:rPr>
        <w:t xml:space="preserve"> </w:t>
      </w:r>
      <w:r>
        <w:rPr>
          <w:sz w:val="26"/>
          <w:szCs w:val="26"/>
        </w:rPr>
        <w:t>квалификационного справочника должностей руководителей, специалистов и других служащих;</w:t>
      </w:r>
    </w:p>
    <w:p w:rsidR="005B2CE7" w:rsidRDefault="005B2CE7" w:rsidP="005B2CE7">
      <w:pPr>
        <w:rPr>
          <w:sz w:val="26"/>
          <w:szCs w:val="26"/>
        </w:rPr>
      </w:pPr>
      <w:r>
        <w:rPr>
          <w:sz w:val="26"/>
          <w:szCs w:val="26"/>
        </w:rPr>
        <w:t xml:space="preserve">            - Профессиональных стандартов;</w:t>
      </w:r>
    </w:p>
    <w:p w:rsidR="005B2CE7" w:rsidRDefault="005B2CE7" w:rsidP="005B2CE7">
      <w:pPr>
        <w:rPr>
          <w:sz w:val="26"/>
          <w:szCs w:val="26"/>
        </w:rPr>
      </w:pPr>
      <w:r>
        <w:rPr>
          <w:sz w:val="26"/>
          <w:szCs w:val="26"/>
        </w:rPr>
        <w:t xml:space="preserve">            - Государственных гарантий по оплате труда</w:t>
      </w:r>
    </w:p>
    <w:p w:rsidR="005B2CE7" w:rsidRDefault="005B2CE7" w:rsidP="005B2CE7">
      <w:pPr>
        <w:rPr>
          <w:sz w:val="26"/>
          <w:szCs w:val="26"/>
        </w:rPr>
      </w:pPr>
      <w:r>
        <w:rPr>
          <w:sz w:val="26"/>
          <w:szCs w:val="26"/>
        </w:rPr>
        <w:t xml:space="preserve">           - Методических рекомендаций, направленных письмом Министерством образования и науки от 29.12.2017 № ВП-1992/02;</w:t>
      </w:r>
    </w:p>
    <w:p w:rsidR="005B2CE7" w:rsidRDefault="005B2CE7" w:rsidP="005B2CE7">
      <w:pPr>
        <w:rPr>
          <w:sz w:val="26"/>
          <w:szCs w:val="26"/>
        </w:rPr>
      </w:pPr>
      <w:r>
        <w:rPr>
          <w:sz w:val="26"/>
          <w:szCs w:val="26"/>
        </w:rPr>
        <w:t xml:space="preserve">         2. В настоящем Положении используются следующие понятия и определения:</w:t>
      </w:r>
    </w:p>
    <w:p w:rsidR="005B2CE7" w:rsidRPr="003333C3" w:rsidRDefault="005B2CE7" w:rsidP="005B2CE7">
      <w:pPr>
        <w:rPr>
          <w:sz w:val="26"/>
          <w:szCs w:val="26"/>
        </w:rPr>
      </w:pPr>
      <w:r>
        <w:rPr>
          <w:sz w:val="26"/>
          <w:szCs w:val="26"/>
        </w:rPr>
        <w:t xml:space="preserve">             система оплаты труда – совокупность норм, определяющих условия и размеры базовых окладов, базовых ставок, заработной 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w:t>
      </w:r>
      <w:r w:rsidRPr="003333C3">
        <w:rPr>
          <w:sz w:val="26"/>
          <w:szCs w:val="26"/>
        </w:rPr>
        <w:t>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должностной оклад – фиксированный размер оплаты труда работника за исполнение </w:t>
      </w:r>
      <w:r w:rsidRPr="00982E22">
        <w:rPr>
          <w:rFonts w:ascii="Times New Roman" w:hAnsi="Times New Roman" w:cs="Times New Roman"/>
          <w:sz w:val="26"/>
          <w:szCs w:val="26"/>
        </w:rPr>
        <w:lastRenderedPageBreak/>
        <w:t>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стимулирующего характера – доплаты и надбавки стимулирующего характера, премии и иные поощрительные выплаты.</w:t>
      </w:r>
    </w:p>
    <w:p w:rsidR="005B2CE7" w:rsidRPr="00982E22" w:rsidRDefault="005B2CE7" w:rsidP="005B2CE7">
      <w:pPr>
        <w:pStyle w:val="ConsPlusNormal"/>
        <w:ind w:firstLine="709"/>
        <w:jc w:val="both"/>
        <w:outlineLvl w:val="1"/>
        <w:rPr>
          <w:rFonts w:ascii="Times New Roman" w:hAnsi="Times New Roman" w:cs="Times New Roman"/>
          <w:sz w:val="26"/>
          <w:szCs w:val="26"/>
        </w:rPr>
      </w:pPr>
      <w:r w:rsidRPr="00982E22">
        <w:rPr>
          <w:rFonts w:ascii="Times New Roman" w:hAnsi="Times New Roman" w:cs="Times New Roman"/>
          <w:sz w:val="26"/>
          <w:szCs w:val="26"/>
        </w:rPr>
        <w:t xml:space="preserve">3. Заработная плата (оплата труда работника) работников профессиональных квалификационных групп должностей работников образования, работников </w:t>
      </w:r>
      <w:r w:rsidRPr="00982E22">
        <w:rPr>
          <w:rFonts w:ascii="Times New Roman" w:hAnsi="Times New Roman" w:cs="Times New Roman"/>
          <w:color w:val="000000" w:themeColor="text1"/>
          <w:sz w:val="26"/>
          <w:szCs w:val="26"/>
        </w:rPr>
        <w:t xml:space="preserve">профессиональных квалификационных групп </w:t>
      </w:r>
      <w:r w:rsidRPr="00982E22">
        <w:rPr>
          <w:rFonts w:ascii="Times New Roman" w:hAnsi="Times New Roman" w:cs="Times New Roman"/>
          <w:sz w:val="26"/>
          <w:szCs w:val="26"/>
        </w:rPr>
        <w:t xml:space="preserve">должностей медицинских работников (далее – работники образования, медицинские работники) в дошкольных образовательных организациях Республики Татарстан </w:t>
      </w:r>
      <w:r w:rsidRPr="00982E22">
        <w:rPr>
          <w:rFonts w:ascii="Times New Roman" w:hAnsi="Times New Roman"/>
          <w:sz w:val="26"/>
          <w:szCs w:val="26"/>
        </w:rPr>
        <w:t>(далее – д</w:t>
      </w:r>
      <w:r w:rsidRPr="00982E22">
        <w:rPr>
          <w:rFonts w:ascii="Times New Roman" w:hAnsi="Times New Roman" w:cs="Times New Roman"/>
          <w:sz w:val="26"/>
          <w:szCs w:val="26"/>
        </w:rPr>
        <w:t>ошкольные образовательные</w:t>
      </w:r>
      <w:r w:rsidRPr="00982E22">
        <w:rPr>
          <w:rFonts w:ascii="Times New Roman" w:hAnsi="Times New Roman"/>
          <w:sz w:val="26"/>
          <w:szCs w:val="26"/>
        </w:rPr>
        <w:t xml:space="preserve"> организации)</w:t>
      </w:r>
      <w:r w:rsidRPr="00982E22">
        <w:rPr>
          <w:rFonts w:ascii="Times New Roman" w:hAnsi="Times New Roman" w:cs="Times New Roman"/>
          <w:sz w:val="26"/>
          <w:szCs w:val="26"/>
        </w:rPr>
        <w:t xml:space="preserve"> определяется исходя из:</w:t>
      </w:r>
    </w:p>
    <w:p w:rsidR="005B2CE7" w:rsidRPr="00982E22" w:rsidRDefault="005B2CE7" w:rsidP="005B2CE7">
      <w:pPr>
        <w:pStyle w:val="ConsPlusNormal"/>
        <w:ind w:left="709"/>
        <w:jc w:val="both"/>
        <w:rPr>
          <w:rFonts w:ascii="Times New Roman" w:hAnsi="Times New Roman" w:cs="Times New Roman"/>
          <w:sz w:val="26"/>
          <w:szCs w:val="26"/>
        </w:rPr>
      </w:pPr>
      <w:r w:rsidRPr="00982E22">
        <w:rPr>
          <w:rFonts w:ascii="Times New Roman" w:hAnsi="Times New Roman" w:cs="Times New Roman"/>
          <w:sz w:val="26"/>
          <w:szCs w:val="26"/>
        </w:rPr>
        <w:t>должностных окладов;</w:t>
      </w:r>
    </w:p>
    <w:p w:rsidR="005B2CE7" w:rsidRPr="00982E22" w:rsidRDefault="005B2CE7" w:rsidP="005B2CE7">
      <w:pPr>
        <w:pStyle w:val="ConsPlusNormal"/>
        <w:ind w:left="709"/>
        <w:jc w:val="both"/>
        <w:rPr>
          <w:rFonts w:ascii="Times New Roman" w:hAnsi="Times New Roman" w:cs="Times New Roman"/>
          <w:sz w:val="26"/>
          <w:szCs w:val="26"/>
        </w:rPr>
      </w:pPr>
      <w:r w:rsidRPr="00982E22">
        <w:rPr>
          <w:rFonts w:ascii="Times New Roman" w:hAnsi="Times New Roman" w:cs="Times New Roman"/>
          <w:sz w:val="26"/>
          <w:szCs w:val="26"/>
        </w:rPr>
        <w:t>выплат компенсационного характера;</w:t>
      </w:r>
    </w:p>
    <w:p w:rsidR="005B2CE7" w:rsidRPr="00982E22" w:rsidRDefault="005B2CE7" w:rsidP="005B2CE7">
      <w:pPr>
        <w:pStyle w:val="ConsPlusNormal"/>
        <w:ind w:left="709"/>
        <w:jc w:val="both"/>
        <w:rPr>
          <w:rFonts w:ascii="Times New Roman" w:hAnsi="Times New Roman" w:cs="Times New Roman"/>
          <w:sz w:val="26"/>
          <w:szCs w:val="26"/>
        </w:rPr>
      </w:pPr>
      <w:r w:rsidRPr="00982E22">
        <w:rPr>
          <w:rFonts w:ascii="Times New Roman" w:hAnsi="Times New Roman" w:cs="Times New Roman"/>
          <w:sz w:val="26"/>
          <w:szCs w:val="26"/>
        </w:rPr>
        <w:t xml:space="preserve">выплат стимулирующего характера. </w:t>
      </w:r>
    </w:p>
    <w:p w:rsidR="005B2CE7" w:rsidRPr="00982E22" w:rsidRDefault="005B2CE7" w:rsidP="005B2CE7">
      <w:pPr>
        <w:pStyle w:val="ConsPlusNormal"/>
        <w:ind w:firstLine="709"/>
        <w:jc w:val="both"/>
        <w:outlineLvl w:val="1"/>
        <w:rPr>
          <w:rFonts w:ascii="Times New Roman" w:hAnsi="Times New Roman" w:cs="Times New Roman"/>
          <w:sz w:val="26"/>
          <w:szCs w:val="26"/>
        </w:rPr>
      </w:pPr>
      <w:r w:rsidRPr="00982E22">
        <w:rPr>
          <w:rFonts w:ascii="Times New Roman" w:hAnsi="Times New Roman" w:cs="Times New Roman"/>
          <w:sz w:val="26"/>
          <w:szCs w:val="26"/>
        </w:rP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5B2CE7" w:rsidRPr="00982E22" w:rsidRDefault="005B2CE7" w:rsidP="005B2CE7">
      <w:pPr>
        <w:pStyle w:val="ConsPlusNormal"/>
        <w:ind w:firstLine="709"/>
        <w:jc w:val="both"/>
        <w:outlineLvl w:val="1"/>
        <w:rPr>
          <w:rFonts w:ascii="Times New Roman" w:hAnsi="Times New Roman" w:cs="Times New Roman"/>
          <w:sz w:val="26"/>
          <w:szCs w:val="26"/>
        </w:rPr>
      </w:pPr>
      <w:r w:rsidRPr="00982E22">
        <w:rPr>
          <w:rFonts w:ascii="Times New Roman" w:hAnsi="Times New Roman" w:cs="Times New Roman"/>
          <w:sz w:val="26"/>
          <w:szCs w:val="26"/>
        </w:rPr>
        <w:t>5. Руководитель ДОО:</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ежегодно составляет и утверждает на работников дошкольных образовательных организаций тарификационные списки;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несет ответственность за своевременное и правильное определение размеров заработной платы работников дошкольных образовательных организаций.</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6. Учредители дошкольных образовательных организаций:</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ежегодно утверждают должностные оклады руководителя на начало учебного года;</w:t>
      </w:r>
    </w:p>
    <w:p w:rsidR="005B2CE7" w:rsidRPr="00982E22" w:rsidRDefault="005B2CE7" w:rsidP="005B2CE7">
      <w:pPr>
        <w:pStyle w:val="ConsPlusNormal"/>
        <w:ind w:firstLine="709"/>
        <w:rPr>
          <w:rFonts w:ascii="Times New Roman" w:hAnsi="Times New Roman" w:cs="Times New Roman"/>
          <w:sz w:val="26"/>
          <w:szCs w:val="26"/>
        </w:rPr>
        <w:sectPr w:rsidR="005B2CE7" w:rsidRPr="00982E22" w:rsidSect="005B2CE7">
          <w:headerReference w:type="default" r:id="rId66"/>
          <w:footerReference w:type="default" r:id="rId67"/>
          <w:pgSz w:w="11905" w:h="16838"/>
          <w:pgMar w:top="709" w:right="567" w:bottom="1134" w:left="1134" w:header="567" w:footer="0" w:gutter="0"/>
          <w:cols w:space="720"/>
          <w:titlePg/>
          <w:docGrid w:linePitch="299"/>
        </w:sectPr>
      </w:pPr>
      <w:r w:rsidRPr="00982E22">
        <w:rPr>
          <w:rFonts w:ascii="Times New Roman" w:hAnsi="Times New Roman" w:cs="Times New Roman"/>
          <w:sz w:val="26"/>
          <w:szCs w:val="26"/>
        </w:rPr>
        <w:t>осуществляют оценку эффективности деятельности руководителя на основании которой устанавливают им стимулирующие выплаты.</w:t>
      </w:r>
    </w:p>
    <w:p w:rsidR="005B2CE7" w:rsidRPr="00982E22" w:rsidRDefault="005B2CE7" w:rsidP="005B2CE7">
      <w:pPr>
        <w:tabs>
          <w:tab w:val="left" w:pos="10065"/>
        </w:tabs>
        <w:autoSpaceDE w:val="0"/>
        <w:autoSpaceDN w:val="0"/>
        <w:adjustRightInd w:val="0"/>
        <w:contextualSpacing/>
        <w:jc w:val="center"/>
        <w:outlineLvl w:val="0"/>
        <w:rPr>
          <w:sz w:val="26"/>
          <w:szCs w:val="26"/>
        </w:rPr>
      </w:pPr>
      <w:r w:rsidRPr="00982E22">
        <w:rPr>
          <w:sz w:val="26"/>
          <w:szCs w:val="26"/>
          <w:lang w:val="en-US"/>
        </w:rPr>
        <w:lastRenderedPageBreak/>
        <w:t>II</w:t>
      </w:r>
      <w:r w:rsidRPr="00982E22">
        <w:rPr>
          <w:sz w:val="26"/>
          <w:szCs w:val="26"/>
        </w:rPr>
        <w:t xml:space="preserve">. Определение базовых окладов работников </w:t>
      </w:r>
      <w:r>
        <w:rPr>
          <w:sz w:val="26"/>
          <w:szCs w:val="26"/>
        </w:rPr>
        <w:t>МА</w:t>
      </w:r>
      <w:r w:rsidRPr="00982E22">
        <w:rPr>
          <w:sz w:val="26"/>
          <w:szCs w:val="26"/>
        </w:rPr>
        <w:t>ДОУ №</w:t>
      </w:r>
      <w:r>
        <w:rPr>
          <w:sz w:val="26"/>
          <w:szCs w:val="26"/>
        </w:rPr>
        <w:t>188</w:t>
      </w:r>
    </w:p>
    <w:p w:rsidR="005B2CE7" w:rsidRPr="00982E22" w:rsidRDefault="005B2CE7" w:rsidP="005B2CE7">
      <w:pPr>
        <w:tabs>
          <w:tab w:val="left" w:pos="10065"/>
        </w:tabs>
        <w:autoSpaceDE w:val="0"/>
        <w:autoSpaceDN w:val="0"/>
        <w:adjustRightInd w:val="0"/>
        <w:ind w:firstLine="709"/>
        <w:contextualSpacing/>
        <w:jc w:val="both"/>
        <w:rPr>
          <w:sz w:val="26"/>
          <w:szCs w:val="26"/>
        </w:rPr>
      </w:pPr>
    </w:p>
    <w:p w:rsidR="005B2CE7" w:rsidRPr="002B7055" w:rsidRDefault="005B2CE7" w:rsidP="009809AF">
      <w:pPr>
        <w:pStyle w:val="aff1"/>
        <w:numPr>
          <w:ilvl w:val="0"/>
          <w:numId w:val="109"/>
        </w:numPr>
        <w:tabs>
          <w:tab w:val="left" w:pos="10065"/>
        </w:tabs>
        <w:autoSpaceDE w:val="0"/>
        <w:autoSpaceDN w:val="0"/>
        <w:adjustRightInd w:val="0"/>
        <w:contextualSpacing/>
        <w:jc w:val="both"/>
        <w:rPr>
          <w:sz w:val="26"/>
          <w:szCs w:val="26"/>
        </w:rPr>
      </w:pPr>
      <w:r w:rsidRPr="002B7055">
        <w:rPr>
          <w:sz w:val="26"/>
          <w:szCs w:val="26"/>
        </w:rPr>
        <w:t xml:space="preserve">Базовые оклады работников профессиональных квалификационных групп должностей работников образования в </w:t>
      </w:r>
    </w:p>
    <w:p w:rsidR="005B2CE7" w:rsidRPr="002B7055" w:rsidRDefault="005B2CE7" w:rsidP="005B2CE7">
      <w:pPr>
        <w:pStyle w:val="aff1"/>
        <w:tabs>
          <w:tab w:val="left" w:pos="10065"/>
        </w:tabs>
        <w:autoSpaceDE w:val="0"/>
        <w:autoSpaceDN w:val="0"/>
        <w:adjustRightInd w:val="0"/>
        <w:ind w:left="1069"/>
        <w:jc w:val="both"/>
        <w:rPr>
          <w:sz w:val="26"/>
          <w:szCs w:val="26"/>
        </w:rPr>
      </w:pPr>
      <w:r>
        <w:rPr>
          <w:sz w:val="26"/>
          <w:szCs w:val="26"/>
        </w:rPr>
        <w:t xml:space="preserve">                                              </w:t>
      </w:r>
      <w:r w:rsidRPr="002B7055">
        <w:rPr>
          <w:sz w:val="26"/>
          <w:szCs w:val="26"/>
        </w:rPr>
        <w:t>М</w:t>
      </w:r>
      <w:r>
        <w:rPr>
          <w:sz w:val="26"/>
          <w:szCs w:val="26"/>
        </w:rPr>
        <w:t>А</w:t>
      </w:r>
      <w:r w:rsidRPr="002B7055">
        <w:rPr>
          <w:sz w:val="26"/>
          <w:szCs w:val="26"/>
        </w:rPr>
        <w:t>ДОУ №</w:t>
      </w:r>
      <w:r>
        <w:rPr>
          <w:sz w:val="26"/>
          <w:szCs w:val="26"/>
        </w:rPr>
        <w:t>188</w:t>
      </w:r>
      <w:r w:rsidRPr="002B7055">
        <w:rPr>
          <w:sz w:val="26"/>
          <w:szCs w:val="26"/>
        </w:rPr>
        <w:t xml:space="preserve"> устанавливаются в следующих размерах:</w:t>
      </w:r>
    </w:p>
    <w:p w:rsidR="005B2CE7" w:rsidRPr="00982E22" w:rsidRDefault="005B2CE7" w:rsidP="005B2CE7">
      <w:pPr>
        <w:tabs>
          <w:tab w:val="left" w:pos="10065"/>
        </w:tabs>
        <w:autoSpaceDE w:val="0"/>
        <w:autoSpaceDN w:val="0"/>
        <w:adjustRightInd w:val="0"/>
        <w:ind w:firstLine="709"/>
        <w:contextualSpacing/>
        <w:jc w:val="both"/>
        <w:rPr>
          <w:sz w:val="26"/>
          <w:szCs w:val="26"/>
        </w:rPr>
      </w:pPr>
    </w:p>
    <w:tbl>
      <w:tblPr>
        <w:tblStyle w:val="afff2"/>
        <w:tblW w:w="14884" w:type="dxa"/>
        <w:tblInd w:w="137" w:type="dxa"/>
        <w:tblBorders>
          <w:bottom w:val="none" w:sz="0" w:space="0" w:color="auto"/>
        </w:tblBorders>
        <w:tblLayout w:type="fixed"/>
        <w:tblLook w:val="04A0" w:firstRow="1" w:lastRow="0" w:firstColumn="1" w:lastColumn="0" w:noHBand="0" w:noVBand="1"/>
      </w:tblPr>
      <w:tblGrid>
        <w:gridCol w:w="2835"/>
        <w:gridCol w:w="3969"/>
        <w:gridCol w:w="2126"/>
        <w:gridCol w:w="3119"/>
        <w:gridCol w:w="2835"/>
      </w:tblGrid>
      <w:tr w:rsidR="005B2CE7" w:rsidRPr="00982E22" w:rsidTr="005B2CE7">
        <w:tc>
          <w:tcPr>
            <w:tcW w:w="2835" w:type="dxa"/>
            <w:vMerge w:val="restart"/>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Квалификационный уровень</w:t>
            </w:r>
          </w:p>
        </w:tc>
        <w:tc>
          <w:tcPr>
            <w:tcW w:w="3969" w:type="dxa"/>
            <w:vMerge w:val="restart"/>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Наименование должности</w:t>
            </w:r>
          </w:p>
        </w:tc>
        <w:tc>
          <w:tcPr>
            <w:tcW w:w="8080" w:type="dxa"/>
            <w:gridSpan w:val="3"/>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Размер базового оклада в месяц, рублей</w:t>
            </w:r>
          </w:p>
        </w:tc>
      </w:tr>
      <w:tr w:rsidR="005B2CE7" w:rsidRPr="00982E22" w:rsidTr="005B2CE7">
        <w:tc>
          <w:tcPr>
            <w:tcW w:w="2835" w:type="dxa"/>
            <w:vMerge/>
          </w:tcPr>
          <w:p w:rsidR="005B2CE7" w:rsidRPr="00982E22" w:rsidRDefault="005B2CE7" w:rsidP="005B2CE7">
            <w:pPr>
              <w:tabs>
                <w:tab w:val="left" w:pos="10065"/>
              </w:tabs>
              <w:autoSpaceDE w:val="0"/>
              <w:autoSpaceDN w:val="0"/>
              <w:adjustRightInd w:val="0"/>
              <w:contextualSpacing/>
              <w:jc w:val="both"/>
              <w:rPr>
                <w:sz w:val="26"/>
                <w:szCs w:val="26"/>
              </w:rPr>
            </w:pPr>
          </w:p>
        </w:tc>
        <w:tc>
          <w:tcPr>
            <w:tcW w:w="3969" w:type="dxa"/>
            <w:vMerge/>
          </w:tcPr>
          <w:p w:rsidR="005B2CE7" w:rsidRPr="00982E22" w:rsidRDefault="005B2CE7" w:rsidP="005B2CE7">
            <w:pPr>
              <w:tabs>
                <w:tab w:val="left" w:pos="10065"/>
              </w:tabs>
              <w:autoSpaceDE w:val="0"/>
              <w:autoSpaceDN w:val="0"/>
              <w:adjustRightInd w:val="0"/>
              <w:contextualSpacing/>
              <w:jc w:val="both"/>
              <w:rPr>
                <w:sz w:val="26"/>
                <w:szCs w:val="26"/>
              </w:rPr>
            </w:pPr>
          </w:p>
        </w:tc>
        <w:tc>
          <w:tcPr>
            <w:tcW w:w="2126"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основное общее образование, среднее общее образование</w:t>
            </w:r>
          </w:p>
        </w:tc>
        <w:tc>
          <w:tcPr>
            <w:tcW w:w="3119"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835"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5B2CE7" w:rsidRPr="00982E22" w:rsidRDefault="005B2CE7" w:rsidP="005B2CE7">
      <w:pPr>
        <w:tabs>
          <w:tab w:val="left" w:pos="10065"/>
        </w:tabs>
        <w:autoSpaceDE w:val="0"/>
        <w:autoSpaceDN w:val="0"/>
        <w:adjustRightInd w:val="0"/>
        <w:spacing w:line="24" w:lineRule="auto"/>
        <w:ind w:firstLine="709"/>
        <w:contextualSpacing/>
        <w:jc w:val="both"/>
        <w:rPr>
          <w:sz w:val="26"/>
          <w:szCs w:val="26"/>
        </w:rPr>
      </w:pPr>
    </w:p>
    <w:tbl>
      <w:tblPr>
        <w:tblStyle w:val="afff2"/>
        <w:tblW w:w="14884" w:type="dxa"/>
        <w:tblInd w:w="137" w:type="dxa"/>
        <w:tblLayout w:type="fixed"/>
        <w:tblLook w:val="04A0" w:firstRow="1" w:lastRow="0" w:firstColumn="1" w:lastColumn="0" w:noHBand="0" w:noVBand="1"/>
      </w:tblPr>
      <w:tblGrid>
        <w:gridCol w:w="2835"/>
        <w:gridCol w:w="3969"/>
        <w:gridCol w:w="2126"/>
        <w:gridCol w:w="3119"/>
        <w:gridCol w:w="2835"/>
      </w:tblGrid>
      <w:tr w:rsidR="005B2CE7" w:rsidRPr="00982E22" w:rsidTr="005B2CE7">
        <w:trPr>
          <w:trHeight w:val="295"/>
          <w:tblHeader/>
        </w:trPr>
        <w:tc>
          <w:tcPr>
            <w:tcW w:w="2835" w:type="dxa"/>
          </w:tcPr>
          <w:p w:rsidR="005B2CE7" w:rsidRPr="00982E22" w:rsidRDefault="005B2CE7" w:rsidP="005B2CE7">
            <w:pPr>
              <w:pStyle w:val="ConsPlusNormal"/>
              <w:jc w:val="center"/>
              <w:rPr>
                <w:rFonts w:ascii="Times New Roman" w:hAnsi="Times New Roman" w:cs="Times New Roman"/>
                <w:sz w:val="26"/>
                <w:szCs w:val="26"/>
              </w:rPr>
            </w:pPr>
            <w:bookmarkStart w:id="29" w:name="P146"/>
            <w:bookmarkEnd w:id="29"/>
            <w:r w:rsidRPr="00982E22">
              <w:rPr>
                <w:rFonts w:ascii="Times New Roman" w:hAnsi="Times New Roman" w:cs="Times New Roman"/>
                <w:sz w:val="26"/>
                <w:szCs w:val="26"/>
              </w:rPr>
              <w:t>1</w:t>
            </w:r>
          </w:p>
        </w:tc>
        <w:tc>
          <w:tcPr>
            <w:tcW w:w="3969"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2</w:t>
            </w: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3</w:t>
            </w:r>
          </w:p>
        </w:tc>
        <w:tc>
          <w:tcPr>
            <w:tcW w:w="3119"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4</w:t>
            </w:r>
          </w:p>
        </w:tc>
        <w:tc>
          <w:tcPr>
            <w:tcW w:w="2835"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5</w:t>
            </w:r>
          </w:p>
        </w:tc>
      </w:tr>
      <w:tr w:rsidR="005B2CE7" w:rsidRPr="00982E22" w:rsidTr="005B2CE7">
        <w:trPr>
          <w:trHeight w:val="295"/>
        </w:trPr>
        <w:tc>
          <w:tcPr>
            <w:tcW w:w="14884" w:type="dxa"/>
            <w:gridSpan w:val="5"/>
            <w:vAlign w:val="center"/>
          </w:tcPr>
          <w:p w:rsidR="005B2CE7" w:rsidRPr="00982E22" w:rsidRDefault="005B2CE7" w:rsidP="005B2CE7">
            <w:pPr>
              <w:autoSpaceDE w:val="0"/>
              <w:autoSpaceDN w:val="0"/>
              <w:adjustRightInd w:val="0"/>
              <w:jc w:val="center"/>
              <w:outlineLvl w:val="0"/>
              <w:rPr>
                <w:sz w:val="26"/>
                <w:szCs w:val="26"/>
              </w:rPr>
            </w:pPr>
          </w:p>
        </w:tc>
      </w:tr>
      <w:tr w:rsidR="005B2CE7" w:rsidRPr="00982E22" w:rsidTr="005B2CE7">
        <w:trPr>
          <w:trHeight w:val="557"/>
        </w:trPr>
        <w:tc>
          <w:tcPr>
            <w:tcW w:w="14884" w:type="dxa"/>
            <w:gridSpan w:val="5"/>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Профессиональная квалификационная группа должностей работников учебно-вспомогательного персонала</w:t>
            </w:r>
          </w:p>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второго уровня</w:t>
            </w:r>
          </w:p>
        </w:tc>
      </w:tr>
      <w:tr w:rsidR="005B2CE7" w:rsidRPr="00982E22" w:rsidTr="005B2CE7">
        <w:trPr>
          <w:trHeight w:val="79"/>
        </w:trPr>
        <w:tc>
          <w:tcPr>
            <w:tcW w:w="2835" w:type="dxa"/>
          </w:tcPr>
          <w:p w:rsidR="005B2CE7" w:rsidRPr="00982E22" w:rsidRDefault="005B2CE7" w:rsidP="005B2CE7">
            <w:pPr>
              <w:pStyle w:val="ConsPlusNormal"/>
              <w:contextualSpacing/>
              <w:jc w:val="center"/>
              <w:rPr>
                <w:rFonts w:ascii="Times New Roman" w:hAnsi="Times New Roman" w:cs="Times New Roman"/>
                <w:color w:val="000000" w:themeColor="text1"/>
                <w:sz w:val="26"/>
                <w:szCs w:val="26"/>
              </w:rPr>
            </w:pPr>
            <w:r w:rsidRPr="00982E22">
              <w:rPr>
                <w:rFonts w:ascii="Times New Roman" w:hAnsi="Times New Roman"/>
                <w:sz w:val="26"/>
                <w:szCs w:val="26"/>
              </w:rPr>
              <w:t>Первый</w:t>
            </w:r>
            <w:r w:rsidRPr="00982E22">
              <w:rPr>
                <w:rFonts w:ascii="Times New Roman" w:hAnsi="Times New Roman"/>
                <w:color w:val="000000" w:themeColor="text1"/>
                <w:sz w:val="26"/>
                <w:szCs w:val="26"/>
              </w:rPr>
              <w:t xml:space="preserve"> квалификационный уровень</w:t>
            </w:r>
          </w:p>
        </w:tc>
        <w:tc>
          <w:tcPr>
            <w:tcW w:w="3969" w:type="dxa"/>
          </w:tcPr>
          <w:p w:rsidR="005B2CE7" w:rsidRPr="00982E22" w:rsidRDefault="005B2CE7" w:rsidP="005B2CE7">
            <w:pPr>
              <w:pStyle w:val="ConsPlusNormal"/>
              <w:contextualSpacing/>
              <w:jc w:val="both"/>
              <w:rPr>
                <w:rFonts w:ascii="Times New Roman" w:hAnsi="Times New Roman" w:cs="Times New Roman"/>
                <w:sz w:val="26"/>
                <w:szCs w:val="26"/>
              </w:rPr>
            </w:pPr>
            <w:r w:rsidRPr="00982E22">
              <w:rPr>
                <w:rFonts w:ascii="Times New Roman" w:hAnsi="Times New Roman" w:cs="Times New Roman"/>
                <w:sz w:val="26"/>
                <w:szCs w:val="26"/>
              </w:rPr>
              <w:t>Младший воспитатель</w:t>
            </w:r>
          </w:p>
        </w:tc>
        <w:tc>
          <w:tcPr>
            <w:tcW w:w="2126"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9550</w:t>
            </w:r>
          </w:p>
        </w:tc>
        <w:tc>
          <w:tcPr>
            <w:tcW w:w="3119"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10015</w:t>
            </w:r>
          </w:p>
        </w:tc>
        <w:tc>
          <w:tcPr>
            <w:tcW w:w="2835"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w:t>
            </w:r>
          </w:p>
        </w:tc>
      </w:tr>
      <w:tr w:rsidR="005B2CE7" w:rsidRPr="00982E22" w:rsidTr="005B2CE7">
        <w:trPr>
          <w:trHeight w:val="437"/>
        </w:trPr>
        <w:tc>
          <w:tcPr>
            <w:tcW w:w="14884" w:type="dxa"/>
            <w:gridSpan w:val="5"/>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Профессионально-квалификационная группа должностей педагогических работников</w:t>
            </w:r>
          </w:p>
        </w:tc>
      </w:tr>
      <w:tr w:rsidR="005B2CE7" w:rsidRPr="00982E22" w:rsidTr="005B2CE7">
        <w:trPr>
          <w:trHeight w:val="234"/>
        </w:trPr>
        <w:tc>
          <w:tcPr>
            <w:tcW w:w="2835" w:type="dxa"/>
            <w:vMerge w:val="restart"/>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sz w:val="26"/>
                <w:szCs w:val="26"/>
              </w:rPr>
              <w:t xml:space="preserve">Первый </w:t>
            </w:r>
            <w:r w:rsidRPr="00982E22">
              <w:rPr>
                <w:rFonts w:ascii="Times New Roman" w:hAnsi="Times New Roman"/>
                <w:color w:val="000000" w:themeColor="text1"/>
                <w:sz w:val="26"/>
                <w:szCs w:val="26"/>
              </w:rPr>
              <w:t>квалифика</w:t>
            </w:r>
            <w:r w:rsidRPr="00982E22">
              <w:rPr>
                <w:rFonts w:ascii="Times New Roman" w:hAnsi="Times New Roman"/>
                <w:sz w:val="26"/>
                <w:szCs w:val="26"/>
              </w:rPr>
              <w:t>ционный уровень</w:t>
            </w:r>
          </w:p>
        </w:tc>
        <w:tc>
          <w:tcPr>
            <w:tcW w:w="3969" w:type="dxa"/>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Инструктор по физической культуре</w:t>
            </w:r>
          </w:p>
        </w:tc>
        <w:tc>
          <w:tcPr>
            <w:tcW w:w="2126" w:type="dxa"/>
            <w:vMerge w:val="restart"/>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w:t>
            </w:r>
          </w:p>
        </w:tc>
        <w:tc>
          <w:tcPr>
            <w:tcW w:w="3119" w:type="dxa"/>
            <w:vMerge w:val="restart"/>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11680</w:t>
            </w:r>
          </w:p>
        </w:tc>
        <w:tc>
          <w:tcPr>
            <w:tcW w:w="2835" w:type="dxa"/>
            <w:vMerge w:val="restart"/>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14200</w:t>
            </w:r>
          </w:p>
        </w:tc>
      </w:tr>
      <w:tr w:rsidR="005B2CE7" w:rsidRPr="00982E22" w:rsidTr="005B2CE7">
        <w:trPr>
          <w:trHeight w:val="354"/>
        </w:trPr>
        <w:tc>
          <w:tcPr>
            <w:tcW w:w="2835" w:type="dxa"/>
            <w:vMerge/>
          </w:tcPr>
          <w:p w:rsidR="005B2CE7" w:rsidRPr="00982E22" w:rsidRDefault="005B2CE7" w:rsidP="005B2CE7">
            <w:pPr>
              <w:pStyle w:val="ConsPlusNormal"/>
              <w:jc w:val="center"/>
              <w:rPr>
                <w:rFonts w:ascii="Times New Roman" w:hAnsi="Times New Roman" w:cs="Times New Roman"/>
                <w:sz w:val="26"/>
                <w:szCs w:val="26"/>
              </w:rPr>
            </w:pPr>
          </w:p>
        </w:tc>
        <w:tc>
          <w:tcPr>
            <w:tcW w:w="3969" w:type="dxa"/>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Музыкальный руководитель</w:t>
            </w:r>
          </w:p>
        </w:tc>
        <w:tc>
          <w:tcPr>
            <w:tcW w:w="2126" w:type="dxa"/>
            <w:vMerge/>
          </w:tcPr>
          <w:p w:rsidR="005B2CE7" w:rsidRPr="00982E22" w:rsidRDefault="005B2CE7" w:rsidP="005B2CE7">
            <w:pPr>
              <w:pStyle w:val="ConsPlusNormal"/>
              <w:jc w:val="center"/>
              <w:rPr>
                <w:rFonts w:ascii="Times New Roman" w:hAnsi="Times New Roman" w:cs="Times New Roman"/>
                <w:sz w:val="26"/>
                <w:szCs w:val="26"/>
              </w:rPr>
            </w:pPr>
          </w:p>
        </w:tc>
        <w:tc>
          <w:tcPr>
            <w:tcW w:w="3119" w:type="dxa"/>
            <w:vMerge/>
          </w:tcPr>
          <w:p w:rsidR="005B2CE7" w:rsidRPr="00982E22" w:rsidRDefault="005B2CE7" w:rsidP="005B2CE7">
            <w:pPr>
              <w:pStyle w:val="ConsPlusNormal"/>
              <w:jc w:val="center"/>
              <w:rPr>
                <w:rFonts w:ascii="Times New Roman" w:hAnsi="Times New Roman" w:cs="Times New Roman"/>
                <w:sz w:val="26"/>
                <w:szCs w:val="26"/>
              </w:rPr>
            </w:pPr>
          </w:p>
        </w:tc>
        <w:tc>
          <w:tcPr>
            <w:tcW w:w="2835" w:type="dxa"/>
            <w:vMerge/>
          </w:tcPr>
          <w:p w:rsidR="005B2CE7" w:rsidRPr="00982E22" w:rsidRDefault="005B2CE7" w:rsidP="005B2CE7">
            <w:pPr>
              <w:pStyle w:val="ConsPlusNormal"/>
              <w:jc w:val="center"/>
              <w:rPr>
                <w:rFonts w:ascii="Times New Roman" w:hAnsi="Times New Roman" w:cs="Times New Roman"/>
                <w:sz w:val="26"/>
                <w:szCs w:val="26"/>
              </w:rPr>
            </w:pPr>
          </w:p>
        </w:tc>
      </w:tr>
      <w:tr w:rsidR="005B2CE7" w:rsidRPr="00982E22" w:rsidTr="005B2CE7">
        <w:trPr>
          <w:trHeight w:val="377"/>
        </w:trPr>
        <w:tc>
          <w:tcPr>
            <w:tcW w:w="2835" w:type="dxa"/>
            <w:vMerge w:val="restart"/>
          </w:tcPr>
          <w:p w:rsidR="005B2CE7" w:rsidRPr="00982E22" w:rsidRDefault="005B2CE7" w:rsidP="005B2CE7">
            <w:pPr>
              <w:tabs>
                <w:tab w:val="left" w:pos="10065"/>
              </w:tabs>
              <w:autoSpaceDE w:val="0"/>
              <w:autoSpaceDN w:val="0"/>
              <w:adjustRightInd w:val="0"/>
              <w:ind w:hanging="113"/>
              <w:contextualSpacing/>
              <w:jc w:val="center"/>
              <w:rPr>
                <w:sz w:val="26"/>
                <w:szCs w:val="26"/>
              </w:rPr>
            </w:pPr>
            <w:r w:rsidRPr="00982E22">
              <w:rPr>
                <w:sz w:val="26"/>
                <w:szCs w:val="26"/>
              </w:rPr>
              <w:lastRenderedPageBreak/>
              <w:t>Третий квалификационный уровень</w:t>
            </w:r>
          </w:p>
        </w:tc>
        <w:tc>
          <w:tcPr>
            <w:tcW w:w="3969" w:type="dxa"/>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Воспитатель</w:t>
            </w: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w:t>
            </w:r>
          </w:p>
        </w:tc>
        <w:tc>
          <w:tcPr>
            <w:tcW w:w="3119"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11693</w:t>
            </w:r>
          </w:p>
        </w:tc>
        <w:tc>
          <w:tcPr>
            <w:tcW w:w="2835"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14232</w:t>
            </w:r>
          </w:p>
        </w:tc>
      </w:tr>
      <w:tr w:rsidR="005B2CE7" w:rsidRPr="00982E22" w:rsidTr="005B2CE7">
        <w:trPr>
          <w:trHeight w:val="284"/>
        </w:trPr>
        <w:tc>
          <w:tcPr>
            <w:tcW w:w="2835" w:type="dxa"/>
            <w:vMerge/>
          </w:tcPr>
          <w:p w:rsidR="005B2CE7" w:rsidRPr="00982E22" w:rsidRDefault="005B2CE7" w:rsidP="005B2CE7">
            <w:pPr>
              <w:pStyle w:val="ConsPlusNormal"/>
              <w:jc w:val="center"/>
              <w:rPr>
                <w:rFonts w:ascii="Times New Roman" w:hAnsi="Times New Roman" w:cs="Times New Roman"/>
                <w:sz w:val="26"/>
                <w:szCs w:val="26"/>
              </w:rPr>
            </w:pPr>
          </w:p>
        </w:tc>
        <w:tc>
          <w:tcPr>
            <w:tcW w:w="3969" w:type="dxa"/>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Педагог-психолог</w:t>
            </w:r>
          </w:p>
        </w:tc>
        <w:tc>
          <w:tcPr>
            <w:tcW w:w="2126" w:type="dxa"/>
          </w:tcPr>
          <w:p w:rsidR="005B2CE7" w:rsidRPr="00982E22" w:rsidRDefault="005B2CE7" w:rsidP="005B2CE7">
            <w:pPr>
              <w:pStyle w:val="ConsPlusNormal"/>
              <w:jc w:val="center"/>
              <w:rPr>
                <w:rFonts w:ascii="Times New Roman" w:hAnsi="Times New Roman" w:cs="Times New Roman"/>
                <w:sz w:val="26"/>
                <w:szCs w:val="26"/>
                <w:lang w:val="en-US"/>
              </w:rPr>
            </w:pPr>
            <w:r w:rsidRPr="00982E22">
              <w:rPr>
                <w:rFonts w:ascii="Times New Roman" w:hAnsi="Times New Roman" w:cs="Times New Roman"/>
                <w:sz w:val="26"/>
                <w:szCs w:val="26"/>
                <w:lang w:val="en-US"/>
              </w:rPr>
              <w:t>-</w:t>
            </w:r>
          </w:p>
        </w:tc>
        <w:tc>
          <w:tcPr>
            <w:tcW w:w="3119" w:type="dxa"/>
          </w:tcPr>
          <w:p w:rsidR="005B2CE7" w:rsidRPr="00982E22" w:rsidRDefault="005B2CE7" w:rsidP="005B2CE7">
            <w:pPr>
              <w:pStyle w:val="ConsPlusNormal"/>
              <w:jc w:val="center"/>
              <w:rPr>
                <w:rFonts w:ascii="Times New Roman" w:hAnsi="Times New Roman" w:cs="Times New Roman"/>
                <w:sz w:val="26"/>
                <w:szCs w:val="26"/>
                <w:lang w:val="en-US"/>
              </w:rPr>
            </w:pPr>
            <w:r w:rsidRPr="00982E22">
              <w:rPr>
                <w:rFonts w:ascii="Times New Roman" w:hAnsi="Times New Roman" w:cs="Times New Roman"/>
                <w:sz w:val="26"/>
                <w:szCs w:val="26"/>
                <w:lang w:val="en-US"/>
              </w:rPr>
              <w:t>11693</w:t>
            </w:r>
          </w:p>
        </w:tc>
        <w:tc>
          <w:tcPr>
            <w:tcW w:w="2835"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14232</w:t>
            </w:r>
          </w:p>
        </w:tc>
      </w:tr>
      <w:tr w:rsidR="005B2CE7" w:rsidRPr="00982E22" w:rsidTr="005B2CE7">
        <w:trPr>
          <w:trHeight w:val="284"/>
        </w:trPr>
        <w:tc>
          <w:tcPr>
            <w:tcW w:w="2835" w:type="dxa"/>
            <w:vMerge/>
          </w:tcPr>
          <w:p w:rsidR="005B2CE7" w:rsidRPr="00982E22" w:rsidRDefault="005B2CE7" w:rsidP="005B2CE7">
            <w:pPr>
              <w:pStyle w:val="ConsPlusNormal"/>
              <w:jc w:val="center"/>
              <w:rPr>
                <w:rFonts w:ascii="Times New Roman" w:hAnsi="Times New Roman" w:cs="Times New Roman"/>
                <w:sz w:val="26"/>
                <w:szCs w:val="26"/>
              </w:rPr>
            </w:pPr>
          </w:p>
        </w:tc>
        <w:tc>
          <w:tcPr>
            <w:tcW w:w="3969" w:type="dxa"/>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Методист</w:t>
            </w:r>
          </w:p>
        </w:tc>
        <w:tc>
          <w:tcPr>
            <w:tcW w:w="2126" w:type="dxa"/>
          </w:tcPr>
          <w:p w:rsidR="005B2CE7" w:rsidRPr="00982E22" w:rsidRDefault="005B2CE7" w:rsidP="005B2CE7">
            <w:pPr>
              <w:pStyle w:val="ConsPlusNormal"/>
              <w:jc w:val="center"/>
              <w:rPr>
                <w:rFonts w:ascii="Times New Roman" w:hAnsi="Times New Roman" w:cs="Times New Roman"/>
                <w:sz w:val="26"/>
                <w:szCs w:val="26"/>
                <w:lang w:val="en-US"/>
              </w:rPr>
            </w:pPr>
            <w:r w:rsidRPr="00982E22">
              <w:rPr>
                <w:rFonts w:ascii="Times New Roman" w:hAnsi="Times New Roman" w:cs="Times New Roman"/>
                <w:sz w:val="26"/>
                <w:szCs w:val="26"/>
                <w:lang w:val="en-US"/>
              </w:rPr>
              <w:t>-</w:t>
            </w:r>
          </w:p>
        </w:tc>
        <w:tc>
          <w:tcPr>
            <w:tcW w:w="3119" w:type="dxa"/>
          </w:tcPr>
          <w:p w:rsidR="005B2CE7" w:rsidRPr="00982E22" w:rsidRDefault="005B2CE7" w:rsidP="005B2CE7">
            <w:pPr>
              <w:pStyle w:val="ConsPlusNormal"/>
              <w:jc w:val="center"/>
              <w:rPr>
                <w:rFonts w:ascii="Times New Roman" w:hAnsi="Times New Roman" w:cs="Times New Roman"/>
                <w:sz w:val="26"/>
                <w:szCs w:val="26"/>
                <w:lang w:val="en-US"/>
              </w:rPr>
            </w:pPr>
            <w:r w:rsidRPr="00982E22">
              <w:rPr>
                <w:rFonts w:ascii="Times New Roman" w:hAnsi="Times New Roman" w:cs="Times New Roman"/>
                <w:sz w:val="26"/>
                <w:szCs w:val="26"/>
                <w:lang w:val="en-US"/>
              </w:rPr>
              <w:t>-</w:t>
            </w:r>
          </w:p>
        </w:tc>
        <w:tc>
          <w:tcPr>
            <w:tcW w:w="2835"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14232</w:t>
            </w:r>
          </w:p>
        </w:tc>
      </w:tr>
      <w:tr w:rsidR="005B2CE7" w:rsidRPr="00982E22" w:rsidTr="005B2CE7">
        <w:trPr>
          <w:trHeight w:val="346"/>
        </w:trPr>
        <w:tc>
          <w:tcPr>
            <w:tcW w:w="2835" w:type="dxa"/>
            <w:vMerge w:val="restart"/>
          </w:tcPr>
          <w:p w:rsidR="005B2CE7" w:rsidRPr="00982E22" w:rsidRDefault="005B2CE7" w:rsidP="005B2CE7">
            <w:pPr>
              <w:pStyle w:val="ConsPlusNormal"/>
              <w:jc w:val="center"/>
              <w:rPr>
                <w:rFonts w:ascii="Times New Roman" w:hAnsi="Times New Roman" w:cs="Times New Roman"/>
                <w:color w:val="000000" w:themeColor="text1"/>
                <w:sz w:val="26"/>
                <w:szCs w:val="26"/>
              </w:rPr>
            </w:pPr>
            <w:r w:rsidRPr="00982E22">
              <w:rPr>
                <w:rFonts w:ascii="Times New Roman" w:hAnsi="Times New Roman"/>
                <w:color w:val="000000" w:themeColor="text1"/>
                <w:sz w:val="26"/>
                <w:szCs w:val="26"/>
              </w:rPr>
              <w:t>Четвертый квалификационный уровень</w:t>
            </w:r>
          </w:p>
        </w:tc>
        <w:tc>
          <w:tcPr>
            <w:tcW w:w="3969" w:type="dxa"/>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Старший воспитатель</w:t>
            </w:r>
          </w:p>
        </w:tc>
        <w:tc>
          <w:tcPr>
            <w:tcW w:w="2126" w:type="dxa"/>
            <w:vMerge w:val="restart"/>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w:t>
            </w:r>
          </w:p>
        </w:tc>
        <w:tc>
          <w:tcPr>
            <w:tcW w:w="3119" w:type="dxa"/>
            <w:vMerge w:val="restart"/>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w:t>
            </w:r>
          </w:p>
        </w:tc>
        <w:tc>
          <w:tcPr>
            <w:tcW w:w="2835" w:type="dxa"/>
            <w:vMerge w:val="restart"/>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14236</w:t>
            </w:r>
          </w:p>
        </w:tc>
      </w:tr>
      <w:tr w:rsidR="005B2CE7" w:rsidRPr="00982E22" w:rsidTr="005B2CE7">
        <w:trPr>
          <w:trHeight w:val="284"/>
        </w:trPr>
        <w:tc>
          <w:tcPr>
            <w:tcW w:w="2835" w:type="dxa"/>
            <w:vMerge/>
          </w:tcPr>
          <w:p w:rsidR="005B2CE7" w:rsidRPr="00982E22" w:rsidRDefault="005B2CE7" w:rsidP="005B2CE7">
            <w:pPr>
              <w:pStyle w:val="ConsPlusNormal"/>
              <w:jc w:val="center"/>
              <w:rPr>
                <w:rFonts w:ascii="Times New Roman" w:hAnsi="Times New Roman" w:cs="Times New Roman"/>
                <w:sz w:val="26"/>
                <w:szCs w:val="26"/>
              </w:rPr>
            </w:pPr>
          </w:p>
        </w:tc>
        <w:tc>
          <w:tcPr>
            <w:tcW w:w="3969" w:type="dxa"/>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Тьютор (за исключением тьюторов, занятых в сфере высшего и дополнительного профессионального образования)</w:t>
            </w:r>
          </w:p>
        </w:tc>
        <w:tc>
          <w:tcPr>
            <w:tcW w:w="2126" w:type="dxa"/>
            <w:vMerge/>
          </w:tcPr>
          <w:p w:rsidR="005B2CE7" w:rsidRPr="00982E22" w:rsidRDefault="005B2CE7" w:rsidP="005B2CE7">
            <w:pPr>
              <w:pStyle w:val="ConsPlusNormal"/>
              <w:jc w:val="center"/>
              <w:rPr>
                <w:rFonts w:ascii="Times New Roman" w:hAnsi="Times New Roman" w:cs="Times New Roman"/>
                <w:sz w:val="26"/>
                <w:szCs w:val="26"/>
              </w:rPr>
            </w:pPr>
          </w:p>
        </w:tc>
        <w:tc>
          <w:tcPr>
            <w:tcW w:w="3119" w:type="dxa"/>
            <w:vMerge/>
          </w:tcPr>
          <w:p w:rsidR="005B2CE7" w:rsidRPr="00982E22" w:rsidRDefault="005B2CE7" w:rsidP="005B2CE7">
            <w:pPr>
              <w:pStyle w:val="ConsPlusNormal"/>
              <w:jc w:val="center"/>
              <w:rPr>
                <w:rFonts w:ascii="Times New Roman" w:hAnsi="Times New Roman" w:cs="Times New Roman"/>
                <w:sz w:val="26"/>
                <w:szCs w:val="26"/>
              </w:rPr>
            </w:pPr>
          </w:p>
        </w:tc>
        <w:tc>
          <w:tcPr>
            <w:tcW w:w="2835" w:type="dxa"/>
            <w:vMerge/>
          </w:tcPr>
          <w:p w:rsidR="005B2CE7" w:rsidRPr="00982E22" w:rsidRDefault="005B2CE7" w:rsidP="005B2CE7">
            <w:pPr>
              <w:pStyle w:val="ConsPlusNormal"/>
              <w:jc w:val="center"/>
              <w:rPr>
                <w:rFonts w:ascii="Times New Roman" w:hAnsi="Times New Roman" w:cs="Times New Roman"/>
                <w:sz w:val="26"/>
                <w:szCs w:val="26"/>
              </w:rPr>
            </w:pPr>
          </w:p>
        </w:tc>
      </w:tr>
      <w:tr w:rsidR="005B2CE7" w:rsidRPr="00982E22" w:rsidTr="005B2CE7">
        <w:trPr>
          <w:trHeight w:val="284"/>
        </w:trPr>
        <w:tc>
          <w:tcPr>
            <w:tcW w:w="2835" w:type="dxa"/>
            <w:vMerge/>
          </w:tcPr>
          <w:p w:rsidR="005B2CE7" w:rsidRPr="00982E22" w:rsidRDefault="005B2CE7" w:rsidP="005B2CE7">
            <w:pPr>
              <w:pStyle w:val="ConsPlusNormal"/>
              <w:jc w:val="center"/>
              <w:rPr>
                <w:rFonts w:ascii="Times New Roman" w:hAnsi="Times New Roman" w:cs="Times New Roman"/>
                <w:sz w:val="26"/>
                <w:szCs w:val="26"/>
              </w:rPr>
            </w:pPr>
          </w:p>
        </w:tc>
        <w:tc>
          <w:tcPr>
            <w:tcW w:w="3969" w:type="dxa"/>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Учитель-логопед (логопед)</w:t>
            </w:r>
          </w:p>
        </w:tc>
        <w:tc>
          <w:tcPr>
            <w:tcW w:w="2126" w:type="dxa"/>
            <w:vMerge/>
          </w:tcPr>
          <w:p w:rsidR="005B2CE7" w:rsidRPr="00982E22" w:rsidRDefault="005B2CE7" w:rsidP="005B2CE7">
            <w:pPr>
              <w:pStyle w:val="ConsPlusNormal"/>
              <w:jc w:val="center"/>
              <w:rPr>
                <w:rFonts w:ascii="Times New Roman" w:hAnsi="Times New Roman" w:cs="Times New Roman"/>
                <w:sz w:val="26"/>
                <w:szCs w:val="26"/>
              </w:rPr>
            </w:pPr>
          </w:p>
        </w:tc>
        <w:tc>
          <w:tcPr>
            <w:tcW w:w="3119" w:type="dxa"/>
            <w:vMerge/>
          </w:tcPr>
          <w:p w:rsidR="005B2CE7" w:rsidRPr="00982E22" w:rsidRDefault="005B2CE7" w:rsidP="005B2CE7">
            <w:pPr>
              <w:pStyle w:val="ConsPlusNormal"/>
              <w:jc w:val="center"/>
              <w:rPr>
                <w:rFonts w:ascii="Times New Roman" w:hAnsi="Times New Roman" w:cs="Times New Roman"/>
                <w:sz w:val="26"/>
                <w:szCs w:val="26"/>
              </w:rPr>
            </w:pPr>
          </w:p>
        </w:tc>
        <w:tc>
          <w:tcPr>
            <w:tcW w:w="2835" w:type="dxa"/>
            <w:vMerge/>
          </w:tcPr>
          <w:p w:rsidR="005B2CE7" w:rsidRPr="00982E22" w:rsidRDefault="005B2CE7" w:rsidP="005B2CE7">
            <w:pPr>
              <w:pStyle w:val="ConsPlusNormal"/>
              <w:jc w:val="center"/>
              <w:rPr>
                <w:rFonts w:ascii="Times New Roman" w:hAnsi="Times New Roman" w:cs="Times New Roman"/>
                <w:sz w:val="26"/>
                <w:szCs w:val="26"/>
              </w:rPr>
            </w:pPr>
          </w:p>
        </w:tc>
      </w:tr>
      <w:tr w:rsidR="005B2CE7" w:rsidRPr="00982E22" w:rsidTr="005B2CE7">
        <w:trPr>
          <w:trHeight w:val="362"/>
        </w:trPr>
        <w:tc>
          <w:tcPr>
            <w:tcW w:w="14884" w:type="dxa"/>
            <w:gridSpan w:val="5"/>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Профессионально-квалификационная группа должностей руководителей структурных подразделений</w:t>
            </w:r>
          </w:p>
        </w:tc>
      </w:tr>
    </w:tbl>
    <w:p w:rsidR="005B2CE7" w:rsidRPr="00982E22" w:rsidRDefault="005B2CE7" w:rsidP="005B2CE7">
      <w:pPr>
        <w:tabs>
          <w:tab w:val="left" w:pos="10065"/>
        </w:tabs>
        <w:autoSpaceDE w:val="0"/>
        <w:autoSpaceDN w:val="0"/>
        <w:adjustRightInd w:val="0"/>
        <w:ind w:firstLine="567"/>
        <w:contextualSpacing/>
        <w:jc w:val="both"/>
        <w:rPr>
          <w:sz w:val="26"/>
          <w:szCs w:val="26"/>
        </w:rPr>
      </w:pPr>
    </w:p>
    <w:p w:rsidR="005B2CE7" w:rsidRPr="00DA4F3A" w:rsidRDefault="005B2CE7" w:rsidP="009809AF">
      <w:pPr>
        <w:pStyle w:val="aff1"/>
        <w:numPr>
          <w:ilvl w:val="0"/>
          <w:numId w:val="109"/>
        </w:numPr>
        <w:tabs>
          <w:tab w:val="left" w:pos="10065"/>
        </w:tabs>
        <w:autoSpaceDE w:val="0"/>
        <w:autoSpaceDN w:val="0"/>
        <w:adjustRightInd w:val="0"/>
        <w:ind w:right="253"/>
        <w:contextualSpacing/>
        <w:jc w:val="both"/>
        <w:rPr>
          <w:sz w:val="26"/>
          <w:szCs w:val="26"/>
        </w:rPr>
      </w:pPr>
      <w:r w:rsidRPr="00DA4F3A">
        <w:rPr>
          <w:rFonts w:eastAsia="Calibri"/>
          <w:sz w:val="26"/>
          <w:szCs w:val="26"/>
        </w:rPr>
        <w:t>Базовые оклады работников профессиональных квалификационных групп должностей медицинских работников</w:t>
      </w:r>
      <w:r w:rsidRPr="00DA4F3A">
        <w:rPr>
          <w:sz w:val="26"/>
          <w:szCs w:val="26"/>
        </w:rPr>
        <w:t xml:space="preserve"> </w:t>
      </w:r>
    </w:p>
    <w:p w:rsidR="005B2CE7" w:rsidRPr="00DA4F3A" w:rsidRDefault="005B2CE7" w:rsidP="005B2CE7">
      <w:pPr>
        <w:pStyle w:val="aff1"/>
        <w:tabs>
          <w:tab w:val="left" w:pos="10065"/>
        </w:tabs>
        <w:autoSpaceDE w:val="0"/>
        <w:autoSpaceDN w:val="0"/>
        <w:adjustRightInd w:val="0"/>
        <w:ind w:left="1069" w:right="253"/>
        <w:jc w:val="both"/>
        <w:rPr>
          <w:rFonts w:eastAsia="Calibri"/>
          <w:sz w:val="26"/>
          <w:szCs w:val="26"/>
        </w:rPr>
      </w:pPr>
      <w:r>
        <w:rPr>
          <w:sz w:val="26"/>
          <w:szCs w:val="26"/>
        </w:rPr>
        <w:t xml:space="preserve">                                         </w:t>
      </w:r>
      <w:r w:rsidRPr="00DA4F3A">
        <w:rPr>
          <w:sz w:val="26"/>
          <w:szCs w:val="26"/>
        </w:rPr>
        <w:t>М</w:t>
      </w:r>
      <w:r>
        <w:rPr>
          <w:sz w:val="26"/>
          <w:szCs w:val="26"/>
        </w:rPr>
        <w:t>А</w:t>
      </w:r>
      <w:r w:rsidRPr="00DA4F3A">
        <w:rPr>
          <w:sz w:val="26"/>
          <w:szCs w:val="26"/>
        </w:rPr>
        <w:t>ДОУ №</w:t>
      </w:r>
      <w:r>
        <w:rPr>
          <w:sz w:val="26"/>
          <w:szCs w:val="26"/>
        </w:rPr>
        <w:t>188</w:t>
      </w:r>
      <w:r w:rsidRPr="00DA4F3A">
        <w:rPr>
          <w:sz w:val="26"/>
          <w:szCs w:val="26"/>
        </w:rPr>
        <w:t xml:space="preserve"> </w:t>
      </w:r>
      <w:r w:rsidRPr="00DA4F3A">
        <w:rPr>
          <w:rFonts w:eastAsia="Calibri"/>
          <w:sz w:val="26"/>
          <w:szCs w:val="26"/>
        </w:rPr>
        <w:t>устанавливаются в следующих размерах:</w:t>
      </w:r>
    </w:p>
    <w:p w:rsidR="005B2CE7" w:rsidRPr="00982E22" w:rsidRDefault="005B2CE7" w:rsidP="005B2CE7">
      <w:pPr>
        <w:tabs>
          <w:tab w:val="left" w:pos="10065"/>
        </w:tabs>
        <w:autoSpaceDE w:val="0"/>
        <w:autoSpaceDN w:val="0"/>
        <w:adjustRightInd w:val="0"/>
        <w:ind w:firstLine="709"/>
        <w:contextualSpacing/>
        <w:jc w:val="both"/>
        <w:rPr>
          <w:rFonts w:eastAsia="Calibri"/>
          <w:sz w:val="26"/>
          <w:szCs w:val="26"/>
        </w:rPr>
      </w:pPr>
    </w:p>
    <w:tbl>
      <w:tblPr>
        <w:tblStyle w:val="afff2"/>
        <w:tblW w:w="0" w:type="auto"/>
        <w:tblBorders>
          <w:bottom w:val="none" w:sz="0" w:space="0" w:color="auto"/>
        </w:tblBorders>
        <w:tblLook w:val="04A0" w:firstRow="1" w:lastRow="0" w:firstColumn="1" w:lastColumn="0" w:noHBand="0" w:noVBand="1"/>
      </w:tblPr>
      <w:tblGrid>
        <w:gridCol w:w="2830"/>
        <w:gridCol w:w="4111"/>
        <w:gridCol w:w="2134"/>
        <w:gridCol w:w="3111"/>
        <w:gridCol w:w="2941"/>
      </w:tblGrid>
      <w:tr w:rsidR="005B2CE7" w:rsidRPr="00982E22" w:rsidTr="005B2CE7">
        <w:tc>
          <w:tcPr>
            <w:tcW w:w="2830" w:type="dxa"/>
            <w:vMerge w:val="restart"/>
          </w:tcPr>
          <w:p w:rsidR="005B2CE7" w:rsidRPr="00982E22" w:rsidRDefault="005B2CE7" w:rsidP="005B2CE7">
            <w:pPr>
              <w:tabs>
                <w:tab w:val="left" w:pos="10065"/>
              </w:tabs>
              <w:autoSpaceDE w:val="0"/>
              <w:autoSpaceDN w:val="0"/>
              <w:adjustRightInd w:val="0"/>
              <w:contextualSpacing/>
              <w:jc w:val="center"/>
              <w:rPr>
                <w:rFonts w:eastAsia="Calibri"/>
                <w:sz w:val="26"/>
                <w:szCs w:val="26"/>
              </w:rPr>
            </w:pPr>
            <w:r w:rsidRPr="00982E22">
              <w:rPr>
                <w:sz w:val="26"/>
                <w:szCs w:val="26"/>
              </w:rPr>
              <w:t>Квалификационный уровень</w:t>
            </w:r>
          </w:p>
        </w:tc>
        <w:tc>
          <w:tcPr>
            <w:tcW w:w="4111" w:type="dxa"/>
            <w:vMerge w:val="restart"/>
          </w:tcPr>
          <w:p w:rsidR="005B2CE7" w:rsidRPr="00982E22" w:rsidRDefault="005B2CE7" w:rsidP="005B2CE7">
            <w:pPr>
              <w:tabs>
                <w:tab w:val="left" w:pos="10065"/>
              </w:tabs>
              <w:autoSpaceDE w:val="0"/>
              <w:autoSpaceDN w:val="0"/>
              <w:adjustRightInd w:val="0"/>
              <w:contextualSpacing/>
              <w:jc w:val="center"/>
              <w:rPr>
                <w:rFonts w:eastAsia="Calibri"/>
                <w:sz w:val="26"/>
                <w:szCs w:val="26"/>
              </w:rPr>
            </w:pPr>
            <w:r w:rsidRPr="00982E22">
              <w:rPr>
                <w:sz w:val="26"/>
                <w:szCs w:val="26"/>
              </w:rPr>
              <w:t>Наименование должности</w:t>
            </w:r>
          </w:p>
        </w:tc>
        <w:tc>
          <w:tcPr>
            <w:tcW w:w="8186" w:type="dxa"/>
            <w:gridSpan w:val="3"/>
          </w:tcPr>
          <w:p w:rsidR="005B2CE7" w:rsidRPr="00982E22" w:rsidRDefault="005B2CE7" w:rsidP="005B2CE7">
            <w:pPr>
              <w:tabs>
                <w:tab w:val="left" w:pos="2745"/>
              </w:tabs>
              <w:autoSpaceDE w:val="0"/>
              <w:autoSpaceDN w:val="0"/>
              <w:adjustRightInd w:val="0"/>
              <w:contextualSpacing/>
              <w:jc w:val="center"/>
              <w:rPr>
                <w:rFonts w:eastAsia="Calibri"/>
                <w:sz w:val="26"/>
                <w:szCs w:val="26"/>
              </w:rPr>
            </w:pPr>
            <w:r w:rsidRPr="00982E22">
              <w:rPr>
                <w:sz w:val="26"/>
                <w:szCs w:val="26"/>
              </w:rPr>
              <w:t>Размер базового оклада в месяц, рублей</w:t>
            </w:r>
          </w:p>
        </w:tc>
      </w:tr>
      <w:tr w:rsidR="005B2CE7" w:rsidRPr="00982E22" w:rsidTr="005B2CE7">
        <w:tc>
          <w:tcPr>
            <w:tcW w:w="2830" w:type="dxa"/>
            <w:vMerge/>
          </w:tcPr>
          <w:p w:rsidR="005B2CE7" w:rsidRPr="00982E22" w:rsidRDefault="005B2CE7" w:rsidP="005B2CE7">
            <w:pPr>
              <w:tabs>
                <w:tab w:val="left" w:pos="10065"/>
              </w:tabs>
              <w:autoSpaceDE w:val="0"/>
              <w:autoSpaceDN w:val="0"/>
              <w:adjustRightInd w:val="0"/>
              <w:contextualSpacing/>
              <w:jc w:val="center"/>
              <w:rPr>
                <w:rFonts w:eastAsia="Calibri"/>
                <w:sz w:val="26"/>
                <w:szCs w:val="26"/>
              </w:rPr>
            </w:pPr>
          </w:p>
        </w:tc>
        <w:tc>
          <w:tcPr>
            <w:tcW w:w="4111" w:type="dxa"/>
            <w:vMerge/>
          </w:tcPr>
          <w:p w:rsidR="005B2CE7" w:rsidRPr="00982E22" w:rsidRDefault="005B2CE7" w:rsidP="005B2CE7">
            <w:pPr>
              <w:tabs>
                <w:tab w:val="left" w:pos="10065"/>
              </w:tabs>
              <w:autoSpaceDE w:val="0"/>
              <w:autoSpaceDN w:val="0"/>
              <w:adjustRightInd w:val="0"/>
              <w:contextualSpacing/>
              <w:jc w:val="center"/>
              <w:rPr>
                <w:rFonts w:eastAsia="Calibri"/>
                <w:sz w:val="26"/>
                <w:szCs w:val="26"/>
              </w:rPr>
            </w:pPr>
          </w:p>
        </w:tc>
        <w:tc>
          <w:tcPr>
            <w:tcW w:w="2134" w:type="dxa"/>
          </w:tcPr>
          <w:p w:rsidR="005B2CE7" w:rsidRPr="00982E22" w:rsidRDefault="005B2CE7" w:rsidP="005B2CE7">
            <w:pPr>
              <w:tabs>
                <w:tab w:val="left" w:pos="10065"/>
              </w:tabs>
              <w:autoSpaceDE w:val="0"/>
              <w:autoSpaceDN w:val="0"/>
              <w:adjustRightInd w:val="0"/>
              <w:contextualSpacing/>
              <w:jc w:val="center"/>
              <w:rPr>
                <w:rFonts w:eastAsia="Calibri"/>
                <w:sz w:val="26"/>
                <w:szCs w:val="26"/>
              </w:rPr>
            </w:pPr>
            <w:r w:rsidRPr="00982E22">
              <w:rPr>
                <w:sz w:val="26"/>
                <w:szCs w:val="26"/>
              </w:rPr>
              <w:t>основное общее образование, среднее общее образование</w:t>
            </w:r>
          </w:p>
        </w:tc>
        <w:tc>
          <w:tcPr>
            <w:tcW w:w="3111" w:type="dxa"/>
          </w:tcPr>
          <w:p w:rsidR="005B2CE7" w:rsidRPr="00982E22" w:rsidRDefault="005B2CE7" w:rsidP="005B2CE7">
            <w:pPr>
              <w:tabs>
                <w:tab w:val="left" w:pos="10065"/>
              </w:tabs>
              <w:autoSpaceDE w:val="0"/>
              <w:autoSpaceDN w:val="0"/>
              <w:adjustRightInd w:val="0"/>
              <w:contextualSpacing/>
              <w:jc w:val="center"/>
              <w:rPr>
                <w:rFonts w:eastAsia="Calibri"/>
                <w:sz w:val="26"/>
                <w:szCs w:val="26"/>
              </w:rPr>
            </w:pPr>
            <w:r w:rsidRPr="00982E22">
              <w:rPr>
                <w:sz w:val="26"/>
                <w:szCs w:val="26"/>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w:t>
            </w:r>
          </w:p>
        </w:tc>
        <w:tc>
          <w:tcPr>
            <w:tcW w:w="2941" w:type="dxa"/>
          </w:tcPr>
          <w:p w:rsidR="005B2CE7" w:rsidRPr="00982E22" w:rsidRDefault="005B2CE7" w:rsidP="005B2CE7">
            <w:pPr>
              <w:tabs>
                <w:tab w:val="left" w:pos="10065"/>
              </w:tabs>
              <w:autoSpaceDE w:val="0"/>
              <w:autoSpaceDN w:val="0"/>
              <w:adjustRightInd w:val="0"/>
              <w:contextualSpacing/>
              <w:jc w:val="center"/>
              <w:rPr>
                <w:rFonts w:eastAsia="Calibri"/>
                <w:sz w:val="26"/>
                <w:szCs w:val="26"/>
              </w:rPr>
            </w:pPr>
            <w:r w:rsidRPr="00982E22">
              <w:rPr>
                <w:sz w:val="26"/>
                <w:szCs w:val="26"/>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5B2CE7" w:rsidRPr="00982E22" w:rsidRDefault="005B2CE7" w:rsidP="005B2CE7">
      <w:pPr>
        <w:tabs>
          <w:tab w:val="left" w:pos="10065"/>
        </w:tabs>
        <w:autoSpaceDE w:val="0"/>
        <w:autoSpaceDN w:val="0"/>
        <w:adjustRightInd w:val="0"/>
        <w:spacing w:line="14" w:lineRule="auto"/>
        <w:ind w:firstLine="709"/>
        <w:contextualSpacing/>
        <w:jc w:val="both"/>
        <w:rPr>
          <w:rFonts w:eastAsia="Calibri"/>
          <w:sz w:val="26"/>
          <w:szCs w:val="26"/>
        </w:rPr>
      </w:pPr>
    </w:p>
    <w:tbl>
      <w:tblPr>
        <w:tblStyle w:val="afff2"/>
        <w:tblW w:w="15163" w:type="dxa"/>
        <w:tblLook w:val="04A0" w:firstRow="1" w:lastRow="0" w:firstColumn="1" w:lastColumn="0" w:noHBand="0" w:noVBand="1"/>
      </w:tblPr>
      <w:tblGrid>
        <w:gridCol w:w="2830"/>
        <w:gridCol w:w="4111"/>
        <w:gridCol w:w="2126"/>
        <w:gridCol w:w="3119"/>
        <w:gridCol w:w="2977"/>
      </w:tblGrid>
      <w:tr w:rsidR="005B2CE7" w:rsidRPr="00982E22" w:rsidTr="005B2CE7">
        <w:trPr>
          <w:tblHeader/>
        </w:trPr>
        <w:tc>
          <w:tcPr>
            <w:tcW w:w="2830"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1</w:t>
            </w:r>
          </w:p>
        </w:tc>
        <w:tc>
          <w:tcPr>
            <w:tcW w:w="4111"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2</w:t>
            </w:r>
          </w:p>
        </w:tc>
        <w:tc>
          <w:tcPr>
            <w:tcW w:w="2126"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3</w:t>
            </w:r>
          </w:p>
        </w:tc>
        <w:tc>
          <w:tcPr>
            <w:tcW w:w="3119"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4</w:t>
            </w:r>
          </w:p>
        </w:tc>
        <w:tc>
          <w:tcPr>
            <w:tcW w:w="2977"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5</w:t>
            </w:r>
          </w:p>
        </w:tc>
      </w:tr>
      <w:tr w:rsidR="005B2CE7" w:rsidRPr="00982E22" w:rsidTr="005B2CE7">
        <w:tc>
          <w:tcPr>
            <w:tcW w:w="15163" w:type="dxa"/>
            <w:gridSpan w:val="5"/>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Профессиональная квалификационная группа «Средний медицинский персонал»</w:t>
            </w:r>
          </w:p>
        </w:tc>
      </w:tr>
      <w:tr w:rsidR="005B2CE7" w:rsidRPr="00982E22" w:rsidTr="005B2CE7">
        <w:tc>
          <w:tcPr>
            <w:tcW w:w="2830"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 xml:space="preserve">Второй </w:t>
            </w:r>
            <w:r w:rsidRPr="00982E22">
              <w:rPr>
                <w:sz w:val="26"/>
                <w:szCs w:val="26"/>
              </w:rPr>
              <w:lastRenderedPageBreak/>
              <w:t>квалификационный уровень</w:t>
            </w:r>
          </w:p>
        </w:tc>
        <w:tc>
          <w:tcPr>
            <w:tcW w:w="4111" w:type="dxa"/>
          </w:tcPr>
          <w:p w:rsidR="005B2CE7" w:rsidRPr="00982E22" w:rsidRDefault="005B2CE7" w:rsidP="005B2CE7">
            <w:pPr>
              <w:tabs>
                <w:tab w:val="left" w:pos="10065"/>
              </w:tabs>
              <w:autoSpaceDE w:val="0"/>
              <w:autoSpaceDN w:val="0"/>
              <w:adjustRightInd w:val="0"/>
              <w:contextualSpacing/>
              <w:jc w:val="both"/>
              <w:rPr>
                <w:sz w:val="26"/>
                <w:szCs w:val="26"/>
              </w:rPr>
            </w:pPr>
            <w:r w:rsidRPr="00982E22">
              <w:rPr>
                <w:sz w:val="26"/>
                <w:szCs w:val="26"/>
              </w:rPr>
              <w:lastRenderedPageBreak/>
              <w:t>Медицинская сестра диетическая</w:t>
            </w:r>
          </w:p>
        </w:tc>
        <w:tc>
          <w:tcPr>
            <w:tcW w:w="2126"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w:t>
            </w:r>
          </w:p>
        </w:tc>
        <w:tc>
          <w:tcPr>
            <w:tcW w:w="3119"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10500</w:t>
            </w:r>
          </w:p>
        </w:tc>
        <w:tc>
          <w:tcPr>
            <w:tcW w:w="2977"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w:t>
            </w:r>
          </w:p>
        </w:tc>
      </w:tr>
      <w:tr w:rsidR="005B2CE7" w:rsidRPr="00982E22" w:rsidTr="005B2CE7">
        <w:trPr>
          <w:trHeight w:val="340"/>
        </w:trPr>
        <w:tc>
          <w:tcPr>
            <w:tcW w:w="2830" w:type="dxa"/>
            <w:vMerge w:val="restart"/>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lastRenderedPageBreak/>
              <w:t>Третий квалификационный уровень</w:t>
            </w:r>
          </w:p>
        </w:tc>
        <w:tc>
          <w:tcPr>
            <w:tcW w:w="4111" w:type="dxa"/>
          </w:tcPr>
          <w:p w:rsidR="005B2CE7" w:rsidRPr="00982E22" w:rsidRDefault="005B2CE7" w:rsidP="005B2CE7">
            <w:pPr>
              <w:tabs>
                <w:tab w:val="left" w:pos="10065"/>
              </w:tabs>
              <w:autoSpaceDE w:val="0"/>
              <w:autoSpaceDN w:val="0"/>
              <w:adjustRightInd w:val="0"/>
              <w:contextualSpacing/>
              <w:jc w:val="both"/>
              <w:rPr>
                <w:sz w:val="26"/>
                <w:szCs w:val="26"/>
              </w:rPr>
            </w:pPr>
            <w:r w:rsidRPr="00982E22">
              <w:rPr>
                <w:sz w:val="26"/>
                <w:szCs w:val="26"/>
              </w:rPr>
              <w:t>Медицинская сестра</w:t>
            </w:r>
          </w:p>
        </w:tc>
        <w:tc>
          <w:tcPr>
            <w:tcW w:w="2126" w:type="dxa"/>
            <w:vMerge w:val="restart"/>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w:t>
            </w:r>
          </w:p>
        </w:tc>
        <w:tc>
          <w:tcPr>
            <w:tcW w:w="3119" w:type="dxa"/>
            <w:vMerge w:val="restart"/>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11000</w:t>
            </w:r>
          </w:p>
        </w:tc>
        <w:tc>
          <w:tcPr>
            <w:tcW w:w="2977" w:type="dxa"/>
            <w:vMerge w:val="restart"/>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w:t>
            </w:r>
          </w:p>
        </w:tc>
      </w:tr>
      <w:tr w:rsidR="005B2CE7" w:rsidRPr="00982E22" w:rsidTr="005B2CE7">
        <w:tc>
          <w:tcPr>
            <w:tcW w:w="2830" w:type="dxa"/>
            <w:vMerge/>
          </w:tcPr>
          <w:p w:rsidR="005B2CE7" w:rsidRPr="00982E22" w:rsidRDefault="005B2CE7" w:rsidP="005B2CE7">
            <w:pPr>
              <w:tabs>
                <w:tab w:val="left" w:pos="10065"/>
              </w:tabs>
              <w:autoSpaceDE w:val="0"/>
              <w:autoSpaceDN w:val="0"/>
              <w:adjustRightInd w:val="0"/>
              <w:contextualSpacing/>
              <w:jc w:val="center"/>
              <w:rPr>
                <w:sz w:val="26"/>
                <w:szCs w:val="26"/>
              </w:rPr>
            </w:pPr>
          </w:p>
        </w:tc>
        <w:tc>
          <w:tcPr>
            <w:tcW w:w="4111" w:type="dxa"/>
          </w:tcPr>
          <w:p w:rsidR="005B2CE7" w:rsidRPr="00982E22" w:rsidRDefault="005B2CE7" w:rsidP="005B2CE7">
            <w:pPr>
              <w:tabs>
                <w:tab w:val="left" w:pos="10065"/>
              </w:tabs>
              <w:autoSpaceDE w:val="0"/>
              <w:autoSpaceDN w:val="0"/>
              <w:adjustRightInd w:val="0"/>
              <w:contextualSpacing/>
              <w:jc w:val="both"/>
              <w:rPr>
                <w:sz w:val="26"/>
                <w:szCs w:val="26"/>
              </w:rPr>
            </w:pPr>
            <w:r w:rsidRPr="00982E22">
              <w:rPr>
                <w:sz w:val="26"/>
                <w:szCs w:val="26"/>
              </w:rPr>
              <w:t>Медицинская сестра по физиотерапии</w:t>
            </w:r>
          </w:p>
        </w:tc>
        <w:tc>
          <w:tcPr>
            <w:tcW w:w="2126" w:type="dxa"/>
            <w:vMerge/>
          </w:tcPr>
          <w:p w:rsidR="005B2CE7" w:rsidRPr="00982E22" w:rsidRDefault="005B2CE7" w:rsidP="005B2CE7">
            <w:pPr>
              <w:tabs>
                <w:tab w:val="left" w:pos="10065"/>
              </w:tabs>
              <w:autoSpaceDE w:val="0"/>
              <w:autoSpaceDN w:val="0"/>
              <w:adjustRightInd w:val="0"/>
              <w:contextualSpacing/>
              <w:jc w:val="center"/>
              <w:rPr>
                <w:sz w:val="26"/>
                <w:szCs w:val="26"/>
              </w:rPr>
            </w:pPr>
          </w:p>
        </w:tc>
        <w:tc>
          <w:tcPr>
            <w:tcW w:w="3119" w:type="dxa"/>
            <w:vMerge/>
          </w:tcPr>
          <w:p w:rsidR="005B2CE7" w:rsidRPr="00982E22" w:rsidRDefault="005B2CE7" w:rsidP="005B2CE7">
            <w:pPr>
              <w:tabs>
                <w:tab w:val="left" w:pos="10065"/>
              </w:tabs>
              <w:autoSpaceDE w:val="0"/>
              <w:autoSpaceDN w:val="0"/>
              <w:adjustRightInd w:val="0"/>
              <w:contextualSpacing/>
              <w:jc w:val="center"/>
              <w:rPr>
                <w:sz w:val="26"/>
                <w:szCs w:val="26"/>
              </w:rPr>
            </w:pPr>
          </w:p>
        </w:tc>
        <w:tc>
          <w:tcPr>
            <w:tcW w:w="2977" w:type="dxa"/>
            <w:vMerge/>
          </w:tcPr>
          <w:p w:rsidR="005B2CE7" w:rsidRPr="00982E22" w:rsidRDefault="005B2CE7" w:rsidP="005B2CE7">
            <w:pPr>
              <w:tabs>
                <w:tab w:val="left" w:pos="10065"/>
              </w:tabs>
              <w:autoSpaceDE w:val="0"/>
              <w:autoSpaceDN w:val="0"/>
              <w:adjustRightInd w:val="0"/>
              <w:contextualSpacing/>
              <w:jc w:val="center"/>
              <w:rPr>
                <w:sz w:val="26"/>
                <w:szCs w:val="26"/>
              </w:rPr>
            </w:pPr>
          </w:p>
        </w:tc>
      </w:tr>
      <w:tr w:rsidR="005B2CE7" w:rsidRPr="00982E22" w:rsidTr="005B2CE7">
        <w:tc>
          <w:tcPr>
            <w:tcW w:w="2830"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Пятый квалификационный уровень</w:t>
            </w:r>
          </w:p>
        </w:tc>
        <w:tc>
          <w:tcPr>
            <w:tcW w:w="4111" w:type="dxa"/>
          </w:tcPr>
          <w:p w:rsidR="005B2CE7" w:rsidRPr="00982E22" w:rsidRDefault="005B2CE7" w:rsidP="005B2CE7">
            <w:pPr>
              <w:tabs>
                <w:tab w:val="left" w:pos="10065"/>
              </w:tabs>
              <w:autoSpaceDE w:val="0"/>
              <w:autoSpaceDN w:val="0"/>
              <w:adjustRightInd w:val="0"/>
              <w:contextualSpacing/>
              <w:jc w:val="both"/>
              <w:rPr>
                <w:sz w:val="26"/>
                <w:szCs w:val="26"/>
              </w:rPr>
            </w:pPr>
            <w:r w:rsidRPr="00982E22">
              <w:rPr>
                <w:sz w:val="26"/>
                <w:szCs w:val="26"/>
              </w:rPr>
              <w:t>Старшая медицинская сестра</w:t>
            </w:r>
          </w:p>
        </w:tc>
        <w:tc>
          <w:tcPr>
            <w:tcW w:w="2126"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w:t>
            </w:r>
          </w:p>
        </w:tc>
        <w:tc>
          <w:tcPr>
            <w:tcW w:w="3119"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12700</w:t>
            </w:r>
          </w:p>
        </w:tc>
        <w:tc>
          <w:tcPr>
            <w:tcW w:w="2977" w:type="dxa"/>
          </w:tcPr>
          <w:p w:rsidR="005B2CE7" w:rsidRPr="00982E22" w:rsidRDefault="005B2CE7" w:rsidP="005B2CE7">
            <w:pPr>
              <w:tabs>
                <w:tab w:val="left" w:pos="10065"/>
              </w:tabs>
              <w:autoSpaceDE w:val="0"/>
              <w:autoSpaceDN w:val="0"/>
              <w:adjustRightInd w:val="0"/>
              <w:contextualSpacing/>
              <w:jc w:val="center"/>
              <w:rPr>
                <w:sz w:val="26"/>
                <w:szCs w:val="26"/>
              </w:rPr>
            </w:pPr>
            <w:r w:rsidRPr="00982E22">
              <w:rPr>
                <w:sz w:val="26"/>
                <w:szCs w:val="26"/>
              </w:rPr>
              <w:t>-</w:t>
            </w:r>
          </w:p>
        </w:tc>
      </w:tr>
    </w:tbl>
    <w:p w:rsidR="005B2CE7" w:rsidRPr="00982E22" w:rsidRDefault="005B2CE7" w:rsidP="005B2CE7">
      <w:pPr>
        <w:tabs>
          <w:tab w:val="left" w:pos="10065"/>
        </w:tabs>
        <w:autoSpaceDE w:val="0"/>
        <w:autoSpaceDN w:val="0"/>
        <w:adjustRightInd w:val="0"/>
        <w:ind w:firstLine="709"/>
        <w:contextualSpacing/>
        <w:jc w:val="both"/>
        <w:rPr>
          <w:sz w:val="26"/>
          <w:szCs w:val="26"/>
        </w:rPr>
      </w:pPr>
    </w:p>
    <w:p w:rsidR="005B2CE7" w:rsidRPr="00982E22" w:rsidRDefault="005B2CE7" w:rsidP="005B2CE7">
      <w:pPr>
        <w:tabs>
          <w:tab w:val="left" w:pos="10065"/>
        </w:tabs>
        <w:autoSpaceDE w:val="0"/>
        <w:autoSpaceDN w:val="0"/>
        <w:adjustRightInd w:val="0"/>
        <w:ind w:firstLine="709"/>
        <w:contextualSpacing/>
        <w:jc w:val="both"/>
        <w:rPr>
          <w:sz w:val="26"/>
          <w:szCs w:val="26"/>
        </w:rPr>
      </w:pPr>
      <w:r w:rsidRPr="00982E22">
        <w:rPr>
          <w:sz w:val="26"/>
          <w:szCs w:val="26"/>
        </w:rPr>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B2CE7" w:rsidRPr="00982E22" w:rsidRDefault="005B2CE7" w:rsidP="005B2CE7">
      <w:pPr>
        <w:tabs>
          <w:tab w:val="left" w:pos="10065"/>
        </w:tabs>
        <w:autoSpaceDE w:val="0"/>
        <w:autoSpaceDN w:val="0"/>
        <w:adjustRightInd w:val="0"/>
        <w:ind w:firstLine="709"/>
        <w:contextualSpacing/>
        <w:jc w:val="both"/>
        <w:rPr>
          <w:sz w:val="26"/>
          <w:szCs w:val="26"/>
        </w:rPr>
      </w:pPr>
      <w:r w:rsidRPr="00982E22">
        <w:rPr>
          <w:sz w:val="26"/>
          <w:szCs w:val="26"/>
        </w:rPr>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B2CE7" w:rsidRPr="00982E22" w:rsidRDefault="005B2CE7" w:rsidP="005B2CE7">
      <w:pPr>
        <w:tabs>
          <w:tab w:val="left" w:pos="10065"/>
        </w:tabs>
        <w:autoSpaceDE w:val="0"/>
        <w:autoSpaceDN w:val="0"/>
        <w:adjustRightInd w:val="0"/>
        <w:ind w:firstLine="709"/>
        <w:contextualSpacing/>
        <w:jc w:val="both"/>
        <w:rPr>
          <w:color w:val="FF0000"/>
          <w:sz w:val="26"/>
          <w:szCs w:val="26"/>
        </w:rPr>
        <w:sectPr w:rsidR="005B2CE7" w:rsidRPr="00982E22" w:rsidSect="005B2CE7">
          <w:pgSz w:w="16838" w:h="11905" w:orient="landscape"/>
          <w:pgMar w:top="1134" w:right="567" w:bottom="1021" w:left="1134" w:header="425" w:footer="0" w:gutter="0"/>
          <w:cols w:space="720"/>
          <w:docGrid w:linePitch="299"/>
        </w:sectPr>
      </w:pPr>
      <w:r w:rsidRPr="00982E22">
        <w:rPr>
          <w:color w:val="FF0000"/>
          <w:sz w:val="26"/>
          <w:szCs w:val="26"/>
        </w:rPr>
        <w:t>.</w:t>
      </w:r>
    </w:p>
    <w:p w:rsidR="005B2CE7" w:rsidRPr="00982E22" w:rsidRDefault="005B2CE7" w:rsidP="005B2CE7">
      <w:pPr>
        <w:pStyle w:val="ConsPlusNormal"/>
        <w:jc w:val="center"/>
        <w:outlineLvl w:val="1"/>
        <w:rPr>
          <w:rFonts w:ascii="Times New Roman" w:hAnsi="Times New Roman" w:cs="Times New Roman"/>
          <w:sz w:val="26"/>
          <w:szCs w:val="26"/>
        </w:rPr>
      </w:pPr>
      <w:bookmarkStart w:id="30" w:name="P361"/>
      <w:bookmarkEnd w:id="30"/>
      <w:r w:rsidRPr="00982E22">
        <w:rPr>
          <w:rFonts w:ascii="Times New Roman" w:hAnsi="Times New Roman" w:cs="Times New Roman"/>
          <w:sz w:val="26"/>
          <w:szCs w:val="26"/>
          <w:lang w:val="en-US"/>
        </w:rPr>
        <w:lastRenderedPageBreak/>
        <w:t>III</w:t>
      </w:r>
      <w:r w:rsidRPr="00982E22">
        <w:rPr>
          <w:rFonts w:ascii="Times New Roman" w:hAnsi="Times New Roman" w:cs="Times New Roman"/>
          <w:sz w:val="26"/>
          <w:szCs w:val="26"/>
        </w:rPr>
        <w:t>.</w:t>
      </w:r>
      <w:r>
        <w:rPr>
          <w:rFonts w:ascii="Times New Roman" w:hAnsi="Times New Roman" w:cs="Times New Roman"/>
          <w:sz w:val="26"/>
          <w:szCs w:val="26"/>
        </w:rPr>
        <w:t xml:space="preserve"> </w:t>
      </w:r>
      <w:r w:rsidRPr="00982E22">
        <w:rPr>
          <w:rFonts w:ascii="Times New Roman" w:hAnsi="Times New Roman" w:cs="Times New Roman"/>
          <w:sz w:val="26"/>
          <w:szCs w:val="26"/>
        </w:rPr>
        <w:t xml:space="preserve">Норма часов и нормативное количество услуг </w:t>
      </w:r>
    </w:p>
    <w:p w:rsidR="005B2CE7" w:rsidRPr="00982E22" w:rsidRDefault="005B2CE7" w:rsidP="005B2CE7">
      <w:pPr>
        <w:pStyle w:val="ConsPlusNormal"/>
        <w:jc w:val="center"/>
        <w:outlineLvl w:val="1"/>
        <w:rPr>
          <w:rFonts w:ascii="Times New Roman" w:hAnsi="Times New Roman" w:cs="Times New Roman"/>
          <w:sz w:val="26"/>
          <w:szCs w:val="26"/>
        </w:rPr>
      </w:pPr>
      <w:r w:rsidRPr="00982E22">
        <w:rPr>
          <w:rFonts w:ascii="Times New Roman" w:hAnsi="Times New Roman" w:cs="Times New Roman"/>
          <w:sz w:val="26"/>
          <w:szCs w:val="26"/>
        </w:rPr>
        <w:t xml:space="preserve">за базовую ставку заработной платы (базовый оклад) работников </w:t>
      </w:r>
    </w:p>
    <w:p w:rsidR="005B2CE7" w:rsidRPr="00982E22" w:rsidRDefault="005B2CE7" w:rsidP="005B2CE7">
      <w:pPr>
        <w:pStyle w:val="ConsPlusNormal"/>
        <w:jc w:val="center"/>
        <w:outlineLvl w:val="1"/>
        <w:rPr>
          <w:rFonts w:ascii="Times New Roman" w:hAnsi="Times New Roman" w:cs="Times New Roman"/>
          <w:sz w:val="26"/>
          <w:szCs w:val="26"/>
        </w:rPr>
      </w:pPr>
      <w:r w:rsidRPr="00982E22">
        <w:rPr>
          <w:rFonts w:ascii="Times New Roman" w:hAnsi="Times New Roman" w:cs="Times New Roman"/>
          <w:sz w:val="26"/>
          <w:szCs w:val="26"/>
        </w:rPr>
        <w:t xml:space="preserve">в </w:t>
      </w:r>
      <w:r>
        <w:rPr>
          <w:rFonts w:ascii="Times New Roman" w:hAnsi="Times New Roman" w:cs="Times New Roman"/>
          <w:sz w:val="26"/>
          <w:szCs w:val="26"/>
        </w:rPr>
        <w:t>МА</w:t>
      </w:r>
      <w:r w:rsidRPr="00982E22">
        <w:rPr>
          <w:rFonts w:ascii="Times New Roman" w:hAnsi="Times New Roman" w:cs="Times New Roman"/>
          <w:sz w:val="26"/>
          <w:szCs w:val="26"/>
        </w:rPr>
        <w:t>ДОУ №</w:t>
      </w:r>
      <w:r>
        <w:rPr>
          <w:rFonts w:ascii="Times New Roman" w:hAnsi="Times New Roman" w:cs="Times New Roman"/>
          <w:sz w:val="26"/>
          <w:szCs w:val="26"/>
        </w:rPr>
        <w:t>188</w:t>
      </w:r>
    </w:p>
    <w:p w:rsidR="005B2CE7" w:rsidRPr="00982E22" w:rsidRDefault="005B2CE7" w:rsidP="005B2CE7">
      <w:pPr>
        <w:pStyle w:val="ConsPlusNormal"/>
        <w:jc w:val="center"/>
        <w:rPr>
          <w:rFonts w:ascii="Times New Roman" w:hAnsi="Times New Roman" w:cs="Times New Roman"/>
          <w:sz w:val="26"/>
          <w:szCs w:val="26"/>
        </w:rPr>
      </w:pP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1. Продолжительность рабочего времени (нормы часов педагогической работы за ставку заработной платы) определена </w:t>
      </w:r>
      <w:hyperlink r:id="rId68" w:history="1">
        <w:r w:rsidRPr="00982E22">
          <w:rPr>
            <w:rFonts w:ascii="Times New Roman" w:hAnsi="Times New Roman" w:cs="Times New Roman"/>
            <w:sz w:val="26"/>
            <w:szCs w:val="26"/>
          </w:rPr>
          <w:t>приказом</w:t>
        </w:r>
      </w:hyperlink>
      <w:r w:rsidRPr="00982E22">
        <w:rPr>
          <w:rFonts w:ascii="Times New Roman" w:hAnsi="Times New Roman" w:cs="Times New Roman"/>
          <w:sz w:val="26"/>
          <w:szCs w:val="26"/>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B2CE7" w:rsidRPr="00982E22" w:rsidRDefault="005B2CE7" w:rsidP="005B2CE7">
      <w:pPr>
        <w:pStyle w:val="ConsPlusNormal"/>
        <w:ind w:firstLine="709"/>
        <w:jc w:val="both"/>
        <w:rPr>
          <w:rFonts w:ascii="Times New Roman" w:hAnsi="Times New Roman" w:cs="Times New Roman"/>
          <w:sz w:val="26"/>
          <w:szCs w:val="26"/>
        </w:rPr>
      </w:pPr>
      <w:bookmarkStart w:id="31" w:name="P369"/>
      <w:bookmarkEnd w:id="31"/>
      <w:r w:rsidRPr="00982E22">
        <w:rPr>
          <w:rFonts w:ascii="Times New Roman" w:hAnsi="Times New Roman" w:cs="Times New Roman"/>
          <w:sz w:val="26"/>
          <w:szCs w:val="26"/>
        </w:rPr>
        <w:t>2. Продолжительность рабочего времени (нормы часов работы за ставку заработной платы)  медицинских работников определяется Трудовым кодексом Российской Федерации.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3. Нормативное количество услуг за один час базовой ставки заработной платы (базового оклада), оказываемых работниками образования, составляет:</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3.1.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 группах для детей до трех лет:</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5 человек – для детей со сложными дефектами (имеющих сочетание двух или более недостатков в физическом и (или) психическом развитии);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6 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10 человек – для детей с туберкулезной интоксикацией, часто болеющих детей, с ограниченными возможностями здоровья;</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12 человек – для других категорий детей, которым необходим комплекс специальных оздоровительных мероприятий;</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 группах для детей старше трех лет:</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5 человек – для детей с аутизмом, детей со сложным дефектом (имеющих сочетание двух или более недостатков в физическом и (или) психическом развитии);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6 человек – для глухих детей, слепых детей;</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8 человек – для слабослышащих детей, с нарушениями опорно-двигательного аппарата, детей с умственной отсталостью умеренной, тяжелой;</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10 человек –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 степени;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12 человек – для детей с фонетико-фонематическими нарушениями речи;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3.2.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 группах для детей:</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от двух месяцев до одного года – 10 человек;</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от одного года до трех лет – 15 человек;</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от трех до семи лет – 20 человек;</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lastRenderedPageBreak/>
        <w:t>в разновозрастных группах:</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при наличии в группе детей двух возрастов (от двух месяцев до трех лет) – </w:t>
      </w:r>
      <w:r w:rsidRPr="00982E22">
        <w:rPr>
          <w:rFonts w:ascii="Times New Roman" w:hAnsi="Times New Roman" w:cs="Times New Roman"/>
          <w:sz w:val="26"/>
          <w:szCs w:val="26"/>
        </w:rPr>
        <w:br/>
        <w:t>8 человек;</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при наличии в группе детей любых трех возрастов (от трех до семи лет) –</w:t>
      </w:r>
      <w:r w:rsidRPr="00982E22">
        <w:rPr>
          <w:rFonts w:ascii="Times New Roman" w:hAnsi="Times New Roman" w:cs="Times New Roman"/>
          <w:sz w:val="26"/>
          <w:szCs w:val="26"/>
        </w:rPr>
        <w:br/>
        <w:t>10 человек;</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при наличии в группе детей любых двух возрастов (от трех до семи лет) –</w:t>
      </w:r>
      <w:r w:rsidRPr="00982E22">
        <w:rPr>
          <w:rFonts w:ascii="Times New Roman" w:hAnsi="Times New Roman" w:cs="Times New Roman"/>
          <w:sz w:val="26"/>
          <w:szCs w:val="26"/>
        </w:rPr>
        <w:br/>
        <w:t>15 человек.</w:t>
      </w:r>
    </w:p>
    <w:p w:rsidR="005B2CE7" w:rsidRPr="00982E22" w:rsidRDefault="005B2CE7" w:rsidP="005B2CE7">
      <w:pPr>
        <w:pStyle w:val="ConsPlusNormal"/>
        <w:ind w:firstLine="709"/>
        <w:jc w:val="both"/>
        <w:rPr>
          <w:rFonts w:ascii="Times New Roman" w:hAnsi="Times New Roman" w:cs="Times New Roman"/>
          <w:sz w:val="26"/>
          <w:szCs w:val="26"/>
        </w:rPr>
      </w:pPr>
    </w:p>
    <w:p w:rsidR="005B2CE7" w:rsidRPr="00982E22" w:rsidRDefault="005B2CE7" w:rsidP="005B2CE7">
      <w:pPr>
        <w:ind w:firstLine="709"/>
        <w:jc w:val="center"/>
        <w:rPr>
          <w:sz w:val="26"/>
          <w:szCs w:val="26"/>
        </w:rPr>
      </w:pPr>
      <w:r w:rsidRPr="00982E22">
        <w:rPr>
          <w:sz w:val="26"/>
          <w:szCs w:val="26"/>
          <w:lang w:val="en-US"/>
        </w:rPr>
        <w:t>IV</w:t>
      </w:r>
      <w:r w:rsidRPr="00982E22">
        <w:rPr>
          <w:sz w:val="26"/>
          <w:szCs w:val="26"/>
        </w:rPr>
        <w:t>. Порядок формирования должностных окладов работников</w:t>
      </w:r>
    </w:p>
    <w:p w:rsidR="005B2CE7" w:rsidRPr="00982E22" w:rsidRDefault="005B2CE7" w:rsidP="005B2CE7">
      <w:pPr>
        <w:pStyle w:val="ConsPlusNormal"/>
        <w:ind w:firstLine="709"/>
        <w:jc w:val="center"/>
        <w:outlineLvl w:val="1"/>
        <w:rPr>
          <w:rFonts w:ascii="Times New Roman" w:hAnsi="Times New Roman" w:cs="Times New Roman"/>
          <w:sz w:val="26"/>
          <w:szCs w:val="26"/>
        </w:rPr>
      </w:pPr>
    </w:p>
    <w:p w:rsidR="005B2CE7" w:rsidRPr="00982E22" w:rsidRDefault="005B2CE7" w:rsidP="005B2CE7">
      <w:pPr>
        <w:ind w:firstLine="709"/>
        <w:jc w:val="both"/>
        <w:rPr>
          <w:sz w:val="26"/>
          <w:szCs w:val="26"/>
        </w:rPr>
      </w:pPr>
      <w:r w:rsidRPr="00982E22">
        <w:rPr>
          <w:sz w:val="26"/>
          <w:szCs w:val="26"/>
        </w:rP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5B2CE7" w:rsidRPr="00982E22" w:rsidRDefault="004D0F91" w:rsidP="005B2CE7">
      <w:pPr>
        <w:ind w:firstLine="709"/>
        <w:jc w:val="both"/>
        <w:rPr>
          <w:sz w:val="26"/>
          <w:szCs w:val="26"/>
        </w:rPr>
      </w:pPr>
      <m:oMathPara>
        <m:oMath>
          <m:sSub>
            <m:sSubPr>
              <m:ctrlPr>
                <w:rPr>
                  <w:rFonts w:ascii="Cambria Math" w:hAnsi="Cambria Math"/>
                  <w:i/>
                  <w:sz w:val="26"/>
                  <w:szCs w:val="26"/>
                  <w:lang w:val="en-US"/>
                </w:rPr>
              </m:ctrlPr>
            </m:sSubPr>
            <m:e>
              <m:r>
                <w:rPr>
                  <w:rFonts w:ascii="Cambria Math" w:hAnsi="Cambria Math"/>
                  <w:sz w:val="26"/>
                  <w:szCs w:val="26"/>
                  <w:lang w:val="en-US"/>
                </w:rPr>
                <m:t>O</m:t>
              </m:r>
            </m:e>
            <m:sub>
              <m:r>
                <w:rPr>
                  <w:rFonts w:ascii="Cambria Math" w:hAnsi="Cambria Math"/>
                  <w:sz w:val="26"/>
                  <w:szCs w:val="26"/>
                  <w:lang w:val="en-US"/>
                </w:rPr>
                <m:t>d</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O</m:t>
              </m:r>
            </m:e>
            <m:sub>
              <m:r>
                <w:rPr>
                  <w:rFonts w:ascii="Cambria Math" w:hAnsi="Cambria Math"/>
                  <w:sz w:val="26"/>
                  <w:szCs w:val="26"/>
                </w:rPr>
                <m:t>b</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H</m:t>
                  </m:r>
                </m:e>
                <m:sub>
                  <m:r>
                    <w:rPr>
                      <w:rFonts w:ascii="Cambria Math" w:hAnsi="Cambria Math"/>
                      <w:sz w:val="26"/>
                      <w:szCs w:val="26"/>
                    </w:rPr>
                    <m:t>f</m:t>
                  </m:r>
                </m:sub>
              </m:sSub>
            </m:num>
            <m:den>
              <m:sSub>
                <m:sSubPr>
                  <m:ctrlPr>
                    <w:rPr>
                      <w:rFonts w:ascii="Cambria Math" w:hAnsi="Cambria Math"/>
                      <w:i/>
                      <w:sz w:val="26"/>
                      <w:szCs w:val="26"/>
                    </w:rPr>
                  </m:ctrlPr>
                </m:sSubPr>
                <m:e>
                  <m:r>
                    <w:rPr>
                      <w:rFonts w:ascii="Cambria Math" w:hAnsi="Cambria Math"/>
                      <w:sz w:val="26"/>
                      <w:szCs w:val="26"/>
                    </w:rPr>
                    <m:t>H</m:t>
                  </m:r>
                </m:e>
                <m:sub>
                  <m:r>
                    <w:rPr>
                      <w:rFonts w:ascii="Cambria Math" w:hAnsi="Cambria Math"/>
                      <w:sz w:val="26"/>
                      <w:szCs w:val="26"/>
                    </w:rPr>
                    <m:t>N</m:t>
                  </m:r>
                </m:sub>
              </m:sSub>
            </m:den>
          </m:f>
          <m:r>
            <w:rPr>
              <w:rFonts w:ascii="Cambria Math" w:hAnsi="Cambria Math"/>
              <w:sz w:val="26"/>
              <w:szCs w:val="26"/>
            </w:rPr>
            <m:t>+P,</m:t>
          </m:r>
        </m:oMath>
      </m:oMathPara>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где:</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heme="minorBidi"/>
                <w:i/>
                <w:sz w:val="26"/>
                <w:szCs w:val="26"/>
                <w:lang w:val="en-US"/>
              </w:rPr>
            </m:ctrlPr>
          </m:sSubPr>
          <m:e>
            <m:r>
              <w:rPr>
                <w:rFonts w:ascii="Cambria Math" w:hAnsi="Cambria Math"/>
                <w:sz w:val="26"/>
                <w:szCs w:val="26"/>
                <w:lang w:val="en-US"/>
              </w:rPr>
              <m:t>O</m:t>
            </m:r>
          </m:e>
          <m:sub>
            <m:r>
              <w:rPr>
                <w:rFonts w:ascii="Cambria Math" w:hAnsi="Cambria Math"/>
                <w:sz w:val="26"/>
                <w:szCs w:val="26"/>
                <w:lang w:val="en-US"/>
              </w:rPr>
              <m:t>d</m:t>
            </m:r>
          </m:sub>
        </m:sSub>
      </m:oMath>
      <w:r w:rsidR="005B2CE7" w:rsidRPr="00982E22">
        <w:rPr>
          <w:rFonts w:ascii="Times New Roman" w:hAnsi="Times New Roman" w:cs="Times New Roman"/>
          <w:sz w:val="26"/>
          <w:szCs w:val="26"/>
        </w:rPr>
        <w:t>– должностной оклад педагогических работников, которым установлены нормы часов педагогической работы в неделю за ставку заработной платы;</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heme="minorBidi"/>
                <w:i/>
                <w:sz w:val="26"/>
                <w:szCs w:val="26"/>
                <w:lang w:val="en-US"/>
              </w:rPr>
            </m:ctrlPr>
          </m:sSubPr>
          <m:e>
            <m:r>
              <w:rPr>
                <w:rFonts w:ascii="Cambria Math" w:hAnsi="Cambria Math"/>
                <w:sz w:val="26"/>
                <w:szCs w:val="26"/>
                <w:lang w:val="en-US"/>
              </w:rPr>
              <m:t>O</m:t>
            </m:r>
          </m:e>
          <m:sub>
            <m:r>
              <w:rPr>
                <w:rFonts w:ascii="Cambria Math" w:hAnsi="Cambria Math"/>
                <w:sz w:val="26"/>
                <w:szCs w:val="26"/>
                <w:lang w:val="en-US"/>
              </w:rPr>
              <m:t>b</m:t>
            </m:r>
          </m:sub>
        </m:sSub>
      </m:oMath>
      <w:r w:rsidR="005B2CE7" w:rsidRPr="00982E22">
        <w:rPr>
          <w:rFonts w:ascii="Times New Roman" w:hAnsi="Times New Roman" w:cs="Times New Roman"/>
          <w:sz w:val="26"/>
          <w:szCs w:val="26"/>
        </w:rPr>
        <w:t xml:space="preserve">– размер базового оклада работников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 xml:space="preserve">, принимаемый в соответствии с разделом </w:t>
      </w:r>
      <w:r w:rsidR="005B2CE7" w:rsidRPr="00982E22">
        <w:rPr>
          <w:rFonts w:ascii="Times New Roman" w:hAnsi="Times New Roman" w:cs="Times New Roman"/>
          <w:sz w:val="26"/>
          <w:szCs w:val="26"/>
          <w:lang w:val="en-US"/>
        </w:rPr>
        <w:t>II</w:t>
      </w:r>
      <w:r w:rsidR="005B2CE7" w:rsidRPr="00982E22">
        <w:rPr>
          <w:rFonts w:ascii="Times New Roman" w:hAnsi="Times New Roman" w:cs="Times New Roman"/>
          <w:sz w:val="26"/>
          <w:szCs w:val="26"/>
        </w:rPr>
        <w:t xml:space="preserve"> настоящего Положения;</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heme="minorBidi"/>
                <w:i/>
                <w:sz w:val="26"/>
                <w:szCs w:val="26"/>
                <w:lang w:val="en-US"/>
              </w:rPr>
            </m:ctrlPr>
          </m:sSubPr>
          <m:e>
            <m:r>
              <w:rPr>
                <w:rFonts w:ascii="Cambria Math" w:hAnsi="Cambria Math"/>
                <w:sz w:val="26"/>
                <w:szCs w:val="26"/>
                <w:lang w:val="en-US"/>
              </w:rPr>
              <m:t>H</m:t>
            </m:r>
          </m:e>
          <m:sub>
            <m:r>
              <w:rPr>
                <w:rFonts w:ascii="Cambria Math" w:hAnsi="Cambria Math"/>
                <w:sz w:val="26"/>
                <w:szCs w:val="26"/>
                <w:lang w:val="en-US"/>
              </w:rPr>
              <m:t>f</m:t>
            </m:r>
          </m:sub>
        </m:sSub>
      </m:oMath>
      <w:r w:rsidR="005B2CE7" w:rsidRPr="00982E22">
        <w:rPr>
          <w:rFonts w:ascii="Times New Roman" w:hAnsi="Times New Roman" w:cs="Times New Roman"/>
          <w:sz w:val="26"/>
          <w:szCs w:val="26"/>
        </w:rPr>
        <w:t xml:space="preserve">– фактическое количество часов ведения педагогической работы работниками образования в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heme="minorBidi"/>
                <w:i/>
                <w:sz w:val="26"/>
                <w:szCs w:val="26"/>
                <w:lang w:val="en-US"/>
              </w:rPr>
            </m:ctrlPr>
          </m:sSubPr>
          <m:e>
            <m:r>
              <w:rPr>
                <w:rFonts w:ascii="Cambria Math" w:hAnsi="Cambria Math"/>
                <w:sz w:val="26"/>
                <w:szCs w:val="26"/>
                <w:lang w:val="en-US"/>
              </w:rPr>
              <m:t>H</m:t>
            </m:r>
          </m:e>
          <m:sub>
            <m:r>
              <w:rPr>
                <w:rFonts w:ascii="Cambria Math" w:hAnsi="Cambria Math"/>
                <w:sz w:val="26"/>
                <w:szCs w:val="26"/>
                <w:lang w:val="en-US"/>
              </w:rPr>
              <m:t>N</m:t>
            </m:r>
          </m:sub>
        </m:sSub>
      </m:oMath>
      <w:r w:rsidR="005B2CE7" w:rsidRPr="00982E22">
        <w:rPr>
          <w:rFonts w:ascii="Times New Roman" w:hAnsi="Times New Roman" w:cs="Times New Roman"/>
          <w:sz w:val="26"/>
          <w:szCs w:val="26"/>
        </w:rPr>
        <w:t xml:space="preserve">– норма часов за базовую ставку заработной платы работников образования в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 xml:space="preserve">, установленная разделом </w:t>
      </w:r>
      <w:r w:rsidR="005B2CE7" w:rsidRPr="00982E22">
        <w:rPr>
          <w:rFonts w:ascii="Times New Roman" w:hAnsi="Times New Roman" w:cs="Times New Roman"/>
          <w:sz w:val="26"/>
          <w:szCs w:val="26"/>
          <w:lang w:val="en-US"/>
        </w:rPr>
        <w:t>III</w:t>
      </w:r>
      <w:r w:rsidR="005B2CE7" w:rsidRPr="00982E22">
        <w:rPr>
          <w:rFonts w:ascii="Times New Roman" w:hAnsi="Times New Roman" w:cs="Times New Roman"/>
          <w:sz w:val="26"/>
          <w:szCs w:val="26"/>
        </w:rPr>
        <w:t xml:space="preserve"> настоящего Положения;</w:t>
      </w:r>
    </w:p>
    <w:p w:rsidR="005B2CE7" w:rsidRPr="00982E22" w:rsidRDefault="005B2CE7" w:rsidP="005B2CE7">
      <w:pPr>
        <w:pStyle w:val="ConsPlusNormal"/>
        <w:ind w:firstLine="709"/>
        <w:jc w:val="both"/>
        <w:rPr>
          <w:rFonts w:ascii="Times New Roman" w:hAnsi="Times New Roman" w:cs="Times New Roman"/>
          <w:sz w:val="26"/>
          <w:szCs w:val="26"/>
        </w:rPr>
      </w:pPr>
      <m:oMath>
        <m:r>
          <w:rPr>
            <w:rFonts w:ascii="Cambria Math" w:hAnsi="Cambria Math" w:cstheme="minorBidi"/>
            <w:sz w:val="26"/>
            <w:szCs w:val="26"/>
            <w:lang w:val="en-US"/>
          </w:rPr>
          <m:t>P</m:t>
        </m:r>
      </m:oMath>
      <w:r w:rsidRPr="00982E22">
        <w:rPr>
          <w:rFonts w:ascii="Times New Roman" w:hAnsi="Times New Roman" w:cs="Times New Roman"/>
          <w:sz w:val="26"/>
          <w:szCs w:val="26"/>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B2CE7" w:rsidRPr="00982E22" w:rsidRDefault="005B2CE7" w:rsidP="005B2CE7">
      <w:pPr>
        <w:pStyle w:val="ConsPlusNormal"/>
        <w:ind w:firstLine="709"/>
        <w:jc w:val="both"/>
        <w:rPr>
          <w:rFonts w:ascii="Times New Roman" w:hAnsi="Times New Roman" w:cs="Times New Roman"/>
          <w:sz w:val="26"/>
          <w:szCs w:val="26"/>
        </w:rPr>
      </w:pP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rsidR="005B2CE7" w:rsidRPr="00982E22" w:rsidRDefault="005B2CE7" w:rsidP="005B2CE7">
      <w:pPr>
        <w:pStyle w:val="ConsPlusNormal"/>
        <w:ind w:firstLine="709"/>
        <w:jc w:val="both"/>
        <w:rPr>
          <w:rFonts w:ascii="Times New Roman" w:hAnsi="Times New Roman" w:cs="Times New Roman"/>
          <w:sz w:val="26"/>
          <w:szCs w:val="26"/>
        </w:rPr>
      </w:pPr>
    </w:p>
    <w:p w:rsidR="005B2CE7" w:rsidRPr="00982E22" w:rsidRDefault="004D0F91" w:rsidP="005B2CE7">
      <w:pPr>
        <w:pStyle w:val="ConsPlusNormal"/>
        <w:tabs>
          <w:tab w:val="left" w:pos="10065"/>
        </w:tabs>
        <w:ind w:firstLine="709"/>
        <w:contextualSpacing/>
        <w:jc w:val="center"/>
        <w:rPr>
          <w:rFonts w:ascii="Times New Roman" w:hAnsi="Times New Roman" w:cs="Times New Roman"/>
          <w:i/>
          <w:sz w:val="26"/>
          <w:szCs w:val="26"/>
        </w:rPr>
      </w:pPr>
      <m:oMathPara>
        <m:oMath>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d</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b</m:t>
              </m:r>
            </m:sub>
          </m:sSub>
          <m:r>
            <w:rPr>
              <w:rFonts w:ascii="Cambria Math" w:hAnsi="Cambria Math" w:cs="Times New Roman"/>
              <w:sz w:val="26"/>
              <w:szCs w:val="26"/>
            </w:rPr>
            <m:t>×S+</m:t>
          </m:r>
          <m:r>
            <w:rPr>
              <w:rFonts w:ascii="Cambria Math" w:hAnsi="Cambria Math" w:cs="Times New Roman"/>
              <w:sz w:val="26"/>
              <w:szCs w:val="26"/>
              <w:lang w:val="en-US"/>
            </w:rPr>
            <m:t>P</m:t>
          </m:r>
          <m:r>
            <w:rPr>
              <w:rFonts w:ascii="Cambria Math" w:hAnsi="Cambria Math" w:cs="Times New Roman"/>
              <w:sz w:val="26"/>
              <w:szCs w:val="26"/>
            </w:rPr>
            <m:t>,</m:t>
          </m:r>
        </m:oMath>
      </m:oMathPara>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где:</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heme="minorBidi"/>
                <w:i/>
                <w:sz w:val="26"/>
                <w:szCs w:val="26"/>
                <w:lang w:val="en-US"/>
              </w:rPr>
            </m:ctrlPr>
          </m:sSubPr>
          <m:e>
            <m:r>
              <w:rPr>
                <w:rFonts w:ascii="Cambria Math" w:hAnsi="Cambria Math"/>
                <w:sz w:val="26"/>
                <w:szCs w:val="26"/>
                <w:lang w:val="en-US"/>
              </w:rPr>
              <m:t>O</m:t>
            </m:r>
          </m:e>
          <m:sub>
            <m:r>
              <w:rPr>
                <w:rFonts w:ascii="Cambria Math" w:hAnsi="Cambria Math"/>
                <w:sz w:val="26"/>
                <w:szCs w:val="26"/>
                <w:lang w:val="en-US"/>
              </w:rPr>
              <m:t>d</m:t>
            </m:r>
          </m:sub>
        </m:sSub>
      </m:oMath>
      <w:r w:rsidR="005B2CE7" w:rsidRPr="00982E22">
        <w:rPr>
          <w:rFonts w:ascii="Times New Roman" w:hAnsi="Times New Roman" w:cs="Times New Roman"/>
          <w:sz w:val="26"/>
          <w:szCs w:val="26"/>
        </w:rPr>
        <w:t xml:space="preserve">– должностной оклад работников в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heme="minorBidi"/>
                <w:i/>
                <w:sz w:val="26"/>
                <w:szCs w:val="26"/>
                <w:lang w:val="en-US"/>
              </w:rPr>
            </m:ctrlPr>
          </m:sSubPr>
          <m:e>
            <m:r>
              <w:rPr>
                <w:rFonts w:ascii="Cambria Math" w:hAnsi="Cambria Math"/>
                <w:sz w:val="26"/>
                <w:szCs w:val="26"/>
                <w:lang w:val="en-US"/>
              </w:rPr>
              <m:t>O</m:t>
            </m:r>
          </m:e>
          <m:sub>
            <m:r>
              <w:rPr>
                <w:rFonts w:ascii="Cambria Math" w:hAnsi="Cambria Math"/>
                <w:sz w:val="26"/>
                <w:szCs w:val="26"/>
                <w:lang w:val="en-US"/>
              </w:rPr>
              <m:t>b</m:t>
            </m:r>
          </m:sub>
        </m:sSub>
      </m:oMath>
      <w:r w:rsidR="005B2CE7" w:rsidRPr="00982E22">
        <w:rPr>
          <w:rFonts w:ascii="Times New Roman" w:hAnsi="Times New Roman" w:cs="Times New Roman"/>
          <w:sz w:val="26"/>
          <w:szCs w:val="26"/>
        </w:rPr>
        <w:t xml:space="preserve">–размер базового оклада работников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 xml:space="preserve">, принимаемый в соответствии с разделом </w:t>
      </w:r>
      <w:r w:rsidR="005B2CE7" w:rsidRPr="00982E22">
        <w:rPr>
          <w:rFonts w:ascii="Times New Roman" w:hAnsi="Times New Roman" w:cs="Times New Roman"/>
          <w:sz w:val="26"/>
          <w:szCs w:val="26"/>
          <w:lang w:val="en-US"/>
        </w:rPr>
        <w:t>II</w:t>
      </w:r>
      <w:r w:rsidR="005B2CE7" w:rsidRPr="00982E22">
        <w:rPr>
          <w:rFonts w:ascii="Times New Roman" w:hAnsi="Times New Roman" w:cs="Times New Roman"/>
          <w:sz w:val="26"/>
          <w:szCs w:val="26"/>
        </w:rPr>
        <w:t xml:space="preserve"> настоящего Положения;</w:t>
      </w:r>
    </w:p>
    <w:p w:rsidR="005B2CE7" w:rsidRPr="00982E22" w:rsidRDefault="005B2CE7" w:rsidP="005B2CE7">
      <w:pPr>
        <w:pStyle w:val="ConsPlusNormal"/>
        <w:tabs>
          <w:tab w:val="left" w:pos="10065"/>
        </w:tabs>
        <w:ind w:firstLine="709"/>
        <w:contextualSpacing/>
        <w:jc w:val="both"/>
        <w:rPr>
          <w:rFonts w:ascii="Times New Roman" w:hAnsi="Times New Roman"/>
          <w:sz w:val="26"/>
          <w:szCs w:val="26"/>
        </w:rPr>
      </w:pPr>
      <m:oMath>
        <m:r>
          <w:rPr>
            <w:rFonts w:ascii="Cambria Math" w:hAnsi="Cambria Math" w:cs="Times New Roman"/>
            <w:sz w:val="26"/>
            <w:szCs w:val="26"/>
            <w:lang w:val="en-US"/>
          </w:rPr>
          <m:t>S</m:t>
        </m:r>
      </m:oMath>
      <w:r w:rsidRPr="00982E22">
        <w:rPr>
          <w:rFonts w:ascii="Times New Roman" w:hAnsi="Times New Roman" w:cs="Times New Roman"/>
          <w:sz w:val="26"/>
          <w:szCs w:val="26"/>
        </w:rPr>
        <w:t>–</w:t>
      </w:r>
      <w:r w:rsidRPr="00982E22">
        <w:rPr>
          <w:rFonts w:ascii="Times New Roman" w:hAnsi="Times New Roman"/>
          <w:sz w:val="26"/>
          <w:szCs w:val="26"/>
        </w:rPr>
        <w:t>фактически отработанное время (ставка);</w:t>
      </w:r>
    </w:p>
    <w:p w:rsidR="005B2CE7" w:rsidRPr="00982E22" w:rsidRDefault="005B2CE7" w:rsidP="005B2CE7">
      <w:pPr>
        <w:pStyle w:val="ConsPlusNormal"/>
        <w:tabs>
          <w:tab w:val="left" w:pos="10065"/>
        </w:tabs>
        <w:ind w:firstLine="709"/>
        <w:contextualSpacing/>
        <w:jc w:val="both"/>
        <w:rPr>
          <w:rFonts w:ascii="Times New Roman" w:hAnsi="Times New Roman" w:cs="Times New Roman"/>
          <w:sz w:val="26"/>
          <w:szCs w:val="26"/>
        </w:rPr>
      </w:pPr>
      <m:oMath>
        <m:r>
          <w:rPr>
            <w:rFonts w:ascii="Cambria Math" w:hAnsi="Cambria Math" w:cstheme="minorBidi"/>
            <w:sz w:val="26"/>
            <w:szCs w:val="26"/>
            <w:lang w:val="en-US"/>
          </w:rPr>
          <m:t>P</m:t>
        </m:r>
      </m:oMath>
      <w:r w:rsidRPr="00982E22">
        <w:rPr>
          <w:rFonts w:ascii="Times New Roman" w:hAnsi="Times New Roman" w:cs="Times New Roman"/>
          <w:sz w:val="26"/>
          <w:szCs w:val="26"/>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B2CE7" w:rsidRPr="00982E22" w:rsidRDefault="005B2CE7" w:rsidP="005B2CE7">
      <w:pPr>
        <w:pStyle w:val="ConsPlusNormal"/>
        <w:ind w:firstLine="709"/>
        <w:jc w:val="center"/>
        <w:outlineLvl w:val="1"/>
        <w:rPr>
          <w:rFonts w:ascii="Times New Roman" w:hAnsi="Times New Roman" w:cs="Times New Roman"/>
          <w:sz w:val="26"/>
          <w:szCs w:val="26"/>
        </w:rPr>
      </w:pPr>
    </w:p>
    <w:p w:rsidR="005B2CE7" w:rsidRPr="00982E22" w:rsidRDefault="005B2CE7" w:rsidP="005B2CE7">
      <w:pPr>
        <w:pStyle w:val="ConsPlusNormal"/>
        <w:jc w:val="center"/>
        <w:outlineLvl w:val="1"/>
        <w:rPr>
          <w:rFonts w:ascii="Times New Roman" w:hAnsi="Times New Roman" w:cs="Times New Roman"/>
          <w:sz w:val="26"/>
          <w:szCs w:val="26"/>
        </w:rPr>
      </w:pPr>
      <w:r w:rsidRPr="00982E22">
        <w:rPr>
          <w:rFonts w:ascii="Times New Roman" w:hAnsi="Times New Roman" w:cs="Times New Roman"/>
          <w:sz w:val="26"/>
          <w:szCs w:val="26"/>
          <w:lang w:val="en-US"/>
        </w:rPr>
        <w:t>V</w:t>
      </w:r>
      <w:r w:rsidRPr="00982E22">
        <w:rPr>
          <w:rFonts w:ascii="Times New Roman" w:hAnsi="Times New Roman" w:cs="Times New Roman"/>
          <w:sz w:val="26"/>
          <w:szCs w:val="26"/>
        </w:rPr>
        <w:t>. Выплаты стимулирующего характера</w:t>
      </w:r>
    </w:p>
    <w:p w:rsidR="005B2CE7" w:rsidRPr="00982E22" w:rsidRDefault="005B2CE7" w:rsidP="005B2CE7">
      <w:pPr>
        <w:pStyle w:val="ConsPlusNormal"/>
        <w:ind w:firstLine="709"/>
        <w:jc w:val="both"/>
        <w:rPr>
          <w:rFonts w:ascii="Times New Roman" w:hAnsi="Times New Roman" w:cs="Times New Roman"/>
          <w:sz w:val="26"/>
          <w:szCs w:val="26"/>
        </w:rPr>
      </w:pPr>
    </w:p>
    <w:p w:rsidR="005B2CE7" w:rsidRPr="00982E22" w:rsidRDefault="005B2CE7" w:rsidP="007A1E13">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lastRenderedPageBreak/>
        <w:t>1.1. Выплаты стимулирующего характера включают в себя:</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за специфику образовательной программы;</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за наличие государственных наград;</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за сложность и напряженность работы.</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за стаж работы по профилю;</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за квалификационную категорию;</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за качество выполняемых работ;</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премиальные и иные поощрительные выплаты.</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sz w:val="26"/>
          <w:szCs w:val="26"/>
        </w:rPr>
        <w:t xml:space="preserve">2. </w:t>
      </w:r>
      <w:r w:rsidRPr="00982E22">
        <w:rPr>
          <w:rFonts w:ascii="Times New Roman" w:hAnsi="Times New Roman" w:cs="Times New Roman"/>
          <w:sz w:val="26"/>
          <w:szCs w:val="26"/>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5B2CE7" w:rsidRPr="00982E22" w:rsidRDefault="004D0F91" w:rsidP="005B2CE7">
      <w:pPr>
        <w:pStyle w:val="ConsPlusNormal"/>
        <w:ind w:firstLine="709"/>
        <w:jc w:val="both"/>
        <w:rPr>
          <w:rFonts w:ascii="Times New Roman" w:hAnsi="Times New Roman" w:cs="Times New Roman"/>
          <w:sz w:val="26"/>
          <w:szCs w:val="26"/>
        </w:rPr>
      </w:pPr>
      <m:oMathPara>
        <m:oMath>
          <m:sSub>
            <m:sSubPr>
              <m:ctrlPr>
                <w:rPr>
                  <w:rFonts w:ascii="Cambria Math" w:hAnsi="Cambria Math" w:cs="Times New Roman"/>
                  <w:i/>
                  <w:sz w:val="26"/>
                  <w:szCs w:val="26"/>
                </w:rPr>
              </m:ctrlPr>
            </m:sSubPr>
            <m:e>
              <m:r>
                <w:rPr>
                  <w:rFonts w:ascii="Cambria Math" w:hAnsi="Cambria Math" w:cs="Times New Roman"/>
                  <w:sz w:val="26"/>
                  <w:szCs w:val="26"/>
                </w:rPr>
                <m:t>B</m:t>
              </m:r>
            </m:e>
            <m:sub>
              <m:r>
                <w:rPr>
                  <w:rFonts w:ascii="Cambria Math" w:hAnsi="Cambria Math" w:cs="Times New Roman"/>
                  <w:sz w:val="26"/>
                  <w:szCs w:val="26"/>
                </w:rPr>
                <m:t>kk</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d</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kk</m:t>
              </m:r>
            </m:sub>
          </m:sSub>
          <m:r>
            <w:rPr>
              <w:rFonts w:ascii="Cambria Math" w:hAnsi="Cambria Math" w:cs="Times New Roman"/>
              <w:sz w:val="26"/>
              <w:szCs w:val="26"/>
            </w:rPr>
            <m:t>,</m:t>
          </m:r>
        </m:oMath>
      </m:oMathPara>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где:</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B</m:t>
            </m:r>
          </m:e>
          <m:sub>
            <m:r>
              <w:rPr>
                <w:rFonts w:ascii="Cambria Math" w:hAnsi="Cambria Math" w:cs="Times New Roman"/>
                <w:sz w:val="26"/>
                <w:szCs w:val="26"/>
              </w:rPr>
              <m:t>kk</m:t>
            </m:r>
          </m:sub>
        </m:sSub>
      </m:oMath>
      <w:r w:rsidR="005B2CE7" w:rsidRPr="00982E22">
        <w:rPr>
          <w:rFonts w:ascii="Times New Roman" w:hAnsi="Times New Roman" w:cs="Times New Roman"/>
          <w:sz w:val="26"/>
          <w:szCs w:val="26"/>
        </w:rPr>
        <w:t>– выплата за квалификационную категорию;</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heme="minorBidi"/>
                <w:i/>
                <w:sz w:val="26"/>
                <w:szCs w:val="26"/>
                <w:lang w:val="en-US"/>
              </w:rPr>
            </m:ctrlPr>
          </m:sSubPr>
          <m:e>
            <m:r>
              <w:rPr>
                <w:rFonts w:ascii="Cambria Math" w:hAnsi="Cambria Math"/>
                <w:sz w:val="26"/>
                <w:szCs w:val="26"/>
                <w:lang w:val="en-US"/>
              </w:rPr>
              <m:t>O</m:t>
            </m:r>
          </m:e>
          <m:sub>
            <m:r>
              <w:rPr>
                <w:rFonts w:ascii="Cambria Math" w:hAnsi="Cambria Math"/>
                <w:sz w:val="26"/>
                <w:szCs w:val="26"/>
                <w:lang w:val="en-US"/>
              </w:rPr>
              <m:t>d</m:t>
            </m:r>
          </m:sub>
        </m:sSub>
      </m:oMath>
      <w:r w:rsidR="005B2CE7" w:rsidRPr="00982E22">
        <w:rPr>
          <w:rFonts w:ascii="Times New Roman" w:hAnsi="Times New Roman" w:cs="Times New Roman"/>
          <w:sz w:val="26"/>
          <w:szCs w:val="26"/>
        </w:rPr>
        <w:t>–должностной оклад работников образования в дошкольной образовательной организации;</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kk</m:t>
            </m:r>
          </m:sub>
        </m:sSub>
      </m:oMath>
      <w:r w:rsidR="005B2CE7" w:rsidRPr="00982E22">
        <w:rPr>
          <w:rFonts w:ascii="Times New Roman" w:hAnsi="Times New Roman" w:cs="Times New Roman"/>
          <w:sz w:val="26"/>
          <w:szCs w:val="26"/>
        </w:rPr>
        <w:t>– размер надбавки за квалификационную категорию, который приведен в таблице 1.</w:t>
      </w:r>
    </w:p>
    <w:p w:rsidR="005B2CE7" w:rsidRPr="00982E22" w:rsidRDefault="005B2CE7" w:rsidP="005B2CE7">
      <w:pPr>
        <w:pStyle w:val="ConsPlusNormal"/>
        <w:jc w:val="right"/>
        <w:outlineLvl w:val="2"/>
        <w:rPr>
          <w:rFonts w:ascii="Times New Roman" w:hAnsi="Times New Roman" w:cs="Times New Roman"/>
          <w:sz w:val="26"/>
          <w:szCs w:val="26"/>
        </w:rPr>
      </w:pPr>
      <w:r w:rsidRPr="00982E22">
        <w:rPr>
          <w:rFonts w:ascii="Times New Roman" w:hAnsi="Times New Roman" w:cs="Times New Roman"/>
          <w:sz w:val="26"/>
          <w:szCs w:val="26"/>
        </w:rPr>
        <w:t>Таблица 1</w:t>
      </w:r>
    </w:p>
    <w:p w:rsidR="005B2CE7" w:rsidRPr="00982E22" w:rsidRDefault="005B2CE7" w:rsidP="005B2CE7">
      <w:pPr>
        <w:pStyle w:val="ConsPlusNormal"/>
        <w:jc w:val="both"/>
        <w:rPr>
          <w:rFonts w:ascii="Times New Roman" w:hAnsi="Times New Roman" w:cs="Times New Roman"/>
          <w:sz w:val="26"/>
          <w:szCs w:val="26"/>
        </w:rPr>
      </w:pPr>
    </w:p>
    <w:p w:rsidR="005B2CE7" w:rsidRPr="00982E22" w:rsidRDefault="005B2CE7" w:rsidP="005B2CE7">
      <w:pPr>
        <w:pStyle w:val="ConsPlusNormal"/>
        <w:ind w:firstLine="426"/>
        <w:jc w:val="center"/>
        <w:rPr>
          <w:rFonts w:ascii="Times New Roman" w:hAnsi="Times New Roman" w:cs="Times New Roman"/>
          <w:sz w:val="26"/>
          <w:szCs w:val="26"/>
        </w:rPr>
      </w:pPr>
      <w:bookmarkStart w:id="32" w:name="P711"/>
      <w:bookmarkEnd w:id="32"/>
      <w:r w:rsidRPr="00982E22">
        <w:rPr>
          <w:rFonts w:ascii="Times New Roman" w:hAnsi="Times New Roman" w:cs="Times New Roman"/>
          <w:sz w:val="26"/>
          <w:szCs w:val="26"/>
        </w:rPr>
        <w:t>Размеры надбавок за квалификационную категорию работникам образования</w:t>
      </w:r>
    </w:p>
    <w:p w:rsidR="005B2CE7" w:rsidRPr="00982E22" w:rsidRDefault="005B2CE7" w:rsidP="005B2CE7">
      <w:pPr>
        <w:pStyle w:val="ConsPlusNormal"/>
        <w:jc w:val="both"/>
        <w:rPr>
          <w:rFonts w:ascii="Times New Roman" w:hAnsi="Times New Roman" w:cs="Times New Roman"/>
          <w:sz w:val="26"/>
          <w:szCs w:val="26"/>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4677"/>
        <w:gridCol w:w="2694"/>
      </w:tblGrid>
      <w:tr w:rsidR="005B2CE7" w:rsidRPr="00982E22" w:rsidTr="005B2CE7">
        <w:tc>
          <w:tcPr>
            <w:tcW w:w="2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Квалификационный уровень</w:t>
            </w:r>
          </w:p>
        </w:tc>
        <w:tc>
          <w:tcPr>
            <w:tcW w:w="4677"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Квалификационная категория</w:t>
            </w:r>
          </w:p>
        </w:tc>
        <w:tc>
          <w:tcPr>
            <w:tcW w:w="2694"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Размер надбавки, процентов</w:t>
            </w:r>
          </w:p>
        </w:tc>
      </w:tr>
      <w:tr w:rsidR="005B2CE7" w:rsidRPr="00982E22" w:rsidTr="005B2CE7">
        <w:trPr>
          <w:trHeight w:val="284"/>
        </w:trPr>
        <w:tc>
          <w:tcPr>
            <w:tcW w:w="9923" w:type="dxa"/>
            <w:gridSpan w:val="3"/>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Профессионально-квалификационная группа должностей педагогических работников</w:t>
            </w:r>
          </w:p>
        </w:tc>
      </w:tr>
      <w:tr w:rsidR="005B2CE7" w:rsidRPr="00982E22" w:rsidTr="005B2CE7">
        <w:trPr>
          <w:trHeight w:val="42"/>
        </w:trPr>
        <w:tc>
          <w:tcPr>
            <w:tcW w:w="2552" w:type="dxa"/>
            <w:vMerge w:val="restart"/>
          </w:tcPr>
          <w:p w:rsidR="005B2CE7" w:rsidRPr="00982E22" w:rsidRDefault="005B2CE7" w:rsidP="005B2CE7">
            <w:pPr>
              <w:widowControl w:val="0"/>
              <w:contextualSpacing/>
              <w:jc w:val="center"/>
              <w:rPr>
                <w:sz w:val="26"/>
                <w:szCs w:val="26"/>
              </w:rPr>
            </w:pPr>
            <w:r w:rsidRPr="00982E22">
              <w:rPr>
                <w:sz w:val="26"/>
                <w:szCs w:val="26"/>
              </w:rPr>
              <w:t>Первый</w:t>
            </w: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первая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25,0</w:t>
            </w:r>
          </w:p>
        </w:tc>
      </w:tr>
      <w:tr w:rsidR="005B2CE7" w:rsidRPr="00982E22" w:rsidTr="005B2CE7">
        <w:trPr>
          <w:trHeight w:val="284"/>
        </w:trPr>
        <w:tc>
          <w:tcPr>
            <w:tcW w:w="2552" w:type="dxa"/>
            <w:vMerge/>
          </w:tcPr>
          <w:p w:rsidR="005B2CE7" w:rsidRPr="00982E22" w:rsidRDefault="005B2CE7" w:rsidP="005B2CE7">
            <w:pPr>
              <w:widowControl w:val="0"/>
              <w:contextualSpacing/>
              <w:jc w:val="center"/>
              <w:rPr>
                <w:sz w:val="26"/>
                <w:szCs w:val="26"/>
              </w:rPr>
            </w:pP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высшая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30,0</w:t>
            </w:r>
          </w:p>
        </w:tc>
      </w:tr>
      <w:tr w:rsidR="005B2CE7" w:rsidRPr="00982E22" w:rsidTr="005B2CE7">
        <w:trPr>
          <w:trHeight w:val="161"/>
        </w:trPr>
        <w:tc>
          <w:tcPr>
            <w:tcW w:w="2552" w:type="dxa"/>
            <w:vMerge w:val="restart"/>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Второй</w:t>
            </w: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первая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2</w:t>
            </w:r>
            <w:r w:rsidRPr="00982E22">
              <w:rPr>
                <w:rFonts w:ascii="Times New Roman" w:hAnsi="Times New Roman" w:cs="Times New Roman"/>
                <w:sz w:val="26"/>
                <w:szCs w:val="26"/>
                <w:lang w:val="en-US"/>
              </w:rPr>
              <w:t>6</w:t>
            </w:r>
            <w:r w:rsidRPr="00982E22">
              <w:rPr>
                <w:rFonts w:ascii="Times New Roman" w:hAnsi="Times New Roman" w:cs="Times New Roman"/>
                <w:sz w:val="26"/>
                <w:szCs w:val="26"/>
              </w:rPr>
              <w:t>,0</w:t>
            </w:r>
          </w:p>
        </w:tc>
      </w:tr>
      <w:tr w:rsidR="005B2CE7" w:rsidRPr="00982E22" w:rsidTr="005B2CE7">
        <w:trPr>
          <w:trHeight w:val="284"/>
        </w:trPr>
        <w:tc>
          <w:tcPr>
            <w:tcW w:w="2552" w:type="dxa"/>
            <w:vMerge/>
          </w:tcPr>
          <w:p w:rsidR="005B2CE7" w:rsidRPr="00982E22" w:rsidRDefault="005B2CE7" w:rsidP="005B2CE7">
            <w:pPr>
              <w:widowControl w:val="0"/>
              <w:contextualSpacing/>
              <w:jc w:val="center"/>
              <w:rPr>
                <w:sz w:val="26"/>
                <w:szCs w:val="26"/>
              </w:rPr>
            </w:pP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высшая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3</w:t>
            </w:r>
            <w:r w:rsidRPr="00982E22">
              <w:rPr>
                <w:rFonts w:ascii="Times New Roman" w:hAnsi="Times New Roman" w:cs="Times New Roman"/>
                <w:sz w:val="26"/>
                <w:szCs w:val="26"/>
                <w:lang w:val="en-US"/>
              </w:rPr>
              <w:t>1</w:t>
            </w:r>
            <w:r w:rsidRPr="00982E22">
              <w:rPr>
                <w:rFonts w:ascii="Times New Roman" w:hAnsi="Times New Roman" w:cs="Times New Roman"/>
                <w:sz w:val="26"/>
                <w:szCs w:val="26"/>
              </w:rPr>
              <w:t>,0</w:t>
            </w:r>
          </w:p>
        </w:tc>
      </w:tr>
      <w:tr w:rsidR="005B2CE7" w:rsidRPr="00982E22" w:rsidTr="005B2CE7">
        <w:trPr>
          <w:trHeight w:val="284"/>
        </w:trPr>
        <w:tc>
          <w:tcPr>
            <w:tcW w:w="2552" w:type="dxa"/>
            <w:vMerge w:val="restart"/>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Третий</w:t>
            </w: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первая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2</w:t>
            </w:r>
            <w:r w:rsidRPr="00982E22">
              <w:rPr>
                <w:rFonts w:ascii="Times New Roman" w:hAnsi="Times New Roman" w:cs="Times New Roman"/>
                <w:sz w:val="26"/>
                <w:szCs w:val="26"/>
                <w:lang w:val="en-US"/>
              </w:rPr>
              <w:t>7</w:t>
            </w:r>
            <w:r w:rsidRPr="00982E22">
              <w:rPr>
                <w:rFonts w:ascii="Times New Roman" w:hAnsi="Times New Roman" w:cs="Times New Roman"/>
                <w:sz w:val="26"/>
                <w:szCs w:val="26"/>
              </w:rPr>
              <w:t>,0</w:t>
            </w:r>
          </w:p>
        </w:tc>
      </w:tr>
      <w:tr w:rsidR="005B2CE7" w:rsidRPr="00982E22" w:rsidTr="005B2CE7">
        <w:trPr>
          <w:trHeight w:val="284"/>
        </w:trPr>
        <w:tc>
          <w:tcPr>
            <w:tcW w:w="2552" w:type="dxa"/>
            <w:vMerge/>
          </w:tcPr>
          <w:p w:rsidR="005B2CE7" w:rsidRPr="00982E22" w:rsidRDefault="005B2CE7" w:rsidP="005B2CE7">
            <w:pPr>
              <w:widowControl w:val="0"/>
              <w:contextualSpacing/>
              <w:jc w:val="center"/>
              <w:rPr>
                <w:sz w:val="26"/>
                <w:szCs w:val="26"/>
              </w:rPr>
            </w:pP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высшая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3</w:t>
            </w:r>
            <w:r w:rsidRPr="00982E22">
              <w:rPr>
                <w:rFonts w:ascii="Times New Roman" w:hAnsi="Times New Roman" w:cs="Times New Roman"/>
                <w:sz w:val="26"/>
                <w:szCs w:val="26"/>
                <w:lang w:val="en-US"/>
              </w:rPr>
              <w:t>2</w:t>
            </w:r>
            <w:r w:rsidRPr="00982E22">
              <w:rPr>
                <w:rFonts w:ascii="Times New Roman" w:hAnsi="Times New Roman" w:cs="Times New Roman"/>
                <w:sz w:val="26"/>
                <w:szCs w:val="26"/>
              </w:rPr>
              <w:t>,0</w:t>
            </w:r>
          </w:p>
        </w:tc>
      </w:tr>
      <w:tr w:rsidR="005B2CE7" w:rsidRPr="00982E22" w:rsidTr="005B2CE7">
        <w:trPr>
          <w:trHeight w:val="284"/>
        </w:trPr>
        <w:tc>
          <w:tcPr>
            <w:tcW w:w="2552" w:type="dxa"/>
            <w:vMerge w:val="restart"/>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Четвертый</w:t>
            </w: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первая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28,0</w:t>
            </w:r>
          </w:p>
        </w:tc>
      </w:tr>
      <w:tr w:rsidR="005B2CE7" w:rsidRPr="00982E22" w:rsidTr="005B2CE7">
        <w:trPr>
          <w:trHeight w:val="284"/>
        </w:trPr>
        <w:tc>
          <w:tcPr>
            <w:tcW w:w="2552" w:type="dxa"/>
            <w:vMerge/>
          </w:tcPr>
          <w:p w:rsidR="005B2CE7" w:rsidRPr="00982E22" w:rsidRDefault="005B2CE7" w:rsidP="005B2CE7">
            <w:pPr>
              <w:widowControl w:val="0"/>
              <w:contextualSpacing/>
              <w:jc w:val="center"/>
              <w:rPr>
                <w:sz w:val="26"/>
                <w:szCs w:val="26"/>
              </w:rPr>
            </w:pP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 xml:space="preserve">высшая квалификационная </w:t>
            </w:r>
            <w:r w:rsidRPr="00982E22">
              <w:rPr>
                <w:rFonts w:ascii="Times New Roman" w:hAnsi="Times New Roman" w:cs="Times New Roman"/>
                <w:sz w:val="26"/>
                <w:szCs w:val="26"/>
              </w:rPr>
              <w:lastRenderedPageBreak/>
              <w:t>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lastRenderedPageBreak/>
              <w:t>33,0</w:t>
            </w:r>
          </w:p>
        </w:tc>
      </w:tr>
      <w:tr w:rsidR="005B2CE7" w:rsidRPr="00982E22" w:rsidTr="005B2CE7">
        <w:trPr>
          <w:trHeight w:val="505"/>
        </w:trPr>
        <w:tc>
          <w:tcPr>
            <w:tcW w:w="9923" w:type="dxa"/>
            <w:gridSpan w:val="3"/>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lastRenderedPageBreak/>
              <w:t>Профессионально-квалификационная группа должностей руководителей структурных подразделений</w:t>
            </w:r>
          </w:p>
        </w:tc>
      </w:tr>
      <w:tr w:rsidR="005B2CE7" w:rsidRPr="00982E22" w:rsidTr="005B2CE7">
        <w:trPr>
          <w:trHeight w:val="284"/>
        </w:trPr>
        <w:tc>
          <w:tcPr>
            <w:tcW w:w="2552" w:type="dxa"/>
            <w:vMerge w:val="restart"/>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Первый</w:t>
            </w: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первая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28,0</w:t>
            </w:r>
          </w:p>
        </w:tc>
      </w:tr>
      <w:tr w:rsidR="005B2CE7" w:rsidRPr="00982E22" w:rsidTr="005B2CE7">
        <w:trPr>
          <w:trHeight w:val="284"/>
        </w:trPr>
        <w:tc>
          <w:tcPr>
            <w:tcW w:w="2552" w:type="dxa"/>
            <w:vMerge/>
          </w:tcPr>
          <w:p w:rsidR="005B2CE7" w:rsidRPr="00982E22" w:rsidRDefault="005B2CE7" w:rsidP="005B2CE7">
            <w:pPr>
              <w:widowControl w:val="0"/>
              <w:contextualSpacing/>
              <w:jc w:val="center"/>
              <w:rPr>
                <w:sz w:val="26"/>
                <w:szCs w:val="26"/>
              </w:rPr>
            </w:pP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высшая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34,0</w:t>
            </w:r>
          </w:p>
        </w:tc>
      </w:tr>
      <w:tr w:rsidR="005B2CE7" w:rsidRPr="00982E22" w:rsidTr="005B2CE7">
        <w:trPr>
          <w:trHeight w:val="284"/>
        </w:trPr>
        <w:tc>
          <w:tcPr>
            <w:tcW w:w="2552" w:type="dxa"/>
            <w:vMerge w:val="restart"/>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Второй</w:t>
            </w: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первая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28,0</w:t>
            </w:r>
          </w:p>
        </w:tc>
      </w:tr>
      <w:tr w:rsidR="005B2CE7" w:rsidRPr="00982E22" w:rsidTr="005B2CE7">
        <w:trPr>
          <w:trHeight w:val="284"/>
        </w:trPr>
        <w:tc>
          <w:tcPr>
            <w:tcW w:w="2552" w:type="dxa"/>
            <w:vMerge/>
          </w:tcPr>
          <w:p w:rsidR="005B2CE7" w:rsidRPr="00982E22" w:rsidRDefault="005B2CE7" w:rsidP="005B2CE7">
            <w:pPr>
              <w:widowControl w:val="0"/>
              <w:contextualSpacing/>
              <w:jc w:val="center"/>
              <w:rPr>
                <w:sz w:val="26"/>
                <w:szCs w:val="26"/>
              </w:rPr>
            </w:pP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высшая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34,0</w:t>
            </w:r>
          </w:p>
        </w:tc>
      </w:tr>
      <w:tr w:rsidR="005B2CE7" w:rsidRPr="00982E22" w:rsidTr="005B2CE7">
        <w:trPr>
          <w:trHeight w:val="284"/>
        </w:trPr>
        <w:tc>
          <w:tcPr>
            <w:tcW w:w="2552" w:type="dxa"/>
            <w:vMerge w:val="restart"/>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Третий</w:t>
            </w: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первая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28,0</w:t>
            </w:r>
          </w:p>
        </w:tc>
      </w:tr>
      <w:tr w:rsidR="005B2CE7" w:rsidRPr="00982E22" w:rsidTr="005B2CE7">
        <w:trPr>
          <w:trHeight w:val="284"/>
        </w:trPr>
        <w:tc>
          <w:tcPr>
            <w:tcW w:w="2552" w:type="dxa"/>
            <w:vMerge/>
          </w:tcPr>
          <w:p w:rsidR="005B2CE7" w:rsidRPr="00982E22" w:rsidRDefault="005B2CE7" w:rsidP="005B2CE7">
            <w:pPr>
              <w:widowControl w:val="0"/>
              <w:contextualSpacing/>
              <w:jc w:val="center"/>
              <w:rPr>
                <w:sz w:val="26"/>
                <w:szCs w:val="26"/>
              </w:rPr>
            </w:pPr>
          </w:p>
        </w:tc>
        <w:tc>
          <w:tcPr>
            <w:tcW w:w="4677" w:type="dxa"/>
          </w:tcPr>
          <w:p w:rsidR="005B2CE7" w:rsidRPr="00982E22" w:rsidRDefault="005B2CE7" w:rsidP="005B2CE7">
            <w:pPr>
              <w:pStyle w:val="ConsPlusNormal"/>
              <w:contextualSpacing/>
              <w:rPr>
                <w:rFonts w:ascii="Times New Roman" w:hAnsi="Times New Roman" w:cs="Times New Roman"/>
                <w:sz w:val="26"/>
                <w:szCs w:val="26"/>
              </w:rPr>
            </w:pPr>
            <w:r w:rsidRPr="00982E22">
              <w:rPr>
                <w:rFonts w:ascii="Times New Roman" w:hAnsi="Times New Roman" w:cs="Times New Roman"/>
                <w:sz w:val="26"/>
                <w:szCs w:val="26"/>
              </w:rPr>
              <w:t>высшая квалификационная категория</w:t>
            </w:r>
          </w:p>
        </w:tc>
        <w:tc>
          <w:tcPr>
            <w:tcW w:w="2694" w:type="dxa"/>
          </w:tcPr>
          <w:p w:rsidR="005B2CE7" w:rsidRPr="00982E22" w:rsidRDefault="005B2CE7" w:rsidP="005B2CE7">
            <w:pPr>
              <w:pStyle w:val="ConsPlusNormal"/>
              <w:contextualSpacing/>
              <w:jc w:val="center"/>
              <w:rPr>
                <w:rFonts w:ascii="Times New Roman" w:hAnsi="Times New Roman" w:cs="Times New Roman"/>
                <w:sz w:val="26"/>
                <w:szCs w:val="26"/>
              </w:rPr>
            </w:pPr>
            <w:r w:rsidRPr="00982E22">
              <w:rPr>
                <w:rFonts w:ascii="Times New Roman" w:hAnsi="Times New Roman" w:cs="Times New Roman"/>
                <w:sz w:val="26"/>
                <w:szCs w:val="26"/>
              </w:rPr>
              <w:t>34,0</w:t>
            </w:r>
          </w:p>
        </w:tc>
      </w:tr>
    </w:tbl>
    <w:p w:rsidR="005B2CE7" w:rsidRPr="00982E22" w:rsidRDefault="005B2CE7" w:rsidP="005B2CE7">
      <w:pPr>
        <w:pStyle w:val="ConsPlusNormal"/>
        <w:jc w:val="both"/>
        <w:rPr>
          <w:rFonts w:ascii="Times New Roman" w:hAnsi="Times New Roman" w:cs="Times New Roman"/>
          <w:sz w:val="26"/>
          <w:szCs w:val="26"/>
        </w:rPr>
      </w:pP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5B2CE7" w:rsidRPr="00982E22" w:rsidRDefault="004D0F91" w:rsidP="005B2CE7">
      <w:pPr>
        <w:pStyle w:val="ConsPlusNormal"/>
        <w:ind w:firstLine="709"/>
        <w:jc w:val="both"/>
        <w:rPr>
          <w:rFonts w:ascii="Times New Roman" w:hAnsi="Times New Roman" w:cs="Times New Roman"/>
          <w:sz w:val="26"/>
          <w:szCs w:val="26"/>
        </w:rPr>
      </w:pPr>
      <m:oMathPara>
        <m:oMath>
          <m:sSub>
            <m:sSubPr>
              <m:ctrlPr>
                <w:rPr>
                  <w:rFonts w:ascii="Cambria Math" w:hAnsi="Cambria Math" w:cs="Times New Roman"/>
                  <w:i/>
                  <w:sz w:val="26"/>
                  <w:szCs w:val="26"/>
                </w:rPr>
              </m:ctrlPr>
            </m:sSubPr>
            <m:e>
              <m:r>
                <w:rPr>
                  <w:rFonts w:ascii="Cambria Math" w:hAnsi="Cambria Math" w:cs="Times New Roman"/>
                  <w:sz w:val="26"/>
                  <w:szCs w:val="26"/>
                </w:rPr>
                <m:t>B</m:t>
              </m:r>
            </m:e>
            <m:sub>
              <m:r>
                <w:rPr>
                  <w:rFonts w:ascii="Cambria Math" w:hAnsi="Cambria Math" w:cs="Times New Roman"/>
                  <w:sz w:val="26"/>
                  <w:szCs w:val="26"/>
                </w:rPr>
                <m:t>sop</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b</m:t>
              </m:r>
            </m:sub>
          </m:sSub>
          <m:r>
            <w:rPr>
              <w:rFonts w:ascii="Cambria Math" w:hAnsi="Cambria Math" w:cs="Times New Roman"/>
              <w:sz w:val="26"/>
              <w:szCs w:val="26"/>
            </w:rPr>
            <m:t>×</m:t>
          </m:r>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f</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f</m:t>
                  </m:r>
                </m:sub>
              </m:sSub>
            </m:num>
            <m:den>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N</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N</m:t>
                  </m:r>
                </m:sub>
              </m:sSub>
            </m:den>
          </m:f>
          <m:r>
            <w:rPr>
              <w:rFonts w:ascii="Cambria Math" w:hAnsi="Cambria Math" w:cs="Times New Roman"/>
              <w:sz w:val="26"/>
              <w:szCs w:val="26"/>
            </w:rPr>
            <m:t>+P)×</m:t>
          </m:r>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sop</m:t>
              </m:r>
            </m:sub>
          </m:sSub>
          <m:r>
            <w:rPr>
              <w:rFonts w:ascii="Cambria Math" w:hAnsi="Cambria Math" w:cs="Times New Roman"/>
              <w:sz w:val="26"/>
              <w:szCs w:val="26"/>
            </w:rPr>
            <m:t>,</m:t>
          </m:r>
        </m:oMath>
      </m:oMathPara>
    </w:p>
    <w:p w:rsidR="005B2CE7" w:rsidRPr="00982E22" w:rsidRDefault="005B2CE7" w:rsidP="005B2CE7">
      <w:pPr>
        <w:pStyle w:val="ConsPlusNormal"/>
        <w:ind w:firstLine="709"/>
        <w:rPr>
          <w:rFonts w:ascii="Times New Roman" w:hAnsi="Times New Roman" w:cs="Times New Roman"/>
          <w:sz w:val="26"/>
          <w:szCs w:val="26"/>
        </w:rPr>
      </w:pPr>
      <w:r w:rsidRPr="00982E22">
        <w:rPr>
          <w:rFonts w:ascii="Times New Roman" w:hAnsi="Times New Roman" w:cs="Times New Roman"/>
          <w:sz w:val="26"/>
          <w:szCs w:val="26"/>
        </w:rPr>
        <w:t>где:</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B</m:t>
            </m:r>
          </m:e>
          <m:sub>
            <m:r>
              <w:rPr>
                <w:rFonts w:ascii="Cambria Math" w:hAnsi="Cambria Math" w:cs="Times New Roman"/>
                <w:sz w:val="26"/>
                <w:szCs w:val="26"/>
              </w:rPr>
              <m:t>sop</m:t>
            </m:r>
          </m:sub>
        </m:sSub>
      </m:oMath>
      <w:r w:rsidR="005B2CE7" w:rsidRPr="00982E22">
        <w:rPr>
          <w:rFonts w:ascii="Times New Roman" w:hAnsi="Times New Roman" w:cs="Times New Roman"/>
          <w:sz w:val="26"/>
          <w:szCs w:val="26"/>
        </w:rPr>
        <w:t>– выплаты за специфику образовательной программы;</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b</m:t>
            </m:r>
          </m:sub>
        </m:sSub>
      </m:oMath>
      <w:r w:rsidR="005B2CE7" w:rsidRPr="00982E22">
        <w:rPr>
          <w:rFonts w:ascii="Times New Roman" w:hAnsi="Times New Roman" w:cs="Times New Roman"/>
          <w:sz w:val="26"/>
          <w:szCs w:val="26"/>
        </w:rPr>
        <w:t xml:space="preserve">– размер базового оклада работников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 xml:space="preserve">, принимаемый в соответствии с разделом </w:t>
      </w:r>
      <w:r w:rsidR="005B2CE7" w:rsidRPr="00982E22">
        <w:rPr>
          <w:rFonts w:ascii="Times New Roman" w:hAnsi="Times New Roman" w:cs="Times New Roman"/>
          <w:sz w:val="26"/>
          <w:szCs w:val="26"/>
          <w:lang w:val="en-US"/>
        </w:rPr>
        <w:t>II</w:t>
      </w:r>
      <w:r w:rsidR="005B2CE7" w:rsidRPr="00982E22">
        <w:rPr>
          <w:rFonts w:ascii="Times New Roman" w:hAnsi="Times New Roman" w:cs="Times New Roman"/>
          <w:sz w:val="26"/>
          <w:szCs w:val="26"/>
        </w:rPr>
        <w:t xml:space="preserve"> настоящего Положения;</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f</m:t>
            </m:r>
          </m:sub>
        </m:sSub>
      </m:oMath>
      <w:r w:rsidR="005B2CE7" w:rsidRPr="00982E22">
        <w:rPr>
          <w:rFonts w:ascii="Times New Roman" w:hAnsi="Times New Roman" w:cs="Times New Roman"/>
          <w:sz w:val="26"/>
          <w:szCs w:val="26"/>
        </w:rPr>
        <w:t xml:space="preserve">– фактическое количество часов ведения педагогической работы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f</m:t>
            </m:r>
          </m:sub>
        </m:sSub>
      </m:oMath>
      <w:r w:rsidR="005B2CE7" w:rsidRPr="00982E22">
        <w:rPr>
          <w:rFonts w:ascii="Times New Roman" w:hAnsi="Times New Roman" w:cs="Times New Roman"/>
          <w:sz w:val="26"/>
          <w:szCs w:val="26"/>
        </w:rPr>
        <w:t xml:space="preserve">– фактическое количество услуг, оказываемых работниками образования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N</m:t>
            </m:r>
          </m:sub>
        </m:sSub>
      </m:oMath>
      <w:r w:rsidR="005B2CE7" w:rsidRPr="00982E22">
        <w:rPr>
          <w:rFonts w:ascii="Times New Roman" w:hAnsi="Times New Roman" w:cs="Times New Roman"/>
          <w:sz w:val="26"/>
          <w:szCs w:val="26"/>
        </w:rPr>
        <w:t xml:space="preserve">– норма часов за базовую ставку заработной платы работников образования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 xml:space="preserve">, установленная разделом </w:t>
      </w:r>
      <w:r w:rsidR="005B2CE7" w:rsidRPr="00982E22">
        <w:rPr>
          <w:rFonts w:ascii="Times New Roman" w:hAnsi="Times New Roman" w:cs="Times New Roman"/>
          <w:sz w:val="26"/>
          <w:szCs w:val="26"/>
          <w:lang w:val="en-US"/>
        </w:rPr>
        <w:t>III</w:t>
      </w:r>
      <w:r w:rsidR="005B2CE7" w:rsidRPr="00982E22">
        <w:rPr>
          <w:rFonts w:ascii="Times New Roman" w:hAnsi="Times New Roman" w:cs="Times New Roman"/>
          <w:sz w:val="26"/>
          <w:szCs w:val="26"/>
        </w:rPr>
        <w:t xml:space="preserve"> настоящего Положения;</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N</m:t>
            </m:r>
          </m:sub>
        </m:sSub>
      </m:oMath>
      <w:r w:rsidR="005B2CE7" w:rsidRPr="00982E22">
        <w:rPr>
          <w:rFonts w:ascii="Times New Roman" w:hAnsi="Times New Roman" w:cs="Times New Roman"/>
          <w:sz w:val="26"/>
          <w:szCs w:val="26"/>
        </w:rPr>
        <w:t xml:space="preserve">– нормативное количество услуг, оказываемых педагогическими работниками образования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5B2CE7" w:rsidP="005B2CE7">
      <w:pPr>
        <w:pStyle w:val="ConsPlusNormal"/>
        <w:ind w:firstLine="709"/>
        <w:jc w:val="both"/>
        <w:rPr>
          <w:rFonts w:ascii="Times New Roman" w:hAnsi="Times New Roman" w:cs="Times New Roman"/>
          <w:sz w:val="26"/>
          <w:szCs w:val="26"/>
        </w:rPr>
      </w:pPr>
      <m:oMath>
        <m:r>
          <w:rPr>
            <w:rFonts w:ascii="Cambria Math" w:hAnsi="Cambria Math" w:cs="Times New Roman"/>
            <w:sz w:val="26"/>
            <w:szCs w:val="26"/>
          </w:rPr>
          <m:t>P</m:t>
        </m:r>
      </m:oMath>
      <w:r w:rsidRPr="00982E22">
        <w:rPr>
          <w:rFonts w:ascii="Times New Roman" w:hAnsi="Times New Roman" w:cs="Times New Roman"/>
          <w:sz w:val="26"/>
          <w:szCs w:val="26"/>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sop</m:t>
            </m:r>
          </m:sub>
        </m:sSub>
      </m:oMath>
      <w:r w:rsidR="005B2CE7" w:rsidRPr="00982E22">
        <w:rPr>
          <w:rFonts w:ascii="Times New Roman" w:hAnsi="Times New Roman" w:cs="Times New Roman"/>
          <w:sz w:val="26"/>
          <w:szCs w:val="26"/>
        </w:rPr>
        <w:t>– размер надбавки за специфику образовательной программы, который приведен в таблице 2.</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w:t>
      </w:r>
      <w:r w:rsidRPr="00982E22">
        <w:rPr>
          <w:rFonts w:ascii="Times New Roman" w:hAnsi="Times New Roman" w:cs="Times New Roman"/>
          <w:sz w:val="26"/>
          <w:szCs w:val="26"/>
        </w:rPr>
        <w:lastRenderedPageBreak/>
        <w:t>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5B2CE7" w:rsidRPr="00982E22" w:rsidRDefault="005B2CE7" w:rsidP="005B2CE7">
      <w:pPr>
        <w:pStyle w:val="ConsPlusNormal"/>
        <w:jc w:val="both"/>
        <w:rPr>
          <w:rFonts w:ascii="Times New Roman" w:hAnsi="Times New Roman" w:cs="Times New Roman"/>
          <w:sz w:val="26"/>
          <w:szCs w:val="26"/>
        </w:rPr>
      </w:pPr>
    </w:p>
    <w:p w:rsidR="005B2CE7" w:rsidRPr="00982E22" w:rsidRDefault="005B2CE7" w:rsidP="005B2CE7">
      <w:pPr>
        <w:rPr>
          <w:sz w:val="26"/>
          <w:szCs w:val="26"/>
        </w:rPr>
        <w:sectPr w:rsidR="005B2CE7" w:rsidRPr="00982E22" w:rsidSect="005B2CE7">
          <w:pgSz w:w="11905" w:h="16838" w:code="9"/>
          <w:pgMar w:top="1134" w:right="567" w:bottom="284" w:left="1134" w:header="567" w:footer="0" w:gutter="0"/>
          <w:cols w:space="720"/>
        </w:sectPr>
      </w:pPr>
    </w:p>
    <w:p w:rsidR="005B2CE7" w:rsidRPr="00982E22" w:rsidRDefault="005B2CE7" w:rsidP="005B2CE7">
      <w:pPr>
        <w:pStyle w:val="ConsPlusNormal"/>
        <w:jc w:val="right"/>
        <w:outlineLvl w:val="2"/>
        <w:rPr>
          <w:rFonts w:ascii="Times New Roman" w:hAnsi="Times New Roman" w:cs="Times New Roman"/>
          <w:sz w:val="26"/>
          <w:szCs w:val="26"/>
        </w:rPr>
      </w:pPr>
      <w:r w:rsidRPr="00982E22">
        <w:rPr>
          <w:rFonts w:ascii="Times New Roman" w:hAnsi="Times New Roman" w:cs="Times New Roman"/>
          <w:sz w:val="26"/>
          <w:szCs w:val="26"/>
        </w:rPr>
        <w:lastRenderedPageBreak/>
        <w:t>Таблица 2</w:t>
      </w:r>
    </w:p>
    <w:p w:rsidR="005B2CE7" w:rsidRPr="00982E22" w:rsidRDefault="005B2CE7" w:rsidP="005B2CE7">
      <w:pPr>
        <w:pStyle w:val="ConsPlusNormal"/>
        <w:jc w:val="both"/>
        <w:rPr>
          <w:rFonts w:ascii="Times New Roman" w:hAnsi="Times New Roman" w:cs="Times New Roman"/>
          <w:sz w:val="26"/>
          <w:szCs w:val="26"/>
        </w:rPr>
      </w:pPr>
    </w:p>
    <w:p w:rsidR="005B2CE7" w:rsidRPr="00982E22" w:rsidRDefault="005B2CE7" w:rsidP="005B2CE7">
      <w:pPr>
        <w:pStyle w:val="ConsPlusNormal"/>
        <w:jc w:val="center"/>
        <w:rPr>
          <w:rFonts w:ascii="Times New Roman" w:hAnsi="Times New Roman" w:cs="Times New Roman"/>
          <w:sz w:val="26"/>
          <w:szCs w:val="26"/>
        </w:rPr>
      </w:pPr>
      <w:bookmarkStart w:id="33" w:name="P827"/>
      <w:bookmarkEnd w:id="33"/>
      <w:r w:rsidRPr="00982E22">
        <w:rPr>
          <w:rFonts w:ascii="Times New Roman" w:hAnsi="Times New Roman" w:cs="Times New Roman"/>
          <w:sz w:val="26"/>
          <w:szCs w:val="26"/>
        </w:rPr>
        <w:t>Размеры надбавок за специфику образовательной программы</w:t>
      </w:r>
    </w:p>
    <w:p w:rsidR="005B2CE7" w:rsidRPr="00982E22" w:rsidRDefault="005B2CE7" w:rsidP="005B2CE7">
      <w:pPr>
        <w:pStyle w:val="ConsPlusNormal"/>
        <w:jc w:val="center"/>
        <w:rPr>
          <w:rFonts w:ascii="Times New Roman" w:hAnsi="Times New Roman" w:cs="Times New Roman"/>
          <w:sz w:val="26"/>
          <w:szCs w:val="26"/>
        </w:rPr>
      </w:pPr>
    </w:p>
    <w:tbl>
      <w:tblPr>
        <w:tblStyle w:val="afff2"/>
        <w:tblW w:w="0" w:type="auto"/>
        <w:tblLook w:val="04A0" w:firstRow="1" w:lastRow="0" w:firstColumn="1" w:lastColumn="0" w:noHBand="0" w:noVBand="1"/>
      </w:tblPr>
      <w:tblGrid>
        <w:gridCol w:w="704"/>
        <w:gridCol w:w="6662"/>
        <w:gridCol w:w="3528"/>
        <w:gridCol w:w="2568"/>
        <w:gridCol w:w="1665"/>
      </w:tblGrid>
      <w:tr w:rsidR="005B2CE7" w:rsidRPr="00982E22" w:rsidTr="005B2CE7">
        <w:tc>
          <w:tcPr>
            <w:tcW w:w="704" w:type="dxa"/>
            <w:vMerge w:val="restart"/>
            <w:tcBorders>
              <w:bottom w:val="nil"/>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 п/п</w:t>
            </w:r>
          </w:p>
        </w:tc>
        <w:tc>
          <w:tcPr>
            <w:tcW w:w="6662" w:type="dxa"/>
            <w:vMerge w:val="restart"/>
            <w:tcBorders>
              <w:bottom w:val="nil"/>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 xml:space="preserve">Основание назначения надбавки </w:t>
            </w:r>
          </w:p>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за специфику образовательной программы</w:t>
            </w:r>
          </w:p>
        </w:tc>
        <w:tc>
          <w:tcPr>
            <w:tcW w:w="6096" w:type="dxa"/>
            <w:gridSpan w:val="2"/>
            <w:tcBorders>
              <w:bottom w:val="single" w:sz="4" w:space="0" w:color="auto"/>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Должности, которым назначаются надбавки за специфику образовательной программы</w:t>
            </w:r>
          </w:p>
        </w:tc>
        <w:tc>
          <w:tcPr>
            <w:tcW w:w="1665" w:type="dxa"/>
            <w:vMerge w:val="restart"/>
            <w:tcBorders>
              <w:bottom w:val="nil"/>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Размер надбавки, процентов</w:t>
            </w:r>
          </w:p>
        </w:tc>
      </w:tr>
      <w:tr w:rsidR="005B2CE7" w:rsidRPr="00982E22" w:rsidTr="005B2CE7">
        <w:tc>
          <w:tcPr>
            <w:tcW w:w="704" w:type="dxa"/>
            <w:vMerge/>
            <w:tcBorders>
              <w:bottom w:val="nil"/>
            </w:tcBorders>
          </w:tcPr>
          <w:p w:rsidR="005B2CE7" w:rsidRPr="00982E22" w:rsidRDefault="005B2CE7" w:rsidP="005B2CE7">
            <w:pPr>
              <w:pStyle w:val="ConsPlusNormal"/>
              <w:jc w:val="center"/>
              <w:rPr>
                <w:rFonts w:ascii="Times New Roman" w:hAnsi="Times New Roman" w:cs="Times New Roman"/>
                <w:sz w:val="26"/>
                <w:szCs w:val="26"/>
              </w:rPr>
            </w:pPr>
          </w:p>
        </w:tc>
        <w:tc>
          <w:tcPr>
            <w:tcW w:w="6662" w:type="dxa"/>
            <w:vMerge/>
            <w:tcBorders>
              <w:bottom w:val="nil"/>
            </w:tcBorders>
          </w:tcPr>
          <w:p w:rsidR="005B2CE7" w:rsidRPr="00982E22" w:rsidRDefault="005B2CE7" w:rsidP="005B2CE7">
            <w:pPr>
              <w:pStyle w:val="ConsPlusNormal"/>
              <w:jc w:val="center"/>
              <w:rPr>
                <w:rFonts w:ascii="Times New Roman" w:hAnsi="Times New Roman" w:cs="Times New Roman"/>
                <w:sz w:val="26"/>
                <w:szCs w:val="26"/>
              </w:rPr>
            </w:pPr>
          </w:p>
        </w:tc>
        <w:tc>
          <w:tcPr>
            <w:tcW w:w="3528" w:type="dxa"/>
            <w:tcBorders>
              <w:bottom w:val="nil"/>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наименование профессионально-квалификационной группы</w:t>
            </w:r>
          </w:p>
        </w:tc>
        <w:tc>
          <w:tcPr>
            <w:tcW w:w="2568" w:type="dxa"/>
            <w:tcBorders>
              <w:bottom w:val="nil"/>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квалификационный уровень</w:t>
            </w:r>
          </w:p>
        </w:tc>
        <w:tc>
          <w:tcPr>
            <w:tcW w:w="1665" w:type="dxa"/>
            <w:vMerge/>
            <w:tcBorders>
              <w:bottom w:val="nil"/>
            </w:tcBorders>
          </w:tcPr>
          <w:p w:rsidR="005B2CE7" w:rsidRPr="00982E22" w:rsidRDefault="005B2CE7" w:rsidP="005B2CE7">
            <w:pPr>
              <w:pStyle w:val="ConsPlusNormal"/>
              <w:jc w:val="center"/>
              <w:rPr>
                <w:rFonts w:ascii="Times New Roman" w:hAnsi="Times New Roman" w:cs="Times New Roman"/>
                <w:sz w:val="26"/>
                <w:szCs w:val="26"/>
              </w:rPr>
            </w:pPr>
          </w:p>
        </w:tc>
      </w:tr>
    </w:tbl>
    <w:p w:rsidR="005B2CE7" w:rsidRPr="00982E22" w:rsidRDefault="005B2CE7" w:rsidP="005B2CE7">
      <w:pPr>
        <w:pStyle w:val="ConsPlusNormal"/>
        <w:spacing w:line="14" w:lineRule="auto"/>
        <w:jc w:val="center"/>
        <w:rPr>
          <w:rFonts w:ascii="Times New Roman" w:hAnsi="Times New Roman" w:cs="Times New Roman"/>
          <w:sz w:val="26"/>
          <w:szCs w:val="26"/>
        </w:rPr>
      </w:pPr>
    </w:p>
    <w:tbl>
      <w:tblPr>
        <w:tblStyle w:val="afff2"/>
        <w:tblW w:w="15127" w:type="dxa"/>
        <w:tblLook w:val="04A0" w:firstRow="1" w:lastRow="0" w:firstColumn="1" w:lastColumn="0" w:noHBand="0" w:noVBand="1"/>
      </w:tblPr>
      <w:tblGrid>
        <w:gridCol w:w="704"/>
        <w:gridCol w:w="6662"/>
        <w:gridCol w:w="3544"/>
        <w:gridCol w:w="2552"/>
        <w:gridCol w:w="1665"/>
      </w:tblGrid>
      <w:tr w:rsidR="005B2CE7" w:rsidRPr="00982E22" w:rsidTr="005B2CE7">
        <w:tc>
          <w:tcPr>
            <w:tcW w:w="704" w:type="dxa"/>
          </w:tcPr>
          <w:p w:rsidR="005B2CE7" w:rsidRPr="00982E22" w:rsidRDefault="005B2CE7" w:rsidP="005B2CE7">
            <w:pPr>
              <w:jc w:val="center"/>
              <w:rPr>
                <w:sz w:val="26"/>
                <w:szCs w:val="26"/>
              </w:rPr>
            </w:pPr>
            <w:r w:rsidRPr="00982E22">
              <w:rPr>
                <w:sz w:val="26"/>
                <w:szCs w:val="26"/>
              </w:rPr>
              <w:t>1.</w:t>
            </w:r>
          </w:p>
        </w:tc>
        <w:tc>
          <w:tcPr>
            <w:tcW w:w="6662" w:type="dxa"/>
          </w:tcPr>
          <w:p w:rsidR="005B2CE7" w:rsidRPr="00982E22" w:rsidRDefault="005B2CE7" w:rsidP="005B2CE7">
            <w:pPr>
              <w:jc w:val="both"/>
              <w:rPr>
                <w:sz w:val="26"/>
                <w:szCs w:val="26"/>
              </w:rPr>
            </w:pPr>
            <w:r w:rsidRPr="00982E22">
              <w:rPr>
                <w:sz w:val="26"/>
                <w:szCs w:val="26"/>
              </w:rPr>
              <w:t>Обучение детей родному (татарскому, чувашскому, марийскому и др.) языку в дошкольных образовательных организациях с русским языком обучения</w:t>
            </w:r>
          </w:p>
        </w:tc>
        <w:tc>
          <w:tcPr>
            <w:tcW w:w="3544" w:type="dxa"/>
          </w:tcPr>
          <w:p w:rsidR="005B2CE7" w:rsidRPr="00982E22" w:rsidRDefault="005B2CE7" w:rsidP="005B2CE7">
            <w:pPr>
              <w:widowControl w:val="0"/>
              <w:autoSpaceDE w:val="0"/>
              <w:autoSpaceDN w:val="0"/>
              <w:contextualSpacing/>
              <w:rPr>
                <w:sz w:val="26"/>
                <w:szCs w:val="26"/>
              </w:rPr>
            </w:pPr>
            <w:r w:rsidRPr="00982E22">
              <w:rPr>
                <w:sz w:val="26"/>
                <w:szCs w:val="26"/>
              </w:rPr>
              <w:t>должности педагогических работников</w:t>
            </w:r>
          </w:p>
        </w:tc>
        <w:tc>
          <w:tcPr>
            <w:tcW w:w="2552" w:type="dxa"/>
          </w:tcPr>
          <w:p w:rsidR="005B2CE7" w:rsidRPr="00982E22" w:rsidRDefault="005B2CE7" w:rsidP="005B2CE7">
            <w:pPr>
              <w:jc w:val="center"/>
              <w:rPr>
                <w:sz w:val="26"/>
                <w:szCs w:val="26"/>
              </w:rPr>
            </w:pPr>
            <w:r w:rsidRPr="00982E22">
              <w:rPr>
                <w:sz w:val="26"/>
                <w:szCs w:val="26"/>
              </w:rPr>
              <w:t>третий – четвертый</w:t>
            </w:r>
          </w:p>
        </w:tc>
        <w:tc>
          <w:tcPr>
            <w:tcW w:w="1665" w:type="dxa"/>
          </w:tcPr>
          <w:p w:rsidR="005B2CE7" w:rsidRPr="00982E22" w:rsidRDefault="005B2CE7" w:rsidP="005B2CE7">
            <w:pPr>
              <w:jc w:val="center"/>
              <w:rPr>
                <w:sz w:val="26"/>
                <w:szCs w:val="26"/>
              </w:rPr>
            </w:pPr>
            <w:r w:rsidRPr="00982E22">
              <w:rPr>
                <w:sz w:val="26"/>
                <w:szCs w:val="26"/>
              </w:rPr>
              <w:t>3,0</w:t>
            </w:r>
          </w:p>
        </w:tc>
      </w:tr>
    </w:tbl>
    <w:p w:rsidR="005B2CE7" w:rsidRPr="00982E22" w:rsidRDefault="005B2CE7" w:rsidP="005B2CE7">
      <w:pPr>
        <w:rPr>
          <w:sz w:val="26"/>
          <w:szCs w:val="26"/>
        </w:rPr>
      </w:pPr>
    </w:p>
    <w:p w:rsidR="005B2CE7" w:rsidRPr="00982E22" w:rsidRDefault="005B2CE7" w:rsidP="005B2CE7">
      <w:pPr>
        <w:rPr>
          <w:sz w:val="26"/>
          <w:szCs w:val="26"/>
        </w:rPr>
        <w:sectPr w:rsidR="005B2CE7" w:rsidRPr="00982E22" w:rsidSect="005B2CE7">
          <w:pgSz w:w="16838" w:h="11905" w:orient="landscape"/>
          <w:pgMar w:top="1134" w:right="567" w:bottom="1134" w:left="1134" w:header="709" w:footer="0" w:gutter="0"/>
          <w:cols w:space="720"/>
        </w:sectPr>
      </w:pP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lastRenderedPageBreak/>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5B2CE7" w:rsidRPr="00982E22" w:rsidRDefault="004D0F91" w:rsidP="005B2CE7">
      <w:pPr>
        <w:pStyle w:val="ConsPlusNormal"/>
        <w:ind w:firstLine="709"/>
        <w:jc w:val="both"/>
        <w:rPr>
          <w:rFonts w:ascii="Times New Roman" w:hAnsi="Times New Roman" w:cs="Times New Roman"/>
          <w:sz w:val="26"/>
          <w:szCs w:val="26"/>
        </w:rPr>
      </w:pPr>
      <m:oMathPara>
        <m:oMath>
          <m:sSub>
            <m:sSubPr>
              <m:ctrlPr>
                <w:rPr>
                  <w:rFonts w:ascii="Cambria Math" w:hAnsi="Cambria Math" w:cs="Times New Roman"/>
                  <w:i/>
                  <w:sz w:val="26"/>
                  <w:szCs w:val="26"/>
                </w:rPr>
              </m:ctrlPr>
            </m:sSubPr>
            <m:e>
              <m:r>
                <w:rPr>
                  <w:rFonts w:ascii="Cambria Math" w:hAnsi="Cambria Math" w:cs="Times New Roman"/>
                  <w:sz w:val="26"/>
                  <w:szCs w:val="26"/>
                </w:rPr>
                <m:t>B</m:t>
              </m:r>
            </m:e>
            <m:sub>
              <m:r>
                <w:rPr>
                  <w:rFonts w:ascii="Cambria Math" w:hAnsi="Cambria Math" w:cs="Times New Roman"/>
                  <w:sz w:val="26"/>
                  <w:szCs w:val="26"/>
                </w:rPr>
                <m:t>pz</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d</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pz</m:t>
              </m:r>
            </m:sub>
          </m:sSub>
          <m:r>
            <m:rPr>
              <m:sty m:val="p"/>
            </m:rPr>
            <w:rPr>
              <w:rFonts w:ascii="Cambria Math" w:hAnsi="Cambria Math" w:cs="Times New Roman"/>
              <w:sz w:val="26"/>
              <w:szCs w:val="26"/>
            </w:rPr>
            <m:t>,</m:t>
          </m:r>
        </m:oMath>
      </m:oMathPara>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где:</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B</m:t>
            </m:r>
          </m:e>
          <m:sub>
            <m:r>
              <w:rPr>
                <w:rFonts w:ascii="Cambria Math" w:hAnsi="Cambria Math" w:cs="Times New Roman"/>
                <w:sz w:val="26"/>
                <w:szCs w:val="26"/>
              </w:rPr>
              <m:t>pz</m:t>
            </m:r>
          </m:sub>
        </m:sSub>
      </m:oMath>
      <w:r w:rsidR="005B2CE7" w:rsidRPr="00982E22">
        <w:rPr>
          <w:rFonts w:ascii="Times New Roman" w:hAnsi="Times New Roman" w:cs="Times New Roman"/>
          <w:sz w:val="26"/>
          <w:szCs w:val="26"/>
        </w:rPr>
        <w:t>– выплата за наличие государственных наград;</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d</m:t>
            </m:r>
          </m:sub>
        </m:sSub>
      </m:oMath>
      <w:r w:rsidR="005B2CE7" w:rsidRPr="00982E22">
        <w:rPr>
          <w:rFonts w:ascii="Times New Roman" w:hAnsi="Times New Roman" w:cs="Times New Roman"/>
          <w:sz w:val="26"/>
          <w:szCs w:val="26"/>
        </w:rPr>
        <w:t>–должностной оклад работников образования в дошкольной образовательной организации;</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pz</m:t>
            </m:r>
          </m:sub>
        </m:sSub>
      </m:oMath>
      <w:r w:rsidR="005B2CE7" w:rsidRPr="00982E22">
        <w:rPr>
          <w:rFonts w:ascii="Times New Roman" w:hAnsi="Times New Roman" w:cs="Times New Roman"/>
          <w:sz w:val="26"/>
          <w:szCs w:val="26"/>
        </w:rPr>
        <w:t>– размер надбавки за наличие государственных наград.</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Размер надбавки за наличие отраслевых наград Российской Федерации, </w:t>
      </w:r>
      <w:r w:rsidRPr="00982E22">
        <w:rPr>
          <w:rFonts w:ascii="Times New Roman" w:hAnsi="Times New Roman"/>
          <w:sz w:val="26"/>
          <w:szCs w:val="26"/>
        </w:rPr>
        <w:t>Российской Советской Федеративной Социалистической Республики,</w:t>
      </w:r>
      <w:r w:rsidRPr="00982E22">
        <w:rPr>
          <w:rFonts w:ascii="Times New Roman" w:hAnsi="Times New Roman" w:cs="Times New Roman"/>
          <w:sz w:val="26"/>
          <w:szCs w:val="26"/>
        </w:rPr>
        <w:t xml:space="preserve">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5B2CE7" w:rsidRPr="00982E22" w:rsidRDefault="005B2CE7" w:rsidP="005B2CE7">
      <w:pPr>
        <w:pStyle w:val="ConsPlusNormal"/>
        <w:ind w:firstLine="709"/>
        <w:jc w:val="both"/>
        <w:rPr>
          <w:rFonts w:ascii="Times New Roman" w:hAnsi="Times New Roman" w:cs="Times New Roman"/>
          <w:sz w:val="26"/>
          <w:szCs w:val="26"/>
        </w:rPr>
      </w:pPr>
    </w:p>
    <w:p w:rsidR="005B2CE7" w:rsidRPr="00982E22" w:rsidRDefault="004D0F91" w:rsidP="005B2CE7">
      <w:pPr>
        <w:pStyle w:val="ConsPlusNormal"/>
        <w:ind w:firstLine="709"/>
        <w:jc w:val="both"/>
        <w:rPr>
          <w:rFonts w:ascii="Times New Roman" w:hAnsi="Times New Roman" w:cs="Times New Roman"/>
          <w:sz w:val="26"/>
          <w:szCs w:val="26"/>
        </w:rPr>
      </w:pPr>
      <m:oMathPara>
        <m:oMath>
          <m:sSub>
            <m:sSubPr>
              <m:ctrlPr>
                <w:rPr>
                  <w:rFonts w:ascii="Cambria Math" w:hAnsi="Cambria Math" w:cs="Times New Roman"/>
                  <w:i/>
                  <w:sz w:val="26"/>
                  <w:szCs w:val="26"/>
                </w:rPr>
              </m:ctrlPr>
            </m:sSubPr>
            <m:e>
              <m:r>
                <w:rPr>
                  <w:rFonts w:ascii="Cambria Math" w:hAnsi="Cambria Math" w:cs="Times New Roman"/>
                  <w:sz w:val="26"/>
                  <w:szCs w:val="26"/>
                </w:rPr>
                <m:t>B</m:t>
              </m:r>
            </m:e>
            <m:sub>
              <m:r>
                <w:rPr>
                  <w:rFonts w:ascii="Cambria Math" w:hAnsi="Cambria Math" w:cs="Times New Roman"/>
                  <w:sz w:val="26"/>
                  <w:szCs w:val="26"/>
                </w:rPr>
                <m:t>s</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d</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s</m:t>
              </m:r>
            </m:sub>
          </m:sSub>
          <m:r>
            <w:rPr>
              <w:rFonts w:ascii="Cambria Math" w:hAnsi="Cambria Math" w:cs="Times New Roman"/>
              <w:sz w:val="26"/>
              <w:szCs w:val="26"/>
            </w:rPr>
            <m:t>,</m:t>
          </m:r>
        </m:oMath>
      </m:oMathPara>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где:</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B</m:t>
            </m:r>
          </m:e>
          <m:sub>
            <m:r>
              <w:rPr>
                <w:rFonts w:ascii="Cambria Math" w:hAnsi="Cambria Math" w:cs="Times New Roman"/>
                <w:sz w:val="26"/>
                <w:szCs w:val="26"/>
              </w:rPr>
              <m:t>s</m:t>
            </m:r>
          </m:sub>
        </m:sSub>
      </m:oMath>
      <w:r w:rsidR="005B2CE7" w:rsidRPr="00982E22">
        <w:rPr>
          <w:rFonts w:ascii="Times New Roman" w:hAnsi="Times New Roman" w:cs="Times New Roman"/>
          <w:sz w:val="26"/>
          <w:szCs w:val="26"/>
        </w:rPr>
        <w:t>– выплата за стаж работы по профилю;</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d</m:t>
            </m:r>
          </m:sub>
        </m:sSub>
      </m:oMath>
      <w:r w:rsidR="005B2CE7" w:rsidRPr="00982E22">
        <w:rPr>
          <w:rFonts w:ascii="Times New Roman" w:hAnsi="Times New Roman" w:cs="Times New Roman"/>
          <w:sz w:val="26"/>
          <w:szCs w:val="26"/>
        </w:rPr>
        <w:t>–должностной оклад работников образования в дошкольной образовательной организации;</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s</m:t>
            </m:r>
          </m:sub>
        </m:sSub>
      </m:oMath>
      <w:r w:rsidR="005B2CE7" w:rsidRPr="00982E22">
        <w:rPr>
          <w:rFonts w:ascii="Times New Roman" w:hAnsi="Times New Roman" w:cs="Times New Roman"/>
          <w:sz w:val="26"/>
          <w:szCs w:val="26"/>
        </w:rPr>
        <w:t xml:space="preserve">– размер надбавки за стаж работы по профилю, который приведен в </w:t>
      </w:r>
      <w:r w:rsidR="005B2CE7" w:rsidRPr="00982E22">
        <w:rPr>
          <w:rFonts w:ascii="Times New Roman" w:hAnsi="Times New Roman" w:cs="Times New Roman"/>
          <w:sz w:val="26"/>
          <w:szCs w:val="26"/>
        </w:rPr>
        <w:br/>
        <w:t>таблице 3.</w:t>
      </w:r>
    </w:p>
    <w:p w:rsidR="005B2CE7" w:rsidRDefault="005B2CE7" w:rsidP="005B2CE7">
      <w:pPr>
        <w:pStyle w:val="ConsPlusNormal"/>
        <w:ind w:firstLine="709"/>
        <w:jc w:val="both"/>
        <w:rPr>
          <w:rFonts w:ascii="Times New Roman" w:hAnsi="Times New Roman" w:cs="Times New Roman"/>
          <w:sz w:val="26"/>
          <w:szCs w:val="26"/>
        </w:rPr>
      </w:pPr>
    </w:p>
    <w:p w:rsidR="005B2CE7" w:rsidRDefault="005B2CE7" w:rsidP="005B2CE7">
      <w:pPr>
        <w:pStyle w:val="ConsPlusNormal"/>
        <w:ind w:firstLine="709"/>
        <w:jc w:val="both"/>
        <w:rPr>
          <w:rFonts w:ascii="Times New Roman" w:hAnsi="Times New Roman" w:cs="Times New Roman"/>
          <w:sz w:val="26"/>
          <w:szCs w:val="26"/>
        </w:rPr>
      </w:pPr>
    </w:p>
    <w:p w:rsidR="005B2CE7" w:rsidRPr="00982E22" w:rsidRDefault="005B2CE7" w:rsidP="007A1E13">
      <w:pPr>
        <w:pStyle w:val="ConsPlusNormal"/>
        <w:ind w:firstLine="0"/>
        <w:jc w:val="both"/>
        <w:rPr>
          <w:rFonts w:ascii="Times New Roman" w:hAnsi="Times New Roman" w:cs="Times New Roman"/>
          <w:sz w:val="26"/>
          <w:szCs w:val="26"/>
        </w:rPr>
      </w:pPr>
    </w:p>
    <w:p w:rsidR="005B2CE7" w:rsidRPr="00982E22" w:rsidRDefault="005B2CE7" w:rsidP="005B2CE7">
      <w:pPr>
        <w:pStyle w:val="ConsPlusNormal"/>
        <w:ind w:firstLine="709"/>
        <w:jc w:val="right"/>
        <w:outlineLvl w:val="2"/>
        <w:rPr>
          <w:rFonts w:ascii="Times New Roman" w:hAnsi="Times New Roman" w:cs="Times New Roman"/>
          <w:sz w:val="26"/>
          <w:szCs w:val="26"/>
        </w:rPr>
      </w:pPr>
      <w:r w:rsidRPr="00982E22">
        <w:rPr>
          <w:rFonts w:ascii="Times New Roman" w:hAnsi="Times New Roman" w:cs="Times New Roman"/>
          <w:sz w:val="26"/>
          <w:szCs w:val="26"/>
        </w:rPr>
        <w:lastRenderedPageBreak/>
        <w:t>Таблица 3</w:t>
      </w:r>
    </w:p>
    <w:p w:rsidR="005B2CE7" w:rsidRPr="00982E22" w:rsidRDefault="005B2CE7" w:rsidP="005B2CE7">
      <w:pPr>
        <w:pStyle w:val="ConsPlusNormal"/>
        <w:ind w:firstLine="709"/>
        <w:jc w:val="both"/>
        <w:rPr>
          <w:rFonts w:ascii="Times New Roman" w:hAnsi="Times New Roman" w:cs="Times New Roman"/>
          <w:sz w:val="26"/>
          <w:szCs w:val="26"/>
        </w:rPr>
      </w:pPr>
    </w:p>
    <w:p w:rsidR="005B2CE7" w:rsidRPr="00982E22" w:rsidRDefault="005B2CE7" w:rsidP="005B2CE7">
      <w:pPr>
        <w:pStyle w:val="ConsPlusNormal"/>
        <w:ind w:firstLine="709"/>
        <w:jc w:val="center"/>
        <w:rPr>
          <w:rFonts w:ascii="Times New Roman" w:hAnsi="Times New Roman" w:cs="Times New Roman"/>
          <w:sz w:val="26"/>
          <w:szCs w:val="26"/>
        </w:rPr>
      </w:pPr>
      <w:bookmarkStart w:id="34" w:name="P1207"/>
      <w:bookmarkEnd w:id="34"/>
      <w:r w:rsidRPr="00982E22">
        <w:rPr>
          <w:rFonts w:ascii="Times New Roman" w:hAnsi="Times New Roman" w:cs="Times New Roman"/>
          <w:sz w:val="26"/>
          <w:szCs w:val="26"/>
        </w:rPr>
        <w:t>Размеры надбавок за стаж работы по профилю</w:t>
      </w:r>
    </w:p>
    <w:p w:rsidR="005B2CE7" w:rsidRPr="00982E22" w:rsidRDefault="005B2CE7" w:rsidP="005B2CE7">
      <w:pPr>
        <w:pStyle w:val="ConsPlusNormal"/>
        <w:ind w:firstLine="709"/>
        <w:jc w:val="both"/>
        <w:rPr>
          <w:rFonts w:ascii="Times New Roman" w:hAnsi="Times New Roman" w:cs="Times New Roman"/>
          <w:sz w:val="26"/>
          <w:szCs w:val="26"/>
        </w:rPr>
      </w:pPr>
    </w:p>
    <w:tbl>
      <w:tblPr>
        <w:tblStyle w:val="afff2"/>
        <w:tblW w:w="0" w:type="auto"/>
        <w:tblLayout w:type="fixed"/>
        <w:tblLook w:val="04A0" w:firstRow="1" w:lastRow="0" w:firstColumn="1" w:lastColumn="0" w:noHBand="0" w:noVBand="1"/>
      </w:tblPr>
      <w:tblGrid>
        <w:gridCol w:w="3823"/>
        <w:gridCol w:w="2693"/>
        <w:gridCol w:w="2126"/>
        <w:gridCol w:w="1552"/>
      </w:tblGrid>
      <w:tr w:rsidR="005B2CE7" w:rsidRPr="00982E22" w:rsidTr="005B2CE7">
        <w:tc>
          <w:tcPr>
            <w:tcW w:w="3823"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Наименование профессионально-квалификационной группы</w:t>
            </w:r>
          </w:p>
        </w:tc>
        <w:tc>
          <w:tcPr>
            <w:tcW w:w="2693"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Квалификационный уровень</w:t>
            </w: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Группа</w:t>
            </w:r>
          </w:p>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по стажу</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Размер надбавки, процентов</w:t>
            </w:r>
          </w:p>
        </w:tc>
      </w:tr>
      <w:tr w:rsidR="005B2CE7" w:rsidRPr="00982E22" w:rsidTr="005B2CE7">
        <w:trPr>
          <w:trHeight w:val="397"/>
        </w:trPr>
        <w:tc>
          <w:tcPr>
            <w:tcW w:w="3823" w:type="dxa"/>
            <w:vMerge w:val="restart"/>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Должности учебно-вспомогательного персонала второго уровня</w:t>
            </w:r>
          </w:p>
        </w:tc>
        <w:tc>
          <w:tcPr>
            <w:tcW w:w="2693" w:type="dxa"/>
            <w:vMerge w:val="restart"/>
          </w:tcPr>
          <w:p w:rsidR="005B2CE7" w:rsidRPr="00982E22" w:rsidRDefault="005B2CE7" w:rsidP="005B2CE7">
            <w:pPr>
              <w:pStyle w:val="ConsPlusNormal"/>
              <w:ind w:firstLine="34"/>
              <w:jc w:val="center"/>
              <w:rPr>
                <w:rFonts w:ascii="Times New Roman" w:hAnsi="Times New Roman" w:cs="Times New Roman"/>
                <w:sz w:val="26"/>
                <w:szCs w:val="26"/>
              </w:rPr>
            </w:pPr>
            <w:r w:rsidRPr="00982E22">
              <w:rPr>
                <w:rFonts w:ascii="Times New Roman" w:hAnsi="Times New Roman" w:cs="Times New Roman"/>
                <w:sz w:val="26"/>
                <w:szCs w:val="26"/>
              </w:rPr>
              <w:t xml:space="preserve">первый – второй </w:t>
            </w: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от 4 до 10 лет</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1,0</w:t>
            </w:r>
          </w:p>
        </w:tc>
      </w:tr>
      <w:tr w:rsidR="005B2CE7" w:rsidRPr="00982E22" w:rsidTr="005B2CE7">
        <w:trPr>
          <w:trHeight w:val="397"/>
        </w:trPr>
        <w:tc>
          <w:tcPr>
            <w:tcW w:w="3823" w:type="dxa"/>
            <w:vMerge/>
          </w:tcPr>
          <w:p w:rsidR="005B2CE7" w:rsidRPr="00982E22" w:rsidRDefault="005B2CE7" w:rsidP="005B2CE7">
            <w:pPr>
              <w:pStyle w:val="ConsPlusNormal"/>
              <w:jc w:val="both"/>
              <w:rPr>
                <w:rFonts w:ascii="Times New Roman" w:hAnsi="Times New Roman" w:cs="Times New Roman"/>
                <w:sz w:val="26"/>
                <w:szCs w:val="26"/>
              </w:rPr>
            </w:pPr>
          </w:p>
        </w:tc>
        <w:tc>
          <w:tcPr>
            <w:tcW w:w="2693" w:type="dxa"/>
            <w:vMerge/>
          </w:tcPr>
          <w:p w:rsidR="005B2CE7" w:rsidRPr="00982E22" w:rsidRDefault="005B2CE7" w:rsidP="005B2CE7">
            <w:pPr>
              <w:pStyle w:val="ConsPlusNormal"/>
              <w:ind w:firstLine="708"/>
              <w:jc w:val="center"/>
              <w:rPr>
                <w:rFonts w:ascii="Times New Roman" w:hAnsi="Times New Roman" w:cs="Times New Roman"/>
                <w:sz w:val="26"/>
                <w:szCs w:val="26"/>
              </w:rPr>
            </w:pP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от 10 до 15 лет</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2,0</w:t>
            </w:r>
          </w:p>
        </w:tc>
      </w:tr>
      <w:tr w:rsidR="005B2CE7" w:rsidRPr="00982E22" w:rsidTr="005B2CE7">
        <w:trPr>
          <w:trHeight w:val="397"/>
        </w:trPr>
        <w:tc>
          <w:tcPr>
            <w:tcW w:w="3823" w:type="dxa"/>
            <w:vMerge/>
          </w:tcPr>
          <w:p w:rsidR="005B2CE7" w:rsidRPr="00982E22" w:rsidRDefault="005B2CE7" w:rsidP="005B2CE7">
            <w:pPr>
              <w:pStyle w:val="ConsPlusNormal"/>
              <w:jc w:val="both"/>
              <w:rPr>
                <w:rFonts w:ascii="Times New Roman" w:hAnsi="Times New Roman" w:cs="Times New Roman"/>
                <w:sz w:val="26"/>
                <w:szCs w:val="26"/>
              </w:rPr>
            </w:pPr>
          </w:p>
        </w:tc>
        <w:tc>
          <w:tcPr>
            <w:tcW w:w="2693" w:type="dxa"/>
            <w:vMerge/>
          </w:tcPr>
          <w:p w:rsidR="005B2CE7" w:rsidRPr="00982E22" w:rsidRDefault="005B2CE7" w:rsidP="005B2CE7">
            <w:pPr>
              <w:pStyle w:val="ConsPlusNormal"/>
              <w:ind w:firstLine="708"/>
              <w:jc w:val="center"/>
              <w:rPr>
                <w:rFonts w:ascii="Times New Roman" w:hAnsi="Times New Roman" w:cs="Times New Roman"/>
                <w:sz w:val="26"/>
                <w:szCs w:val="26"/>
              </w:rPr>
            </w:pP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свыше 15 лет</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3,0</w:t>
            </w:r>
          </w:p>
        </w:tc>
      </w:tr>
      <w:tr w:rsidR="005B2CE7" w:rsidRPr="00982E22" w:rsidTr="005B2CE7">
        <w:trPr>
          <w:trHeight w:val="397"/>
        </w:trPr>
        <w:tc>
          <w:tcPr>
            <w:tcW w:w="3823" w:type="dxa"/>
            <w:vMerge w:val="restart"/>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Должности педагогических работников</w:t>
            </w:r>
          </w:p>
        </w:tc>
        <w:tc>
          <w:tcPr>
            <w:tcW w:w="2693" w:type="dxa"/>
            <w:vMerge w:val="restart"/>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первый – четвертый</w:t>
            </w: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от 2 до 6 лет</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2,0</w:t>
            </w:r>
          </w:p>
        </w:tc>
      </w:tr>
      <w:tr w:rsidR="005B2CE7" w:rsidRPr="00982E22" w:rsidTr="005B2CE7">
        <w:trPr>
          <w:trHeight w:val="397"/>
        </w:trPr>
        <w:tc>
          <w:tcPr>
            <w:tcW w:w="3823" w:type="dxa"/>
            <w:vMerge/>
          </w:tcPr>
          <w:p w:rsidR="005B2CE7" w:rsidRPr="00982E22" w:rsidRDefault="005B2CE7" w:rsidP="005B2CE7">
            <w:pPr>
              <w:pStyle w:val="ConsPlusNormal"/>
              <w:jc w:val="both"/>
              <w:rPr>
                <w:rFonts w:ascii="Times New Roman" w:hAnsi="Times New Roman" w:cs="Times New Roman"/>
                <w:sz w:val="26"/>
                <w:szCs w:val="26"/>
              </w:rPr>
            </w:pPr>
          </w:p>
        </w:tc>
        <w:tc>
          <w:tcPr>
            <w:tcW w:w="2693" w:type="dxa"/>
            <w:vMerge/>
          </w:tcPr>
          <w:p w:rsidR="005B2CE7" w:rsidRPr="00982E22" w:rsidRDefault="005B2CE7" w:rsidP="005B2CE7">
            <w:pPr>
              <w:pStyle w:val="ConsPlusNormal"/>
              <w:jc w:val="center"/>
              <w:rPr>
                <w:rFonts w:ascii="Times New Roman" w:hAnsi="Times New Roman" w:cs="Times New Roman"/>
                <w:sz w:val="26"/>
                <w:szCs w:val="26"/>
              </w:rPr>
            </w:pP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от 6 до 10 лет</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3,0</w:t>
            </w:r>
          </w:p>
        </w:tc>
      </w:tr>
      <w:tr w:rsidR="005B2CE7" w:rsidRPr="00982E22" w:rsidTr="005B2CE7">
        <w:trPr>
          <w:trHeight w:val="397"/>
        </w:trPr>
        <w:tc>
          <w:tcPr>
            <w:tcW w:w="3823" w:type="dxa"/>
            <w:vMerge/>
          </w:tcPr>
          <w:p w:rsidR="005B2CE7" w:rsidRPr="00982E22" w:rsidRDefault="005B2CE7" w:rsidP="005B2CE7">
            <w:pPr>
              <w:pStyle w:val="ConsPlusNormal"/>
              <w:jc w:val="both"/>
              <w:rPr>
                <w:rFonts w:ascii="Times New Roman" w:hAnsi="Times New Roman" w:cs="Times New Roman"/>
                <w:sz w:val="26"/>
                <w:szCs w:val="26"/>
              </w:rPr>
            </w:pPr>
          </w:p>
        </w:tc>
        <w:tc>
          <w:tcPr>
            <w:tcW w:w="2693" w:type="dxa"/>
            <w:vMerge/>
          </w:tcPr>
          <w:p w:rsidR="005B2CE7" w:rsidRPr="00982E22" w:rsidRDefault="005B2CE7" w:rsidP="005B2CE7">
            <w:pPr>
              <w:pStyle w:val="ConsPlusNormal"/>
              <w:jc w:val="center"/>
              <w:rPr>
                <w:rFonts w:ascii="Times New Roman" w:hAnsi="Times New Roman" w:cs="Times New Roman"/>
                <w:sz w:val="26"/>
                <w:szCs w:val="26"/>
              </w:rPr>
            </w:pP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от 10 до 15 лет</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3,5</w:t>
            </w:r>
          </w:p>
        </w:tc>
      </w:tr>
      <w:tr w:rsidR="005B2CE7" w:rsidRPr="00982E22" w:rsidTr="005B2CE7">
        <w:trPr>
          <w:trHeight w:val="397"/>
        </w:trPr>
        <w:tc>
          <w:tcPr>
            <w:tcW w:w="3823" w:type="dxa"/>
            <w:vMerge/>
          </w:tcPr>
          <w:p w:rsidR="005B2CE7" w:rsidRPr="00982E22" w:rsidRDefault="005B2CE7" w:rsidP="005B2CE7">
            <w:pPr>
              <w:pStyle w:val="ConsPlusNormal"/>
              <w:jc w:val="both"/>
              <w:rPr>
                <w:rFonts w:ascii="Times New Roman" w:hAnsi="Times New Roman" w:cs="Times New Roman"/>
                <w:sz w:val="26"/>
                <w:szCs w:val="26"/>
              </w:rPr>
            </w:pPr>
          </w:p>
        </w:tc>
        <w:tc>
          <w:tcPr>
            <w:tcW w:w="2693" w:type="dxa"/>
            <w:vMerge/>
          </w:tcPr>
          <w:p w:rsidR="005B2CE7" w:rsidRPr="00982E22" w:rsidRDefault="005B2CE7" w:rsidP="005B2CE7">
            <w:pPr>
              <w:pStyle w:val="ConsPlusNormal"/>
              <w:jc w:val="center"/>
              <w:rPr>
                <w:rFonts w:ascii="Times New Roman" w:hAnsi="Times New Roman" w:cs="Times New Roman"/>
                <w:sz w:val="26"/>
                <w:szCs w:val="26"/>
              </w:rPr>
            </w:pP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свыше 15 лет</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4,0</w:t>
            </w:r>
          </w:p>
        </w:tc>
      </w:tr>
      <w:tr w:rsidR="005B2CE7" w:rsidRPr="00982E22" w:rsidTr="005B2CE7">
        <w:trPr>
          <w:trHeight w:val="397"/>
        </w:trPr>
        <w:tc>
          <w:tcPr>
            <w:tcW w:w="3823" w:type="dxa"/>
            <w:vMerge w:val="restart"/>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Должности руководителей структурных подразделений</w:t>
            </w:r>
          </w:p>
        </w:tc>
        <w:tc>
          <w:tcPr>
            <w:tcW w:w="2693" w:type="dxa"/>
            <w:vMerge w:val="restart"/>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первый – третий</w:t>
            </w: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от 2 до 6 лет</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2,0</w:t>
            </w:r>
          </w:p>
        </w:tc>
      </w:tr>
      <w:tr w:rsidR="005B2CE7" w:rsidRPr="00982E22" w:rsidTr="005B2CE7">
        <w:trPr>
          <w:trHeight w:val="397"/>
        </w:trPr>
        <w:tc>
          <w:tcPr>
            <w:tcW w:w="3823" w:type="dxa"/>
            <w:vMerge/>
          </w:tcPr>
          <w:p w:rsidR="005B2CE7" w:rsidRPr="00982E22" w:rsidRDefault="005B2CE7" w:rsidP="005B2CE7">
            <w:pPr>
              <w:pStyle w:val="ConsPlusNormal"/>
              <w:jc w:val="both"/>
              <w:rPr>
                <w:rFonts w:ascii="Times New Roman" w:hAnsi="Times New Roman" w:cs="Times New Roman"/>
                <w:sz w:val="26"/>
                <w:szCs w:val="26"/>
              </w:rPr>
            </w:pPr>
          </w:p>
        </w:tc>
        <w:tc>
          <w:tcPr>
            <w:tcW w:w="2693" w:type="dxa"/>
            <w:vMerge/>
          </w:tcPr>
          <w:p w:rsidR="005B2CE7" w:rsidRPr="00982E22" w:rsidRDefault="005B2CE7" w:rsidP="005B2CE7">
            <w:pPr>
              <w:pStyle w:val="ConsPlusNormal"/>
              <w:jc w:val="both"/>
              <w:rPr>
                <w:rFonts w:ascii="Times New Roman" w:hAnsi="Times New Roman" w:cs="Times New Roman"/>
                <w:sz w:val="26"/>
                <w:szCs w:val="26"/>
              </w:rPr>
            </w:pP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от 6 до 10 лет</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3,0</w:t>
            </w:r>
          </w:p>
        </w:tc>
      </w:tr>
      <w:tr w:rsidR="005B2CE7" w:rsidRPr="00982E22" w:rsidTr="005B2CE7">
        <w:trPr>
          <w:trHeight w:val="397"/>
        </w:trPr>
        <w:tc>
          <w:tcPr>
            <w:tcW w:w="3823" w:type="dxa"/>
            <w:vMerge/>
          </w:tcPr>
          <w:p w:rsidR="005B2CE7" w:rsidRPr="00982E22" w:rsidRDefault="005B2CE7" w:rsidP="005B2CE7">
            <w:pPr>
              <w:pStyle w:val="ConsPlusNormal"/>
              <w:jc w:val="both"/>
              <w:rPr>
                <w:rFonts w:ascii="Times New Roman" w:hAnsi="Times New Roman" w:cs="Times New Roman"/>
                <w:sz w:val="26"/>
                <w:szCs w:val="26"/>
              </w:rPr>
            </w:pPr>
          </w:p>
        </w:tc>
        <w:tc>
          <w:tcPr>
            <w:tcW w:w="2693" w:type="dxa"/>
            <w:vMerge/>
          </w:tcPr>
          <w:p w:rsidR="005B2CE7" w:rsidRPr="00982E22" w:rsidRDefault="005B2CE7" w:rsidP="005B2CE7">
            <w:pPr>
              <w:pStyle w:val="ConsPlusNormal"/>
              <w:jc w:val="both"/>
              <w:rPr>
                <w:rFonts w:ascii="Times New Roman" w:hAnsi="Times New Roman" w:cs="Times New Roman"/>
                <w:sz w:val="26"/>
                <w:szCs w:val="26"/>
              </w:rPr>
            </w:pP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от 10 до 15 лет</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3,5</w:t>
            </w:r>
          </w:p>
        </w:tc>
      </w:tr>
      <w:tr w:rsidR="005B2CE7" w:rsidRPr="00982E22" w:rsidTr="005B2CE7">
        <w:trPr>
          <w:trHeight w:val="397"/>
        </w:trPr>
        <w:tc>
          <w:tcPr>
            <w:tcW w:w="3823" w:type="dxa"/>
            <w:vMerge/>
          </w:tcPr>
          <w:p w:rsidR="005B2CE7" w:rsidRPr="00982E22" w:rsidRDefault="005B2CE7" w:rsidP="005B2CE7">
            <w:pPr>
              <w:pStyle w:val="ConsPlusNormal"/>
              <w:jc w:val="both"/>
              <w:rPr>
                <w:rFonts w:ascii="Times New Roman" w:hAnsi="Times New Roman" w:cs="Times New Roman"/>
                <w:sz w:val="26"/>
                <w:szCs w:val="26"/>
              </w:rPr>
            </w:pPr>
          </w:p>
        </w:tc>
        <w:tc>
          <w:tcPr>
            <w:tcW w:w="2693" w:type="dxa"/>
            <w:vMerge/>
          </w:tcPr>
          <w:p w:rsidR="005B2CE7" w:rsidRPr="00982E22" w:rsidRDefault="005B2CE7" w:rsidP="005B2CE7">
            <w:pPr>
              <w:pStyle w:val="ConsPlusNormal"/>
              <w:jc w:val="both"/>
              <w:rPr>
                <w:rFonts w:ascii="Times New Roman" w:hAnsi="Times New Roman" w:cs="Times New Roman"/>
                <w:sz w:val="26"/>
                <w:szCs w:val="26"/>
              </w:rPr>
            </w:pPr>
          </w:p>
        </w:tc>
        <w:tc>
          <w:tcPr>
            <w:tcW w:w="212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свыше 15 лет</w:t>
            </w:r>
          </w:p>
        </w:tc>
        <w:tc>
          <w:tcPr>
            <w:tcW w:w="155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4,0</w:t>
            </w:r>
          </w:p>
        </w:tc>
      </w:tr>
    </w:tbl>
    <w:p w:rsidR="005B2CE7" w:rsidRPr="00982E22" w:rsidRDefault="005B2CE7" w:rsidP="005B2CE7">
      <w:pPr>
        <w:pStyle w:val="ConsPlusNormal"/>
        <w:ind w:firstLine="709"/>
        <w:jc w:val="both"/>
        <w:rPr>
          <w:rFonts w:ascii="Times New Roman" w:hAnsi="Times New Roman" w:cs="Times New Roman"/>
          <w:sz w:val="26"/>
          <w:szCs w:val="26"/>
        </w:rPr>
      </w:pP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5.2. В стаж педагогической работы засчитывается педагогическая, руководящая и методическая работа в образовательных организациях согласно </w:t>
      </w:r>
      <w:hyperlink w:anchor="P1249" w:history="1">
        <w:r w:rsidRPr="00982E22">
          <w:rPr>
            <w:rFonts w:ascii="Times New Roman" w:hAnsi="Times New Roman" w:cs="Times New Roman"/>
            <w:sz w:val="26"/>
            <w:szCs w:val="26"/>
          </w:rPr>
          <w:t xml:space="preserve">таблице </w:t>
        </w:r>
      </w:hyperlink>
      <w:r w:rsidRPr="00982E22">
        <w:rPr>
          <w:rFonts w:ascii="Times New Roman" w:hAnsi="Times New Roman" w:cs="Times New Roman"/>
          <w:sz w:val="26"/>
          <w:szCs w:val="26"/>
        </w:rPr>
        <w:t>4.</w:t>
      </w:r>
    </w:p>
    <w:p w:rsidR="005B2CE7" w:rsidRPr="00982E22" w:rsidRDefault="005B2CE7" w:rsidP="005B2CE7">
      <w:pPr>
        <w:pStyle w:val="ConsPlusNormal"/>
        <w:ind w:firstLine="709"/>
        <w:jc w:val="both"/>
        <w:rPr>
          <w:rFonts w:ascii="Times New Roman" w:hAnsi="Times New Roman" w:cs="Times New Roman"/>
          <w:sz w:val="26"/>
          <w:szCs w:val="26"/>
        </w:rPr>
      </w:pPr>
    </w:p>
    <w:p w:rsidR="005B2CE7" w:rsidRPr="00982E22" w:rsidRDefault="005B2CE7" w:rsidP="005B2CE7">
      <w:pPr>
        <w:pStyle w:val="ConsPlusNormal"/>
        <w:ind w:firstLine="709"/>
        <w:jc w:val="right"/>
        <w:rPr>
          <w:rFonts w:ascii="Times New Roman" w:hAnsi="Times New Roman" w:cs="Times New Roman"/>
          <w:sz w:val="26"/>
          <w:szCs w:val="26"/>
        </w:rPr>
      </w:pPr>
      <w:r w:rsidRPr="00982E22">
        <w:rPr>
          <w:rFonts w:ascii="Times New Roman" w:hAnsi="Times New Roman" w:cs="Times New Roman"/>
          <w:sz w:val="26"/>
          <w:szCs w:val="26"/>
        </w:rPr>
        <w:t>Таблица 4</w:t>
      </w:r>
    </w:p>
    <w:p w:rsidR="005B2CE7" w:rsidRPr="00982E22" w:rsidRDefault="005B2CE7" w:rsidP="005B2CE7">
      <w:pPr>
        <w:pStyle w:val="ConsPlusNormal"/>
        <w:ind w:firstLine="709"/>
        <w:jc w:val="both"/>
        <w:rPr>
          <w:rFonts w:ascii="Times New Roman" w:hAnsi="Times New Roman" w:cs="Times New Roman"/>
          <w:sz w:val="26"/>
          <w:szCs w:val="26"/>
        </w:rPr>
      </w:pPr>
    </w:p>
    <w:p w:rsidR="005B2CE7" w:rsidRPr="00982E22" w:rsidRDefault="005B2CE7" w:rsidP="005B2CE7">
      <w:pPr>
        <w:pStyle w:val="ConsPlusNormal"/>
        <w:ind w:firstLine="709"/>
        <w:jc w:val="center"/>
        <w:rPr>
          <w:rFonts w:ascii="Times New Roman" w:hAnsi="Times New Roman" w:cs="Times New Roman"/>
          <w:sz w:val="26"/>
          <w:szCs w:val="26"/>
        </w:rPr>
      </w:pPr>
      <w:bookmarkStart w:id="35" w:name="P1249"/>
      <w:bookmarkEnd w:id="35"/>
      <w:r w:rsidRPr="00982E22">
        <w:rPr>
          <w:rFonts w:ascii="Times New Roman" w:hAnsi="Times New Roman" w:cs="Times New Roman"/>
          <w:sz w:val="26"/>
          <w:szCs w:val="26"/>
        </w:rPr>
        <w:t>Перечень учреждений, организаций и должностей, время работы в которых засчитывается в педагогический стаж работников образования</w:t>
      </w:r>
    </w:p>
    <w:p w:rsidR="005B2CE7" w:rsidRPr="00982E22" w:rsidRDefault="005B2CE7" w:rsidP="005B2CE7">
      <w:pPr>
        <w:pStyle w:val="ConsPlusNormal"/>
        <w:ind w:firstLine="709"/>
        <w:jc w:val="center"/>
        <w:rPr>
          <w:rFonts w:ascii="Times New Roman" w:hAnsi="Times New Roman" w:cs="Times New Roman"/>
          <w:sz w:val="26"/>
          <w:szCs w:val="26"/>
        </w:rPr>
      </w:pPr>
    </w:p>
    <w:tbl>
      <w:tblPr>
        <w:tblStyle w:val="afff2"/>
        <w:tblW w:w="0" w:type="auto"/>
        <w:tblBorders>
          <w:bottom w:val="none" w:sz="0" w:space="0" w:color="auto"/>
        </w:tblBorders>
        <w:tblLook w:val="04A0" w:firstRow="1" w:lastRow="0" w:firstColumn="1" w:lastColumn="0" w:noHBand="0" w:noVBand="1"/>
      </w:tblPr>
      <w:tblGrid>
        <w:gridCol w:w="4106"/>
        <w:gridCol w:w="6088"/>
      </w:tblGrid>
      <w:tr w:rsidR="005B2CE7" w:rsidRPr="00982E22" w:rsidTr="005B2CE7">
        <w:trPr>
          <w:tblHeader/>
        </w:trPr>
        <w:tc>
          <w:tcPr>
            <w:tcW w:w="410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Наименование учреждения</w:t>
            </w:r>
          </w:p>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и организация</w:t>
            </w:r>
          </w:p>
        </w:tc>
        <w:tc>
          <w:tcPr>
            <w:tcW w:w="6088"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Наименование должности</w:t>
            </w:r>
          </w:p>
        </w:tc>
      </w:tr>
      <w:tr w:rsidR="005B2CE7" w:rsidRPr="00982E22" w:rsidTr="005B2CE7">
        <w:tblPrEx>
          <w:tblBorders>
            <w:bottom w:val="single" w:sz="4" w:space="0" w:color="auto"/>
          </w:tblBorders>
        </w:tblPrEx>
        <w:trPr>
          <w:tblHeader/>
        </w:trPr>
        <w:tc>
          <w:tcPr>
            <w:tcW w:w="4106"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1</w:t>
            </w:r>
          </w:p>
        </w:tc>
        <w:tc>
          <w:tcPr>
            <w:tcW w:w="6088"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2</w:t>
            </w:r>
          </w:p>
        </w:tc>
      </w:tr>
      <w:tr w:rsidR="005B2CE7" w:rsidRPr="00982E22" w:rsidTr="005B2CE7">
        <w:tblPrEx>
          <w:tblBorders>
            <w:bottom w:val="single" w:sz="4" w:space="0" w:color="auto"/>
          </w:tblBorders>
        </w:tblPrEx>
        <w:tc>
          <w:tcPr>
            <w:tcW w:w="4106" w:type="dxa"/>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t xml:space="preserve">Образовательные </w:t>
            </w:r>
            <w:r w:rsidRPr="00982E22">
              <w:rPr>
                <w:rFonts w:ascii="Times New Roman" w:hAnsi="Times New Roman" w:cs="Times New Roman"/>
                <w:sz w:val="26"/>
                <w:szCs w:val="26"/>
              </w:rPr>
              <w:lastRenderedPageBreak/>
              <w:t xml:space="preserve">организации </w:t>
            </w:r>
          </w:p>
          <w:p w:rsidR="005B2CE7" w:rsidRPr="00982E22" w:rsidRDefault="005B2CE7" w:rsidP="005B2CE7">
            <w:pPr>
              <w:pStyle w:val="ConsPlusNormal"/>
              <w:jc w:val="both"/>
              <w:rPr>
                <w:rFonts w:ascii="Times New Roman" w:hAnsi="Times New Roman" w:cs="Times New Roman"/>
                <w:sz w:val="26"/>
                <w:szCs w:val="26"/>
              </w:rPr>
            </w:pPr>
          </w:p>
        </w:tc>
        <w:tc>
          <w:tcPr>
            <w:tcW w:w="6088" w:type="dxa"/>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cs="Times New Roman"/>
                <w:sz w:val="26"/>
                <w:szCs w:val="26"/>
              </w:rPr>
              <w:lastRenderedPageBreak/>
              <w:t xml:space="preserve"> учителя-логопеды (логопеды), музыкальные </w:t>
            </w:r>
            <w:r w:rsidRPr="00982E22">
              <w:rPr>
                <w:rFonts w:ascii="Times New Roman" w:hAnsi="Times New Roman" w:cs="Times New Roman"/>
                <w:sz w:val="26"/>
                <w:szCs w:val="26"/>
              </w:rPr>
              <w:lastRenderedPageBreak/>
              <w:t>руководители, старшие воспитатели, воспитатели, педагоги-психологи, инструкторы по физической культуре,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деятельность которых связана с образовательным (воспитательным) процессом.</w:t>
            </w:r>
          </w:p>
        </w:tc>
      </w:tr>
    </w:tbl>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lastRenderedPageBreak/>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преподавателям-организаторам (основ безопасности жизнедеятельности, допризывной подготовки);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мастерам производственного обучения;</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педагогам дополнительного образования;</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педагогическим работникам экспериментальных образовательных организаций;</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педагогам-психологам;</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методистам;</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5.5.Время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w:t>
      </w:r>
      <w:r w:rsidRPr="00982E22">
        <w:rPr>
          <w:rFonts w:ascii="Times New Roman" w:hAnsi="Times New Roman" w:cs="Times New Roman"/>
          <w:sz w:val="26"/>
          <w:szCs w:val="26"/>
        </w:rPr>
        <w:lastRenderedPageBreak/>
        <w:t>организации высшего образования или профессиональной образовательной организации.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5.6.Работникам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При этом в педагогический стаж засчитываются только те месяцы, в течение которых выполнялась педагогическая работа.</w:t>
      </w:r>
    </w:p>
    <w:p w:rsidR="005B2CE7" w:rsidRPr="00982E22" w:rsidRDefault="005B2CE7" w:rsidP="005B2CE7">
      <w:pPr>
        <w:autoSpaceDE w:val="0"/>
        <w:autoSpaceDN w:val="0"/>
        <w:adjustRightInd w:val="0"/>
        <w:ind w:firstLine="709"/>
        <w:jc w:val="both"/>
        <w:rPr>
          <w:sz w:val="26"/>
          <w:szCs w:val="26"/>
        </w:rPr>
      </w:pPr>
      <w:r w:rsidRPr="00982E22">
        <w:rPr>
          <w:sz w:val="26"/>
          <w:szCs w:val="26"/>
        </w:rPr>
        <w:t>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формуле:</w:t>
      </w:r>
    </w:p>
    <w:p w:rsidR="005B2CE7" w:rsidRPr="00982E22" w:rsidRDefault="004D0F91" w:rsidP="005B2CE7">
      <w:pPr>
        <w:pStyle w:val="ConsPlusNormal"/>
        <w:jc w:val="both"/>
        <w:rPr>
          <w:rFonts w:ascii="Times New Roman" w:hAnsi="Times New Roman" w:cs="Times New Roman"/>
          <w:sz w:val="26"/>
          <w:szCs w:val="26"/>
        </w:rPr>
      </w:pPr>
      <m:oMathPara>
        <m:oMath>
          <m:sSub>
            <m:sSubPr>
              <m:ctrlPr>
                <w:rPr>
                  <w:rFonts w:ascii="Cambria Math" w:hAnsi="Cambria Math" w:cs="Times New Roman"/>
                  <w:i/>
                  <w:sz w:val="26"/>
                  <w:szCs w:val="26"/>
                </w:rPr>
              </m:ctrlPr>
            </m:sSubPr>
            <m:e>
              <m:r>
                <w:rPr>
                  <w:rFonts w:ascii="Cambria Math" w:hAnsi="Cambria Math" w:cs="Times New Roman"/>
                  <w:sz w:val="26"/>
                  <w:szCs w:val="26"/>
                  <w:lang w:val="en-US"/>
                </w:rPr>
                <m:t>B</m:t>
              </m:r>
            </m:e>
            <m:sub>
              <m:r>
                <w:rPr>
                  <w:rFonts w:ascii="Cambria Math" w:hAnsi="Cambria Math" w:cs="Times New Roman"/>
                  <w:sz w:val="26"/>
                  <w:szCs w:val="26"/>
                </w:rPr>
                <m:t>sr</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b</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sr</m:t>
              </m:r>
            </m:sub>
          </m:sSub>
          <m:r>
            <w:rPr>
              <w:rFonts w:ascii="Cambria Math" w:hAnsi="Cambria Math" w:cs="Times New Roman"/>
              <w:sz w:val="26"/>
              <w:szCs w:val="26"/>
            </w:rPr>
            <m:t>×</m:t>
          </m:r>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f</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lang w:val="en-US"/>
                    </w:rPr>
                    <m:t>Y</m:t>
                  </m:r>
                </m:e>
                <m:sub>
                  <m:r>
                    <w:rPr>
                      <w:rFonts w:ascii="Cambria Math" w:hAnsi="Cambria Math" w:cs="Times New Roman"/>
                      <w:sz w:val="26"/>
                      <w:szCs w:val="26"/>
                    </w:rPr>
                    <m:t>f</m:t>
                  </m:r>
                </m:sub>
              </m:sSub>
            </m:num>
            <m:den>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N</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N</m:t>
                  </m:r>
                </m:sub>
              </m:sSub>
            </m:den>
          </m:f>
          <m:r>
            <w:rPr>
              <w:rFonts w:ascii="Cambria Math" w:hAnsi="Cambria Math" w:cs="Times New Roman"/>
              <w:sz w:val="26"/>
              <w:szCs w:val="26"/>
            </w:rPr>
            <m:t xml:space="preserve">, </m:t>
          </m:r>
        </m:oMath>
      </m:oMathPara>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где:</w:t>
      </w:r>
    </w:p>
    <w:p w:rsidR="005B2CE7" w:rsidRPr="00982E22" w:rsidRDefault="004D0F91" w:rsidP="005B2CE7">
      <w:pPr>
        <w:autoSpaceDE w:val="0"/>
        <w:autoSpaceDN w:val="0"/>
        <w:adjustRightInd w:val="0"/>
        <w:ind w:firstLine="709"/>
        <w:jc w:val="both"/>
        <w:rPr>
          <w:sz w:val="26"/>
          <w:szCs w:val="26"/>
        </w:rPr>
      </w:pPr>
      <m:oMath>
        <m:sSub>
          <m:sSubPr>
            <m:ctrlPr>
              <w:rPr>
                <w:rFonts w:ascii="Cambria Math" w:hAnsi="Cambria Math"/>
                <w:i/>
                <w:sz w:val="26"/>
                <w:szCs w:val="26"/>
              </w:rPr>
            </m:ctrlPr>
          </m:sSubPr>
          <m:e>
            <m:r>
              <w:rPr>
                <w:rFonts w:ascii="Cambria Math" w:hAnsi="Cambria Math"/>
                <w:sz w:val="26"/>
                <w:szCs w:val="26"/>
                <w:lang w:val="en-US"/>
              </w:rPr>
              <m:t>B</m:t>
            </m:r>
          </m:e>
          <m:sub>
            <m:r>
              <w:rPr>
                <w:rFonts w:ascii="Cambria Math" w:hAnsi="Cambria Math"/>
                <w:sz w:val="26"/>
                <w:szCs w:val="26"/>
              </w:rPr>
              <m:t>sr</m:t>
            </m:r>
          </m:sub>
        </m:sSub>
      </m:oMath>
      <w:r w:rsidR="005B2CE7" w:rsidRPr="00982E22">
        <w:rPr>
          <w:sz w:val="26"/>
          <w:szCs w:val="26"/>
        </w:rPr>
        <w:t>– выплаты за сложность и напряженность работы;</w:t>
      </w:r>
    </w:p>
    <w:p w:rsidR="005B2CE7" w:rsidRPr="00982E22" w:rsidRDefault="004D0F91" w:rsidP="005B2CE7">
      <w:pPr>
        <w:widowControl w:val="0"/>
        <w:autoSpaceDE w:val="0"/>
        <w:autoSpaceDN w:val="0"/>
        <w:ind w:firstLine="709"/>
        <w:jc w:val="both"/>
        <w:rPr>
          <w:sz w:val="26"/>
          <w:szCs w:val="26"/>
        </w:rPr>
      </w:pPr>
      <m:oMath>
        <m:sSub>
          <m:sSubPr>
            <m:ctrlPr>
              <w:rPr>
                <w:rFonts w:ascii="Cambria Math" w:hAnsi="Cambria Math"/>
                <w:i/>
                <w:sz w:val="26"/>
                <w:szCs w:val="26"/>
              </w:rPr>
            </m:ctrlPr>
          </m:sSubPr>
          <m:e>
            <m:r>
              <w:rPr>
                <w:rFonts w:ascii="Cambria Math" w:hAnsi="Cambria Math"/>
                <w:sz w:val="26"/>
                <w:szCs w:val="26"/>
                <w:lang w:val="en-US"/>
              </w:rPr>
              <m:t>O</m:t>
            </m:r>
          </m:e>
          <m:sub>
            <m:r>
              <w:rPr>
                <w:rFonts w:ascii="Cambria Math" w:hAnsi="Cambria Math"/>
                <w:sz w:val="26"/>
                <w:szCs w:val="26"/>
              </w:rPr>
              <m:t>b</m:t>
            </m:r>
          </m:sub>
        </m:sSub>
      </m:oMath>
      <w:r w:rsidR="005B2CE7" w:rsidRPr="00982E22">
        <w:rPr>
          <w:sz w:val="26"/>
          <w:szCs w:val="26"/>
        </w:rPr>
        <w:t xml:space="preserve">– размер базового оклада работников дошкольной образовательной организации, принимаемый в соответствии с разделом </w:t>
      </w:r>
      <w:r w:rsidR="005B2CE7" w:rsidRPr="00982E22">
        <w:rPr>
          <w:sz w:val="26"/>
          <w:szCs w:val="26"/>
          <w:lang w:val="en-US"/>
        </w:rPr>
        <w:t>II</w:t>
      </w:r>
      <w:r w:rsidR="005B2CE7" w:rsidRPr="00982E22">
        <w:rPr>
          <w:sz w:val="26"/>
          <w:szCs w:val="26"/>
        </w:rPr>
        <w:t xml:space="preserve"> настоящего Положения;</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sr</m:t>
            </m:r>
          </m:sub>
        </m:sSub>
      </m:oMath>
      <w:r w:rsidR="005B2CE7" w:rsidRPr="00982E22">
        <w:rPr>
          <w:rFonts w:ascii="Times New Roman" w:hAnsi="Times New Roman" w:cs="Times New Roman"/>
          <w:sz w:val="26"/>
          <w:szCs w:val="26"/>
        </w:rPr>
        <w:t>– размер надбавки за сложность и напряженность устанавливаются в размере 28 процентов;</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f</m:t>
            </m:r>
          </m:sub>
        </m:sSub>
      </m:oMath>
      <w:r w:rsidR="005B2CE7" w:rsidRPr="00982E22">
        <w:rPr>
          <w:rFonts w:ascii="Times New Roman" w:hAnsi="Times New Roman" w:cs="Times New Roman"/>
          <w:sz w:val="26"/>
          <w:szCs w:val="26"/>
        </w:rPr>
        <w:t xml:space="preserve">– фактическое количество часов ведения педагогической работы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lang w:val="en-US"/>
              </w:rPr>
              <m:t>Y</m:t>
            </m:r>
          </m:e>
          <m:sub>
            <m:r>
              <w:rPr>
                <w:rFonts w:ascii="Cambria Math" w:hAnsi="Cambria Math" w:cs="Times New Roman"/>
                <w:sz w:val="26"/>
                <w:szCs w:val="26"/>
              </w:rPr>
              <m:t>f</m:t>
            </m:r>
          </m:sub>
        </m:sSub>
      </m:oMath>
      <w:r w:rsidR="005B2CE7" w:rsidRPr="00982E22">
        <w:rPr>
          <w:rFonts w:ascii="Times New Roman" w:hAnsi="Times New Roman" w:cs="Times New Roman"/>
          <w:sz w:val="26"/>
          <w:szCs w:val="26"/>
        </w:rPr>
        <w:t xml:space="preserve">– фактическое количество услуг, оказываемых работниками образования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N</m:t>
            </m:r>
          </m:sub>
        </m:sSub>
      </m:oMath>
      <w:r w:rsidR="005B2CE7" w:rsidRPr="00982E22">
        <w:rPr>
          <w:rFonts w:ascii="Times New Roman" w:hAnsi="Times New Roman" w:cs="Times New Roman"/>
          <w:sz w:val="26"/>
          <w:szCs w:val="26"/>
        </w:rPr>
        <w:t xml:space="preserve">– норма часов за базовую ставку заработной платы работников образования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 xml:space="preserve">, установленная разделом </w:t>
      </w:r>
      <w:r w:rsidR="005B2CE7" w:rsidRPr="00982E22">
        <w:rPr>
          <w:rFonts w:ascii="Times New Roman" w:hAnsi="Times New Roman" w:cs="Times New Roman"/>
          <w:sz w:val="26"/>
          <w:szCs w:val="26"/>
          <w:lang w:val="en-US"/>
        </w:rPr>
        <w:t>II</w:t>
      </w:r>
      <w:r w:rsidR="005B2CE7" w:rsidRPr="00982E22">
        <w:rPr>
          <w:rFonts w:ascii="Times New Roman" w:hAnsi="Times New Roman" w:cs="Times New Roman"/>
          <w:sz w:val="26"/>
          <w:szCs w:val="26"/>
        </w:rPr>
        <w:t xml:space="preserve"> настоящего Положения;</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Y</m:t>
            </m:r>
          </m:e>
          <m:sub>
            <m:r>
              <w:rPr>
                <w:rFonts w:ascii="Cambria Math" w:hAnsi="Cambria Math" w:cs="Times New Roman"/>
                <w:sz w:val="26"/>
                <w:szCs w:val="26"/>
              </w:rPr>
              <m:t>N</m:t>
            </m:r>
          </m:sub>
        </m:sSub>
      </m:oMath>
      <w:r w:rsidR="005B2CE7" w:rsidRPr="00982E22">
        <w:rPr>
          <w:rFonts w:ascii="Times New Roman" w:hAnsi="Times New Roman" w:cs="Times New Roman"/>
          <w:sz w:val="26"/>
          <w:szCs w:val="26"/>
        </w:rPr>
        <w:t xml:space="preserve">– нормативное количество услуг, оказываемых педагогическими работниками образования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5B2CE7" w:rsidP="005B2CE7">
      <w:pPr>
        <w:pStyle w:val="ConsPlusNormal"/>
        <w:tabs>
          <w:tab w:val="left" w:pos="10065"/>
        </w:tabs>
        <w:ind w:firstLine="709"/>
        <w:contextualSpacing/>
        <w:jc w:val="both"/>
        <w:rPr>
          <w:rFonts w:ascii="Times New Roman" w:hAnsi="Times New Roman"/>
          <w:sz w:val="26"/>
          <w:szCs w:val="26"/>
        </w:rPr>
      </w:pPr>
      <w:r w:rsidRPr="00982E22">
        <w:rPr>
          <w:rFonts w:ascii="Times New Roman" w:hAnsi="Times New Roman" w:cs="Times New Roman"/>
          <w:sz w:val="26"/>
          <w:szCs w:val="26"/>
        </w:rPr>
        <w:t xml:space="preserve">7. </w:t>
      </w:r>
      <w:r w:rsidRPr="00982E22">
        <w:rPr>
          <w:rFonts w:ascii="Times New Roman" w:hAnsi="Times New Roman"/>
          <w:sz w:val="26"/>
          <w:szCs w:val="26"/>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5B2CE7" w:rsidRPr="00982E22" w:rsidRDefault="004D0F91" w:rsidP="005B2CE7">
      <w:pPr>
        <w:widowControl w:val="0"/>
        <w:autoSpaceDE w:val="0"/>
        <w:autoSpaceDN w:val="0"/>
        <w:ind w:firstLine="709"/>
        <w:jc w:val="both"/>
        <w:rPr>
          <w:sz w:val="26"/>
          <w:szCs w:val="26"/>
        </w:rPr>
      </w:pPr>
      <m:oMathPara>
        <m:oMath>
          <m:sSub>
            <m:sSubPr>
              <m:ctrlPr>
                <w:rPr>
                  <w:rFonts w:ascii="Cambria Math" w:eastAsia="Calibri" w:hAnsi="Cambria Math"/>
                  <w:i/>
                  <w:sz w:val="26"/>
                  <w:szCs w:val="26"/>
                </w:rPr>
              </m:ctrlPr>
            </m:sSubPr>
            <m:e>
              <m:r>
                <w:rPr>
                  <w:rFonts w:ascii="Cambria Math" w:eastAsia="Calibri" w:hAnsi="Cambria Math"/>
                  <w:sz w:val="26"/>
                  <w:szCs w:val="26"/>
                  <w:lang w:val="en-US"/>
                </w:rPr>
                <m:t>B</m:t>
              </m:r>
            </m:e>
            <m:sub>
              <m:r>
                <w:rPr>
                  <w:rFonts w:ascii="Cambria Math" w:eastAsia="Calibri" w:hAnsi="Cambria Math"/>
                  <w:sz w:val="26"/>
                  <w:szCs w:val="26"/>
                  <w:lang w:val="en-US"/>
                </w:rPr>
                <m:t>kk</m:t>
              </m:r>
            </m:sub>
          </m:sSub>
          <m:r>
            <w:rPr>
              <w:rFonts w:ascii="Cambria Math" w:eastAsia="Calibri" w:hAnsi="Cambria Math"/>
              <w:sz w:val="26"/>
              <w:szCs w:val="26"/>
            </w:rPr>
            <m:t>=</m:t>
          </m:r>
          <m:sSub>
            <m:sSubPr>
              <m:ctrlPr>
                <w:rPr>
                  <w:rFonts w:ascii="Cambria Math" w:eastAsia="Calibri" w:hAnsi="Cambria Math"/>
                  <w:i/>
                  <w:sz w:val="26"/>
                  <w:szCs w:val="26"/>
                </w:rPr>
              </m:ctrlPr>
            </m:sSubPr>
            <m:e>
              <m:r>
                <w:rPr>
                  <w:rFonts w:ascii="Cambria Math" w:eastAsia="Calibri" w:hAnsi="Cambria Math"/>
                  <w:sz w:val="26"/>
                  <w:szCs w:val="26"/>
                </w:rPr>
                <m:t>O</m:t>
              </m:r>
            </m:e>
            <m:sub>
              <m:r>
                <w:rPr>
                  <w:rFonts w:ascii="Cambria Math" w:eastAsia="Calibri" w:hAnsi="Cambria Math"/>
                  <w:sz w:val="26"/>
                  <w:szCs w:val="26"/>
                </w:rPr>
                <m:t>d</m:t>
              </m:r>
            </m:sub>
          </m:sSub>
          <m:r>
            <w:rPr>
              <w:rFonts w:ascii="Cambria Math" w:eastAsia="Calibri" w:hAnsi="Cambria Math"/>
              <w:sz w:val="26"/>
              <w:szCs w:val="26"/>
            </w:rPr>
            <m:t>×</m:t>
          </m:r>
          <m:sSub>
            <m:sSubPr>
              <m:ctrlPr>
                <w:rPr>
                  <w:rFonts w:ascii="Cambria Math" w:eastAsia="Calibri" w:hAnsi="Cambria Math"/>
                  <w:i/>
                  <w:sz w:val="26"/>
                  <w:szCs w:val="26"/>
                </w:rPr>
              </m:ctrlPr>
            </m:sSubPr>
            <m:e>
              <m:r>
                <w:rPr>
                  <w:rFonts w:ascii="Cambria Math" w:eastAsia="Calibri" w:hAnsi="Cambria Math"/>
                  <w:sz w:val="26"/>
                  <w:szCs w:val="26"/>
                </w:rPr>
                <m:t>D</m:t>
              </m:r>
            </m:e>
            <m:sub>
              <m:r>
                <w:rPr>
                  <w:rFonts w:ascii="Cambria Math" w:eastAsia="Calibri" w:hAnsi="Cambria Math"/>
                  <w:sz w:val="26"/>
                  <w:szCs w:val="26"/>
                </w:rPr>
                <m:t>kk</m:t>
              </m:r>
            </m:sub>
          </m:sSub>
          <m:r>
            <w:rPr>
              <w:rFonts w:ascii="Cambria Math" w:eastAsia="Calibri" w:hAnsi="Cambria Math"/>
              <w:sz w:val="26"/>
              <w:szCs w:val="26"/>
            </w:rPr>
            <m:t>,</m:t>
          </m:r>
        </m:oMath>
      </m:oMathPara>
    </w:p>
    <w:p w:rsidR="005B2CE7" w:rsidRPr="00982E22" w:rsidRDefault="005B2CE7" w:rsidP="005B2CE7">
      <w:pPr>
        <w:widowControl w:val="0"/>
        <w:autoSpaceDE w:val="0"/>
        <w:autoSpaceDN w:val="0"/>
        <w:ind w:firstLine="709"/>
        <w:jc w:val="both"/>
        <w:rPr>
          <w:sz w:val="26"/>
          <w:szCs w:val="26"/>
        </w:rPr>
      </w:pPr>
      <w:r w:rsidRPr="00982E22">
        <w:rPr>
          <w:sz w:val="26"/>
          <w:szCs w:val="26"/>
        </w:rPr>
        <w:t>где:</w:t>
      </w:r>
    </w:p>
    <w:p w:rsidR="005B2CE7" w:rsidRPr="00982E22" w:rsidRDefault="004D0F91" w:rsidP="005B2CE7">
      <w:pPr>
        <w:widowControl w:val="0"/>
        <w:autoSpaceDE w:val="0"/>
        <w:autoSpaceDN w:val="0"/>
        <w:ind w:firstLine="709"/>
        <w:jc w:val="both"/>
        <w:rPr>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B</m:t>
            </m:r>
          </m:e>
          <m:sub>
            <m:r>
              <w:rPr>
                <w:rFonts w:ascii="Cambria Math" w:eastAsia="Calibri" w:hAnsi="Cambria Math"/>
                <w:sz w:val="26"/>
                <w:szCs w:val="26"/>
                <w:lang w:val="en-US"/>
              </w:rPr>
              <m:t>kk</m:t>
            </m:r>
          </m:sub>
        </m:sSub>
      </m:oMath>
      <w:r w:rsidR="005B2CE7" w:rsidRPr="00982E22">
        <w:rPr>
          <w:sz w:val="26"/>
          <w:szCs w:val="26"/>
        </w:rPr>
        <w:t>– выплата за квалификационную категорию;</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O</m:t>
            </m:r>
          </m:e>
          <m:sub>
            <m:r>
              <w:rPr>
                <w:rFonts w:ascii="Cambria Math" w:eastAsia="Calibri" w:hAnsi="Cambria Math"/>
                <w:sz w:val="26"/>
                <w:szCs w:val="26"/>
              </w:rPr>
              <m:t>d</m:t>
            </m:r>
          </m:sub>
        </m:sSub>
      </m:oMath>
      <w:r w:rsidR="005B2CE7" w:rsidRPr="00982E22">
        <w:rPr>
          <w:sz w:val="26"/>
          <w:szCs w:val="26"/>
        </w:rPr>
        <w:t>–</w:t>
      </w:r>
      <w:r w:rsidR="005B2CE7" w:rsidRPr="00982E22">
        <w:rPr>
          <w:rFonts w:eastAsia="Calibri"/>
          <w:sz w:val="26"/>
          <w:szCs w:val="26"/>
        </w:rPr>
        <w:t xml:space="preserve"> должностной оклад медицинских работников в </w:t>
      </w:r>
      <w:r w:rsidR="005B2CE7" w:rsidRPr="00982E22">
        <w:rPr>
          <w:sz w:val="26"/>
          <w:szCs w:val="26"/>
        </w:rPr>
        <w:t>дошкольной образовательной организации</w:t>
      </w:r>
      <w:r w:rsidR="005B2CE7" w:rsidRPr="00982E22">
        <w:rPr>
          <w:rFonts w:eastAsia="Calibri"/>
          <w:sz w:val="26"/>
          <w:szCs w:val="26"/>
        </w:rPr>
        <w:t>;</w:t>
      </w:r>
    </w:p>
    <w:p w:rsidR="005B2CE7" w:rsidRPr="00982E22" w:rsidRDefault="004D0F91" w:rsidP="005B2CE7">
      <w:pPr>
        <w:widowControl w:val="0"/>
        <w:autoSpaceDE w:val="0"/>
        <w:autoSpaceDN w:val="0"/>
        <w:ind w:firstLine="709"/>
        <w:jc w:val="both"/>
        <w:rPr>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D</m:t>
            </m:r>
          </m:e>
          <m:sub>
            <m:r>
              <w:rPr>
                <w:rFonts w:ascii="Cambria Math" w:eastAsia="Calibri" w:hAnsi="Cambria Math"/>
                <w:sz w:val="26"/>
                <w:szCs w:val="26"/>
              </w:rPr>
              <m:t>kk</m:t>
            </m:r>
          </m:sub>
        </m:sSub>
      </m:oMath>
      <w:r w:rsidR="005B2CE7" w:rsidRPr="00982E22">
        <w:rPr>
          <w:sz w:val="26"/>
          <w:szCs w:val="26"/>
        </w:rPr>
        <w:t>– размер надбавки за квалификационную категорию, которые приведен в таблице 5.</w:t>
      </w:r>
    </w:p>
    <w:p w:rsidR="005B2CE7" w:rsidRDefault="005B2CE7" w:rsidP="005B2CE7">
      <w:pPr>
        <w:widowControl w:val="0"/>
        <w:autoSpaceDE w:val="0"/>
        <w:autoSpaceDN w:val="0"/>
        <w:ind w:firstLine="709"/>
        <w:jc w:val="both"/>
        <w:rPr>
          <w:sz w:val="26"/>
          <w:szCs w:val="26"/>
        </w:rPr>
      </w:pPr>
      <w:r w:rsidRPr="00982E22">
        <w:rPr>
          <w:sz w:val="26"/>
          <w:szCs w:val="26"/>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7A1E13" w:rsidRDefault="007A1E13" w:rsidP="005B2CE7">
      <w:pPr>
        <w:widowControl w:val="0"/>
        <w:autoSpaceDE w:val="0"/>
        <w:autoSpaceDN w:val="0"/>
        <w:ind w:firstLine="709"/>
        <w:jc w:val="both"/>
        <w:rPr>
          <w:sz w:val="26"/>
          <w:szCs w:val="26"/>
        </w:rPr>
      </w:pPr>
    </w:p>
    <w:p w:rsidR="007A1E13" w:rsidRDefault="007A1E13" w:rsidP="005B2CE7">
      <w:pPr>
        <w:widowControl w:val="0"/>
        <w:autoSpaceDE w:val="0"/>
        <w:autoSpaceDN w:val="0"/>
        <w:ind w:firstLine="709"/>
        <w:jc w:val="both"/>
        <w:rPr>
          <w:sz w:val="26"/>
          <w:szCs w:val="26"/>
        </w:rPr>
      </w:pPr>
    </w:p>
    <w:p w:rsidR="007A1E13" w:rsidRDefault="007A1E13" w:rsidP="005B2CE7">
      <w:pPr>
        <w:widowControl w:val="0"/>
        <w:autoSpaceDE w:val="0"/>
        <w:autoSpaceDN w:val="0"/>
        <w:ind w:firstLine="709"/>
        <w:jc w:val="both"/>
        <w:rPr>
          <w:sz w:val="26"/>
          <w:szCs w:val="26"/>
        </w:rPr>
      </w:pPr>
    </w:p>
    <w:p w:rsidR="007A1E13" w:rsidRPr="00982E22" w:rsidRDefault="007A1E13" w:rsidP="005B2CE7">
      <w:pPr>
        <w:widowControl w:val="0"/>
        <w:autoSpaceDE w:val="0"/>
        <w:autoSpaceDN w:val="0"/>
        <w:ind w:firstLine="709"/>
        <w:jc w:val="both"/>
        <w:rPr>
          <w:sz w:val="26"/>
          <w:szCs w:val="26"/>
        </w:rPr>
      </w:pPr>
    </w:p>
    <w:p w:rsidR="005B2CE7" w:rsidRPr="00982E22" w:rsidRDefault="005B2CE7" w:rsidP="005B2CE7">
      <w:pPr>
        <w:widowControl w:val="0"/>
        <w:autoSpaceDE w:val="0"/>
        <w:autoSpaceDN w:val="0"/>
        <w:ind w:firstLine="709"/>
        <w:jc w:val="right"/>
        <w:outlineLvl w:val="2"/>
        <w:rPr>
          <w:sz w:val="26"/>
          <w:szCs w:val="26"/>
        </w:rPr>
      </w:pPr>
      <w:r w:rsidRPr="00982E22">
        <w:rPr>
          <w:sz w:val="26"/>
          <w:szCs w:val="26"/>
        </w:rPr>
        <w:lastRenderedPageBreak/>
        <w:t>Таблица 5</w:t>
      </w:r>
    </w:p>
    <w:p w:rsidR="005B2CE7" w:rsidRPr="00982E22" w:rsidRDefault="005B2CE7" w:rsidP="005B2CE7">
      <w:pPr>
        <w:widowControl w:val="0"/>
        <w:autoSpaceDE w:val="0"/>
        <w:autoSpaceDN w:val="0"/>
        <w:ind w:firstLine="709"/>
        <w:jc w:val="both"/>
        <w:rPr>
          <w:sz w:val="26"/>
          <w:szCs w:val="26"/>
        </w:rPr>
      </w:pPr>
    </w:p>
    <w:p w:rsidR="005B2CE7" w:rsidRPr="00982E22" w:rsidRDefault="005B2CE7" w:rsidP="005B2CE7">
      <w:pPr>
        <w:widowControl w:val="0"/>
        <w:autoSpaceDE w:val="0"/>
        <w:autoSpaceDN w:val="0"/>
        <w:jc w:val="center"/>
        <w:rPr>
          <w:sz w:val="26"/>
          <w:szCs w:val="26"/>
        </w:rPr>
      </w:pPr>
      <w:r w:rsidRPr="00982E22">
        <w:rPr>
          <w:sz w:val="26"/>
          <w:szCs w:val="26"/>
        </w:rPr>
        <w:t>Размеры надбавок за квалификационную категорию</w:t>
      </w:r>
    </w:p>
    <w:tbl>
      <w:tblPr>
        <w:tblStyle w:val="afff2"/>
        <w:tblW w:w="0" w:type="auto"/>
        <w:tblBorders>
          <w:bottom w:val="none" w:sz="0" w:space="0" w:color="auto"/>
        </w:tblBorders>
        <w:tblLook w:val="04A0" w:firstRow="1" w:lastRow="0" w:firstColumn="1" w:lastColumn="0" w:noHBand="0" w:noVBand="1"/>
      </w:tblPr>
      <w:tblGrid>
        <w:gridCol w:w="6374"/>
        <w:gridCol w:w="3820"/>
      </w:tblGrid>
      <w:tr w:rsidR="005B2CE7" w:rsidRPr="00982E22" w:rsidTr="005B2CE7">
        <w:trPr>
          <w:trHeight w:val="365"/>
        </w:trPr>
        <w:tc>
          <w:tcPr>
            <w:tcW w:w="6374" w:type="dxa"/>
          </w:tcPr>
          <w:p w:rsidR="005B2CE7" w:rsidRPr="00982E22" w:rsidRDefault="005B2CE7" w:rsidP="005B2CE7">
            <w:pPr>
              <w:widowControl w:val="0"/>
              <w:autoSpaceDE w:val="0"/>
              <w:autoSpaceDN w:val="0"/>
              <w:jc w:val="center"/>
              <w:rPr>
                <w:sz w:val="26"/>
                <w:szCs w:val="26"/>
              </w:rPr>
            </w:pPr>
            <w:r w:rsidRPr="00982E22">
              <w:rPr>
                <w:sz w:val="26"/>
                <w:szCs w:val="26"/>
              </w:rPr>
              <w:t>Квалификационная категория</w:t>
            </w:r>
          </w:p>
        </w:tc>
        <w:tc>
          <w:tcPr>
            <w:tcW w:w="3820" w:type="dxa"/>
          </w:tcPr>
          <w:p w:rsidR="005B2CE7" w:rsidRPr="00982E22" w:rsidRDefault="005B2CE7" w:rsidP="005B2CE7">
            <w:pPr>
              <w:widowControl w:val="0"/>
              <w:autoSpaceDE w:val="0"/>
              <w:autoSpaceDN w:val="0"/>
              <w:jc w:val="center"/>
              <w:rPr>
                <w:sz w:val="26"/>
                <w:szCs w:val="26"/>
              </w:rPr>
            </w:pPr>
            <w:r w:rsidRPr="00982E22">
              <w:rPr>
                <w:sz w:val="26"/>
                <w:szCs w:val="26"/>
              </w:rPr>
              <w:t>Размер надбавки, процентов</w:t>
            </w:r>
          </w:p>
        </w:tc>
      </w:tr>
      <w:tr w:rsidR="005B2CE7" w:rsidRPr="00982E22" w:rsidTr="005B2CE7">
        <w:tblPrEx>
          <w:tblBorders>
            <w:bottom w:val="single" w:sz="4" w:space="0" w:color="auto"/>
          </w:tblBorders>
        </w:tblPrEx>
        <w:trPr>
          <w:trHeight w:val="365"/>
          <w:tblHeader/>
        </w:trPr>
        <w:tc>
          <w:tcPr>
            <w:tcW w:w="6374" w:type="dxa"/>
          </w:tcPr>
          <w:p w:rsidR="005B2CE7" w:rsidRPr="00982E22" w:rsidRDefault="005B2CE7" w:rsidP="005B2CE7">
            <w:pPr>
              <w:widowControl w:val="0"/>
              <w:autoSpaceDE w:val="0"/>
              <w:autoSpaceDN w:val="0"/>
              <w:jc w:val="center"/>
              <w:rPr>
                <w:sz w:val="26"/>
                <w:szCs w:val="26"/>
              </w:rPr>
            </w:pPr>
            <w:r w:rsidRPr="00982E22">
              <w:rPr>
                <w:sz w:val="26"/>
                <w:szCs w:val="26"/>
              </w:rPr>
              <w:t>1</w:t>
            </w:r>
          </w:p>
        </w:tc>
        <w:tc>
          <w:tcPr>
            <w:tcW w:w="3820" w:type="dxa"/>
          </w:tcPr>
          <w:p w:rsidR="005B2CE7" w:rsidRPr="00982E22" w:rsidRDefault="005B2CE7" w:rsidP="005B2CE7">
            <w:pPr>
              <w:widowControl w:val="0"/>
              <w:autoSpaceDE w:val="0"/>
              <w:autoSpaceDN w:val="0"/>
              <w:jc w:val="center"/>
              <w:rPr>
                <w:sz w:val="26"/>
                <w:szCs w:val="26"/>
              </w:rPr>
            </w:pPr>
            <w:r w:rsidRPr="00982E22">
              <w:rPr>
                <w:sz w:val="26"/>
                <w:szCs w:val="26"/>
              </w:rPr>
              <w:t>2</w:t>
            </w:r>
          </w:p>
        </w:tc>
      </w:tr>
      <w:tr w:rsidR="005B2CE7" w:rsidRPr="00982E22" w:rsidTr="005B2CE7">
        <w:tblPrEx>
          <w:tblBorders>
            <w:bottom w:val="single" w:sz="4" w:space="0" w:color="auto"/>
          </w:tblBorders>
        </w:tblPrEx>
        <w:tc>
          <w:tcPr>
            <w:tcW w:w="10194" w:type="dxa"/>
            <w:gridSpan w:val="2"/>
          </w:tcPr>
          <w:p w:rsidR="005B2CE7" w:rsidRPr="00982E22" w:rsidRDefault="005B2CE7" w:rsidP="005B2CE7">
            <w:pPr>
              <w:widowControl w:val="0"/>
              <w:autoSpaceDE w:val="0"/>
              <w:autoSpaceDN w:val="0"/>
              <w:jc w:val="center"/>
              <w:rPr>
                <w:sz w:val="26"/>
                <w:szCs w:val="26"/>
              </w:rPr>
            </w:pPr>
            <w:r w:rsidRPr="00982E22">
              <w:rPr>
                <w:sz w:val="26"/>
                <w:szCs w:val="26"/>
              </w:rPr>
              <w:t>Профессионально-квалификационная группа должностей среднего медицинского и фармацевтического персонала</w:t>
            </w:r>
          </w:p>
        </w:tc>
      </w:tr>
      <w:tr w:rsidR="005B2CE7" w:rsidRPr="00982E22" w:rsidTr="005B2CE7">
        <w:tblPrEx>
          <w:tblBorders>
            <w:bottom w:val="single" w:sz="4" w:space="0" w:color="auto"/>
          </w:tblBorders>
        </w:tblPrEx>
        <w:trPr>
          <w:trHeight w:val="397"/>
        </w:trPr>
        <w:tc>
          <w:tcPr>
            <w:tcW w:w="6374" w:type="dxa"/>
          </w:tcPr>
          <w:p w:rsidR="005B2CE7" w:rsidRPr="00982E22" w:rsidRDefault="005B2CE7" w:rsidP="005B2CE7">
            <w:pPr>
              <w:widowControl w:val="0"/>
              <w:autoSpaceDE w:val="0"/>
              <w:autoSpaceDN w:val="0"/>
              <w:jc w:val="both"/>
              <w:rPr>
                <w:sz w:val="26"/>
                <w:szCs w:val="26"/>
              </w:rPr>
            </w:pPr>
            <w:r w:rsidRPr="00982E22">
              <w:rPr>
                <w:sz w:val="26"/>
                <w:szCs w:val="26"/>
              </w:rPr>
              <w:t>Вторая квалификационная категория</w:t>
            </w:r>
          </w:p>
        </w:tc>
        <w:tc>
          <w:tcPr>
            <w:tcW w:w="3820" w:type="dxa"/>
          </w:tcPr>
          <w:p w:rsidR="005B2CE7" w:rsidRPr="00982E22" w:rsidRDefault="005B2CE7" w:rsidP="005B2CE7">
            <w:pPr>
              <w:widowControl w:val="0"/>
              <w:autoSpaceDE w:val="0"/>
              <w:autoSpaceDN w:val="0"/>
              <w:jc w:val="center"/>
              <w:rPr>
                <w:sz w:val="26"/>
                <w:szCs w:val="26"/>
              </w:rPr>
            </w:pPr>
            <w:r w:rsidRPr="00982E22">
              <w:rPr>
                <w:sz w:val="26"/>
                <w:szCs w:val="26"/>
              </w:rPr>
              <w:t>3,0</w:t>
            </w:r>
          </w:p>
        </w:tc>
      </w:tr>
      <w:tr w:rsidR="005B2CE7" w:rsidRPr="00982E22" w:rsidTr="005B2CE7">
        <w:tblPrEx>
          <w:tblBorders>
            <w:bottom w:val="single" w:sz="4" w:space="0" w:color="auto"/>
          </w:tblBorders>
        </w:tblPrEx>
        <w:trPr>
          <w:trHeight w:val="397"/>
        </w:trPr>
        <w:tc>
          <w:tcPr>
            <w:tcW w:w="6374" w:type="dxa"/>
          </w:tcPr>
          <w:p w:rsidR="005B2CE7" w:rsidRPr="00982E22" w:rsidRDefault="005B2CE7" w:rsidP="005B2CE7">
            <w:pPr>
              <w:widowControl w:val="0"/>
              <w:autoSpaceDE w:val="0"/>
              <w:autoSpaceDN w:val="0"/>
              <w:jc w:val="both"/>
              <w:rPr>
                <w:sz w:val="26"/>
                <w:szCs w:val="26"/>
              </w:rPr>
            </w:pPr>
            <w:r w:rsidRPr="00982E22">
              <w:rPr>
                <w:sz w:val="26"/>
                <w:szCs w:val="26"/>
              </w:rPr>
              <w:t>Первая квалификационная категория</w:t>
            </w:r>
          </w:p>
        </w:tc>
        <w:tc>
          <w:tcPr>
            <w:tcW w:w="3820" w:type="dxa"/>
          </w:tcPr>
          <w:p w:rsidR="005B2CE7" w:rsidRPr="00982E22" w:rsidRDefault="005B2CE7" w:rsidP="005B2CE7">
            <w:pPr>
              <w:widowControl w:val="0"/>
              <w:autoSpaceDE w:val="0"/>
              <w:autoSpaceDN w:val="0"/>
              <w:jc w:val="center"/>
              <w:rPr>
                <w:sz w:val="26"/>
                <w:szCs w:val="26"/>
              </w:rPr>
            </w:pPr>
            <w:r w:rsidRPr="00982E22">
              <w:rPr>
                <w:sz w:val="26"/>
                <w:szCs w:val="26"/>
              </w:rPr>
              <w:t>6,0</w:t>
            </w:r>
          </w:p>
        </w:tc>
      </w:tr>
      <w:tr w:rsidR="005B2CE7" w:rsidRPr="00982E22" w:rsidTr="005B2CE7">
        <w:tblPrEx>
          <w:tblBorders>
            <w:bottom w:val="single" w:sz="4" w:space="0" w:color="auto"/>
          </w:tblBorders>
        </w:tblPrEx>
        <w:trPr>
          <w:trHeight w:val="397"/>
        </w:trPr>
        <w:tc>
          <w:tcPr>
            <w:tcW w:w="6374" w:type="dxa"/>
          </w:tcPr>
          <w:p w:rsidR="005B2CE7" w:rsidRPr="00982E22" w:rsidRDefault="005B2CE7" w:rsidP="005B2CE7">
            <w:pPr>
              <w:widowControl w:val="0"/>
              <w:autoSpaceDE w:val="0"/>
              <w:autoSpaceDN w:val="0"/>
              <w:jc w:val="both"/>
              <w:rPr>
                <w:sz w:val="26"/>
                <w:szCs w:val="26"/>
              </w:rPr>
            </w:pPr>
            <w:r w:rsidRPr="00982E22">
              <w:rPr>
                <w:sz w:val="26"/>
                <w:szCs w:val="26"/>
              </w:rPr>
              <w:t>Высшая квалификационная категория</w:t>
            </w:r>
          </w:p>
        </w:tc>
        <w:tc>
          <w:tcPr>
            <w:tcW w:w="3820" w:type="dxa"/>
          </w:tcPr>
          <w:p w:rsidR="005B2CE7" w:rsidRPr="00982E22" w:rsidRDefault="005B2CE7" w:rsidP="005B2CE7">
            <w:pPr>
              <w:widowControl w:val="0"/>
              <w:autoSpaceDE w:val="0"/>
              <w:autoSpaceDN w:val="0"/>
              <w:jc w:val="center"/>
              <w:rPr>
                <w:sz w:val="26"/>
                <w:szCs w:val="26"/>
              </w:rPr>
            </w:pPr>
            <w:r w:rsidRPr="00982E22">
              <w:rPr>
                <w:sz w:val="26"/>
                <w:szCs w:val="26"/>
              </w:rPr>
              <w:t>10,0</w:t>
            </w:r>
          </w:p>
        </w:tc>
      </w:tr>
    </w:tbl>
    <w:p w:rsidR="005B2CE7" w:rsidRPr="00982E22" w:rsidRDefault="005B2CE7" w:rsidP="005B2CE7">
      <w:pPr>
        <w:widowControl w:val="0"/>
        <w:autoSpaceDE w:val="0"/>
        <w:autoSpaceDN w:val="0"/>
        <w:ind w:firstLine="709"/>
        <w:jc w:val="both"/>
        <w:rPr>
          <w:sz w:val="26"/>
          <w:szCs w:val="26"/>
        </w:rPr>
      </w:pPr>
    </w:p>
    <w:p w:rsidR="005B2CE7" w:rsidRPr="00982E22" w:rsidRDefault="005B2CE7" w:rsidP="005B2CE7">
      <w:pPr>
        <w:widowControl w:val="0"/>
        <w:autoSpaceDE w:val="0"/>
        <w:autoSpaceDN w:val="0"/>
        <w:ind w:firstLine="709"/>
        <w:jc w:val="both"/>
        <w:rPr>
          <w:sz w:val="26"/>
          <w:szCs w:val="26"/>
        </w:rPr>
      </w:pPr>
      <w:r w:rsidRPr="00982E22">
        <w:rPr>
          <w:sz w:val="26"/>
          <w:szCs w:val="26"/>
        </w:rPr>
        <w:t>8. Выплаты за специфику деятельности предоставляются медицинским работникам профессионально-квалификационных групп должностей медицинских работников в дошкольных образовательных организациях и рассчитываются по формуле:</w:t>
      </w:r>
    </w:p>
    <w:p w:rsidR="005B2CE7" w:rsidRPr="00982E22" w:rsidRDefault="005B2CE7" w:rsidP="005B2CE7">
      <w:pPr>
        <w:widowControl w:val="0"/>
        <w:autoSpaceDE w:val="0"/>
        <w:autoSpaceDN w:val="0"/>
        <w:ind w:firstLine="709"/>
        <w:jc w:val="both"/>
        <w:rPr>
          <w:sz w:val="26"/>
          <w:szCs w:val="26"/>
        </w:rPr>
      </w:pPr>
    </w:p>
    <w:p w:rsidR="005B2CE7" w:rsidRPr="00982E22" w:rsidRDefault="004D0F91" w:rsidP="005B2CE7">
      <w:pPr>
        <w:widowControl w:val="0"/>
        <w:autoSpaceDE w:val="0"/>
        <w:autoSpaceDN w:val="0"/>
        <w:ind w:firstLine="709"/>
        <w:jc w:val="center"/>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B</m:t>
              </m:r>
            </m:e>
            <m:sub>
              <m:r>
                <w:rPr>
                  <w:rFonts w:ascii="Cambria Math" w:hAnsi="Cambria Math"/>
                  <w:sz w:val="26"/>
                  <w:szCs w:val="26"/>
                </w:rPr>
                <m:t>s</m:t>
              </m:r>
              <m:r>
                <w:rPr>
                  <w:rFonts w:ascii="Cambria Math" w:hAnsi="Cambria Math"/>
                  <w:sz w:val="26"/>
                  <w:szCs w:val="26"/>
                  <w:lang w:val="en-US"/>
                </w:rPr>
                <m:t>d</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O</m:t>
              </m:r>
            </m:e>
            <m:sub>
              <m:r>
                <w:rPr>
                  <w:rFonts w:ascii="Cambria Math" w:hAnsi="Cambria Math"/>
                  <w:sz w:val="26"/>
                  <w:szCs w:val="26"/>
                </w:rPr>
                <m:t>d</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sd</m:t>
              </m:r>
            </m:sub>
          </m:sSub>
          <m:r>
            <w:rPr>
              <w:rFonts w:ascii="Cambria Math" w:hAnsi="Cambria Math"/>
              <w:sz w:val="26"/>
              <w:szCs w:val="26"/>
            </w:rPr>
            <m:t>,</m:t>
          </m:r>
        </m:oMath>
      </m:oMathPara>
    </w:p>
    <w:p w:rsidR="005B2CE7" w:rsidRPr="00982E22" w:rsidRDefault="005B2CE7" w:rsidP="005B2CE7">
      <w:pPr>
        <w:widowControl w:val="0"/>
        <w:autoSpaceDE w:val="0"/>
        <w:autoSpaceDN w:val="0"/>
        <w:ind w:firstLine="709"/>
        <w:jc w:val="both"/>
        <w:rPr>
          <w:sz w:val="26"/>
          <w:szCs w:val="26"/>
        </w:rPr>
      </w:pPr>
      <w:r w:rsidRPr="00982E22">
        <w:rPr>
          <w:sz w:val="26"/>
          <w:szCs w:val="26"/>
        </w:rPr>
        <w:t>где:</w:t>
      </w:r>
    </w:p>
    <w:p w:rsidR="005B2CE7" w:rsidRPr="00982E22" w:rsidRDefault="004D0F91" w:rsidP="005B2CE7">
      <w:pPr>
        <w:widowControl w:val="0"/>
        <w:autoSpaceDE w:val="0"/>
        <w:autoSpaceDN w:val="0"/>
        <w:ind w:firstLine="709"/>
        <w:jc w:val="both"/>
        <w:rPr>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B</m:t>
            </m:r>
          </m:e>
          <m:sub>
            <m:r>
              <w:rPr>
                <w:rFonts w:ascii="Cambria Math" w:eastAsia="Calibri" w:hAnsi="Cambria Math"/>
                <w:sz w:val="26"/>
                <w:szCs w:val="26"/>
              </w:rPr>
              <m:t>sd</m:t>
            </m:r>
          </m:sub>
        </m:sSub>
      </m:oMath>
      <w:r w:rsidR="005B2CE7" w:rsidRPr="00982E22">
        <w:rPr>
          <w:sz w:val="26"/>
          <w:szCs w:val="26"/>
        </w:rPr>
        <w:t>– выплаты за специфику деятельности;</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O</m:t>
            </m:r>
          </m:e>
          <m:sub>
            <m:r>
              <w:rPr>
                <w:rFonts w:ascii="Cambria Math" w:eastAsia="Calibri" w:hAnsi="Cambria Math"/>
                <w:sz w:val="26"/>
                <w:szCs w:val="26"/>
              </w:rPr>
              <m:t>d</m:t>
            </m:r>
          </m:sub>
        </m:sSub>
      </m:oMath>
      <w:r w:rsidR="005B2CE7" w:rsidRPr="00982E22">
        <w:rPr>
          <w:sz w:val="26"/>
          <w:szCs w:val="26"/>
        </w:rPr>
        <w:t>–</w:t>
      </w:r>
      <w:r w:rsidR="005B2CE7" w:rsidRPr="00982E22">
        <w:rPr>
          <w:rFonts w:eastAsia="Calibri"/>
          <w:sz w:val="26"/>
          <w:szCs w:val="26"/>
        </w:rPr>
        <w:t xml:space="preserve"> должностной оклад медицинских работников в дошкольной образовательной организации;</w:t>
      </w:r>
    </w:p>
    <w:p w:rsidR="005B2CE7" w:rsidRPr="00982E22" w:rsidRDefault="004D0F91" w:rsidP="005B2CE7">
      <w:pPr>
        <w:widowControl w:val="0"/>
        <w:autoSpaceDE w:val="0"/>
        <w:autoSpaceDN w:val="0"/>
        <w:ind w:firstLine="709"/>
        <w:jc w:val="both"/>
        <w:rPr>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D</m:t>
            </m:r>
          </m:e>
          <m:sub>
            <m:r>
              <w:rPr>
                <w:rFonts w:ascii="Cambria Math" w:eastAsia="Calibri" w:hAnsi="Cambria Math"/>
                <w:sz w:val="26"/>
                <w:szCs w:val="26"/>
              </w:rPr>
              <m:t>sd</m:t>
            </m:r>
          </m:sub>
        </m:sSub>
      </m:oMath>
      <w:r w:rsidR="005B2CE7" w:rsidRPr="00982E22">
        <w:rPr>
          <w:sz w:val="26"/>
          <w:szCs w:val="26"/>
        </w:rPr>
        <w:t xml:space="preserve">– размер надбавки за специфику деятельности, который приведен в </w:t>
      </w:r>
      <w:r w:rsidR="005B2CE7" w:rsidRPr="00982E22">
        <w:rPr>
          <w:sz w:val="26"/>
          <w:szCs w:val="26"/>
        </w:rPr>
        <w:br/>
        <w:t>таблице 6.</w:t>
      </w:r>
    </w:p>
    <w:p w:rsidR="005B2CE7" w:rsidRPr="00982E22" w:rsidRDefault="005B2CE7" w:rsidP="005B2CE7">
      <w:pPr>
        <w:widowControl w:val="0"/>
        <w:autoSpaceDE w:val="0"/>
        <w:autoSpaceDN w:val="0"/>
        <w:ind w:firstLine="709"/>
        <w:jc w:val="both"/>
        <w:rPr>
          <w:sz w:val="26"/>
          <w:szCs w:val="26"/>
        </w:rPr>
      </w:pPr>
      <w:r w:rsidRPr="00982E22">
        <w:rPr>
          <w:sz w:val="26"/>
          <w:szCs w:val="26"/>
        </w:rPr>
        <w:t>8.1.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5B2CE7" w:rsidRPr="00982E22" w:rsidRDefault="005B2CE7" w:rsidP="005B2CE7">
      <w:pPr>
        <w:widowControl w:val="0"/>
        <w:autoSpaceDE w:val="0"/>
        <w:autoSpaceDN w:val="0"/>
        <w:ind w:firstLine="709"/>
        <w:jc w:val="right"/>
        <w:outlineLvl w:val="2"/>
        <w:rPr>
          <w:sz w:val="26"/>
          <w:szCs w:val="26"/>
        </w:rPr>
      </w:pPr>
      <w:r w:rsidRPr="00982E22">
        <w:rPr>
          <w:sz w:val="26"/>
          <w:szCs w:val="26"/>
        </w:rPr>
        <w:t>Таблица 6</w:t>
      </w:r>
    </w:p>
    <w:p w:rsidR="005B2CE7" w:rsidRPr="00982E22" w:rsidRDefault="005B2CE7" w:rsidP="005B2CE7">
      <w:pPr>
        <w:widowControl w:val="0"/>
        <w:autoSpaceDE w:val="0"/>
        <w:autoSpaceDN w:val="0"/>
        <w:ind w:firstLine="709"/>
        <w:jc w:val="both"/>
        <w:rPr>
          <w:sz w:val="26"/>
          <w:szCs w:val="26"/>
        </w:rPr>
      </w:pPr>
    </w:p>
    <w:p w:rsidR="005B2CE7" w:rsidRPr="00982E22" w:rsidRDefault="005B2CE7" w:rsidP="005B2CE7">
      <w:pPr>
        <w:widowControl w:val="0"/>
        <w:autoSpaceDE w:val="0"/>
        <w:autoSpaceDN w:val="0"/>
        <w:ind w:firstLine="709"/>
        <w:jc w:val="center"/>
        <w:rPr>
          <w:sz w:val="26"/>
          <w:szCs w:val="26"/>
        </w:rPr>
      </w:pPr>
      <w:r w:rsidRPr="00982E22">
        <w:rPr>
          <w:sz w:val="26"/>
          <w:szCs w:val="26"/>
        </w:rPr>
        <w:t>Размеры надбавок за специфику деятельности</w:t>
      </w:r>
    </w:p>
    <w:tbl>
      <w:tblPr>
        <w:tblStyle w:val="afff2"/>
        <w:tblW w:w="0" w:type="auto"/>
        <w:tblLook w:val="04A0" w:firstRow="1" w:lastRow="0" w:firstColumn="1" w:lastColumn="0" w:noHBand="0" w:noVBand="1"/>
      </w:tblPr>
      <w:tblGrid>
        <w:gridCol w:w="704"/>
        <w:gridCol w:w="3260"/>
        <w:gridCol w:w="3707"/>
        <w:gridCol w:w="2523"/>
      </w:tblGrid>
      <w:tr w:rsidR="005B2CE7" w:rsidRPr="00982E22" w:rsidTr="005B2CE7">
        <w:tc>
          <w:tcPr>
            <w:tcW w:w="704" w:type="dxa"/>
          </w:tcPr>
          <w:p w:rsidR="005B2CE7" w:rsidRPr="00982E22" w:rsidRDefault="005B2CE7" w:rsidP="005B2CE7">
            <w:pPr>
              <w:widowControl w:val="0"/>
              <w:autoSpaceDE w:val="0"/>
              <w:autoSpaceDN w:val="0"/>
              <w:jc w:val="center"/>
              <w:rPr>
                <w:sz w:val="26"/>
                <w:szCs w:val="26"/>
              </w:rPr>
            </w:pPr>
            <w:r w:rsidRPr="00982E22">
              <w:rPr>
                <w:sz w:val="26"/>
                <w:szCs w:val="26"/>
              </w:rPr>
              <w:t>№ п/п</w:t>
            </w:r>
          </w:p>
        </w:tc>
        <w:tc>
          <w:tcPr>
            <w:tcW w:w="3260" w:type="dxa"/>
          </w:tcPr>
          <w:p w:rsidR="005B2CE7" w:rsidRPr="00982E22" w:rsidRDefault="005B2CE7" w:rsidP="005B2CE7">
            <w:pPr>
              <w:widowControl w:val="0"/>
              <w:autoSpaceDE w:val="0"/>
              <w:autoSpaceDN w:val="0"/>
              <w:jc w:val="center"/>
              <w:rPr>
                <w:sz w:val="26"/>
                <w:szCs w:val="26"/>
              </w:rPr>
            </w:pPr>
            <w:r w:rsidRPr="00982E22">
              <w:rPr>
                <w:sz w:val="26"/>
                <w:szCs w:val="26"/>
              </w:rPr>
              <w:t>Основание назначения надбавки за специфику деятельности</w:t>
            </w:r>
          </w:p>
        </w:tc>
        <w:tc>
          <w:tcPr>
            <w:tcW w:w="3707" w:type="dxa"/>
          </w:tcPr>
          <w:p w:rsidR="005B2CE7" w:rsidRPr="00982E22" w:rsidRDefault="005B2CE7" w:rsidP="005B2CE7">
            <w:pPr>
              <w:widowControl w:val="0"/>
              <w:autoSpaceDE w:val="0"/>
              <w:autoSpaceDN w:val="0"/>
              <w:jc w:val="center"/>
              <w:rPr>
                <w:sz w:val="26"/>
                <w:szCs w:val="26"/>
              </w:rPr>
            </w:pPr>
            <w:r w:rsidRPr="00982E22">
              <w:rPr>
                <w:sz w:val="26"/>
                <w:szCs w:val="26"/>
              </w:rPr>
              <w:t>Наименование профессионально-квалификационной группы</w:t>
            </w:r>
          </w:p>
        </w:tc>
        <w:tc>
          <w:tcPr>
            <w:tcW w:w="2523" w:type="dxa"/>
          </w:tcPr>
          <w:p w:rsidR="005B2CE7" w:rsidRPr="00982E22" w:rsidRDefault="005B2CE7" w:rsidP="005B2CE7">
            <w:pPr>
              <w:widowControl w:val="0"/>
              <w:autoSpaceDE w:val="0"/>
              <w:autoSpaceDN w:val="0"/>
              <w:jc w:val="center"/>
              <w:rPr>
                <w:sz w:val="26"/>
                <w:szCs w:val="26"/>
              </w:rPr>
            </w:pPr>
            <w:r w:rsidRPr="00982E22">
              <w:rPr>
                <w:sz w:val="26"/>
                <w:szCs w:val="26"/>
              </w:rPr>
              <w:t>Размер надбавки, процентов</w:t>
            </w:r>
          </w:p>
        </w:tc>
      </w:tr>
      <w:tr w:rsidR="005B2CE7" w:rsidRPr="00982E22" w:rsidTr="005B2CE7">
        <w:tc>
          <w:tcPr>
            <w:tcW w:w="704" w:type="dxa"/>
            <w:vMerge w:val="restart"/>
          </w:tcPr>
          <w:p w:rsidR="005B2CE7" w:rsidRPr="00982E22" w:rsidRDefault="005B2CE7" w:rsidP="005B2CE7">
            <w:pPr>
              <w:widowControl w:val="0"/>
              <w:autoSpaceDE w:val="0"/>
              <w:autoSpaceDN w:val="0"/>
              <w:jc w:val="both"/>
              <w:rPr>
                <w:sz w:val="26"/>
                <w:szCs w:val="26"/>
              </w:rPr>
            </w:pPr>
            <w:r w:rsidRPr="00982E22">
              <w:rPr>
                <w:sz w:val="26"/>
                <w:szCs w:val="26"/>
              </w:rPr>
              <w:t>1.</w:t>
            </w:r>
          </w:p>
        </w:tc>
        <w:tc>
          <w:tcPr>
            <w:tcW w:w="3260" w:type="dxa"/>
            <w:vMerge w:val="restart"/>
          </w:tcPr>
          <w:p w:rsidR="005B2CE7" w:rsidRPr="00982E22" w:rsidRDefault="005B2CE7" w:rsidP="005B2CE7">
            <w:pPr>
              <w:widowControl w:val="0"/>
              <w:autoSpaceDE w:val="0"/>
              <w:autoSpaceDN w:val="0"/>
              <w:jc w:val="both"/>
              <w:rPr>
                <w:sz w:val="26"/>
                <w:szCs w:val="26"/>
              </w:rPr>
            </w:pPr>
            <w:r w:rsidRPr="00982E22">
              <w:rPr>
                <w:sz w:val="26"/>
                <w:szCs w:val="26"/>
              </w:rPr>
              <w:t>Работа в дошкольных образовательных организациях</w:t>
            </w:r>
          </w:p>
        </w:tc>
        <w:tc>
          <w:tcPr>
            <w:tcW w:w="3707" w:type="dxa"/>
          </w:tcPr>
          <w:p w:rsidR="005B2CE7" w:rsidRPr="00982E22" w:rsidRDefault="005B2CE7" w:rsidP="005B2CE7">
            <w:pPr>
              <w:widowControl w:val="0"/>
              <w:autoSpaceDE w:val="0"/>
              <w:autoSpaceDN w:val="0"/>
              <w:jc w:val="both"/>
              <w:rPr>
                <w:sz w:val="26"/>
                <w:szCs w:val="26"/>
              </w:rPr>
            </w:pPr>
            <w:r w:rsidRPr="00982E22">
              <w:rPr>
                <w:sz w:val="26"/>
                <w:szCs w:val="26"/>
              </w:rPr>
              <w:t>средний медицинский персонал</w:t>
            </w:r>
          </w:p>
        </w:tc>
        <w:tc>
          <w:tcPr>
            <w:tcW w:w="2523" w:type="dxa"/>
          </w:tcPr>
          <w:p w:rsidR="005B2CE7" w:rsidRPr="00982E22" w:rsidRDefault="005B2CE7" w:rsidP="005B2CE7">
            <w:pPr>
              <w:widowControl w:val="0"/>
              <w:autoSpaceDE w:val="0"/>
              <w:autoSpaceDN w:val="0"/>
              <w:jc w:val="center"/>
              <w:rPr>
                <w:sz w:val="26"/>
                <w:szCs w:val="26"/>
              </w:rPr>
            </w:pPr>
            <w:r w:rsidRPr="00982E22">
              <w:rPr>
                <w:sz w:val="26"/>
                <w:szCs w:val="26"/>
              </w:rPr>
              <w:t>12</w:t>
            </w:r>
          </w:p>
        </w:tc>
      </w:tr>
      <w:tr w:rsidR="005B2CE7" w:rsidRPr="00982E22" w:rsidTr="005B2CE7">
        <w:tc>
          <w:tcPr>
            <w:tcW w:w="704" w:type="dxa"/>
            <w:vMerge/>
          </w:tcPr>
          <w:p w:rsidR="005B2CE7" w:rsidRPr="00982E22" w:rsidRDefault="005B2CE7" w:rsidP="005B2CE7">
            <w:pPr>
              <w:widowControl w:val="0"/>
              <w:autoSpaceDE w:val="0"/>
              <w:autoSpaceDN w:val="0"/>
              <w:jc w:val="both"/>
              <w:rPr>
                <w:sz w:val="26"/>
                <w:szCs w:val="26"/>
              </w:rPr>
            </w:pPr>
          </w:p>
        </w:tc>
        <w:tc>
          <w:tcPr>
            <w:tcW w:w="3260" w:type="dxa"/>
            <w:vMerge/>
          </w:tcPr>
          <w:p w:rsidR="005B2CE7" w:rsidRPr="00982E22" w:rsidRDefault="005B2CE7" w:rsidP="005B2CE7">
            <w:pPr>
              <w:widowControl w:val="0"/>
              <w:autoSpaceDE w:val="0"/>
              <w:autoSpaceDN w:val="0"/>
              <w:jc w:val="both"/>
              <w:rPr>
                <w:sz w:val="26"/>
                <w:szCs w:val="26"/>
              </w:rPr>
            </w:pPr>
          </w:p>
        </w:tc>
        <w:tc>
          <w:tcPr>
            <w:tcW w:w="3707" w:type="dxa"/>
          </w:tcPr>
          <w:p w:rsidR="005B2CE7" w:rsidRPr="00982E22" w:rsidRDefault="005B2CE7" w:rsidP="005B2CE7">
            <w:pPr>
              <w:widowControl w:val="0"/>
              <w:autoSpaceDE w:val="0"/>
              <w:autoSpaceDN w:val="0"/>
              <w:jc w:val="both"/>
              <w:rPr>
                <w:sz w:val="26"/>
                <w:szCs w:val="26"/>
              </w:rPr>
            </w:pPr>
          </w:p>
        </w:tc>
        <w:tc>
          <w:tcPr>
            <w:tcW w:w="2523" w:type="dxa"/>
          </w:tcPr>
          <w:p w:rsidR="005B2CE7" w:rsidRPr="00982E22" w:rsidRDefault="005B2CE7" w:rsidP="005B2CE7">
            <w:pPr>
              <w:widowControl w:val="0"/>
              <w:autoSpaceDE w:val="0"/>
              <w:autoSpaceDN w:val="0"/>
              <w:jc w:val="center"/>
              <w:rPr>
                <w:sz w:val="26"/>
                <w:szCs w:val="26"/>
              </w:rPr>
            </w:pPr>
            <w:r w:rsidRPr="00982E22">
              <w:rPr>
                <w:sz w:val="26"/>
                <w:szCs w:val="26"/>
              </w:rPr>
              <w:t>5</w:t>
            </w:r>
          </w:p>
        </w:tc>
      </w:tr>
    </w:tbl>
    <w:p w:rsidR="005B2CE7" w:rsidRPr="00982E22" w:rsidRDefault="005B2CE7" w:rsidP="005B2CE7">
      <w:pPr>
        <w:widowControl w:val="0"/>
        <w:autoSpaceDE w:val="0"/>
        <w:autoSpaceDN w:val="0"/>
        <w:ind w:firstLine="709"/>
        <w:jc w:val="both"/>
        <w:rPr>
          <w:sz w:val="26"/>
          <w:szCs w:val="26"/>
        </w:rPr>
      </w:pPr>
    </w:p>
    <w:p w:rsidR="005B2CE7" w:rsidRPr="00982E22" w:rsidRDefault="005B2CE7" w:rsidP="005B2CE7">
      <w:pPr>
        <w:widowControl w:val="0"/>
        <w:autoSpaceDE w:val="0"/>
        <w:autoSpaceDN w:val="0"/>
        <w:ind w:firstLine="709"/>
        <w:jc w:val="both"/>
        <w:rPr>
          <w:sz w:val="26"/>
          <w:szCs w:val="26"/>
        </w:rPr>
      </w:pPr>
      <w:r w:rsidRPr="00982E22">
        <w:rPr>
          <w:sz w:val="26"/>
          <w:szCs w:val="26"/>
        </w:rPr>
        <w:t>9.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5B2CE7" w:rsidRPr="00982E22" w:rsidRDefault="004D0F91" w:rsidP="005B2CE7">
      <w:pPr>
        <w:widowControl w:val="0"/>
        <w:autoSpaceDE w:val="0"/>
        <w:autoSpaceDN w:val="0"/>
        <w:ind w:firstLine="709"/>
        <w:jc w:val="center"/>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B</m:t>
              </m:r>
            </m:e>
            <m:sub>
              <m:r>
                <w:rPr>
                  <w:rFonts w:ascii="Cambria Math" w:hAnsi="Cambria Math"/>
                  <w:sz w:val="26"/>
                  <w:szCs w:val="26"/>
                </w:rPr>
                <m:t>pz</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O</m:t>
              </m:r>
            </m:e>
            <m:sub>
              <m:r>
                <w:rPr>
                  <w:rFonts w:ascii="Cambria Math" w:hAnsi="Cambria Math"/>
                  <w:sz w:val="26"/>
                  <w:szCs w:val="26"/>
                </w:rPr>
                <m:t>d</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pz</m:t>
              </m:r>
            </m:sub>
          </m:sSub>
          <m:r>
            <w:rPr>
              <w:rFonts w:ascii="Cambria Math" w:hAnsi="Cambria Math"/>
              <w:sz w:val="26"/>
              <w:szCs w:val="26"/>
            </w:rPr>
            <m:t>,</m:t>
          </m:r>
        </m:oMath>
      </m:oMathPara>
    </w:p>
    <w:p w:rsidR="005B2CE7" w:rsidRPr="00982E22" w:rsidRDefault="005B2CE7" w:rsidP="005B2CE7">
      <w:pPr>
        <w:widowControl w:val="0"/>
        <w:autoSpaceDE w:val="0"/>
        <w:autoSpaceDN w:val="0"/>
        <w:ind w:firstLine="709"/>
        <w:jc w:val="both"/>
        <w:rPr>
          <w:sz w:val="26"/>
          <w:szCs w:val="26"/>
        </w:rPr>
      </w:pPr>
      <w:r w:rsidRPr="00982E22">
        <w:rPr>
          <w:sz w:val="26"/>
          <w:szCs w:val="26"/>
        </w:rPr>
        <w:t>где:</w:t>
      </w:r>
    </w:p>
    <w:p w:rsidR="005B2CE7" w:rsidRPr="00982E22" w:rsidRDefault="004D0F91" w:rsidP="005B2CE7">
      <w:pPr>
        <w:widowControl w:val="0"/>
        <w:autoSpaceDE w:val="0"/>
        <w:autoSpaceDN w:val="0"/>
        <w:ind w:firstLine="709"/>
        <w:jc w:val="both"/>
        <w:rPr>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B</m:t>
            </m:r>
          </m:e>
          <m:sub>
            <m:r>
              <w:rPr>
                <w:rFonts w:ascii="Cambria Math" w:eastAsia="Calibri" w:hAnsi="Cambria Math"/>
                <w:sz w:val="26"/>
                <w:szCs w:val="26"/>
              </w:rPr>
              <m:t>pz</m:t>
            </m:r>
          </m:sub>
        </m:sSub>
      </m:oMath>
      <w:r w:rsidR="005B2CE7" w:rsidRPr="00982E22">
        <w:rPr>
          <w:sz w:val="26"/>
          <w:szCs w:val="26"/>
        </w:rPr>
        <w:t>– выплата за наличие государственных наград;</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O</m:t>
            </m:r>
          </m:e>
          <m:sub>
            <m:r>
              <w:rPr>
                <w:rFonts w:ascii="Cambria Math" w:eastAsia="Calibri" w:hAnsi="Cambria Math"/>
                <w:sz w:val="26"/>
                <w:szCs w:val="26"/>
              </w:rPr>
              <m:t>d</m:t>
            </m:r>
          </m:sub>
        </m:sSub>
      </m:oMath>
      <w:r w:rsidR="005B2CE7" w:rsidRPr="00982E22">
        <w:rPr>
          <w:sz w:val="26"/>
          <w:szCs w:val="26"/>
        </w:rPr>
        <w:t>–</w:t>
      </w:r>
      <w:r w:rsidR="005B2CE7" w:rsidRPr="00982E22">
        <w:rPr>
          <w:rFonts w:eastAsia="Calibri"/>
          <w:sz w:val="26"/>
          <w:szCs w:val="26"/>
        </w:rPr>
        <w:t xml:space="preserve"> должностной оклад медицинских работников в дошкольной образовательной организации;</w:t>
      </w:r>
    </w:p>
    <w:p w:rsidR="005B2CE7" w:rsidRPr="00982E22" w:rsidRDefault="004D0F91" w:rsidP="005B2CE7">
      <w:pPr>
        <w:autoSpaceDE w:val="0"/>
        <w:autoSpaceDN w:val="0"/>
        <w:adjustRightInd w:val="0"/>
        <w:ind w:firstLine="709"/>
        <w:jc w:val="both"/>
        <w:rPr>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D</m:t>
            </m:r>
          </m:e>
          <m:sub>
            <m:r>
              <w:rPr>
                <w:rFonts w:ascii="Cambria Math" w:eastAsia="Calibri" w:hAnsi="Cambria Math"/>
                <w:sz w:val="26"/>
                <w:szCs w:val="26"/>
              </w:rPr>
              <m:t>pz</m:t>
            </m:r>
          </m:sub>
        </m:sSub>
      </m:oMath>
      <w:r w:rsidR="005B2CE7" w:rsidRPr="00982E22">
        <w:rPr>
          <w:sz w:val="26"/>
          <w:szCs w:val="26"/>
        </w:rPr>
        <w:t>– размер надбавки за наличие государственных наград.</w:t>
      </w:r>
    </w:p>
    <w:p w:rsidR="005B2CE7" w:rsidRPr="00982E22" w:rsidRDefault="005B2CE7" w:rsidP="005B2CE7">
      <w:pPr>
        <w:widowControl w:val="0"/>
        <w:autoSpaceDE w:val="0"/>
        <w:autoSpaceDN w:val="0"/>
        <w:ind w:firstLine="709"/>
        <w:jc w:val="both"/>
        <w:rPr>
          <w:sz w:val="26"/>
          <w:szCs w:val="26"/>
        </w:rPr>
      </w:pPr>
      <w:r w:rsidRPr="00982E22">
        <w:rPr>
          <w:sz w:val="26"/>
          <w:szCs w:val="26"/>
        </w:rPr>
        <w:lastRenderedPageBreak/>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5B2CE7" w:rsidRPr="00982E22" w:rsidRDefault="005B2CE7" w:rsidP="005B2CE7">
      <w:pPr>
        <w:widowControl w:val="0"/>
        <w:autoSpaceDE w:val="0"/>
        <w:autoSpaceDN w:val="0"/>
        <w:ind w:firstLine="709"/>
        <w:jc w:val="both"/>
        <w:rPr>
          <w:sz w:val="26"/>
          <w:szCs w:val="26"/>
        </w:rPr>
      </w:pPr>
      <w:r w:rsidRPr="00982E22">
        <w:rPr>
          <w:sz w:val="26"/>
          <w:szCs w:val="26"/>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B2CE7" w:rsidRPr="00982E22" w:rsidRDefault="004D0F91" w:rsidP="005B2CE7">
      <w:pPr>
        <w:widowControl w:val="0"/>
        <w:autoSpaceDE w:val="0"/>
        <w:autoSpaceDN w:val="0"/>
        <w:ind w:firstLine="709"/>
        <w:jc w:val="both"/>
        <w:rPr>
          <w:sz w:val="26"/>
          <w:szCs w:val="26"/>
        </w:rPr>
      </w:pPr>
      <w:hyperlink w:anchor="P10191" w:history="1">
        <w:r w:rsidR="005B2CE7" w:rsidRPr="00982E22">
          <w:rPr>
            <w:sz w:val="26"/>
            <w:szCs w:val="26"/>
          </w:rPr>
          <w:t>Перечень</w:t>
        </w:r>
      </w:hyperlink>
      <w:r w:rsidR="005B2CE7" w:rsidRPr="00982E22">
        <w:rPr>
          <w:sz w:val="26"/>
          <w:szCs w:val="26"/>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 Положению.</w:t>
      </w:r>
    </w:p>
    <w:p w:rsidR="005B2CE7" w:rsidRPr="00982E22" w:rsidRDefault="005B2CE7" w:rsidP="005B2CE7">
      <w:pPr>
        <w:widowControl w:val="0"/>
        <w:autoSpaceDE w:val="0"/>
        <w:autoSpaceDN w:val="0"/>
        <w:ind w:firstLine="709"/>
        <w:jc w:val="both"/>
        <w:rPr>
          <w:sz w:val="26"/>
          <w:szCs w:val="26"/>
        </w:rPr>
      </w:pPr>
      <w:r w:rsidRPr="00982E22">
        <w:rPr>
          <w:sz w:val="26"/>
          <w:szCs w:val="26"/>
        </w:rPr>
        <w:t>9.1.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5B2CE7" w:rsidRPr="00982E22" w:rsidRDefault="005B2CE7" w:rsidP="005B2CE7">
      <w:pPr>
        <w:widowControl w:val="0"/>
        <w:autoSpaceDE w:val="0"/>
        <w:autoSpaceDN w:val="0"/>
        <w:ind w:firstLine="709"/>
        <w:jc w:val="both"/>
        <w:rPr>
          <w:sz w:val="26"/>
          <w:szCs w:val="26"/>
        </w:rPr>
      </w:pPr>
      <w:r w:rsidRPr="00982E22">
        <w:rPr>
          <w:sz w:val="26"/>
          <w:szCs w:val="26"/>
        </w:rPr>
        <w:t>10.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5B2CE7" w:rsidRPr="00982E22" w:rsidRDefault="004D0F91" w:rsidP="005B2CE7">
      <w:pPr>
        <w:widowControl w:val="0"/>
        <w:autoSpaceDE w:val="0"/>
        <w:autoSpaceDN w:val="0"/>
        <w:ind w:firstLine="709"/>
        <w:jc w:val="center"/>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B</m:t>
              </m:r>
            </m:e>
            <m:sub>
              <m:r>
                <w:rPr>
                  <w:rFonts w:ascii="Cambria Math" w:hAnsi="Cambria Math"/>
                  <w:sz w:val="26"/>
                  <w:szCs w:val="26"/>
                  <w:lang w:val="en-US"/>
                </w:rPr>
                <m:t>sr</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O</m:t>
              </m:r>
            </m:e>
            <m:sub>
              <m:r>
                <w:rPr>
                  <w:rFonts w:ascii="Cambria Math" w:hAnsi="Cambria Math"/>
                  <w:sz w:val="26"/>
                  <w:szCs w:val="26"/>
                </w:rPr>
                <m:t>d</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sr</m:t>
              </m:r>
            </m:sub>
          </m:sSub>
          <m:r>
            <w:rPr>
              <w:rFonts w:ascii="Cambria Math" w:hAnsi="Cambria Math"/>
              <w:sz w:val="26"/>
              <w:szCs w:val="26"/>
            </w:rPr>
            <m:t>,</m:t>
          </m:r>
        </m:oMath>
      </m:oMathPara>
    </w:p>
    <w:p w:rsidR="005B2CE7" w:rsidRPr="00982E22" w:rsidRDefault="005B2CE7" w:rsidP="005B2CE7">
      <w:pPr>
        <w:widowControl w:val="0"/>
        <w:autoSpaceDE w:val="0"/>
        <w:autoSpaceDN w:val="0"/>
        <w:ind w:firstLine="709"/>
        <w:jc w:val="both"/>
        <w:rPr>
          <w:sz w:val="26"/>
          <w:szCs w:val="26"/>
        </w:rPr>
      </w:pPr>
      <w:r w:rsidRPr="00982E22">
        <w:rPr>
          <w:sz w:val="26"/>
          <w:szCs w:val="26"/>
        </w:rPr>
        <w:t>где:</w:t>
      </w:r>
    </w:p>
    <w:p w:rsidR="005B2CE7" w:rsidRPr="00982E22" w:rsidRDefault="004D0F91" w:rsidP="005B2CE7">
      <w:pPr>
        <w:widowControl w:val="0"/>
        <w:autoSpaceDE w:val="0"/>
        <w:autoSpaceDN w:val="0"/>
        <w:ind w:firstLine="709"/>
        <w:jc w:val="both"/>
        <w:rPr>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B</m:t>
            </m:r>
          </m:e>
          <m:sub>
            <m:r>
              <w:rPr>
                <w:rFonts w:ascii="Cambria Math" w:eastAsia="Calibri" w:hAnsi="Cambria Math"/>
                <w:sz w:val="26"/>
                <w:szCs w:val="26"/>
              </w:rPr>
              <m:t>s</m:t>
            </m:r>
          </m:sub>
        </m:sSub>
      </m:oMath>
      <w:r w:rsidR="005B2CE7" w:rsidRPr="00982E22">
        <w:rPr>
          <w:sz w:val="26"/>
          <w:szCs w:val="26"/>
        </w:rPr>
        <w:t>– выплата за стаж работы по профилю;</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O</m:t>
            </m:r>
          </m:e>
          <m:sub>
            <m:r>
              <w:rPr>
                <w:rFonts w:ascii="Cambria Math" w:eastAsia="Calibri" w:hAnsi="Cambria Math"/>
                <w:sz w:val="26"/>
                <w:szCs w:val="26"/>
              </w:rPr>
              <m:t>d</m:t>
            </m:r>
          </m:sub>
        </m:sSub>
      </m:oMath>
      <w:r w:rsidR="005B2CE7" w:rsidRPr="00982E22">
        <w:rPr>
          <w:sz w:val="26"/>
          <w:szCs w:val="26"/>
        </w:rPr>
        <w:t>–</w:t>
      </w:r>
      <w:r w:rsidR="005B2CE7" w:rsidRPr="00982E22">
        <w:rPr>
          <w:rFonts w:eastAsia="Calibri"/>
          <w:sz w:val="26"/>
          <w:szCs w:val="26"/>
        </w:rPr>
        <w:t xml:space="preserve"> должностной оклад медицинских работников в дошкольной образовательной организации;</w:t>
      </w:r>
    </w:p>
    <w:p w:rsidR="005B2CE7" w:rsidRPr="00982E22" w:rsidRDefault="004D0F91" w:rsidP="005B2CE7">
      <w:pPr>
        <w:widowControl w:val="0"/>
        <w:autoSpaceDE w:val="0"/>
        <w:autoSpaceDN w:val="0"/>
        <w:ind w:firstLine="709"/>
        <w:jc w:val="both"/>
        <w:rPr>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D</m:t>
            </m:r>
          </m:e>
          <m:sub>
            <m:r>
              <w:rPr>
                <w:rFonts w:ascii="Cambria Math" w:eastAsia="Calibri" w:hAnsi="Cambria Math"/>
                <w:sz w:val="26"/>
                <w:szCs w:val="26"/>
              </w:rPr>
              <m:t>s</m:t>
            </m:r>
          </m:sub>
        </m:sSub>
      </m:oMath>
      <w:r w:rsidR="005B2CE7" w:rsidRPr="00982E22">
        <w:rPr>
          <w:sz w:val="26"/>
          <w:szCs w:val="26"/>
        </w:rPr>
        <w:t xml:space="preserve">– размер надбавки за стаж работы по профилю, который приведен в </w:t>
      </w:r>
      <w:r w:rsidR="005B2CE7" w:rsidRPr="00982E22">
        <w:rPr>
          <w:sz w:val="26"/>
          <w:szCs w:val="26"/>
        </w:rPr>
        <w:br/>
        <w:t>таблице 7.</w:t>
      </w:r>
    </w:p>
    <w:p w:rsidR="005B2CE7" w:rsidRPr="00982E22" w:rsidRDefault="005B2CE7" w:rsidP="005B2CE7">
      <w:pPr>
        <w:widowControl w:val="0"/>
        <w:autoSpaceDE w:val="0"/>
        <w:autoSpaceDN w:val="0"/>
        <w:ind w:firstLine="709"/>
        <w:jc w:val="right"/>
        <w:outlineLvl w:val="2"/>
        <w:rPr>
          <w:sz w:val="26"/>
          <w:szCs w:val="26"/>
        </w:rPr>
      </w:pPr>
      <w:r w:rsidRPr="00982E22">
        <w:rPr>
          <w:sz w:val="26"/>
          <w:szCs w:val="26"/>
        </w:rPr>
        <w:t>Таблица 7</w:t>
      </w:r>
    </w:p>
    <w:p w:rsidR="005B2CE7" w:rsidRPr="00982E22" w:rsidRDefault="005B2CE7" w:rsidP="005B2CE7">
      <w:pPr>
        <w:widowControl w:val="0"/>
        <w:autoSpaceDE w:val="0"/>
        <w:autoSpaceDN w:val="0"/>
        <w:ind w:firstLine="709"/>
        <w:jc w:val="both"/>
        <w:rPr>
          <w:sz w:val="26"/>
          <w:szCs w:val="26"/>
        </w:rPr>
      </w:pPr>
    </w:p>
    <w:p w:rsidR="005B2CE7" w:rsidRPr="00982E22" w:rsidRDefault="005B2CE7" w:rsidP="005B2CE7">
      <w:pPr>
        <w:widowControl w:val="0"/>
        <w:autoSpaceDE w:val="0"/>
        <w:autoSpaceDN w:val="0"/>
        <w:ind w:firstLine="709"/>
        <w:jc w:val="center"/>
        <w:rPr>
          <w:sz w:val="26"/>
          <w:szCs w:val="26"/>
        </w:rPr>
      </w:pPr>
      <w:r w:rsidRPr="00982E22">
        <w:rPr>
          <w:sz w:val="26"/>
          <w:szCs w:val="26"/>
        </w:rPr>
        <w:t>Размеры надбавок за стаж работы по профилю</w:t>
      </w:r>
    </w:p>
    <w:tbl>
      <w:tblPr>
        <w:tblStyle w:val="afff2"/>
        <w:tblW w:w="10201" w:type="dxa"/>
        <w:tblBorders>
          <w:bottom w:val="none" w:sz="0" w:space="0" w:color="auto"/>
        </w:tblBorders>
        <w:tblLayout w:type="fixed"/>
        <w:tblLook w:val="04A0" w:firstRow="1" w:lastRow="0" w:firstColumn="1" w:lastColumn="0" w:noHBand="0" w:noVBand="1"/>
      </w:tblPr>
      <w:tblGrid>
        <w:gridCol w:w="5382"/>
        <w:gridCol w:w="2268"/>
        <w:gridCol w:w="2551"/>
      </w:tblGrid>
      <w:tr w:rsidR="005B2CE7" w:rsidRPr="00982E22" w:rsidTr="005B2CE7">
        <w:tc>
          <w:tcPr>
            <w:tcW w:w="538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Наименование профессионально-квалификационной группы</w:t>
            </w:r>
          </w:p>
        </w:tc>
        <w:tc>
          <w:tcPr>
            <w:tcW w:w="2268"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Группа</w:t>
            </w:r>
          </w:p>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по стажу</w:t>
            </w:r>
          </w:p>
        </w:tc>
        <w:tc>
          <w:tcPr>
            <w:tcW w:w="2551"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Размер надбавки, процентов</w:t>
            </w:r>
          </w:p>
        </w:tc>
      </w:tr>
      <w:tr w:rsidR="005B2CE7" w:rsidRPr="00982E22" w:rsidTr="005B2CE7">
        <w:tblPrEx>
          <w:tblBorders>
            <w:bottom w:val="single" w:sz="4" w:space="0" w:color="auto"/>
          </w:tblBorders>
        </w:tblPrEx>
        <w:trPr>
          <w:tblHeader/>
        </w:trPr>
        <w:tc>
          <w:tcPr>
            <w:tcW w:w="5382"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1</w:t>
            </w:r>
          </w:p>
        </w:tc>
        <w:tc>
          <w:tcPr>
            <w:tcW w:w="2268"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2</w:t>
            </w:r>
          </w:p>
        </w:tc>
        <w:tc>
          <w:tcPr>
            <w:tcW w:w="2551"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3</w:t>
            </w:r>
          </w:p>
        </w:tc>
      </w:tr>
      <w:tr w:rsidR="005B2CE7" w:rsidRPr="00982E22" w:rsidTr="005B2CE7">
        <w:tblPrEx>
          <w:tblBorders>
            <w:bottom w:val="single" w:sz="4" w:space="0" w:color="auto"/>
          </w:tblBorders>
        </w:tblPrEx>
        <w:trPr>
          <w:trHeight w:val="397"/>
        </w:trPr>
        <w:tc>
          <w:tcPr>
            <w:tcW w:w="5382" w:type="dxa"/>
            <w:vMerge w:val="restart"/>
          </w:tcPr>
          <w:p w:rsidR="005B2CE7" w:rsidRPr="00982E22" w:rsidRDefault="005B2CE7" w:rsidP="005B2CE7">
            <w:pPr>
              <w:pStyle w:val="ConsPlusNormal"/>
              <w:jc w:val="both"/>
              <w:rPr>
                <w:rFonts w:ascii="Times New Roman" w:hAnsi="Times New Roman" w:cs="Times New Roman"/>
                <w:sz w:val="26"/>
                <w:szCs w:val="26"/>
              </w:rPr>
            </w:pPr>
            <w:r w:rsidRPr="00982E22">
              <w:rPr>
                <w:rFonts w:ascii="Times New Roman" w:hAnsi="Times New Roman"/>
                <w:sz w:val="26"/>
                <w:szCs w:val="26"/>
              </w:rPr>
              <w:t>Медицинский персонал первого уровня</w:t>
            </w:r>
          </w:p>
        </w:tc>
        <w:tc>
          <w:tcPr>
            <w:tcW w:w="2268"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от 2 до 5 лет</w:t>
            </w:r>
          </w:p>
        </w:tc>
        <w:tc>
          <w:tcPr>
            <w:tcW w:w="2551"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2,5</w:t>
            </w:r>
          </w:p>
        </w:tc>
      </w:tr>
      <w:tr w:rsidR="005B2CE7" w:rsidRPr="00982E22" w:rsidTr="005B2CE7">
        <w:tblPrEx>
          <w:tblBorders>
            <w:bottom w:val="single" w:sz="4" w:space="0" w:color="auto"/>
          </w:tblBorders>
        </w:tblPrEx>
        <w:trPr>
          <w:trHeight w:val="397"/>
        </w:trPr>
        <w:tc>
          <w:tcPr>
            <w:tcW w:w="5382" w:type="dxa"/>
            <w:vMerge/>
          </w:tcPr>
          <w:p w:rsidR="005B2CE7" w:rsidRPr="00982E22" w:rsidRDefault="005B2CE7" w:rsidP="005B2CE7">
            <w:pPr>
              <w:pStyle w:val="ConsPlusNormal"/>
              <w:jc w:val="both"/>
              <w:rPr>
                <w:rFonts w:ascii="Times New Roman" w:hAnsi="Times New Roman"/>
                <w:sz w:val="26"/>
                <w:szCs w:val="26"/>
              </w:rPr>
            </w:pPr>
          </w:p>
        </w:tc>
        <w:tc>
          <w:tcPr>
            <w:tcW w:w="2268"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sz w:val="26"/>
                <w:szCs w:val="26"/>
              </w:rPr>
              <w:t>от 5 до 10 лет</w:t>
            </w:r>
          </w:p>
        </w:tc>
        <w:tc>
          <w:tcPr>
            <w:tcW w:w="2551" w:type="dxa"/>
          </w:tcPr>
          <w:p w:rsidR="005B2CE7" w:rsidRPr="00982E22" w:rsidRDefault="005B2CE7" w:rsidP="005B2CE7">
            <w:pPr>
              <w:pStyle w:val="ConsPlusNormal"/>
              <w:jc w:val="center"/>
              <w:rPr>
                <w:rFonts w:ascii="Times New Roman" w:hAnsi="Times New Roman" w:cs="Times New Roman"/>
                <w:sz w:val="26"/>
                <w:szCs w:val="26"/>
                <w:lang w:val="en-US"/>
              </w:rPr>
            </w:pPr>
            <w:r w:rsidRPr="00982E22">
              <w:rPr>
                <w:rFonts w:ascii="Times New Roman" w:hAnsi="Times New Roman" w:cs="Times New Roman"/>
                <w:sz w:val="26"/>
                <w:szCs w:val="26"/>
                <w:lang w:val="en-US"/>
              </w:rPr>
              <w:t>3</w:t>
            </w:r>
            <w:r w:rsidRPr="00982E22">
              <w:rPr>
                <w:rFonts w:ascii="Times New Roman" w:hAnsi="Times New Roman" w:cs="Times New Roman"/>
                <w:sz w:val="26"/>
                <w:szCs w:val="26"/>
              </w:rPr>
              <w:t>,</w:t>
            </w:r>
            <w:r w:rsidRPr="00982E22">
              <w:rPr>
                <w:rFonts w:ascii="Times New Roman" w:hAnsi="Times New Roman" w:cs="Times New Roman"/>
                <w:sz w:val="26"/>
                <w:szCs w:val="26"/>
                <w:lang w:val="en-US"/>
              </w:rPr>
              <w:t>5</w:t>
            </w:r>
          </w:p>
        </w:tc>
      </w:tr>
      <w:tr w:rsidR="005B2CE7" w:rsidRPr="00982E22" w:rsidTr="005B2CE7">
        <w:tblPrEx>
          <w:tblBorders>
            <w:bottom w:val="single" w:sz="4" w:space="0" w:color="auto"/>
          </w:tblBorders>
        </w:tblPrEx>
        <w:trPr>
          <w:trHeight w:val="397"/>
        </w:trPr>
        <w:tc>
          <w:tcPr>
            <w:tcW w:w="5382" w:type="dxa"/>
            <w:vMerge/>
          </w:tcPr>
          <w:p w:rsidR="005B2CE7" w:rsidRPr="00982E22" w:rsidRDefault="005B2CE7" w:rsidP="005B2CE7">
            <w:pPr>
              <w:pStyle w:val="ConsPlusNormal"/>
              <w:jc w:val="both"/>
              <w:rPr>
                <w:rFonts w:ascii="Times New Roman" w:hAnsi="Times New Roman" w:cs="Times New Roman"/>
                <w:sz w:val="26"/>
                <w:szCs w:val="26"/>
              </w:rPr>
            </w:pPr>
          </w:p>
        </w:tc>
        <w:tc>
          <w:tcPr>
            <w:tcW w:w="2268"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от 10 до 15 лет</w:t>
            </w:r>
          </w:p>
        </w:tc>
        <w:tc>
          <w:tcPr>
            <w:tcW w:w="2551"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4,5</w:t>
            </w:r>
          </w:p>
        </w:tc>
      </w:tr>
      <w:tr w:rsidR="005B2CE7" w:rsidRPr="00982E22" w:rsidTr="005B2CE7">
        <w:tblPrEx>
          <w:tblBorders>
            <w:bottom w:val="single" w:sz="4" w:space="0" w:color="auto"/>
          </w:tblBorders>
        </w:tblPrEx>
        <w:trPr>
          <w:trHeight w:val="397"/>
        </w:trPr>
        <w:tc>
          <w:tcPr>
            <w:tcW w:w="5382" w:type="dxa"/>
            <w:vMerge/>
          </w:tcPr>
          <w:p w:rsidR="005B2CE7" w:rsidRPr="00982E22" w:rsidRDefault="005B2CE7" w:rsidP="005B2CE7">
            <w:pPr>
              <w:pStyle w:val="ConsPlusNormal"/>
              <w:jc w:val="both"/>
              <w:rPr>
                <w:rFonts w:ascii="Times New Roman" w:hAnsi="Times New Roman" w:cs="Times New Roman"/>
                <w:sz w:val="26"/>
                <w:szCs w:val="26"/>
              </w:rPr>
            </w:pPr>
          </w:p>
        </w:tc>
        <w:tc>
          <w:tcPr>
            <w:tcW w:w="2268"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свыше 15 лет</w:t>
            </w:r>
          </w:p>
        </w:tc>
        <w:tc>
          <w:tcPr>
            <w:tcW w:w="2551"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5,5</w:t>
            </w:r>
          </w:p>
        </w:tc>
      </w:tr>
      <w:tr w:rsidR="005B2CE7" w:rsidRPr="00982E22" w:rsidTr="005B2CE7">
        <w:tblPrEx>
          <w:tblBorders>
            <w:bottom w:val="single" w:sz="4" w:space="0" w:color="auto"/>
          </w:tblBorders>
        </w:tblPrEx>
        <w:trPr>
          <w:trHeight w:val="397"/>
        </w:trPr>
        <w:tc>
          <w:tcPr>
            <w:tcW w:w="5382" w:type="dxa"/>
            <w:vMerge/>
          </w:tcPr>
          <w:p w:rsidR="005B2CE7" w:rsidRPr="00982E22" w:rsidRDefault="005B2CE7" w:rsidP="005B2CE7">
            <w:pPr>
              <w:pStyle w:val="ConsPlusNormal"/>
              <w:jc w:val="both"/>
              <w:rPr>
                <w:rFonts w:ascii="Times New Roman" w:hAnsi="Times New Roman" w:cs="Times New Roman"/>
                <w:sz w:val="26"/>
                <w:szCs w:val="26"/>
              </w:rPr>
            </w:pPr>
          </w:p>
        </w:tc>
        <w:tc>
          <w:tcPr>
            <w:tcW w:w="2268"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свыше 15 лет</w:t>
            </w:r>
          </w:p>
        </w:tc>
        <w:tc>
          <w:tcPr>
            <w:tcW w:w="2551" w:type="dxa"/>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10,0</w:t>
            </w:r>
          </w:p>
        </w:tc>
      </w:tr>
    </w:tbl>
    <w:p w:rsidR="005B2CE7" w:rsidRPr="00982E22" w:rsidRDefault="005B2CE7" w:rsidP="005B2CE7">
      <w:pPr>
        <w:widowControl w:val="0"/>
        <w:autoSpaceDE w:val="0"/>
        <w:autoSpaceDN w:val="0"/>
        <w:ind w:firstLine="709"/>
        <w:jc w:val="both"/>
        <w:rPr>
          <w:sz w:val="26"/>
          <w:szCs w:val="26"/>
        </w:rPr>
      </w:pPr>
    </w:p>
    <w:p w:rsidR="005B2CE7" w:rsidRPr="00982E22" w:rsidRDefault="005B2CE7" w:rsidP="005B2CE7">
      <w:pPr>
        <w:widowControl w:val="0"/>
        <w:autoSpaceDE w:val="0"/>
        <w:autoSpaceDN w:val="0"/>
        <w:ind w:firstLine="709"/>
        <w:jc w:val="both"/>
        <w:rPr>
          <w:sz w:val="26"/>
          <w:szCs w:val="26"/>
        </w:rPr>
      </w:pPr>
      <w:r w:rsidRPr="00982E22">
        <w:rPr>
          <w:sz w:val="26"/>
          <w:szCs w:val="26"/>
        </w:rPr>
        <w:t>10.1.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5B2CE7" w:rsidRPr="00982E22" w:rsidRDefault="005B2CE7" w:rsidP="005B2CE7">
      <w:pPr>
        <w:widowControl w:val="0"/>
        <w:autoSpaceDE w:val="0"/>
        <w:autoSpaceDN w:val="0"/>
        <w:ind w:firstLine="709"/>
        <w:jc w:val="both"/>
        <w:rPr>
          <w:sz w:val="26"/>
          <w:szCs w:val="26"/>
        </w:rPr>
      </w:pPr>
      <w:r w:rsidRPr="00982E22">
        <w:rPr>
          <w:sz w:val="26"/>
          <w:szCs w:val="26"/>
        </w:rPr>
        <w:t>11.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5B2CE7" w:rsidRPr="00982E22" w:rsidRDefault="004D0F91" w:rsidP="005B2CE7">
      <w:pPr>
        <w:widowControl w:val="0"/>
        <w:autoSpaceDE w:val="0"/>
        <w:autoSpaceDN w:val="0"/>
        <w:ind w:firstLine="709"/>
        <w:jc w:val="center"/>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B</m:t>
              </m:r>
            </m:e>
            <m:sub>
              <m:r>
                <w:rPr>
                  <w:rFonts w:ascii="Cambria Math" w:hAnsi="Cambria Math"/>
                  <w:sz w:val="26"/>
                  <w:szCs w:val="26"/>
                  <w:lang w:val="en-US"/>
                </w:rPr>
                <m:t>sr</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O</m:t>
              </m:r>
            </m:e>
            <m:sub>
              <m:r>
                <w:rPr>
                  <w:rFonts w:ascii="Cambria Math" w:hAnsi="Cambria Math"/>
                  <w:sz w:val="26"/>
                  <w:szCs w:val="26"/>
                </w:rPr>
                <m:t>d</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sr</m:t>
              </m:r>
            </m:sub>
          </m:sSub>
          <m:r>
            <w:rPr>
              <w:rFonts w:ascii="Cambria Math" w:hAnsi="Cambria Math"/>
              <w:sz w:val="26"/>
              <w:szCs w:val="26"/>
            </w:rPr>
            <m:t>,</m:t>
          </m:r>
        </m:oMath>
      </m:oMathPara>
    </w:p>
    <w:p w:rsidR="005B2CE7" w:rsidRPr="00982E22" w:rsidRDefault="005B2CE7" w:rsidP="005B2CE7">
      <w:pPr>
        <w:widowControl w:val="0"/>
        <w:autoSpaceDE w:val="0"/>
        <w:autoSpaceDN w:val="0"/>
        <w:ind w:firstLine="709"/>
        <w:jc w:val="both"/>
        <w:rPr>
          <w:sz w:val="26"/>
          <w:szCs w:val="26"/>
        </w:rPr>
      </w:pPr>
      <w:r w:rsidRPr="00982E22">
        <w:rPr>
          <w:sz w:val="26"/>
          <w:szCs w:val="26"/>
        </w:rPr>
        <w:t>где:</w:t>
      </w:r>
    </w:p>
    <w:p w:rsidR="005B2CE7" w:rsidRPr="00982E22" w:rsidRDefault="004D0F91" w:rsidP="005B2CE7">
      <w:pPr>
        <w:widowControl w:val="0"/>
        <w:autoSpaceDE w:val="0"/>
        <w:autoSpaceDN w:val="0"/>
        <w:ind w:firstLine="709"/>
        <w:jc w:val="both"/>
        <w:rPr>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B</m:t>
            </m:r>
          </m:e>
          <m:sub>
            <m:r>
              <w:rPr>
                <w:rFonts w:ascii="Cambria Math" w:eastAsia="Calibri" w:hAnsi="Cambria Math"/>
                <w:sz w:val="26"/>
                <w:szCs w:val="26"/>
              </w:rPr>
              <m:t>sr</m:t>
            </m:r>
          </m:sub>
        </m:sSub>
      </m:oMath>
      <w:r w:rsidR="005B2CE7" w:rsidRPr="00982E22">
        <w:rPr>
          <w:sz w:val="26"/>
          <w:szCs w:val="26"/>
        </w:rPr>
        <w:t>– выплаты за сложность работы;</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O</m:t>
            </m:r>
          </m:e>
          <m:sub>
            <m:r>
              <w:rPr>
                <w:rFonts w:ascii="Cambria Math" w:eastAsia="Calibri" w:hAnsi="Cambria Math"/>
                <w:sz w:val="26"/>
                <w:szCs w:val="26"/>
              </w:rPr>
              <m:t>d</m:t>
            </m:r>
          </m:sub>
        </m:sSub>
      </m:oMath>
      <w:r w:rsidR="005B2CE7" w:rsidRPr="00982E22">
        <w:rPr>
          <w:sz w:val="26"/>
          <w:szCs w:val="26"/>
        </w:rPr>
        <w:t>–</w:t>
      </w:r>
      <w:r w:rsidR="005B2CE7" w:rsidRPr="00982E22">
        <w:rPr>
          <w:rFonts w:eastAsia="Calibri"/>
          <w:sz w:val="26"/>
          <w:szCs w:val="26"/>
        </w:rPr>
        <w:t xml:space="preserve"> должностной оклад медицинских работников в дошкольной образовательной организации;</w:t>
      </w:r>
    </w:p>
    <w:p w:rsidR="005B2CE7" w:rsidRPr="00982E22" w:rsidRDefault="004D0F91" w:rsidP="005B2CE7">
      <w:pPr>
        <w:widowControl w:val="0"/>
        <w:autoSpaceDE w:val="0"/>
        <w:autoSpaceDN w:val="0"/>
        <w:ind w:firstLine="709"/>
        <w:jc w:val="both"/>
        <w:rPr>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D</m:t>
            </m:r>
          </m:e>
          <m:sub>
            <m:r>
              <w:rPr>
                <w:rFonts w:ascii="Cambria Math" w:eastAsia="Calibri" w:hAnsi="Cambria Math"/>
                <w:sz w:val="26"/>
                <w:szCs w:val="26"/>
              </w:rPr>
              <m:t>sr</m:t>
            </m:r>
          </m:sub>
        </m:sSub>
      </m:oMath>
      <w:r w:rsidR="005B2CE7" w:rsidRPr="00982E22">
        <w:rPr>
          <w:sz w:val="26"/>
          <w:szCs w:val="26"/>
        </w:rPr>
        <w:t>– размер надбавки за сложность работы, который приведен в таблице 8.</w:t>
      </w:r>
    </w:p>
    <w:p w:rsidR="005B2CE7" w:rsidRPr="00982E22" w:rsidRDefault="005B2CE7" w:rsidP="005B2CE7">
      <w:pPr>
        <w:widowControl w:val="0"/>
        <w:autoSpaceDE w:val="0"/>
        <w:autoSpaceDN w:val="0"/>
        <w:ind w:firstLine="709"/>
        <w:jc w:val="both"/>
        <w:rPr>
          <w:sz w:val="26"/>
          <w:szCs w:val="26"/>
        </w:rPr>
      </w:pPr>
    </w:p>
    <w:p w:rsidR="005B2CE7" w:rsidRPr="00982E22" w:rsidRDefault="005B2CE7" w:rsidP="005B2CE7">
      <w:pPr>
        <w:widowControl w:val="0"/>
        <w:autoSpaceDE w:val="0"/>
        <w:autoSpaceDN w:val="0"/>
        <w:ind w:firstLine="709"/>
        <w:jc w:val="right"/>
        <w:outlineLvl w:val="2"/>
        <w:rPr>
          <w:sz w:val="26"/>
          <w:szCs w:val="26"/>
        </w:rPr>
      </w:pPr>
      <w:r w:rsidRPr="00982E22">
        <w:rPr>
          <w:sz w:val="26"/>
          <w:szCs w:val="26"/>
        </w:rPr>
        <w:t>Таблица 8</w:t>
      </w:r>
    </w:p>
    <w:p w:rsidR="005B2CE7" w:rsidRPr="00982E22" w:rsidRDefault="005B2CE7" w:rsidP="005B2CE7">
      <w:pPr>
        <w:widowControl w:val="0"/>
        <w:autoSpaceDE w:val="0"/>
        <w:autoSpaceDN w:val="0"/>
        <w:ind w:firstLine="709"/>
        <w:jc w:val="both"/>
        <w:rPr>
          <w:sz w:val="26"/>
          <w:szCs w:val="26"/>
        </w:rPr>
      </w:pPr>
    </w:p>
    <w:p w:rsidR="005B2CE7" w:rsidRPr="00982E22" w:rsidRDefault="005B2CE7" w:rsidP="005B2CE7">
      <w:pPr>
        <w:widowControl w:val="0"/>
        <w:autoSpaceDE w:val="0"/>
        <w:autoSpaceDN w:val="0"/>
        <w:ind w:firstLine="709"/>
        <w:jc w:val="center"/>
        <w:rPr>
          <w:sz w:val="26"/>
          <w:szCs w:val="26"/>
        </w:rPr>
      </w:pPr>
      <w:r w:rsidRPr="00982E22">
        <w:rPr>
          <w:sz w:val="26"/>
          <w:szCs w:val="26"/>
        </w:rPr>
        <w:t>Размеры надбавок за сложность работы</w:t>
      </w:r>
    </w:p>
    <w:p w:rsidR="005B2CE7" w:rsidRPr="00982E22" w:rsidRDefault="005B2CE7" w:rsidP="005B2CE7">
      <w:pPr>
        <w:widowControl w:val="0"/>
        <w:autoSpaceDE w:val="0"/>
        <w:autoSpaceDN w:val="0"/>
        <w:ind w:firstLine="709"/>
        <w:jc w:val="both"/>
        <w:rPr>
          <w:sz w:val="26"/>
          <w:szCs w:val="26"/>
        </w:rPr>
      </w:pPr>
    </w:p>
    <w:tbl>
      <w:tblPr>
        <w:tblStyle w:val="afff2"/>
        <w:tblW w:w="0" w:type="auto"/>
        <w:tblLook w:val="04A0" w:firstRow="1" w:lastRow="0" w:firstColumn="1" w:lastColumn="0" w:noHBand="0" w:noVBand="1"/>
      </w:tblPr>
      <w:tblGrid>
        <w:gridCol w:w="5524"/>
        <w:gridCol w:w="2693"/>
        <w:gridCol w:w="1977"/>
      </w:tblGrid>
      <w:tr w:rsidR="005B2CE7" w:rsidRPr="00982E22" w:rsidTr="005B2CE7">
        <w:tc>
          <w:tcPr>
            <w:tcW w:w="5524" w:type="dxa"/>
          </w:tcPr>
          <w:p w:rsidR="005B2CE7" w:rsidRPr="00982E22" w:rsidRDefault="005B2CE7" w:rsidP="005B2CE7">
            <w:pPr>
              <w:widowControl w:val="0"/>
              <w:autoSpaceDE w:val="0"/>
              <w:autoSpaceDN w:val="0"/>
              <w:jc w:val="center"/>
              <w:rPr>
                <w:sz w:val="26"/>
                <w:szCs w:val="26"/>
              </w:rPr>
            </w:pPr>
            <w:r w:rsidRPr="00982E22">
              <w:rPr>
                <w:sz w:val="26"/>
                <w:szCs w:val="26"/>
              </w:rPr>
              <w:t>Наименование профессиональной квалификационной группы</w:t>
            </w:r>
          </w:p>
        </w:tc>
        <w:tc>
          <w:tcPr>
            <w:tcW w:w="2693" w:type="dxa"/>
          </w:tcPr>
          <w:p w:rsidR="005B2CE7" w:rsidRPr="00982E22" w:rsidRDefault="005B2CE7" w:rsidP="005B2CE7">
            <w:pPr>
              <w:widowControl w:val="0"/>
              <w:autoSpaceDE w:val="0"/>
              <w:autoSpaceDN w:val="0"/>
              <w:jc w:val="center"/>
              <w:rPr>
                <w:sz w:val="26"/>
                <w:szCs w:val="26"/>
              </w:rPr>
            </w:pPr>
            <w:r w:rsidRPr="00982E22">
              <w:rPr>
                <w:sz w:val="26"/>
                <w:szCs w:val="26"/>
              </w:rPr>
              <w:t>Квалификационный уровень</w:t>
            </w:r>
          </w:p>
        </w:tc>
        <w:tc>
          <w:tcPr>
            <w:tcW w:w="1977" w:type="dxa"/>
          </w:tcPr>
          <w:p w:rsidR="005B2CE7" w:rsidRPr="00982E22" w:rsidRDefault="005B2CE7" w:rsidP="005B2CE7">
            <w:pPr>
              <w:widowControl w:val="0"/>
              <w:autoSpaceDE w:val="0"/>
              <w:autoSpaceDN w:val="0"/>
              <w:jc w:val="center"/>
              <w:rPr>
                <w:sz w:val="26"/>
                <w:szCs w:val="26"/>
              </w:rPr>
            </w:pPr>
            <w:r w:rsidRPr="00982E22">
              <w:rPr>
                <w:sz w:val="26"/>
                <w:szCs w:val="26"/>
              </w:rPr>
              <w:t>Диапазон надбавок, процентов</w:t>
            </w:r>
          </w:p>
        </w:tc>
      </w:tr>
      <w:tr w:rsidR="005B2CE7" w:rsidRPr="00982E22" w:rsidTr="005B2CE7">
        <w:trPr>
          <w:trHeight w:val="397"/>
        </w:trPr>
        <w:tc>
          <w:tcPr>
            <w:tcW w:w="5524" w:type="dxa"/>
            <w:vMerge w:val="restart"/>
          </w:tcPr>
          <w:p w:rsidR="005B2CE7" w:rsidRPr="00982E22" w:rsidRDefault="005B2CE7" w:rsidP="005B2CE7">
            <w:pPr>
              <w:widowControl w:val="0"/>
              <w:autoSpaceDE w:val="0"/>
              <w:autoSpaceDN w:val="0"/>
              <w:rPr>
                <w:sz w:val="26"/>
                <w:szCs w:val="26"/>
              </w:rPr>
            </w:pPr>
            <w:r w:rsidRPr="00982E22">
              <w:rPr>
                <w:sz w:val="26"/>
                <w:szCs w:val="26"/>
              </w:rPr>
              <w:t>Средний медицинский  персонал</w:t>
            </w:r>
          </w:p>
        </w:tc>
        <w:tc>
          <w:tcPr>
            <w:tcW w:w="2693" w:type="dxa"/>
          </w:tcPr>
          <w:p w:rsidR="005B2CE7" w:rsidRPr="00982E22" w:rsidRDefault="005B2CE7" w:rsidP="005B2CE7">
            <w:pPr>
              <w:widowControl w:val="0"/>
              <w:autoSpaceDE w:val="0"/>
              <w:autoSpaceDN w:val="0"/>
              <w:jc w:val="center"/>
              <w:rPr>
                <w:sz w:val="26"/>
                <w:szCs w:val="26"/>
              </w:rPr>
            </w:pPr>
            <w:r w:rsidRPr="00982E22">
              <w:rPr>
                <w:sz w:val="26"/>
                <w:szCs w:val="26"/>
              </w:rPr>
              <w:t>второй</w:t>
            </w:r>
          </w:p>
        </w:tc>
        <w:tc>
          <w:tcPr>
            <w:tcW w:w="1977" w:type="dxa"/>
          </w:tcPr>
          <w:p w:rsidR="005B2CE7" w:rsidRPr="00982E22" w:rsidRDefault="005B2CE7" w:rsidP="005B2CE7">
            <w:pPr>
              <w:widowControl w:val="0"/>
              <w:autoSpaceDE w:val="0"/>
              <w:autoSpaceDN w:val="0"/>
              <w:jc w:val="center"/>
              <w:rPr>
                <w:sz w:val="26"/>
                <w:szCs w:val="26"/>
              </w:rPr>
            </w:pPr>
            <w:r w:rsidRPr="00982E22">
              <w:rPr>
                <w:sz w:val="26"/>
                <w:szCs w:val="26"/>
              </w:rPr>
              <w:t>1,5</w:t>
            </w:r>
          </w:p>
        </w:tc>
      </w:tr>
      <w:tr w:rsidR="005B2CE7" w:rsidRPr="00982E22" w:rsidTr="005B2CE7">
        <w:trPr>
          <w:trHeight w:val="397"/>
        </w:trPr>
        <w:tc>
          <w:tcPr>
            <w:tcW w:w="5524" w:type="dxa"/>
            <w:vMerge/>
          </w:tcPr>
          <w:p w:rsidR="005B2CE7" w:rsidRPr="00982E22" w:rsidRDefault="005B2CE7" w:rsidP="005B2CE7">
            <w:pPr>
              <w:widowControl w:val="0"/>
              <w:autoSpaceDE w:val="0"/>
              <w:autoSpaceDN w:val="0"/>
              <w:rPr>
                <w:sz w:val="26"/>
                <w:szCs w:val="26"/>
              </w:rPr>
            </w:pPr>
          </w:p>
        </w:tc>
        <w:tc>
          <w:tcPr>
            <w:tcW w:w="2693" w:type="dxa"/>
          </w:tcPr>
          <w:p w:rsidR="005B2CE7" w:rsidRPr="00982E22" w:rsidRDefault="005B2CE7" w:rsidP="005B2CE7">
            <w:pPr>
              <w:widowControl w:val="0"/>
              <w:autoSpaceDE w:val="0"/>
              <w:autoSpaceDN w:val="0"/>
              <w:jc w:val="center"/>
              <w:rPr>
                <w:sz w:val="26"/>
                <w:szCs w:val="26"/>
              </w:rPr>
            </w:pPr>
            <w:r w:rsidRPr="00982E22">
              <w:rPr>
                <w:sz w:val="26"/>
                <w:szCs w:val="26"/>
              </w:rPr>
              <w:t>третий</w:t>
            </w:r>
          </w:p>
        </w:tc>
        <w:tc>
          <w:tcPr>
            <w:tcW w:w="1977" w:type="dxa"/>
          </w:tcPr>
          <w:p w:rsidR="005B2CE7" w:rsidRPr="00982E22" w:rsidRDefault="005B2CE7" w:rsidP="005B2CE7">
            <w:pPr>
              <w:widowControl w:val="0"/>
              <w:autoSpaceDE w:val="0"/>
              <w:autoSpaceDN w:val="0"/>
              <w:jc w:val="center"/>
              <w:rPr>
                <w:sz w:val="26"/>
                <w:szCs w:val="26"/>
              </w:rPr>
            </w:pPr>
            <w:r w:rsidRPr="00982E22">
              <w:rPr>
                <w:sz w:val="26"/>
                <w:szCs w:val="26"/>
              </w:rPr>
              <w:t>3,0</w:t>
            </w:r>
          </w:p>
        </w:tc>
      </w:tr>
      <w:tr w:rsidR="005B2CE7" w:rsidRPr="00982E22" w:rsidTr="005B2CE7">
        <w:trPr>
          <w:trHeight w:val="397"/>
        </w:trPr>
        <w:tc>
          <w:tcPr>
            <w:tcW w:w="5524" w:type="dxa"/>
            <w:vMerge/>
          </w:tcPr>
          <w:p w:rsidR="005B2CE7" w:rsidRPr="00982E22" w:rsidRDefault="005B2CE7" w:rsidP="005B2CE7">
            <w:pPr>
              <w:widowControl w:val="0"/>
              <w:autoSpaceDE w:val="0"/>
              <w:autoSpaceDN w:val="0"/>
              <w:rPr>
                <w:sz w:val="26"/>
                <w:szCs w:val="26"/>
              </w:rPr>
            </w:pPr>
          </w:p>
        </w:tc>
        <w:tc>
          <w:tcPr>
            <w:tcW w:w="2693" w:type="dxa"/>
          </w:tcPr>
          <w:p w:rsidR="005B2CE7" w:rsidRPr="00982E22" w:rsidRDefault="005B2CE7" w:rsidP="005B2CE7">
            <w:pPr>
              <w:widowControl w:val="0"/>
              <w:autoSpaceDE w:val="0"/>
              <w:autoSpaceDN w:val="0"/>
              <w:jc w:val="center"/>
              <w:rPr>
                <w:sz w:val="26"/>
                <w:szCs w:val="26"/>
              </w:rPr>
            </w:pPr>
            <w:r w:rsidRPr="00982E22">
              <w:rPr>
                <w:sz w:val="26"/>
                <w:szCs w:val="26"/>
              </w:rPr>
              <w:t>четвертый</w:t>
            </w:r>
          </w:p>
        </w:tc>
        <w:tc>
          <w:tcPr>
            <w:tcW w:w="1977" w:type="dxa"/>
          </w:tcPr>
          <w:p w:rsidR="005B2CE7" w:rsidRPr="00982E22" w:rsidRDefault="005B2CE7" w:rsidP="005B2CE7">
            <w:pPr>
              <w:widowControl w:val="0"/>
              <w:autoSpaceDE w:val="0"/>
              <w:autoSpaceDN w:val="0"/>
              <w:jc w:val="center"/>
              <w:rPr>
                <w:sz w:val="26"/>
                <w:szCs w:val="26"/>
              </w:rPr>
            </w:pPr>
            <w:r w:rsidRPr="00982E22">
              <w:rPr>
                <w:sz w:val="26"/>
                <w:szCs w:val="26"/>
              </w:rPr>
              <w:t>4,5</w:t>
            </w:r>
          </w:p>
        </w:tc>
      </w:tr>
      <w:tr w:rsidR="005B2CE7" w:rsidRPr="00982E22" w:rsidTr="005B2CE7">
        <w:trPr>
          <w:trHeight w:val="397"/>
        </w:trPr>
        <w:tc>
          <w:tcPr>
            <w:tcW w:w="5524" w:type="dxa"/>
            <w:vMerge/>
          </w:tcPr>
          <w:p w:rsidR="005B2CE7" w:rsidRPr="00982E22" w:rsidRDefault="005B2CE7" w:rsidP="005B2CE7">
            <w:pPr>
              <w:widowControl w:val="0"/>
              <w:autoSpaceDE w:val="0"/>
              <w:autoSpaceDN w:val="0"/>
              <w:rPr>
                <w:sz w:val="26"/>
                <w:szCs w:val="26"/>
              </w:rPr>
            </w:pPr>
          </w:p>
        </w:tc>
        <w:tc>
          <w:tcPr>
            <w:tcW w:w="2693" w:type="dxa"/>
          </w:tcPr>
          <w:p w:rsidR="005B2CE7" w:rsidRPr="00982E22" w:rsidRDefault="005B2CE7" w:rsidP="005B2CE7">
            <w:pPr>
              <w:widowControl w:val="0"/>
              <w:autoSpaceDE w:val="0"/>
              <w:autoSpaceDN w:val="0"/>
              <w:jc w:val="center"/>
              <w:rPr>
                <w:sz w:val="26"/>
                <w:szCs w:val="26"/>
              </w:rPr>
            </w:pPr>
            <w:r w:rsidRPr="00982E22">
              <w:rPr>
                <w:sz w:val="26"/>
                <w:szCs w:val="26"/>
              </w:rPr>
              <w:t>пятый</w:t>
            </w:r>
          </w:p>
        </w:tc>
        <w:tc>
          <w:tcPr>
            <w:tcW w:w="1977" w:type="dxa"/>
          </w:tcPr>
          <w:p w:rsidR="005B2CE7" w:rsidRPr="00982E22" w:rsidRDefault="005B2CE7" w:rsidP="005B2CE7">
            <w:pPr>
              <w:widowControl w:val="0"/>
              <w:autoSpaceDE w:val="0"/>
              <w:autoSpaceDN w:val="0"/>
              <w:jc w:val="center"/>
              <w:rPr>
                <w:sz w:val="26"/>
                <w:szCs w:val="26"/>
              </w:rPr>
            </w:pPr>
            <w:r w:rsidRPr="00982E22">
              <w:rPr>
                <w:sz w:val="26"/>
                <w:szCs w:val="26"/>
              </w:rPr>
              <w:t>10,0</w:t>
            </w:r>
          </w:p>
        </w:tc>
      </w:tr>
    </w:tbl>
    <w:p w:rsidR="005B2CE7" w:rsidRPr="00982E22" w:rsidRDefault="005B2CE7" w:rsidP="005B2CE7">
      <w:pPr>
        <w:ind w:firstLine="709"/>
        <w:contextualSpacing/>
        <w:jc w:val="both"/>
        <w:rPr>
          <w:sz w:val="26"/>
          <w:szCs w:val="26"/>
        </w:rPr>
      </w:pPr>
      <w:r w:rsidRPr="00982E22">
        <w:rPr>
          <w:rFonts w:eastAsia="Calibri"/>
          <w:sz w:val="26"/>
          <w:szCs w:val="26"/>
        </w:rPr>
        <w:t xml:space="preserve">12. </w:t>
      </w:r>
      <w:r w:rsidRPr="00982E22">
        <w:rPr>
          <w:sz w:val="26"/>
          <w:szCs w:val="26"/>
        </w:rPr>
        <w:t>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12.1. 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12.3. Выплаты за качество выполняемых работ рассчитываются по формуле:</w:t>
      </w:r>
    </w:p>
    <w:p w:rsidR="005B2CE7" w:rsidRPr="00982E22" w:rsidRDefault="004D0F91" w:rsidP="005B2CE7">
      <w:pPr>
        <w:pStyle w:val="ConsPlusNormal"/>
        <w:ind w:firstLine="709"/>
        <w:jc w:val="both"/>
        <w:rPr>
          <w:rFonts w:ascii="Times New Roman" w:hAnsi="Times New Roman" w:cs="Times New Roman"/>
          <w:sz w:val="26"/>
          <w:szCs w:val="26"/>
        </w:rPr>
      </w:pPr>
      <m:oMathPara>
        <m:oMath>
          <m:sSub>
            <m:sSubPr>
              <m:ctrlPr>
                <w:rPr>
                  <w:rFonts w:ascii="Cambria Math" w:eastAsia="Calibri" w:hAnsi="Cambria Math"/>
                  <w:i/>
                  <w:sz w:val="26"/>
                  <w:szCs w:val="26"/>
                </w:rPr>
              </m:ctrlPr>
            </m:sSubPr>
            <m:e>
              <m:r>
                <w:rPr>
                  <w:rFonts w:ascii="Cambria Math" w:eastAsia="Calibri" w:hAnsi="Cambria Math"/>
                  <w:sz w:val="26"/>
                  <w:szCs w:val="26"/>
                  <w:lang w:val="en-US"/>
                </w:rPr>
                <m:t>B</m:t>
              </m:r>
            </m:e>
            <m:sub>
              <m:r>
                <w:rPr>
                  <w:rFonts w:ascii="Cambria Math" w:eastAsia="Calibri" w:hAnsi="Cambria Math"/>
                  <w:sz w:val="26"/>
                  <w:szCs w:val="26"/>
                </w:rPr>
                <m:t>kj</m:t>
              </m:r>
            </m:sub>
          </m:sSub>
          <m:r>
            <w:rPr>
              <w:rFonts w:ascii="Cambria Math" w:eastAsia="Calibri" w:hAnsi="Cambria Math"/>
              <w:sz w:val="26"/>
              <w:szCs w:val="26"/>
            </w:rPr>
            <m:t>=</m:t>
          </m:r>
          <m:f>
            <m:fPr>
              <m:ctrlPr>
                <w:rPr>
                  <w:rFonts w:ascii="Cambria Math" w:eastAsia="Calibri" w:hAnsi="Cambria Math"/>
                  <w:i/>
                  <w:sz w:val="26"/>
                  <w:szCs w:val="26"/>
                </w:rPr>
              </m:ctrlPr>
            </m:fPr>
            <m:num>
              <m:sSub>
                <m:sSubPr>
                  <m:ctrlPr>
                    <w:rPr>
                      <w:rFonts w:ascii="Cambria Math" w:eastAsia="Calibri" w:hAnsi="Cambria Math"/>
                      <w:i/>
                      <w:sz w:val="26"/>
                      <w:szCs w:val="26"/>
                    </w:rPr>
                  </m:ctrlPr>
                </m:sSubPr>
                <m:e>
                  <m:r>
                    <w:rPr>
                      <w:rFonts w:ascii="Cambria Math" w:eastAsia="Calibri" w:hAnsi="Cambria Math"/>
                      <w:sz w:val="26"/>
                      <w:szCs w:val="26"/>
                    </w:rPr>
                    <m:t>FOT</m:t>
                  </m:r>
                </m:e>
                <m:sub>
                  <m:r>
                    <w:rPr>
                      <w:rFonts w:ascii="Cambria Math" w:eastAsia="Calibri" w:hAnsi="Cambria Math"/>
                      <w:sz w:val="26"/>
                      <w:szCs w:val="26"/>
                    </w:rPr>
                    <m:t>k</m:t>
                  </m:r>
                </m:sub>
              </m:sSub>
            </m:num>
            <m:den>
              <m:nary>
                <m:naryPr>
                  <m:chr m:val="∑"/>
                  <m:limLoc m:val="subSup"/>
                  <m:ctrlPr>
                    <w:rPr>
                      <w:rFonts w:ascii="Cambria Math" w:eastAsia="Calibri" w:hAnsi="Cambria Math"/>
                      <w:i/>
                      <w:sz w:val="26"/>
                      <w:szCs w:val="26"/>
                    </w:rPr>
                  </m:ctrlPr>
                </m:naryPr>
                <m:sub>
                  <m:r>
                    <w:rPr>
                      <w:rFonts w:ascii="Cambria Math" w:eastAsia="Calibri" w:hAnsi="Cambria Math"/>
                      <w:sz w:val="26"/>
                      <w:szCs w:val="26"/>
                    </w:rPr>
                    <m:t>i=1</m:t>
                  </m:r>
                </m:sub>
                <m:sup>
                  <m:r>
                    <w:rPr>
                      <w:rFonts w:ascii="Cambria Math" w:eastAsia="Calibri" w:hAnsi="Cambria Math"/>
                      <w:sz w:val="26"/>
                      <w:szCs w:val="26"/>
                    </w:rPr>
                    <m:t>n</m:t>
                  </m:r>
                </m:sup>
                <m:e>
                  <m:nary>
                    <m:naryPr>
                      <m:chr m:val="∑"/>
                      <m:limLoc m:val="subSup"/>
                      <m:ctrlPr>
                        <w:rPr>
                          <w:rFonts w:ascii="Cambria Math" w:eastAsia="Calibri" w:hAnsi="Cambria Math"/>
                          <w:i/>
                          <w:sz w:val="26"/>
                          <w:szCs w:val="26"/>
                        </w:rPr>
                      </m:ctrlPr>
                    </m:naryPr>
                    <m:sub>
                      <m:r>
                        <w:rPr>
                          <w:rFonts w:ascii="Cambria Math" w:eastAsia="Calibri" w:hAnsi="Cambria Math"/>
                          <w:sz w:val="26"/>
                          <w:szCs w:val="26"/>
                        </w:rPr>
                        <m:t>j=1</m:t>
                      </m:r>
                    </m:sub>
                    <m:sup>
                      <m:r>
                        <w:rPr>
                          <w:rFonts w:ascii="Cambria Math" w:eastAsia="Calibri" w:hAnsi="Cambria Math"/>
                          <w:sz w:val="26"/>
                          <w:szCs w:val="26"/>
                        </w:rPr>
                        <m:t>m</m:t>
                      </m:r>
                    </m:sup>
                    <m:e>
                      <m:r>
                        <w:rPr>
                          <w:rFonts w:ascii="Cambria Math" w:eastAsia="Calibri" w:hAnsi="Cambria Math"/>
                          <w:sz w:val="26"/>
                          <w:szCs w:val="26"/>
                        </w:rPr>
                        <m:t>(</m:t>
                      </m:r>
                      <m:sSub>
                        <m:sSubPr>
                          <m:ctrlPr>
                            <w:rPr>
                              <w:rFonts w:ascii="Cambria Math" w:eastAsia="Calibri" w:hAnsi="Cambria Math"/>
                              <w:i/>
                              <w:sz w:val="26"/>
                              <w:szCs w:val="26"/>
                            </w:rPr>
                          </m:ctrlPr>
                        </m:sSubPr>
                        <m:e>
                          <m:r>
                            <w:rPr>
                              <w:rFonts w:ascii="Cambria Math" w:eastAsia="Calibri" w:hAnsi="Cambria Math"/>
                              <w:sz w:val="26"/>
                              <w:szCs w:val="26"/>
                            </w:rPr>
                            <m:t>I</m:t>
                          </m:r>
                        </m:e>
                        <m:sub>
                          <m:r>
                            <w:rPr>
                              <w:rFonts w:ascii="Cambria Math" w:eastAsia="Calibri" w:hAnsi="Cambria Math"/>
                              <w:sz w:val="26"/>
                              <w:szCs w:val="26"/>
                            </w:rPr>
                            <m:t>ij</m:t>
                          </m:r>
                        </m:sub>
                      </m:sSub>
                      <m:r>
                        <w:rPr>
                          <w:rFonts w:ascii="Cambria Math" w:eastAsia="Calibri" w:hAnsi="Cambria Math"/>
                          <w:sz w:val="26"/>
                          <w:szCs w:val="26"/>
                        </w:rPr>
                        <m:t>×</m:t>
                      </m:r>
                      <m:sSub>
                        <m:sSubPr>
                          <m:ctrlPr>
                            <w:rPr>
                              <w:rFonts w:ascii="Cambria Math" w:eastAsia="Calibri" w:hAnsi="Cambria Math"/>
                              <w:i/>
                              <w:sz w:val="26"/>
                              <w:szCs w:val="26"/>
                            </w:rPr>
                          </m:ctrlPr>
                        </m:sSubPr>
                        <m:e>
                          <m:r>
                            <w:rPr>
                              <w:rFonts w:ascii="Cambria Math" w:eastAsia="Calibri" w:hAnsi="Cambria Math"/>
                              <w:sz w:val="26"/>
                              <w:szCs w:val="26"/>
                            </w:rPr>
                            <m:t>K</m:t>
                          </m:r>
                        </m:e>
                        <m:sub>
                          <m:r>
                            <w:rPr>
                              <w:rFonts w:ascii="Cambria Math" w:eastAsia="Calibri" w:hAnsi="Cambria Math"/>
                              <w:sz w:val="26"/>
                              <w:szCs w:val="26"/>
                            </w:rPr>
                            <m:t>i</m:t>
                          </m:r>
                        </m:sub>
                      </m:sSub>
                      <m:r>
                        <w:rPr>
                          <w:rFonts w:ascii="Cambria Math" w:eastAsia="Calibri" w:hAnsi="Cambria Math"/>
                          <w:sz w:val="26"/>
                          <w:szCs w:val="26"/>
                        </w:rPr>
                        <m:t>)</m:t>
                      </m:r>
                    </m:e>
                  </m:nary>
                </m:e>
              </m:nary>
            </m:den>
          </m:f>
          <m:r>
            <w:rPr>
              <w:rFonts w:ascii="Cambria Math" w:eastAsia="Calibri" w:hAnsi="Cambria Math"/>
              <w:sz w:val="26"/>
              <w:szCs w:val="26"/>
            </w:rPr>
            <m:t>×</m:t>
          </m:r>
          <m:nary>
            <m:naryPr>
              <m:chr m:val="∑"/>
              <m:limLoc m:val="subSup"/>
              <m:ctrlPr>
                <w:rPr>
                  <w:rFonts w:ascii="Cambria Math" w:eastAsia="Calibri" w:hAnsi="Cambria Math"/>
                  <w:i/>
                  <w:sz w:val="26"/>
                  <w:szCs w:val="26"/>
                </w:rPr>
              </m:ctrlPr>
            </m:naryPr>
            <m:sub>
              <m:r>
                <w:rPr>
                  <w:rFonts w:ascii="Cambria Math" w:eastAsia="Calibri" w:hAnsi="Cambria Math"/>
                  <w:sz w:val="26"/>
                  <w:szCs w:val="26"/>
                </w:rPr>
                <m:t>i=1</m:t>
              </m:r>
            </m:sub>
            <m:sup>
              <m:r>
                <w:rPr>
                  <w:rFonts w:ascii="Cambria Math" w:eastAsia="Calibri" w:hAnsi="Cambria Math"/>
                  <w:sz w:val="26"/>
                  <w:szCs w:val="26"/>
                </w:rPr>
                <m:t>n</m:t>
              </m:r>
            </m:sup>
            <m:e>
              <m:r>
                <w:rPr>
                  <w:rFonts w:ascii="Cambria Math" w:eastAsia="Calibri" w:hAnsi="Cambria Math"/>
                  <w:sz w:val="26"/>
                  <w:szCs w:val="26"/>
                </w:rPr>
                <m:t>(</m:t>
              </m:r>
              <m:sSub>
                <m:sSubPr>
                  <m:ctrlPr>
                    <w:rPr>
                      <w:rFonts w:ascii="Cambria Math" w:eastAsia="Calibri" w:hAnsi="Cambria Math"/>
                      <w:i/>
                      <w:sz w:val="26"/>
                      <w:szCs w:val="26"/>
                    </w:rPr>
                  </m:ctrlPr>
                </m:sSubPr>
                <m:e>
                  <m:r>
                    <w:rPr>
                      <w:rFonts w:ascii="Cambria Math" w:eastAsia="Calibri" w:hAnsi="Cambria Math"/>
                      <w:sz w:val="26"/>
                      <w:szCs w:val="26"/>
                    </w:rPr>
                    <m:t>I</m:t>
                  </m:r>
                </m:e>
                <m:sub>
                  <m:r>
                    <w:rPr>
                      <w:rFonts w:ascii="Cambria Math" w:eastAsia="Calibri" w:hAnsi="Cambria Math"/>
                      <w:sz w:val="26"/>
                      <w:szCs w:val="26"/>
                    </w:rPr>
                    <m:t>ij</m:t>
                  </m:r>
                </m:sub>
              </m:sSub>
            </m:e>
          </m:nary>
          <m:r>
            <w:rPr>
              <w:rFonts w:ascii="Cambria Math" w:eastAsia="Calibri" w:hAnsi="Cambria Math"/>
              <w:sz w:val="26"/>
              <w:szCs w:val="26"/>
            </w:rPr>
            <m:t>×</m:t>
          </m:r>
          <m:sSub>
            <m:sSubPr>
              <m:ctrlPr>
                <w:rPr>
                  <w:rFonts w:ascii="Cambria Math" w:eastAsia="Calibri" w:hAnsi="Cambria Math"/>
                  <w:i/>
                  <w:sz w:val="26"/>
                  <w:szCs w:val="26"/>
                </w:rPr>
              </m:ctrlPr>
            </m:sSubPr>
            <m:e>
              <m:r>
                <w:rPr>
                  <w:rFonts w:ascii="Cambria Math" w:eastAsia="Calibri" w:hAnsi="Cambria Math"/>
                  <w:sz w:val="26"/>
                  <w:szCs w:val="26"/>
                </w:rPr>
                <m:t>K</m:t>
              </m:r>
            </m:e>
            <m:sub>
              <m:r>
                <w:rPr>
                  <w:rFonts w:ascii="Cambria Math" w:eastAsia="Calibri" w:hAnsi="Cambria Math"/>
                  <w:sz w:val="26"/>
                  <w:szCs w:val="26"/>
                </w:rPr>
                <m:t>i</m:t>
              </m:r>
            </m:sub>
          </m:sSub>
          <m:r>
            <w:rPr>
              <w:rFonts w:ascii="Cambria Math" w:eastAsia="Calibri" w:hAnsi="Cambria Math"/>
              <w:sz w:val="26"/>
              <w:szCs w:val="26"/>
            </w:rPr>
            <m:t>),</m:t>
          </m:r>
        </m:oMath>
      </m:oMathPara>
    </w:p>
    <w:p w:rsidR="005B2CE7" w:rsidRPr="00982E22" w:rsidRDefault="005B2CE7" w:rsidP="005B2CE7">
      <w:pPr>
        <w:ind w:firstLine="709"/>
        <w:contextualSpacing/>
        <w:jc w:val="both"/>
        <w:rPr>
          <w:rFonts w:eastAsia="Calibri"/>
          <w:sz w:val="26"/>
          <w:szCs w:val="26"/>
        </w:rPr>
      </w:pPr>
      <w:r w:rsidRPr="00982E22">
        <w:rPr>
          <w:rFonts w:eastAsia="Calibri"/>
          <w:sz w:val="26"/>
          <w:szCs w:val="26"/>
        </w:rPr>
        <w:t>где:</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B</m:t>
            </m:r>
          </m:e>
          <m:sub>
            <m:r>
              <w:rPr>
                <w:rFonts w:ascii="Cambria Math" w:eastAsia="Calibri" w:hAnsi="Cambria Math"/>
                <w:sz w:val="26"/>
                <w:szCs w:val="26"/>
                <w:lang w:val="en-US"/>
              </w:rPr>
              <m:t>kj</m:t>
            </m:r>
          </m:sub>
        </m:sSub>
      </m:oMath>
      <w:r w:rsidR="005B2CE7" w:rsidRPr="00982E22">
        <w:rPr>
          <w:sz w:val="26"/>
          <w:szCs w:val="26"/>
        </w:rPr>
        <w:t>–</w:t>
      </w:r>
      <w:r w:rsidR="005B2CE7" w:rsidRPr="00982E22">
        <w:rPr>
          <w:rFonts w:eastAsia="Calibri"/>
          <w:sz w:val="26"/>
          <w:szCs w:val="26"/>
        </w:rPr>
        <w:t xml:space="preserve"> выплата за качество выполняемых работ j-му работнику;</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FOT</m:t>
            </m:r>
          </m:e>
          <m:sub>
            <m:r>
              <w:rPr>
                <w:rFonts w:ascii="Cambria Math" w:eastAsia="Calibri" w:hAnsi="Cambria Math"/>
                <w:sz w:val="26"/>
                <w:szCs w:val="26"/>
              </w:rPr>
              <m:t>k</m:t>
            </m:r>
          </m:sub>
        </m:sSub>
      </m:oMath>
      <w:r w:rsidR="005B2CE7" w:rsidRPr="00982E22">
        <w:rPr>
          <w:sz w:val="26"/>
          <w:szCs w:val="26"/>
        </w:rPr>
        <w:t>–</w:t>
      </w:r>
      <w:r w:rsidR="005B2CE7" w:rsidRPr="00982E22">
        <w:rPr>
          <w:rFonts w:eastAsia="Calibri"/>
          <w:sz w:val="26"/>
          <w:szCs w:val="26"/>
        </w:rPr>
        <w:t xml:space="preserve"> фонд оплаты труда, предусмотренный на выплаты за качество выполняемых работ.</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I</m:t>
            </m:r>
          </m:e>
          <m:sub>
            <m:r>
              <w:rPr>
                <w:rFonts w:ascii="Cambria Math" w:eastAsia="Calibri" w:hAnsi="Cambria Math"/>
                <w:sz w:val="26"/>
                <w:szCs w:val="26"/>
              </w:rPr>
              <m:t>ij</m:t>
            </m:r>
          </m:sub>
        </m:sSub>
      </m:oMath>
      <w:r w:rsidR="005B2CE7" w:rsidRPr="00982E22">
        <w:rPr>
          <w:sz w:val="26"/>
          <w:szCs w:val="26"/>
        </w:rPr>
        <w:t>–</w:t>
      </w:r>
      <w:r w:rsidR="005B2CE7" w:rsidRPr="00982E22">
        <w:rPr>
          <w:rFonts w:eastAsia="Calibri"/>
          <w:sz w:val="26"/>
          <w:szCs w:val="26"/>
        </w:rPr>
        <w:t xml:space="preserve">отнормированный i-й критерий оценки эффективности деятельности по </w:t>
      </w:r>
      <w:r w:rsidR="005B2CE7" w:rsidRPr="00982E22">
        <w:rPr>
          <w:rFonts w:eastAsia="Calibri"/>
          <w:sz w:val="26"/>
          <w:szCs w:val="26"/>
        </w:rPr>
        <w:br/>
        <w:t>j-му работнику;</w:t>
      </w:r>
    </w:p>
    <w:p w:rsidR="005B2CE7" w:rsidRPr="00982E22" w:rsidRDefault="004D0F91" w:rsidP="005B2CE7">
      <w:pPr>
        <w:ind w:firstLine="709"/>
        <w:contextualSpacing/>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K</m:t>
            </m:r>
          </m:e>
          <m:sub>
            <m:r>
              <w:rPr>
                <w:rFonts w:ascii="Cambria Math" w:eastAsia="Calibri" w:hAnsi="Cambria Math"/>
                <w:sz w:val="26"/>
                <w:szCs w:val="26"/>
              </w:rPr>
              <m:t>i</m:t>
            </m:r>
          </m:sub>
        </m:sSub>
      </m:oMath>
      <w:r w:rsidR="005B2CE7" w:rsidRPr="00982E22">
        <w:rPr>
          <w:sz w:val="26"/>
          <w:szCs w:val="26"/>
        </w:rPr>
        <w:t>–</w:t>
      </w:r>
      <w:r w:rsidR="005B2CE7" w:rsidRPr="00982E22">
        <w:rPr>
          <w:rFonts w:eastAsia="Calibri"/>
          <w:sz w:val="26"/>
          <w:szCs w:val="26"/>
        </w:rPr>
        <w:t xml:space="preserve"> весовой коэффициент i-го критерия оценки эффективности деятельности;</w:t>
      </w:r>
    </w:p>
    <w:p w:rsidR="005B2CE7" w:rsidRPr="00982E22" w:rsidRDefault="005B2CE7" w:rsidP="005B2CE7">
      <w:pPr>
        <w:ind w:firstLine="709"/>
        <w:contextualSpacing/>
        <w:jc w:val="both"/>
        <w:rPr>
          <w:rFonts w:eastAsia="Calibri"/>
          <w:sz w:val="26"/>
          <w:szCs w:val="26"/>
        </w:rPr>
      </w:pPr>
      <m:oMath>
        <m:r>
          <w:rPr>
            <w:rFonts w:ascii="Cambria Math" w:eastAsia="Calibri" w:hAnsi="Cambria Math"/>
            <w:sz w:val="26"/>
            <w:szCs w:val="26"/>
          </w:rPr>
          <m:t>n</m:t>
        </m:r>
      </m:oMath>
      <w:r w:rsidRPr="00982E22">
        <w:rPr>
          <w:sz w:val="26"/>
          <w:szCs w:val="26"/>
        </w:rPr>
        <w:t>–</w:t>
      </w:r>
      <w:r w:rsidRPr="00982E22">
        <w:rPr>
          <w:rFonts w:eastAsia="Calibri"/>
          <w:sz w:val="26"/>
          <w:szCs w:val="26"/>
        </w:rPr>
        <w:t xml:space="preserve"> количество критериев оценки эффективности деятельности;</w:t>
      </w:r>
    </w:p>
    <w:p w:rsidR="005B2CE7" w:rsidRPr="00982E22" w:rsidRDefault="005B2CE7" w:rsidP="005B2CE7">
      <w:pPr>
        <w:ind w:firstLine="709"/>
        <w:contextualSpacing/>
        <w:jc w:val="both"/>
        <w:rPr>
          <w:rFonts w:eastAsia="Calibri"/>
          <w:sz w:val="26"/>
          <w:szCs w:val="26"/>
        </w:rPr>
      </w:pPr>
      <m:oMath>
        <m:r>
          <w:rPr>
            <w:rFonts w:ascii="Cambria Math" w:eastAsia="Calibri" w:hAnsi="Cambria Math"/>
            <w:sz w:val="26"/>
            <w:szCs w:val="26"/>
          </w:rPr>
          <m:t>m</m:t>
        </m:r>
      </m:oMath>
      <w:r w:rsidRPr="00982E22">
        <w:rPr>
          <w:sz w:val="26"/>
          <w:szCs w:val="26"/>
        </w:rPr>
        <w:t>–</w:t>
      </w:r>
      <w:r w:rsidRPr="00982E22">
        <w:rPr>
          <w:rFonts w:eastAsia="Calibri"/>
          <w:sz w:val="26"/>
          <w:szCs w:val="26"/>
        </w:rPr>
        <w:t xml:space="preserve"> численность работников дошкольной образовательной организации.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12.4.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w:t>
      </w:r>
      <w:r w:rsidRPr="00982E22">
        <w:rPr>
          <w:rFonts w:ascii="Times New Roman" w:hAnsi="Times New Roman" w:cs="Times New Roman"/>
          <w:sz w:val="26"/>
          <w:szCs w:val="26"/>
        </w:rPr>
        <w:lastRenderedPageBreak/>
        <w:t>(наилучшее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–единице.</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12.5.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12.6. Отнормированный критерий при прямой зависимости его значения от значения критерия рассчитывается по формуле:</w:t>
      </w:r>
    </w:p>
    <w:p w:rsidR="005B2CE7" w:rsidRPr="00982E22" w:rsidRDefault="004D0F91" w:rsidP="005B2CE7">
      <w:pPr>
        <w:pStyle w:val="ConsPlusNormal"/>
        <w:ind w:firstLine="709"/>
        <w:jc w:val="both"/>
        <w:rPr>
          <w:rFonts w:ascii="Times New Roman" w:hAnsi="Times New Roman" w:cs="Times New Roman"/>
          <w:sz w:val="26"/>
          <w:szCs w:val="26"/>
        </w:rPr>
      </w:pPr>
      <m:oMathPara>
        <m:oMath>
          <m:sSub>
            <m:sSubPr>
              <m:ctrlPr>
                <w:rPr>
                  <w:rFonts w:ascii="Cambria Math" w:eastAsia="Calibri" w:hAnsi="Cambria Math"/>
                  <w:sz w:val="26"/>
                  <w:szCs w:val="26"/>
                </w:rPr>
              </m:ctrlPr>
            </m:sSubPr>
            <m:e>
              <m:r>
                <w:rPr>
                  <w:rFonts w:ascii="Cambria Math" w:eastAsia="Calibri" w:hAnsi="Cambria Math"/>
                  <w:sz w:val="26"/>
                  <w:szCs w:val="26"/>
                </w:rPr>
                <m:t>I</m:t>
              </m:r>
            </m:e>
            <m:sub>
              <m:r>
                <w:rPr>
                  <w:rFonts w:ascii="Cambria Math" w:eastAsia="Calibri" w:hAnsi="Cambria Math"/>
                  <w:sz w:val="26"/>
                  <w:szCs w:val="26"/>
                </w:rPr>
                <m:t>i</m:t>
              </m:r>
            </m:sub>
          </m:sSub>
          <m:r>
            <m:rPr>
              <m:sty m:val="p"/>
            </m:rPr>
            <w:rPr>
              <w:rFonts w:ascii="Cambria Math" w:eastAsia="Calibri" w:hAnsi="Cambria Math"/>
              <w:sz w:val="26"/>
              <w:szCs w:val="26"/>
            </w:rPr>
            <m:t>=</m:t>
          </m:r>
          <m:f>
            <m:fPr>
              <m:ctrlPr>
                <w:rPr>
                  <w:rFonts w:ascii="Cambria Math" w:eastAsia="Calibri" w:hAnsi="Cambria Math"/>
                  <w:sz w:val="26"/>
                  <w:szCs w:val="26"/>
                </w:rPr>
              </m:ctrlPr>
            </m:fPr>
            <m:num>
              <m:sSub>
                <m:sSubPr>
                  <m:ctrlPr>
                    <w:rPr>
                      <w:rFonts w:ascii="Cambria Math" w:eastAsia="Calibri" w:hAnsi="Cambria Math"/>
                      <w:sz w:val="26"/>
                      <w:szCs w:val="26"/>
                    </w:rPr>
                  </m:ctrlPr>
                </m:sSubPr>
                <m:e>
                  <m:r>
                    <w:rPr>
                      <w:rFonts w:ascii="Cambria Math" w:eastAsia="Calibri" w:hAnsi="Cambria Math"/>
                      <w:sz w:val="26"/>
                      <w:szCs w:val="26"/>
                    </w:rPr>
                    <m:t>FI</m:t>
                  </m:r>
                </m:e>
                <m:sub>
                  <m:r>
                    <w:rPr>
                      <w:rFonts w:ascii="Cambria Math" w:eastAsia="Calibri" w:hAnsi="Cambria Math"/>
                      <w:sz w:val="26"/>
                      <w:szCs w:val="26"/>
                    </w:rPr>
                    <m:t>i</m:t>
                  </m:r>
                </m:sub>
              </m:sSub>
              <m:r>
                <m:rPr>
                  <m:sty m:val="p"/>
                </m:rP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L</m:t>
                  </m:r>
                </m:e>
                <m:sub>
                  <m:r>
                    <w:rPr>
                      <w:rFonts w:ascii="Cambria Math" w:eastAsia="Calibri" w:hAnsi="Cambria Math"/>
                      <w:sz w:val="26"/>
                      <w:szCs w:val="26"/>
                    </w:rPr>
                    <m:t>i</m:t>
                  </m:r>
                </m:sub>
              </m:sSub>
            </m:num>
            <m:den>
              <m:sSub>
                <m:sSubPr>
                  <m:ctrlPr>
                    <w:rPr>
                      <w:rFonts w:ascii="Cambria Math" w:eastAsia="Calibri" w:hAnsi="Cambria Math"/>
                      <w:sz w:val="26"/>
                      <w:szCs w:val="26"/>
                    </w:rPr>
                  </m:ctrlPr>
                </m:sSubPr>
                <m:e>
                  <m:r>
                    <w:rPr>
                      <w:rFonts w:ascii="Cambria Math" w:eastAsia="Calibri" w:hAnsi="Cambria Math"/>
                      <w:sz w:val="26"/>
                      <w:szCs w:val="26"/>
                    </w:rPr>
                    <m:t>M</m:t>
                  </m:r>
                </m:e>
                <m:sub>
                  <m:r>
                    <w:rPr>
                      <w:rFonts w:ascii="Cambria Math" w:eastAsia="Calibri" w:hAnsi="Cambria Math"/>
                      <w:sz w:val="26"/>
                      <w:szCs w:val="26"/>
                    </w:rPr>
                    <m:t>i</m:t>
                  </m:r>
                </m:sub>
              </m:sSub>
              <m:r>
                <m:rPr>
                  <m:sty m:val="p"/>
                </m:rP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L</m:t>
                  </m:r>
                </m:e>
                <m:sub>
                  <m:r>
                    <w:rPr>
                      <w:rFonts w:ascii="Cambria Math" w:eastAsia="Calibri" w:hAnsi="Cambria Math"/>
                      <w:sz w:val="26"/>
                      <w:szCs w:val="26"/>
                    </w:rPr>
                    <m:t>i</m:t>
                  </m:r>
                </m:sub>
              </m:sSub>
            </m:den>
          </m:f>
          <m:r>
            <m:rPr>
              <m:sty m:val="p"/>
            </m:rPr>
            <w:rPr>
              <w:rFonts w:ascii="Cambria Math" w:eastAsia="Calibri" w:hAnsi="Cambria Math"/>
              <w:sz w:val="26"/>
              <w:szCs w:val="26"/>
            </w:rPr>
            <m:t>,</m:t>
          </m:r>
        </m:oMath>
      </m:oMathPara>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где:</w:t>
      </w:r>
    </w:p>
    <w:p w:rsidR="005B2CE7" w:rsidRPr="00982E22" w:rsidRDefault="004D0F91" w:rsidP="005B2CE7">
      <w:pPr>
        <w:autoSpaceDE w:val="0"/>
        <w:autoSpaceDN w:val="0"/>
        <w:adjustRightInd w:val="0"/>
        <w:ind w:firstLine="709"/>
        <w:jc w:val="both"/>
        <w:rPr>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I</m:t>
            </m:r>
          </m:e>
          <m:sub>
            <m:r>
              <w:rPr>
                <w:rFonts w:ascii="Cambria Math" w:eastAsia="Calibri" w:hAnsi="Cambria Math"/>
                <w:sz w:val="26"/>
                <w:szCs w:val="26"/>
              </w:rPr>
              <m:t>i</m:t>
            </m:r>
          </m:sub>
        </m:sSub>
      </m:oMath>
      <w:r w:rsidR="005B2CE7" w:rsidRPr="00982E22">
        <w:rPr>
          <w:sz w:val="26"/>
          <w:szCs w:val="26"/>
        </w:rPr>
        <w:t>–</w:t>
      </w:r>
      <w:r w:rsidR="005B2CE7" w:rsidRPr="00982E22">
        <w:rPr>
          <w:rFonts w:eastAsia="Calibri"/>
          <w:sz w:val="26"/>
          <w:szCs w:val="26"/>
        </w:rPr>
        <w:t>отнормированный i-й критерий оценки эффективности деятельности;</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FI</m:t>
            </m:r>
          </m:e>
          <m:sub>
            <m:r>
              <w:rPr>
                <w:rFonts w:ascii="Cambria Math" w:eastAsia="Calibri" w:hAnsi="Cambria Math"/>
                <w:sz w:val="26"/>
                <w:szCs w:val="26"/>
              </w:rPr>
              <m:t>i</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 xml:space="preserve"> фактическое значение критерия эффективности деятельности;</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M</m:t>
            </m:r>
          </m:e>
          <m:sub>
            <m:r>
              <w:rPr>
                <w:rFonts w:ascii="Cambria Math" w:eastAsia="Calibri" w:hAnsi="Cambria Math"/>
                <w:sz w:val="26"/>
                <w:szCs w:val="26"/>
              </w:rPr>
              <m:t>i</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 xml:space="preserve"> наилучшее значение критерия эффективности деятельности;</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L</m:t>
            </m:r>
          </m:e>
          <m:sub>
            <m:r>
              <w:rPr>
                <w:rFonts w:ascii="Cambria Math" w:eastAsia="Calibri" w:hAnsi="Cambria Math"/>
                <w:sz w:val="26"/>
                <w:szCs w:val="26"/>
              </w:rPr>
              <m:t>i</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 xml:space="preserve"> наихудшее значение критерия эффективности деятельности.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12.7.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5B2CE7" w:rsidRPr="00982E22" w:rsidRDefault="004D0F91" w:rsidP="005B2CE7">
      <w:pPr>
        <w:pStyle w:val="ConsPlusNormal"/>
        <w:ind w:firstLine="709"/>
        <w:jc w:val="both"/>
        <w:rPr>
          <w:rFonts w:ascii="Times New Roman" w:hAnsi="Times New Roman" w:cs="Times New Roman"/>
          <w:sz w:val="26"/>
          <w:szCs w:val="26"/>
        </w:rPr>
      </w:pPr>
      <m:oMathPara>
        <m:oMath>
          <m:sSub>
            <m:sSubPr>
              <m:ctrlPr>
                <w:rPr>
                  <w:rFonts w:ascii="Cambria Math" w:eastAsia="Calibri" w:hAnsi="Cambria Math"/>
                  <w:sz w:val="26"/>
                  <w:szCs w:val="26"/>
                </w:rPr>
              </m:ctrlPr>
            </m:sSubPr>
            <m:e>
              <m:r>
                <w:rPr>
                  <w:rFonts w:ascii="Cambria Math" w:eastAsia="Calibri" w:hAnsi="Cambria Math"/>
                  <w:sz w:val="26"/>
                  <w:szCs w:val="26"/>
                </w:rPr>
                <m:t>I</m:t>
              </m:r>
            </m:e>
            <m:sub>
              <m:r>
                <w:rPr>
                  <w:rFonts w:ascii="Cambria Math" w:eastAsia="Calibri" w:hAnsi="Cambria Math"/>
                  <w:sz w:val="26"/>
                  <w:szCs w:val="26"/>
                </w:rPr>
                <m:t>i</m:t>
              </m:r>
            </m:sub>
          </m:sSub>
          <m:r>
            <m:rPr>
              <m:sty m:val="p"/>
            </m:rPr>
            <w:rPr>
              <w:rFonts w:ascii="Cambria Math" w:eastAsia="Calibri" w:hAnsi="Cambria Math"/>
              <w:sz w:val="26"/>
              <w:szCs w:val="26"/>
            </w:rPr>
            <m:t>=</m:t>
          </m:r>
          <m:f>
            <m:fPr>
              <m:ctrlPr>
                <w:rPr>
                  <w:rFonts w:ascii="Cambria Math" w:eastAsia="Calibri" w:hAnsi="Cambria Math"/>
                  <w:sz w:val="26"/>
                  <w:szCs w:val="26"/>
                </w:rPr>
              </m:ctrlPr>
            </m:fPr>
            <m:num>
              <m:sSub>
                <m:sSubPr>
                  <m:ctrlPr>
                    <w:rPr>
                      <w:rFonts w:ascii="Cambria Math" w:eastAsia="Calibri" w:hAnsi="Cambria Math"/>
                      <w:sz w:val="26"/>
                      <w:szCs w:val="26"/>
                    </w:rPr>
                  </m:ctrlPr>
                </m:sSubPr>
                <m:e>
                  <m:r>
                    <w:rPr>
                      <w:rFonts w:ascii="Cambria Math" w:eastAsia="Calibri" w:hAnsi="Cambria Math"/>
                      <w:sz w:val="26"/>
                      <w:szCs w:val="26"/>
                    </w:rPr>
                    <m:t>FI</m:t>
                  </m:r>
                </m:e>
                <m:sub>
                  <m:r>
                    <w:rPr>
                      <w:rFonts w:ascii="Cambria Math" w:eastAsia="Calibri" w:hAnsi="Cambria Math"/>
                      <w:sz w:val="26"/>
                      <w:szCs w:val="26"/>
                    </w:rPr>
                    <m:t>i</m:t>
                  </m:r>
                </m:sub>
              </m:sSub>
              <m:r>
                <m:rPr>
                  <m:sty m:val="p"/>
                </m:rP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L</m:t>
                  </m:r>
                </m:e>
                <m:sub>
                  <m:r>
                    <w:rPr>
                      <w:rFonts w:ascii="Cambria Math" w:eastAsia="Calibri" w:hAnsi="Cambria Math"/>
                      <w:sz w:val="26"/>
                      <w:szCs w:val="26"/>
                    </w:rPr>
                    <m:t>i</m:t>
                  </m:r>
                </m:sub>
              </m:sSub>
            </m:num>
            <m:den>
              <m:sSub>
                <m:sSubPr>
                  <m:ctrlPr>
                    <w:rPr>
                      <w:rFonts w:ascii="Cambria Math" w:eastAsia="Calibri" w:hAnsi="Cambria Math"/>
                      <w:sz w:val="26"/>
                      <w:szCs w:val="26"/>
                    </w:rPr>
                  </m:ctrlPr>
                </m:sSubPr>
                <m:e>
                  <m:r>
                    <w:rPr>
                      <w:rFonts w:ascii="Cambria Math" w:eastAsia="Calibri" w:hAnsi="Cambria Math"/>
                      <w:sz w:val="26"/>
                      <w:szCs w:val="26"/>
                    </w:rPr>
                    <m:t>L</m:t>
                  </m:r>
                </m:e>
                <m:sub>
                  <m:r>
                    <w:rPr>
                      <w:rFonts w:ascii="Cambria Math" w:eastAsia="Calibri" w:hAnsi="Cambria Math"/>
                      <w:sz w:val="26"/>
                      <w:szCs w:val="26"/>
                    </w:rPr>
                    <m:t>i</m:t>
                  </m:r>
                </m:sub>
              </m:sSub>
              <m:sSub>
                <m:sSubPr>
                  <m:ctrlPr>
                    <w:rPr>
                      <w:rFonts w:ascii="Cambria Math" w:eastAsia="Calibri" w:hAnsi="Cambria Math"/>
                      <w:sz w:val="26"/>
                      <w:szCs w:val="26"/>
                    </w:rPr>
                  </m:ctrlPr>
                </m:sSubPr>
                <m:e>
                  <m:r>
                    <w:rPr>
                      <w:rFonts w:ascii="Cambria Math" w:eastAsia="Calibri" w:hAnsi="Cambria Math"/>
                      <w:sz w:val="26"/>
                      <w:szCs w:val="26"/>
                    </w:rPr>
                    <m:t>-M</m:t>
                  </m:r>
                </m:e>
                <m:sub>
                  <m:r>
                    <w:rPr>
                      <w:rFonts w:ascii="Cambria Math" w:eastAsia="Calibri" w:hAnsi="Cambria Math"/>
                      <w:sz w:val="26"/>
                      <w:szCs w:val="26"/>
                    </w:rPr>
                    <m:t>i</m:t>
                  </m:r>
                </m:sub>
              </m:sSub>
            </m:den>
          </m:f>
          <m:r>
            <m:rPr>
              <m:sty m:val="p"/>
            </m:rPr>
            <w:rPr>
              <w:rFonts w:ascii="Cambria Math" w:eastAsia="Calibri" w:hAnsi="Cambria Math"/>
              <w:sz w:val="26"/>
              <w:szCs w:val="26"/>
            </w:rPr>
            <m:t>,</m:t>
          </m:r>
        </m:oMath>
      </m:oMathPara>
    </w:p>
    <w:p w:rsidR="005B2CE7" w:rsidRPr="00982E22" w:rsidRDefault="005B2CE7" w:rsidP="005B2CE7">
      <w:pPr>
        <w:ind w:firstLine="709"/>
        <w:contextualSpacing/>
        <w:jc w:val="both"/>
        <w:rPr>
          <w:rFonts w:eastAsia="Calibri"/>
          <w:sz w:val="26"/>
          <w:szCs w:val="26"/>
        </w:rPr>
      </w:pPr>
      <w:r w:rsidRPr="00982E22">
        <w:rPr>
          <w:rFonts w:eastAsia="Calibri"/>
          <w:sz w:val="26"/>
          <w:szCs w:val="26"/>
        </w:rPr>
        <w:t>где:</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I</m:t>
            </m:r>
          </m:e>
          <m:sub>
            <m:r>
              <w:rPr>
                <w:rFonts w:ascii="Cambria Math" w:eastAsia="Calibri" w:hAnsi="Cambria Math"/>
                <w:sz w:val="26"/>
                <w:szCs w:val="26"/>
              </w:rPr>
              <m:t>i</m:t>
            </m:r>
          </m:sub>
        </m:sSub>
      </m:oMath>
      <w:r w:rsidR="005B2CE7" w:rsidRPr="00982E22">
        <w:rPr>
          <w:sz w:val="26"/>
          <w:szCs w:val="26"/>
        </w:rPr>
        <w:t>–</w:t>
      </w:r>
      <w:r w:rsidR="005B2CE7" w:rsidRPr="00982E22">
        <w:rPr>
          <w:rFonts w:eastAsia="Calibri"/>
          <w:sz w:val="26"/>
          <w:szCs w:val="26"/>
        </w:rPr>
        <w:t>отнормированный i-й критерий оценки эффективности деятельности;</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FI</m:t>
            </m:r>
          </m:e>
          <m:sub>
            <m:r>
              <w:rPr>
                <w:rFonts w:ascii="Cambria Math" w:eastAsia="Calibri" w:hAnsi="Cambria Math"/>
                <w:sz w:val="26"/>
                <w:szCs w:val="26"/>
              </w:rPr>
              <m:t>i</m:t>
            </m:r>
          </m:sub>
        </m:sSub>
      </m:oMath>
      <w:r w:rsidR="005B2CE7" w:rsidRPr="00982E22">
        <w:rPr>
          <w:sz w:val="26"/>
          <w:szCs w:val="26"/>
        </w:rPr>
        <w:t>–</w:t>
      </w:r>
      <w:r w:rsidR="005B2CE7" w:rsidRPr="00982E22">
        <w:rPr>
          <w:rFonts w:eastAsia="Calibri"/>
          <w:sz w:val="26"/>
          <w:szCs w:val="26"/>
        </w:rPr>
        <w:t xml:space="preserve"> фактическое значение критерия эффективности деятельности;</w:t>
      </w:r>
    </w:p>
    <w:p w:rsidR="005B2CE7" w:rsidRPr="00982E22" w:rsidRDefault="004D0F91" w:rsidP="005B2CE7">
      <w:pPr>
        <w:ind w:firstLine="709"/>
        <w:contextualSpacing/>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M</m:t>
            </m:r>
          </m:e>
          <m:sub>
            <m:r>
              <w:rPr>
                <w:rFonts w:ascii="Cambria Math" w:eastAsia="Calibri" w:hAnsi="Cambria Math"/>
                <w:sz w:val="26"/>
                <w:szCs w:val="26"/>
              </w:rPr>
              <m:t>i</m:t>
            </m:r>
          </m:sub>
        </m:sSub>
      </m:oMath>
      <w:r w:rsidR="005B2CE7" w:rsidRPr="00982E22">
        <w:rPr>
          <w:sz w:val="26"/>
          <w:szCs w:val="26"/>
        </w:rPr>
        <w:t>–</w:t>
      </w:r>
      <w:r w:rsidR="005B2CE7" w:rsidRPr="00982E22">
        <w:rPr>
          <w:rFonts w:eastAsia="Calibri"/>
          <w:sz w:val="26"/>
          <w:szCs w:val="26"/>
        </w:rPr>
        <w:t xml:space="preserve"> наилучшее значение критерия эффективности деятельности;</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L</m:t>
            </m:r>
          </m:e>
          <m:sub>
            <m:r>
              <w:rPr>
                <w:rFonts w:ascii="Cambria Math" w:eastAsia="Calibri" w:hAnsi="Cambria Math"/>
                <w:sz w:val="26"/>
                <w:szCs w:val="26"/>
              </w:rPr>
              <m:t>i</m:t>
            </m:r>
          </m:sub>
        </m:sSub>
      </m:oMath>
      <w:r w:rsidR="005B2CE7" w:rsidRPr="00982E22">
        <w:rPr>
          <w:sz w:val="26"/>
          <w:szCs w:val="26"/>
        </w:rPr>
        <w:t>–</w:t>
      </w:r>
      <w:r w:rsidR="005B2CE7" w:rsidRPr="00982E22">
        <w:rPr>
          <w:rFonts w:eastAsia="Calibri"/>
          <w:sz w:val="26"/>
          <w:szCs w:val="26"/>
        </w:rPr>
        <w:t xml:space="preserve"> наихудшее значение критерия эффективности деятельности.</w:t>
      </w:r>
    </w:p>
    <w:p w:rsidR="005B2CE7" w:rsidRPr="00982E22" w:rsidRDefault="005B2CE7" w:rsidP="005B2CE7">
      <w:pPr>
        <w:widowControl w:val="0"/>
        <w:autoSpaceDE w:val="0"/>
        <w:autoSpaceDN w:val="0"/>
        <w:ind w:firstLine="709"/>
        <w:jc w:val="both"/>
        <w:rPr>
          <w:sz w:val="26"/>
          <w:szCs w:val="26"/>
        </w:rPr>
      </w:pPr>
      <w:r w:rsidRPr="00982E22">
        <w:rPr>
          <w:rFonts w:eastAsia="Calibri"/>
          <w:sz w:val="26"/>
          <w:szCs w:val="26"/>
        </w:rPr>
        <w:t>12.8.</w:t>
      </w:r>
      <w:r w:rsidRPr="00982E22">
        <w:rPr>
          <w:sz w:val="26"/>
          <w:szCs w:val="26"/>
        </w:rPr>
        <w:t xml:space="preserve">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5B2CE7" w:rsidRPr="00982E22" w:rsidRDefault="004D0F91" w:rsidP="005B2CE7">
      <w:pPr>
        <w:widowControl w:val="0"/>
        <w:autoSpaceDE w:val="0"/>
        <w:autoSpaceDN w:val="0"/>
        <w:ind w:firstLine="567"/>
        <w:jc w:val="center"/>
        <w:rPr>
          <w:i/>
          <w:sz w:val="26"/>
          <w:szCs w:val="26"/>
        </w:rPr>
      </w:pPr>
      <m:oMathPara>
        <m:oMath>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i</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VK</m:t>
                  </m:r>
                </m:e>
                <m:sub>
                  <m:r>
                    <w:rPr>
                      <w:rFonts w:ascii="Cambria Math" w:hAnsi="Cambria Math"/>
                      <w:sz w:val="26"/>
                      <w:szCs w:val="26"/>
                    </w:rPr>
                    <m:t>i</m:t>
                  </m:r>
                </m:sub>
              </m:sSub>
            </m:num>
            <m:den>
              <m:nary>
                <m:naryPr>
                  <m:chr m:val="∑"/>
                  <m:limLoc m:val="undOvr"/>
                  <m:ctrlPr>
                    <w:rPr>
                      <w:rFonts w:ascii="Cambria Math" w:hAnsi="Cambria Math"/>
                      <w:i/>
                      <w:sz w:val="26"/>
                      <w:szCs w:val="26"/>
                    </w:rPr>
                  </m:ctrlPr>
                </m:naryPr>
                <m:sub>
                  <m:r>
                    <w:rPr>
                      <w:rFonts w:ascii="Cambria Math" w:hAnsi="Cambria Math"/>
                      <w:sz w:val="26"/>
                      <w:szCs w:val="26"/>
                    </w:rPr>
                    <m:t>i=1</m:t>
                  </m:r>
                </m:sub>
                <m:sup>
                  <m:r>
                    <w:rPr>
                      <w:rFonts w:ascii="Cambria Math" w:hAnsi="Cambria Math"/>
                      <w:sz w:val="26"/>
                      <w:szCs w:val="26"/>
                    </w:rPr>
                    <m:t>n</m:t>
                  </m:r>
                </m:sup>
                <m:e>
                  <m:sSub>
                    <m:sSubPr>
                      <m:ctrlPr>
                        <w:rPr>
                          <w:rFonts w:ascii="Cambria Math" w:hAnsi="Cambria Math"/>
                          <w:i/>
                          <w:sz w:val="26"/>
                          <w:szCs w:val="26"/>
                        </w:rPr>
                      </m:ctrlPr>
                    </m:sSubPr>
                    <m:e>
                      <m:r>
                        <w:rPr>
                          <w:rFonts w:ascii="Cambria Math" w:hAnsi="Cambria Math"/>
                          <w:sz w:val="26"/>
                          <w:szCs w:val="26"/>
                        </w:rPr>
                        <m:t>VK</m:t>
                      </m:r>
                    </m:e>
                    <m:sub>
                      <m:r>
                        <w:rPr>
                          <w:rFonts w:ascii="Cambria Math" w:hAnsi="Cambria Math"/>
                          <w:sz w:val="26"/>
                          <w:szCs w:val="26"/>
                        </w:rPr>
                        <m:t>i</m:t>
                      </m:r>
                    </m:sub>
                  </m:sSub>
                </m:e>
              </m:nary>
            </m:den>
          </m:f>
          <m:r>
            <w:rPr>
              <w:rFonts w:ascii="Cambria Math" w:hAnsi="Cambria Math"/>
              <w:sz w:val="26"/>
              <w:szCs w:val="26"/>
            </w:rPr>
            <m:t>,</m:t>
          </m:r>
        </m:oMath>
      </m:oMathPara>
    </w:p>
    <w:p w:rsidR="005B2CE7" w:rsidRPr="00982E22" w:rsidRDefault="005B2CE7" w:rsidP="005B2CE7">
      <w:pPr>
        <w:widowControl w:val="0"/>
        <w:autoSpaceDE w:val="0"/>
        <w:autoSpaceDN w:val="0"/>
        <w:ind w:firstLine="709"/>
        <w:jc w:val="both"/>
        <w:rPr>
          <w:sz w:val="26"/>
          <w:szCs w:val="26"/>
        </w:rPr>
      </w:pPr>
      <w:r w:rsidRPr="00982E22">
        <w:rPr>
          <w:sz w:val="26"/>
          <w:szCs w:val="26"/>
        </w:rPr>
        <w:t>где:</w:t>
      </w:r>
    </w:p>
    <w:p w:rsidR="005B2CE7" w:rsidRPr="00982E22" w:rsidRDefault="004D0F91" w:rsidP="005B2CE7">
      <w:pPr>
        <w:widowControl w:val="0"/>
        <w:autoSpaceDE w:val="0"/>
        <w:autoSpaceDN w:val="0"/>
        <w:ind w:firstLine="709"/>
        <w:jc w:val="both"/>
        <w:rPr>
          <w:sz w:val="26"/>
          <w:szCs w:val="26"/>
        </w:rPr>
      </w:pPr>
      <m:oMath>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i</m:t>
            </m:r>
          </m:sub>
        </m:sSub>
      </m:oMath>
      <w:r w:rsidR="005B2CE7" w:rsidRPr="00982E22">
        <w:rPr>
          <w:sz w:val="26"/>
          <w:szCs w:val="26"/>
        </w:rPr>
        <w:t>– относительный весовой коэффициент i-го критерия оценки эффективности деятельности;</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hAnsi="Cambria Math"/>
                <w:i/>
                <w:sz w:val="26"/>
                <w:szCs w:val="26"/>
              </w:rPr>
            </m:ctrlPr>
          </m:sSubPr>
          <m:e>
            <m:r>
              <w:rPr>
                <w:rFonts w:ascii="Cambria Math" w:hAnsi="Cambria Math"/>
                <w:sz w:val="26"/>
                <w:szCs w:val="26"/>
              </w:rPr>
              <m:t>VK</m:t>
            </m:r>
          </m:e>
          <m:sub>
            <m:r>
              <w:rPr>
                <w:rFonts w:ascii="Cambria Math" w:hAnsi="Cambria Math"/>
                <w:sz w:val="26"/>
                <w:szCs w:val="26"/>
              </w:rPr>
              <m:t>i</m:t>
            </m:r>
          </m:sub>
        </m:sSub>
      </m:oMath>
      <w:r w:rsidR="005B2CE7" w:rsidRPr="00982E22">
        <w:rPr>
          <w:sz w:val="26"/>
          <w:szCs w:val="26"/>
        </w:rPr>
        <w:t>– весовой коэффициент i-го критерия оценки эффективности деятельности.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12.9. Предельный совокупный </w:t>
      </w:r>
      <w:hyperlink w:anchor="P1394" w:history="1">
        <w:r w:rsidRPr="00982E22">
          <w:rPr>
            <w:rFonts w:ascii="Times New Roman" w:hAnsi="Times New Roman" w:cs="Times New Roman"/>
            <w:sz w:val="26"/>
            <w:szCs w:val="26"/>
          </w:rPr>
          <w:t>размер</w:t>
        </w:r>
      </w:hyperlink>
      <w:r w:rsidRPr="00982E22">
        <w:rPr>
          <w:rFonts w:ascii="Times New Roman" w:hAnsi="Times New Roman" w:cs="Times New Roman"/>
          <w:sz w:val="26"/>
          <w:szCs w:val="26"/>
        </w:rPr>
        <w:t xml:space="preserve"> весовых коэффициентов по критериям эффективности деятельности работников дошкольной образовательной организации приведен в таблицах9и 10.</w:t>
      </w:r>
    </w:p>
    <w:p w:rsidR="005B2CE7" w:rsidRPr="00982E22" w:rsidRDefault="005B2CE7" w:rsidP="005B2CE7">
      <w:pPr>
        <w:pStyle w:val="ConsPlusNormal"/>
        <w:jc w:val="both"/>
        <w:rPr>
          <w:rFonts w:ascii="Times New Roman" w:hAnsi="Times New Roman" w:cs="Times New Roman"/>
          <w:sz w:val="26"/>
          <w:szCs w:val="26"/>
        </w:rPr>
      </w:pPr>
    </w:p>
    <w:p w:rsidR="005B2CE7" w:rsidRPr="00982E22" w:rsidRDefault="005B2CE7" w:rsidP="005B2CE7">
      <w:pPr>
        <w:rPr>
          <w:sz w:val="26"/>
          <w:szCs w:val="26"/>
        </w:rPr>
        <w:sectPr w:rsidR="005B2CE7" w:rsidRPr="00982E22" w:rsidSect="005B2CE7">
          <w:pgSz w:w="11905" w:h="16838" w:code="9"/>
          <w:pgMar w:top="1134" w:right="567" w:bottom="1134" w:left="1134" w:header="568" w:footer="0" w:gutter="0"/>
          <w:cols w:space="720"/>
        </w:sectPr>
      </w:pPr>
    </w:p>
    <w:p w:rsidR="005B2CE7" w:rsidRPr="00E6545D" w:rsidRDefault="005B2CE7" w:rsidP="00E6545D">
      <w:pPr>
        <w:pStyle w:val="ConsPlusNormal"/>
        <w:outlineLvl w:val="2"/>
        <w:rPr>
          <w:rFonts w:ascii="Times New Roman" w:hAnsi="Times New Roman" w:cs="Times New Roman"/>
          <w:sz w:val="24"/>
          <w:szCs w:val="24"/>
        </w:rPr>
      </w:pPr>
      <w:r w:rsidRPr="00E6545D">
        <w:rPr>
          <w:rFonts w:ascii="Times New Roman" w:hAnsi="Times New Roman" w:cs="Times New Roman"/>
          <w:sz w:val="24"/>
          <w:szCs w:val="24"/>
        </w:rPr>
        <w:lastRenderedPageBreak/>
        <w:t>Таблица 9</w:t>
      </w:r>
    </w:p>
    <w:p w:rsidR="005B2CE7" w:rsidRPr="00982E22" w:rsidRDefault="005B2CE7" w:rsidP="00E6545D">
      <w:pPr>
        <w:pStyle w:val="ConsPlusNormal"/>
        <w:rPr>
          <w:rFonts w:ascii="Times New Roman" w:hAnsi="Times New Roman" w:cs="Times New Roman"/>
          <w:sz w:val="26"/>
          <w:szCs w:val="26"/>
        </w:rPr>
      </w:pPr>
    </w:p>
    <w:p w:rsidR="00596413" w:rsidRDefault="005B2CE7" w:rsidP="00E6545D">
      <w:pPr>
        <w:pStyle w:val="ConsPlusNormal"/>
        <w:ind w:firstLine="709"/>
        <w:rPr>
          <w:rFonts w:ascii="Times New Roman" w:hAnsi="Times New Roman" w:cs="Times New Roman"/>
          <w:sz w:val="22"/>
          <w:szCs w:val="22"/>
        </w:rPr>
      </w:pPr>
      <w:bookmarkStart w:id="36" w:name="P1394"/>
      <w:bookmarkEnd w:id="36"/>
      <w:r w:rsidRPr="00596413">
        <w:rPr>
          <w:rFonts w:ascii="Times New Roman" w:hAnsi="Times New Roman" w:cs="Times New Roman"/>
          <w:sz w:val="22"/>
          <w:szCs w:val="22"/>
        </w:rPr>
        <w:t>Предельный совокупный размер весовых</w:t>
      </w:r>
    </w:p>
    <w:p w:rsidR="005B2CE7" w:rsidRPr="00596413" w:rsidRDefault="005B2CE7" w:rsidP="00E6545D">
      <w:pPr>
        <w:pStyle w:val="ConsPlusNormal"/>
        <w:ind w:firstLine="709"/>
        <w:rPr>
          <w:rFonts w:ascii="Times New Roman" w:hAnsi="Times New Roman" w:cs="Times New Roman"/>
          <w:sz w:val="22"/>
          <w:szCs w:val="22"/>
        </w:rPr>
      </w:pPr>
      <w:r w:rsidRPr="00596413">
        <w:rPr>
          <w:rFonts w:ascii="Times New Roman" w:hAnsi="Times New Roman" w:cs="Times New Roman"/>
          <w:sz w:val="22"/>
          <w:szCs w:val="22"/>
        </w:rPr>
        <w:t>коэффициентов по критериям эффективности деятельности</w:t>
      </w:r>
    </w:p>
    <w:p w:rsidR="005B2CE7" w:rsidRPr="00982E22" w:rsidRDefault="005B2CE7" w:rsidP="00E6545D">
      <w:pPr>
        <w:pStyle w:val="ConsPlusNormal"/>
        <w:ind w:firstLine="709"/>
        <w:rPr>
          <w:rFonts w:ascii="Times New Roman" w:hAnsi="Times New Roman" w:cs="Times New Roman"/>
          <w:sz w:val="26"/>
          <w:szCs w:val="26"/>
        </w:rPr>
      </w:pPr>
      <w:r w:rsidRPr="00596413">
        <w:rPr>
          <w:rFonts w:ascii="Times New Roman" w:hAnsi="Times New Roman" w:cs="Times New Roman"/>
          <w:sz w:val="22"/>
          <w:szCs w:val="22"/>
        </w:rPr>
        <w:t>работников образования</w:t>
      </w:r>
    </w:p>
    <w:p w:rsidR="005B2CE7" w:rsidRPr="00982E22" w:rsidRDefault="005B2CE7" w:rsidP="00E6545D">
      <w:pPr>
        <w:pStyle w:val="ConsPlusNormal"/>
        <w:ind w:firstLine="709"/>
        <w:rPr>
          <w:rFonts w:ascii="Times New Roman" w:hAnsi="Times New Roman" w:cs="Times New Roman"/>
          <w:sz w:val="26"/>
          <w:szCs w:val="26"/>
        </w:rPr>
      </w:pPr>
    </w:p>
    <w:tbl>
      <w:tblPr>
        <w:tblStyle w:val="afff2"/>
        <w:tblW w:w="10206" w:type="dxa"/>
        <w:tblInd w:w="108" w:type="dxa"/>
        <w:tblBorders>
          <w:bottom w:val="none" w:sz="0" w:space="0" w:color="auto"/>
        </w:tblBorders>
        <w:tblLayout w:type="fixed"/>
        <w:tblLook w:val="04A0" w:firstRow="1" w:lastRow="0" w:firstColumn="1" w:lastColumn="0" w:noHBand="0" w:noVBand="1"/>
      </w:tblPr>
      <w:tblGrid>
        <w:gridCol w:w="851"/>
        <w:gridCol w:w="8221"/>
        <w:gridCol w:w="1134"/>
      </w:tblGrid>
      <w:tr w:rsidR="005B2CE7" w:rsidRPr="00E6545D" w:rsidTr="00E6545D">
        <w:tc>
          <w:tcPr>
            <w:tcW w:w="85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w:t>
            </w:r>
          </w:p>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п/п</w:t>
            </w:r>
          </w:p>
        </w:tc>
        <w:tc>
          <w:tcPr>
            <w:tcW w:w="822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Наименование должности</w:t>
            </w:r>
          </w:p>
        </w:tc>
        <w:tc>
          <w:tcPr>
            <w:tcW w:w="1134"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Предельный совокупный размер весовых коэффициентов</w:t>
            </w:r>
          </w:p>
        </w:tc>
      </w:tr>
    </w:tbl>
    <w:p w:rsidR="005B2CE7" w:rsidRPr="00E6545D" w:rsidRDefault="005B2CE7" w:rsidP="00E6545D">
      <w:pPr>
        <w:pStyle w:val="ConsPlusNormal"/>
        <w:spacing w:line="14" w:lineRule="auto"/>
        <w:ind w:firstLine="0"/>
        <w:rPr>
          <w:rFonts w:ascii="Times New Roman" w:hAnsi="Times New Roman" w:cs="Times New Roman"/>
        </w:rPr>
      </w:pP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8221"/>
        <w:gridCol w:w="1134"/>
      </w:tblGrid>
      <w:tr w:rsidR="005B2CE7" w:rsidRPr="00E6545D" w:rsidTr="00E6545D">
        <w:trPr>
          <w:tblHeader/>
        </w:trPr>
        <w:tc>
          <w:tcPr>
            <w:tcW w:w="85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1</w:t>
            </w:r>
          </w:p>
        </w:tc>
        <w:tc>
          <w:tcPr>
            <w:tcW w:w="822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2</w:t>
            </w:r>
          </w:p>
        </w:tc>
        <w:tc>
          <w:tcPr>
            <w:tcW w:w="1134"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3</w:t>
            </w:r>
          </w:p>
        </w:tc>
      </w:tr>
      <w:tr w:rsidR="005B2CE7" w:rsidRPr="00E6545D" w:rsidTr="00E6545D">
        <w:tc>
          <w:tcPr>
            <w:tcW w:w="10206" w:type="dxa"/>
            <w:gridSpan w:val="3"/>
          </w:tcPr>
          <w:p w:rsidR="005B2CE7" w:rsidRPr="00E6545D" w:rsidRDefault="005B2CE7" w:rsidP="00E6545D">
            <w:pPr>
              <w:pStyle w:val="ConsPlusNormal"/>
              <w:ind w:firstLine="0"/>
              <w:outlineLvl w:val="3"/>
              <w:rPr>
                <w:rFonts w:ascii="Times New Roman" w:hAnsi="Times New Roman" w:cs="Times New Roman"/>
              </w:rPr>
            </w:pPr>
            <w:r w:rsidRPr="00E6545D">
              <w:rPr>
                <w:rFonts w:ascii="Times New Roman" w:hAnsi="Times New Roman" w:cs="Times New Roman"/>
              </w:rPr>
              <w:t>1. Профессионально-квалификационная группа учебно-вспомогательного персонала второго уровня</w:t>
            </w:r>
          </w:p>
        </w:tc>
      </w:tr>
      <w:tr w:rsidR="005B2CE7" w:rsidRPr="00E6545D" w:rsidTr="00E6545D">
        <w:tc>
          <w:tcPr>
            <w:tcW w:w="85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1.1.</w:t>
            </w:r>
          </w:p>
        </w:tc>
        <w:tc>
          <w:tcPr>
            <w:tcW w:w="822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Младший воспитатель</w:t>
            </w:r>
          </w:p>
        </w:tc>
        <w:tc>
          <w:tcPr>
            <w:tcW w:w="1134"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35</w:t>
            </w:r>
          </w:p>
        </w:tc>
      </w:tr>
      <w:tr w:rsidR="005B2CE7" w:rsidRPr="00E6545D" w:rsidTr="00E6545D">
        <w:tc>
          <w:tcPr>
            <w:tcW w:w="10206" w:type="dxa"/>
            <w:gridSpan w:val="3"/>
          </w:tcPr>
          <w:p w:rsidR="005B2CE7" w:rsidRPr="00E6545D" w:rsidRDefault="005B2CE7" w:rsidP="00E6545D">
            <w:pPr>
              <w:pStyle w:val="ConsPlusNormal"/>
              <w:ind w:firstLine="0"/>
              <w:outlineLvl w:val="3"/>
              <w:rPr>
                <w:rFonts w:ascii="Times New Roman" w:hAnsi="Times New Roman" w:cs="Times New Roman"/>
              </w:rPr>
            </w:pPr>
            <w:r w:rsidRPr="00E6545D">
              <w:rPr>
                <w:rFonts w:ascii="Times New Roman" w:hAnsi="Times New Roman" w:cs="Times New Roman"/>
              </w:rPr>
              <w:t>2. Профессионально-квалификационная группа должностей педагогических работников</w:t>
            </w:r>
          </w:p>
        </w:tc>
      </w:tr>
      <w:tr w:rsidR="005B2CE7" w:rsidRPr="00E6545D" w:rsidTr="00E6545D">
        <w:tc>
          <w:tcPr>
            <w:tcW w:w="85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2.1.</w:t>
            </w:r>
          </w:p>
        </w:tc>
        <w:tc>
          <w:tcPr>
            <w:tcW w:w="822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Инструктор по физической культуре</w:t>
            </w:r>
          </w:p>
        </w:tc>
        <w:tc>
          <w:tcPr>
            <w:tcW w:w="1134"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45</w:t>
            </w:r>
          </w:p>
        </w:tc>
      </w:tr>
      <w:tr w:rsidR="005B2CE7" w:rsidRPr="00E6545D" w:rsidTr="00E6545D">
        <w:tc>
          <w:tcPr>
            <w:tcW w:w="85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2.2.</w:t>
            </w:r>
          </w:p>
        </w:tc>
        <w:tc>
          <w:tcPr>
            <w:tcW w:w="822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Музыкальный руководитель</w:t>
            </w:r>
          </w:p>
        </w:tc>
        <w:tc>
          <w:tcPr>
            <w:tcW w:w="1134"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45</w:t>
            </w:r>
          </w:p>
        </w:tc>
      </w:tr>
      <w:tr w:rsidR="005B2CE7" w:rsidRPr="00E6545D" w:rsidTr="00E6545D">
        <w:tc>
          <w:tcPr>
            <w:tcW w:w="85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2.3.</w:t>
            </w:r>
          </w:p>
        </w:tc>
        <w:tc>
          <w:tcPr>
            <w:tcW w:w="822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Воспитатель</w:t>
            </w:r>
          </w:p>
        </w:tc>
        <w:tc>
          <w:tcPr>
            <w:tcW w:w="1134"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55</w:t>
            </w:r>
          </w:p>
        </w:tc>
      </w:tr>
      <w:tr w:rsidR="005B2CE7" w:rsidRPr="00E6545D" w:rsidTr="00E6545D">
        <w:tc>
          <w:tcPr>
            <w:tcW w:w="85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2.4.</w:t>
            </w:r>
          </w:p>
        </w:tc>
        <w:tc>
          <w:tcPr>
            <w:tcW w:w="822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Педагог-психолог</w:t>
            </w:r>
          </w:p>
        </w:tc>
        <w:tc>
          <w:tcPr>
            <w:tcW w:w="1134"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55</w:t>
            </w:r>
          </w:p>
        </w:tc>
      </w:tr>
      <w:tr w:rsidR="005B2CE7" w:rsidRPr="00E6545D" w:rsidTr="00E6545D">
        <w:tc>
          <w:tcPr>
            <w:tcW w:w="85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2.5.</w:t>
            </w:r>
          </w:p>
        </w:tc>
        <w:tc>
          <w:tcPr>
            <w:tcW w:w="8221"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Старший воспитатель</w:t>
            </w:r>
          </w:p>
        </w:tc>
        <w:tc>
          <w:tcPr>
            <w:tcW w:w="1134" w:type="dxa"/>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60</w:t>
            </w:r>
          </w:p>
        </w:tc>
      </w:tr>
      <w:tr w:rsidR="005B2CE7" w:rsidRPr="00E6545D" w:rsidTr="00E6545D">
        <w:tc>
          <w:tcPr>
            <w:tcW w:w="851" w:type="dxa"/>
            <w:tcBorders>
              <w:bottom w:val="single" w:sz="4" w:space="0" w:color="auto"/>
            </w:tcBorders>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2.6.</w:t>
            </w:r>
          </w:p>
        </w:tc>
        <w:tc>
          <w:tcPr>
            <w:tcW w:w="8221" w:type="dxa"/>
            <w:tcBorders>
              <w:bottom w:val="single" w:sz="4" w:space="0" w:color="auto"/>
            </w:tcBorders>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Учитель-дефектолог</w:t>
            </w:r>
          </w:p>
        </w:tc>
        <w:tc>
          <w:tcPr>
            <w:tcW w:w="1134" w:type="dxa"/>
            <w:tcBorders>
              <w:bottom w:val="single" w:sz="4" w:space="0" w:color="auto"/>
            </w:tcBorders>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60</w:t>
            </w:r>
          </w:p>
        </w:tc>
      </w:tr>
      <w:tr w:rsidR="005B2CE7" w:rsidRPr="00E6545D" w:rsidTr="00E6545D">
        <w:tblPrEx>
          <w:tblBorders>
            <w:insideH w:val="nil"/>
          </w:tblBorders>
        </w:tblPrEx>
        <w:tc>
          <w:tcPr>
            <w:tcW w:w="851" w:type="dxa"/>
            <w:tcBorders>
              <w:top w:val="single" w:sz="4" w:space="0" w:color="auto"/>
              <w:bottom w:val="single" w:sz="4" w:space="0" w:color="auto"/>
            </w:tcBorders>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2.7.</w:t>
            </w:r>
          </w:p>
        </w:tc>
        <w:tc>
          <w:tcPr>
            <w:tcW w:w="8221" w:type="dxa"/>
            <w:tcBorders>
              <w:top w:val="single" w:sz="4" w:space="0" w:color="auto"/>
              <w:bottom w:val="single" w:sz="4" w:space="0" w:color="auto"/>
            </w:tcBorders>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Учитель-логопед (логопед)</w:t>
            </w:r>
          </w:p>
        </w:tc>
        <w:tc>
          <w:tcPr>
            <w:tcW w:w="1134" w:type="dxa"/>
            <w:tcBorders>
              <w:top w:val="single" w:sz="4" w:space="0" w:color="auto"/>
              <w:bottom w:val="single" w:sz="4" w:space="0" w:color="auto"/>
            </w:tcBorders>
          </w:tcPr>
          <w:p w:rsidR="005B2CE7" w:rsidRPr="00E6545D" w:rsidRDefault="005B2CE7" w:rsidP="00E6545D">
            <w:pPr>
              <w:pStyle w:val="ConsPlusNormal"/>
              <w:ind w:firstLine="0"/>
              <w:rPr>
                <w:rFonts w:ascii="Times New Roman" w:hAnsi="Times New Roman" w:cs="Times New Roman"/>
              </w:rPr>
            </w:pPr>
            <w:r w:rsidRPr="00E6545D">
              <w:rPr>
                <w:rFonts w:ascii="Times New Roman" w:hAnsi="Times New Roman" w:cs="Times New Roman"/>
              </w:rPr>
              <w:t>60</w:t>
            </w:r>
          </w:p>
        </w:tc>
      </w:tr>
    </w:tbl>
    <w:p w:rsidR="00E6545D" w:rsidRDefault="00E6545D" w:rsidP="00E6545D">
      <w:pPr>
        <w:widowControl w:val="0"/>
        <w:autoSpaceDE w:val="0"/>
        <w:autoSpaceDN w:val="0"/>
        <w:outlineLvl w:val="2"/>
        <w:rPr>
          <w:sz w:val="26"/>
          <w:szCs w:val="26"/>
        </w:rPr>
      </w:pPr>
    </w:p>
    <w:p w:rsidR="00E6545D" w:rsidRPr="00E6545D" w:rsidRDefault="00E6545D" w:rsidP="00E6545D">
      <w:pPr>
        <w:widowControl w:val="0"/>
        <w:autoSpaceDE w:val="0"/>
        <w:autoSpaceDN w:val="0"/>
        <w:outlineLvl w:val="2"/>
        <w:rPr>
          <w:sz w:val="20"/>
          <w:szCs w:val="20"/>
        </w:rPr>
      </w:pPr>
    </w:p>
    <w:p w:rsidR="005B2CE7" w:rsidRPr="00E6545D" w:rsidRDefault="005B2CE7" w:rsidP="00E6545D">
      <w:pPr>
        <w:widowControl w:val="0"/>
        <w:autoSpaceDE w:val="0"/>
        <w:autoSpaceDN w:val="0"/>
        <w:outlineLvl w:val="2"/>
        <w:rPr>
          <w:sz w:val="20"/>
          <w:szCs w:val="20"/>
        </w:rPr>
      </w:pPr>
      <w:r w:rsidRPr="00E6545D">
        <w:rPr>
          <w:sz w:val="20"/>
          <w:szCs w:val="20"/>
        </w:rPr>
        <w:t>Таблица 10</w:t>
      </w:r>
    </w:p>
    <w:p w:rsidR="005B2CE7" w:rsidRPr="00E6545D" w:rsidRDefault="005B2CE7" w:rsidP="00E6545D">
      <w:pPr>
        <w:widowControl w:val="0"/>
        <w:autoSpaceDE w:val="0"/>
        <w:autoSpaceDN w:val="0"/>
        <w:rPr>
          <w:sz w:val="20"/>
          <w:szCs w:val="20"/>
        </w:rPr>
      </w:pPr>
    </w:p>
    <w:p w:rsidR="005B2CE7" w:rsidRPr="00E6545D" w:rsidRDefault="005B2CE7" w:rsidP="00E6545D">
      <w:pPr>
        <w:widowControl w:val="0"/>
        <w:autoSpaceDE w:val="0"/>
        <w:autoSpaceDN w:val="0"/>
        <w:rPr>
          <w:sz w:val="20"/>
          <w:szCs w:val="20"/>
        </w:rPr>
      </w:pPr>
      <w:r w:rsidRPr="00E6545D">
        <w:rPr>
          <w:sz w:val="20"/>
          <w:szCs w:val="20"/>
        </w:rPr>
        <w:t xml:space="preserve">Предельный совокупный размер весовых коэффициентов </w:t>
      </w:r>
    </w:p>
    <w:p w:rsidR="005B2CE7" w:rsidRPr="00E6545D" w:rsidRDefault="005B2CE7" w:rsidP="00E6545D">
      <w:pPr>
        <w:widowControl w:val="0"/>
        <w:autoSpaceDE w:val="0"/>
        <w:autoSpaceDN w:val="0"/>
        <w:rPr>
          <w:sz w:val="20"/>
          <w:szCs w:val="20"/>
        </w:rPr>
      </w:pPr>
      <w:r w:rsidRPr="00E6545D">
        <w:rPr>
          <w:sz w:val="20"/>
          <w:szCs w:val="20"/>
        </w:rPr>
        <w:t>по критериям эффективности деятельности медицинских работников</w:t>
      </w:r>
    </w:p>
    <w:p w:rsidR="005B2CE7" w:rsidRPr="00E6545D" w:rsidRDefault="005B2CE7" w:rsidP="00E6545D">
      <w:pPr>
        <w:widowControl w:val="0"/>
        <w:autoSpaceDE w:val="0"/>
        <w:autoSpaceDN w:val="0"/>
        <w:rPr>
          <w:sz w:val="20"/>
          <w:szCs w:val="20"/>
        </w:rPr>
      </w:pPr>
    </w:p>
    <w:tbl>
      <w:tblPr>
        <w:tblStyle w:val="afff2"/>
        <w:tblW w:w="9072" w:type="dxa"/>
        <w:tblInd w:w="108" w:type="dxa"/>
        <w:tblBorders>
          <w:bottom w:val="none" w:sz="0" w:space="0" w:color="auto"/>
        </w:tblBorders>
        <w:tblLayout w:type="fixed"/>
        <w:tblLook w:val="04A0" w:firstRow="1" w:lastRow="0" w:firstColumn="1" w:lastColumn="0" w:noHBand="0" w:noVBand="1"/>
      </w:tblPr>
      <w:tblGrid>
        <w:gridCol w:w="567"/>
        <w:gridCol w:w="6946"/>
        <w:gridCol w:w="1559"/>
      </w:tblGrid>
      <w:tr w:rsidR="005B2CE7" w:rsidRPr="00E6545D" w:rsidTr="007A1E13">
        <w:tc>
          <w:tcPr>
            <w:tcW w:w="567" w:type="dxa"/>
          </w:tcPr>
          <w:p w:rsidR="005B2CE7" w:rsidRPr="00E6545D" w:rsidRDefault="005B2CE7" w:rsidP="00E6545D">
            <w:pPr>
              <w:widowControl w:val="0"/>
              <w:autoSpaceDE w:val="0"/>
              <w:autoSpaceDN w:val="0"/>
              <w:rPr>
                <w:sz w:val="20"/>
                <w:szCs w:val="20"/>
              </w:rPr>
            </w:pPr>
            <w:r w:rsidRPr="00E6545D">
              <w:rPr>
                <w:sz w:val="20"/>
                <w:szCs w:val="20"/>
              </w:rPr>
              <w:t>№</w:t>
            </w:r>
          </w:p>
          <w:p w:rsidR="005B2CE7" w:rsidRPr="00E6545D" w:rsidRDefault="005B2CE7" w:rsidP="00E6545D">
            <w:pPr>
              <w:widowControl w:val="0"/>
              <w:autoSpaceDE w:val="0"/>
              <w:autoSpaceDN w:val="0"/>
              <w:rPr>
                <w:sz w:val="20"/>
                <w:szCs w:val="20"/>
              </w:rPr>
            </w:pPr>
            <w:r w:rsidRPr="00E6545D">
              <w:rPr>
                <w:sz w:val="20"/>
                <w:szCs w:val="20"/>
              </w:rPr>
              <w:t>п/п</w:t>
            </w:r>
          </w:p>
        </w:tc>
        <w:tc>
          <w:tcPr>
            <w:tcW w:w="6946" w:type="dxa"/>
          </w:tcPr>
          <w:p w:rsidR="005B2CE7" w:rsidRPr="00E6545D" w:rsidRDefault="005B2CE7" w:rsidP="00E6545D">
            <w:pPr>
              <w:widowControl w:val="0"/>
              <w:autoSpaceDE w:val="0"/>
              <w:autoSpaceDN w:val="0"/>
              <w:rPr>
                <w:sz w:val="20"/>
                <w:szCs w:val="20"/>
              </w:rPr>
            </w:pPr>
            <w:r w:rsidRPr="00E6545D">
              <w:rPr>
                <w:sz w:val="20"/>
                <w:szCs w:val="20"/>
              </w:rPr>
              <w:t>Наименование должности</w:t>
            </w:r>
          </w:p>
        </w:tc>
        <w:tc>
          <w:tcPr>
            <w:tcW w:w="1559" w:type="dxa"/>
          </w:tcPr>
          <w:p w:rsidR="00E6545D" w:rsidRDefault="005B2CE7" w:rsidP="00E6545D">
            <w:pPr>
              <w:widowControl w:val="0"/>
              <w:autoSpaceDE w:val="0"/>
              <w:autoSpaceDN w:val="0"/>
              <w:rPr>
                <w:sz w:val="20"/>
                <w:szCs w:val="20"/>
              </w:rPr>
            </w:pPr>
            <w:r w:rsidRPr="00E6545D">
              <w:rPr>
                <w:sz w:val="20"/>
                <w:szCs w:val="20"/>
              </w:rPr>
              <w:t>Предельный совокупный размер</w:t>
            </w:r>
          </w:p>
          <w:p w:rsidR="005B2CE7" w:rsidRPr="00E6545D" w:rsidRDefault="005B2CE7" w:rsidP="00E6545D">
            <w:pPr>
              <w:widowControl w:val="0"/>
              <w:autoSpaceDE w:val="0"/>
              <w:autoSpaceDN w:val="0"/>
              <w:rPr>
                <w:sz w:val="20"/>
                <w:szCs w:val="20"/>
              </w:rPr>
            </w:pPr>
            <w:r w:rsidRPr="00E6545D">
              <w:rPr>
                <w:sz w:val="20"/>
                <w:szCs w:val="20"/>
              </w:rPr>
              <w:t xml:space="preserve"> весовых коэффициентов</w:t>
            </w:r>
          </w:p>
        </w:tc>
      </w:tr>
    </w:tbl>
    <w:p w:rsidR="005B2CE7" w:rsidRPr="00E6545D" w:rsidRDefault="005B2CE7" w:rsidP="00E6545D">
      <w:pPr>
        <w:widowControl w:val="0"/>
        <w:autoSpaceDE w:val="0"/>
        <w:autoSpaceDN w:val="0"/>
        <w:spacing w:line="14" w:lineRule="auto"/>
        <w:rPr>
          <w:sz w:val="20"/>
          <w:szCs w:val="20"/>
        </w:rPr>
      </w:pPr>
    </w:p>
    <w:tbl>
      <w:tblPr>
        <w:tblW w:w="90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1"/>
        <w:gridCol w:w="7238"/>
        <w:gridCol w:w="1243"/>
      </w:tblGrid>
      <w:tr w:rsidR="005B2CE7" w:rsidRPr="00E6545D" w:rsidTr="007A1E13">
        <w:trPr>
          <w:trHeight w:val="275"/>
          <w:tblHeader/>
        </w:trPr>
        <w:tc>
          <w:tcPr>
            <w:tcW w:w="591" w:type="dxa"/>
          </w:tcPr>
          <w:p w:rsidR="005B2CE7" w:rsidRPr="00E6545D" w:rsidRDefault="005B2CE7" w:rsidP="00E6545D">
            <w:pPr>
              <w:widowControl w:val="0"/>
              <w:autoSpaceDE w:val="0"/>
              <w:autoSpaceDN w:val="0"/>
              <w:rPr>
                <w:sz w:val="20"/>
                <w:szCs w:val="20"/>
              </w:rPr>
            </w:pPr>
            <w:r w:rsidRPr="00E6545D">
              <w:rPr>
                <w:sz w:val="20"/>
                <w:szCs w:val="20"/>
              </w:rPr>
              <w:t>1</w:t>
            </w:r>
          </w:p>
        </w:tc>
        <w:tc>
          <w:tcPr>
            <w:tcW w:w="7238" w:type="dxa"/>
          </w:tcPr>
          <w:p w:rsidR="005B2CE7" w:rsidRPr="00E6545D" w:rsidRDefault="005B2CE7" w:rsidP="00E6545D">
            <w:pPr>
              <w:widowControl w:val="0"/>
              <w:autoSpaceDE w:val="0"/>
              <w:autoSpaceDN w:val="0"/>
              <w:rPr>
                <w:sz w:val="20"/>
                <w:szCs w:val="20"/>
              </w:rPr>
            </w:pPr>
            <w:r w:rsidRPr="00E6545D">
              <w:rPr>
                <w:sz w:val="20"/>
                <w:szCs w:val="20"/>
              </w:rPr>
              <w:t>2</w:t>
            </w:r>
          </w:p>
        </w:tc>
        <w:tc>
          <w:tcPr>
            <w:tcW w:w="1243" w:type="dxa"/>
          </w:tcPr>
          <w:p w:rsidR="005B2CE7" w:rsidRPr="00E6545D" w:rsidRDefault="005B2CE7" w:rsidP="00E6545D">
            <w:pPr>
              <w:widowControl w:val="0"/>
              <w:autoSpaceDE w:val="0"/>
              <w:autoSpaceDN w:val="0"/>
              <w:rPr>
                <w:sz w:val="20"/>
                <w:szCs w:val="20"/>
              </w:rPr>
            </w:pPr>
            <w:r w:rsidRPr="00E6545D">
              <w:rPr>
                <w:sz w:val="20"/>
                <w:szCs w:val="20"/>
              </w:rPr>
              <w:t>3</w:t>
            </w:r>
          </w:p>
        </w:tc>
      </w:tr>
      <w:tr w:rsidR="005B2CE7" w:rsidRPr="00E6545D" w:rsidTr="007A1E13">
        <w:trPr>
          <w:trHeight w:val="1483"/>
        </w:trPr>
        <w:tc>
          <w:tcPr>
            <w:tcW w:w="9072" w:type="dxa"/>
            <w:gridSpan w:val="3"/>
          </w:tcPr>
          <w:p w:rsidR="005B2CE7" w:rsidRPr="00E6545D" w:rsidRDefault="005B2CE7" w:rsidP="00E6545D">
            <w:pPr>
              <w:widowControl w:val="0"/>
              <w:autoSpaceDE w:val="0"/>
              <w:autoSpaceDN w:val="0"/>
              <w:outlineLvl w:val="3"/>
              <w:rPr>
                <w:sz w:val="20"/>
                <w:szCs w:val="20"/>
              </w:rPr>
            </w:pPr>
            <w:r w:rsidRPr="00E6545D">
              <w:rPr>
                <w:sz w:val="20"/>
                <w:szCs w:val="20"/>
              </w:rPr>
              <w:t xml:space="preserve">1. Профессионально-квалификационная группа должностей медицинского и фармацевтического персонала </w:t>
            </w:r>
          </w:p>
          <w:p w:rsidR="005B2CE7" w:rsidRPr="00E6545D" w:rsidRDefault="005B2CE7" w:rsidP="00E6545D">
            <w:pPr>
              <w:widowControl w:val="0"/>
              <w:autoSpaceDE w:val="0"/>
              <w:autoSpaceDN w:val="0"/>
              <w:outlineLvl w:val="3"/>
              <w:rPr>
                <w:sz w:val="20"/>
                <w:szCs w:val="20"/>
              </w:rPr>
            </w:pPr>
            <w:r w:rsidRPr="00E6545D">
              <w:rPr>
                <w:sz w:val="20"/>
                <w:szCs w:val="20"/>
              </w:rPr>
              <w:t>первого уровня</w:t>
            </w:r>
          </w:p>
        </w:tc>
      </w:tr>
      <w:tr w:rsidR="005B2CE7" w:rsidRPr="00E6545D" w:rsidTr="007A1E13">
        <w:trPr>
          <w:trHeight w:val="741"/>
        </w:trPr>
        <w:tc>
          <w:tcPr>
            <w:tcW w:w="9072" w:type="dxa"/>
            <w:gridSpan w:val="3"/>
          </w:tcPr>
          <w:p w:rsidR="005B2CE7" w:rsidRPr="00E6545D" w:rsidRDefault="005B2CE7" w:rsidP="00E6545D">
            <w:pPr>
              <w:widowControl w:val="0"/>
              <w:autoSpaceDE w:val="0"/>
              <w:autoSpaceDN w:val="0"/>
              <w:outlineLvl w:val="3"/>
              <w:rPr>
                <w:sz w:val="20"/>
                <w:szCs w:val="20"/>
              </w:rPr>
            </w:pPr>
            <w:r w:rsidRPr="00E6545D">
              <w:rPr>
                <w:sz w:val="20"/>
                <w:szCs w:val="20"/>
              </w:rPr>
              <w:t>2. Профессионально-квалификационная группа должностей среднего медицинского и фармацевтического персонала</w:t>
            </w:r>
          </w:p>
        </w:tc>
      </w:tr>
      <w:tr w:rsidR="005B2CE7" w:rsidRPr="00E6545D" w:rsidTr="007A1E13">
        <w:trPr>
          <w:trHeight w:val="741"/>
        </w:trPr>
        <w:tc>
          <w:tcPr>
            <w:tcW w:w="9072" w:type="dxa"/>
            <w:gridSpan w:val="3"/>
          </w:tcPr>
          <w:p w:rsidR="005B2CE7" w:rsidRPr="00E6545D" w:rsidRDefault="005B2CE7" w:rsidP="00E6545D">
            <w:pPr>
              <w:widowControl w:val="0"/>
              <w:autoSpaceDE w:val="0"/>
              <w:autoSpaceDN w:val="0"/>
              <w:outlineLvl w:val="4"/>
              <w:rPr>
                <w:sz w:val="20"/>
                <w:szCs w:val="20"/>
              </w:rPr>
            </w:pPr>
            <w:r w:rsidRPr="00E6545D">
              <w:rPr>
                <w:sz w:val="20"/>
                <w:szCs w:val="20"/>
              </w:rPr>
              <w:lastRenderedPageBreak/>
              <w:t>Первый квалификационный уровень</w:t>
            </w:r>
          </w:p>
        </w:tc>
      </w:tr>
      <w:tr w:rsidR="005B2CE7" w:rsidRPr="00E6545D" w:rsidTr="007A1E13">
        <w:trPr>
          <w:trHeight w:val="741"/>
        </w:trPr>
        <w:tc>
          <w:tcPr>
            <w:tcW w:w="9072" w:type="dxa"/>
            <w:gridSpan w:val="3"/>
          </w:tcPr>
          <w:p w:rsidR="005B2CE7" w:rsidRPr="00E6545D" w:rsidRDefault="005B2CE7" w:rsidP="00E6545D">
            <w:pPr>
              <w:widowControl w:val="0"/>
              <w:autoSpaceDE w:val="0"/>
              <w:autoSpaceDN w:val="0"/>
              <w:outlineLvl w:val="4"/>
              <w:rPr>
                <w:sz w:val="20"/>
                <w:szCs w:val="20"/>
              </w:rPr>
            </w:pPr>
            <w:r w:rsidRPr="00E6545D">
              <w:rPr>
                <w:sz w:val="20"/>
                <w:szCs w:val="20"/>
              </w:rPr>
              <w:t>Второй квалификационный уровень</w:t>
            </w:r>
          </w:p>
        </w:tc>
      </w:tr>
      <w:tr w:rsidR="005B2CE7" w:rsidRPr="00E6545D" w:rsidTr="007A1E13">
        <w:trPr>
          <w:trHeight w:val="741"/>
        </w:trPr>
        <w:tc>
          <w:tcPr>
            <w:tcW w:w="9072" w:type="dxa"/>
            <w:gridSpan w:val="3"/>
          </w:tcPr>
          <w:p w:rsidR="005B2CE7" w:rsidRPr="00E6545D" w:rsidRDefault="005B2CE7" w:rsidP="00E6545D">
            <w:pPr>
              <w:widowControl w:val="0"/>
              <w:autoSpaceDE w:val="0"/>
              <w:autoSpaceDN w:val="0"/>
              <w:outlineLvl w:val="4"/>
              <w:rPr>
                <w:sz w:val="20"/>
                <w:szCs w:val="20"/>
              </w:rPr>
            </w:pPr>
            <w:r w:rsidRPr="00E6545D">
              <w:rPr>
                <w:sz w:val="20"/>
                <w:szCs w:val="20"/>
              </w:rPr>
              <w:t>Третий квалификационный уровень</w:t>
            </w:r>
          </w:p>
        </w:tc>
      </w:tr>
      <w:tr w:rsidR="005B2CE7" w:rsidRPr="00E6545D" w:rsidTr="007A1E13">
        <w:trPr>
          <w:trHeight w:val="741"/>
        </w:trPr>
        <w:tc>
          <w:tcPr>
            <w:tcW w:w="591" w:type="dxa"/>
          </w:tcPr>
          <w:p w:rsidR="005B2CE7" w:rsidRPr="00E6545D" w:rsidRDefault="005B2CE7" w:rsidP="00E6545D">
            <w:pPr>
              <w:widowControl w:val="0"/>
              <w:autoSpaceDE w:val="0"/>
              <w:autoSpaceDN w:val="0"/>
              <w:rPr>
                <w:sz w:val="20"/>
                <w:szCs w:val="20"/>
              </w:rPr>
            </w:pPr>
            <w:r w:rsidRPr="00E6545D">
              <w:rPr>
                <w:sz w:val="20"/>
                <w:szCs w:val="20"/>
              </w:rPr>
              <w:t>2.3.</w:t>
            </w:r>
          </w:p>
        </w:tc>
        <w:tc>
          <w:tcPr>
            <w:tcW w:w="7238" w:type="dxa"/>
          </w:tcPr>
          <w:p w:rsidR="005B2CE7" w:rsidRPr="00E6545D" w:rsidRDefault="005B2CE7" w:rsidP="00E6545D">
            <w:pPr>
              <w:widowControl w:val="0"/>
              <w:autoSpaceDE w:val="0"/>
              <w:autoSpaceDN w:val="0"/>
              <w:rPr>
                <w:sz w:val="20"/>
                <w:szCs w:val="20"/>
              </w:rPr>
            </w:pPr>
            <w:r w:rsidRPr="00E6545D">
              <w:rPr>
                <w:sz w:val="20"/>
                <w:szCs w:val="20"/>
              </w:rPr>
              <w:t>Медицинская сестра</w:t>
            </w:r>
          </w:p>
        </w:tc>
        <w:tc>
          <w:tcPr>
            <w:tcW w:w="1243" w:type="dxa"/>
          </w:tcPr>
          <w:p w:rsidR="005B2CE7" w:rsidRPr="00E6545D" w:rsidRDefault="005B2CE7" w:rsidP="00E6545D">
            <w:pPr>
              <w:widowControl w:val="0"/>
              <w:autoSpaceDE w:val="0"/>
              <w:autoSpaceDN w:val="0"/>
              <w:rPr>
                <w:sz w:val="20"/>
                <w:szCs w:val="20"/>
              </w:rPr>
            </w:pPr>
            <w:r w:rsidRPr="00E6545D">
              <w:rPr>
                <w:sz w:val="20"/>
                <w:szCs w:val="20"/>
              </w:rPr>
              <w:t>40</w:t>
            </w:r>
          </w:p>
        </w:tc>
      </w:tr>
      <w:tr w:rsidR="005B2CE7" w:rsidRPr="00E6545D" w:rsidTr="007A1E13">
        <w:trPr>
          <w:trHeight w:val="741"/>
        </w:trPr>
        <w:tc>
          <w:tcPr>
            <w:tcW w:w="591" w:type="dxa"/>
          </w:tcPr>
          <w:p w:rsidR="005B2CE7" w:rsidRPr="00E6545D" w:rsidRDefault="005B2CE7" w:rsidP="00E6545D">
            <w:pPr>
              <w:widowControl w:val="0"/>
              <w:autoSpaceDE w:val="0"/>
              <w:autoSpaceDN w:val="0"/>
              <w:rPr>
                <w:sz w:val="20"/>
                <w:szCs w:val="20"/>
              </w:rPr>
            </w:pPr>
            <w:r w:rsidRPr="00E6545D">
              <w:rPr>
                <w:sz w:val="20"/>
                <w:szCs w:val="20"/>
              </w:rPr>
              <w:t>2.4.</w:t>
            </w:r>
          </w:p>
        </w:tc>
        <w:tc>
          <w:tcPr>
            <w:tcW w:w="7238" w:type="dxa"/>
          </w:tcPr>
          <w:p w:rsidR="005B2CE7" w:rsidRPr="00E6545D" w:rsidRDefault="005B2CE7" w:rsidP="00E6545D">
            <w:pPr>
              <w:widowControl w:val="0"/>
              <w:autoSpaceDE w:val="0"/>
              <w:autoSpaceDN w:val="0"/>
              <w:rPr>
                <w:sz w:val="20"/>
                <w:szCs w:val="20"/>
              </w:rPr>
            </w:pPr>
            <w:r w:rsidRPr="00E6545D">
              <w:rPr>
                <w:sz w:val="20"/>
                <w:szCs w:val="20"/>
              </w:rPr>
              <w:t>Медицинская сестра по физиотерапии</w:t>
            </w:r>
          </w:p>
        </w:tc>
        <w:tc>
          <w:tcPr>
            <w:tcW w:w="1243" w:type="dxa"/>
          </w:tcPr>
          <w:p w:rsidR="005B2CE7" w:rsidRPr="00E6545D" w:rsidRDefault="005B2CE7" w:rsidP="00E6545D">
            <w:pPr>
              <w:widowControl w:val="0"/>
              <w:autoSpaceDE w:val="0"/>
              <w:autoSpaceDN w:val="0"/>
              <w:rPr>
                <w:sz w:val="20"/>
                <w:szCs w:val="20"/>
              </w:rPr>
            </w:pPr>
            <w:r w:rsidRPr="00E6545D">
              <w:rPr>
                <w:sz w:val="20"/>
                <w:szCs w:val="20"/>
              </w:rPr>
              <w:t>40</w:t>
            </w:r>
          </w:p>
        </w:tc>
      </w:tr>
      <w:tr w:rsidR="005B2CE7" w:rsidRPr="00E6545D" w:rsidTr="007A1E13">
        <w:trPr>
          <w:trHeight w:val="741"/>
        </w:trPr>
        <w:tc>
          <w:tcPr>
            <w:tcW w:w="9072" w:type="dxa"/>
            <w:gridSpan w:val="3"/>
          </w:tcPr>
          <w:p w:rsidR="005B2CE7" w:rsidRPr="00E6545D" w:rsidRDefault="005B2CE7" w:rsidP="00E6545D">
            <w:pPr>
              <w:widowControl w:val="0"/>
              <w:autoSpaceDE w:val="0"/>
              <w:autoSpaceDN w:val="0"/>
              <w:outlineLvl w:val="4"/>
              <w:rPr>
                <w:sz w:val="20"/>
                <w:szCs w:val="20"/>
              </w:rPr>
            </w:pPr>
            <w:r w:rsidRPr="00E6545D">
              <w:rPr>
                <w:sz w:val="20"/>
                <w:szCs w:val="20"/>
              </w:rPr>
              <w:t>Пятый квалификационный уровень</w:t>
            </w:r>
          </w:p>
        </w:tc>
      </w:tr>
      <w:tr w:rsidR="005B2CE7" w:rsidRPr="00E6545D" w:rsidTr="007A1E13">
        <w:trPr>
          <w:trHeight w:val="741"/>
        </w:trPr>
        <w:tc>
          <w:tcPr>
            <w:tcW w:w="591" w:type="dxa"/>
          </w:tcPr>
          <w:p w:rsidR="005B2CE7" w:rsidRPr="00E6545D" w:rsidRDefault="005B2CE7" w:rsidP="00E6545D">
            <w:pPr>
              <w:widowControl w:val="0"/>
              <w:autoSpaceDE w:val="0"/>
              <w:autoSpaceDN w:val="0"/>
              <w:rPr>
                <w:sz w:val="20"/>
                <w:szCs w:val="20"/>
              </w:rPr>
            </w:pPr>
            <w:r w:rsidRPr="00E6545D">
              <w:rPr>
                <w:sz w:val="20"/>
                <w:szCs w:val="20"/>
              </w:rPr>
              <w:t>2.7.</w:t>
            </w:r>
          </w:p>
        </w:tc>
        <w:tc>
          <w:tcPr>
            <w:tcW w:w="7238" w:type="dxa"/>
          </w:tcPr>
          <w:p w:rsidR="005B2CE7" w:rsidRPr="00E6545D" w:rsidRDefault="005B2CE7" w:rsidP="00E6545D">
            <w:pPr>
              <w:widowControl w:val="0"/>
              <w:autoSpaceDE w:val="0"/>
              <w:autoSpaceDN w:val="0"/>
              <w:rPr>
                <w:sz w:val="20"/>
                <w:szCs w:val="20"/>
              </w:rPr>
            </w:pPr>
            <w:r w:rsidRPr="00E6545D">
              <w:rPr>
                <w:sz w:val="20"/>
                <w:szCs w:val="20"/>
              </w:rPr>
              <w:t>Старшая медицинская сестра</w:t>
            </w:r>
          </w:p>
        </w:tc>
        <w:tc>
          <w:tcPr>
            <w:tcW w:w="1243" w:type="dxa"/>
          </w:tcPr>
          <w:p w:rsidR="005B2CE7" w:rsidRPr="00E6545D" w:rsidRDefault="005B2CE7" w:rsidP="00E6545D">
            <w:pPr>
              <w:widowControl w:val="0"/>
              <w:autoSpaceDE w:val="0"/>
              <w:autoSpaceDN w:val="0"/>
              <w:rPr>
                <w:sz w:val="20"/>
                <w:szCs w:val="20"/>
              </w:rPr>
            </w:pPr>
            <w:r w:rsidRPr="00E6545D">
              <w:rPr>
                <w:sz w:val="20"/>
                <w:szCs w:val="20"/>
              </w:rPr>
              <w:t>50</w:t>
            </w:r>
          </w:p>
        </w:tc>
      </w:tr>
    </w:tbl>
    <w:p w:rsidR="005B2CE7" w:rsidRPr="00E6545D" w:rsidRDefault="005B2CE7" w:rsidP="00E6545D">
      <w:pPr>
        <w:autoSpaceDE w:val="0"/>
        <w:autoSpaceDN w:val="0"/>
        <w:adjustRightInd w:val="0"/>
        <w:rPr>
          <w:sz w:val="20"/>
          <w:szCs w:val="20"/>
        </w:rPr>
      </w:pPr>
    </w:p>
    <w:p w:rsidR="005B2CE7" w:rsidRPr="00982E22" w:rsidRDefault="005B2CE7" w:rsidP="00E6545D">
      <w:pPr>
        <w:pStyle w:val="ConsPlusNormal"/>
        <w:rPr>
          <w:rFonts w:ascii="Times New Roman" w:hAnsi="Times New Roman" w:cs="Times New Roman"/>
          <w:sz w:val="26"/>
          <w:szCs w:val="26"/>
        </w:rPr>
        <w:sectPr w:rsidR="005B2CE7" w:rsidRPr="00982E22" w:rsidSect="00E6545D">
          <w:pgSz w:w="11905" w:h="16838"/>
          <w:pgMar w:top="1134" w:right="709" w:bottom="1134" w:left="1418" w:header="851" w:footer="0" w:gutter="0"/>
          <w:cols w:space="720"/>
          <w:docGrid w:linePitch="326"/>
        </w:sectPr>
      </w:pPr>
    </w:p>
    <w:p w:rsidR="005B2CE7" w:rsidRPr="00982E22" w:rsidRDefault="005B2CE7" w:rsidP="00E6545D">
      <w:pPr>
        <w:pStyle w:val="ConsPlusNormal"/>
        <w:ind w:firstLine="709"/>
        <w:rPr>
          <w:rFonts w:ascii="Times New Roman" w:hAnsi="Times New Roman" w:cs="Times New Roman"/>
          <w:sz w:val="26"/>
          <w:szCs w:val="26"/>
        </w:rPr>
      </w:pPr>
      <w:r w:rsidRPr="00982E22">
        <w:rPr>
          <w:rFonts w:ascii="Times New Roman" w:hAnsi="Times New Roman" w:cs="Times New Roman"/>
          <w:sz w:val="26"/>
          <w:szCs w:val="26"/>
        </w:rPr>
        <w:lastRenderedPageBreak/>
        <w:t>12.10.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rsidR="005B2CE7" w:rsidRPr="00982E22" w:rsidRDefault="005B2CE7" w:rsidP="005B2CE7">
      <w:pPr>
        <w:autoSpaceDE w:val="0"/>
        <w:autoSpaceDN w:val="0"/>
        <w:adjustRightInd w:val="0"/>
        <w:ind w:firstLine="709"/>
        <w:jc w:val="both"/>
        <w:rPr>
          <w:rFonts w:eastAsia="Calibri"/>
          <w:sz w:val="26"/>
          <w:szCs w:val="26"/>
        </w:rPr>
      </w:pPr>
      <w:r w:rsidRPr="00982E22">
        <w:rPr>
          <w:sz w:val="26"/>
          <w:szCs w:val="26"/>
        </w:rPr>
        <w:t xml:space="preserve">12.11. </w:t>
      </w:r>
      <w:r w:rsidRPr="00982E22">
        <w:rPr>
          <w:rFonts w:eastAsia="Calibri"/>
          <w:sz w:val="26"/>
          <w:szCs w:val="26"/>
        </w:rPr>
        <w:t>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5B2CE7" w:rsidRPr="00982E22" w:rsidRDefault="004D0F91" w:rsidP="005B2CE7">
      <w:pPr>
        <w:autoSpaceDE w:val="0"/>
        <w:autoSpaceDN w:val="0"/>
        <w:adjustRightInd w:val="0"/>
        <w:ind w:firstLine="709"/>
        <w:jc w:val="both"/>
        <w:rPr>
          <w:rFonts w:eastAsia="Calibri"/>
          <w:sz w:val="26"/>
          <w:szCs w:val="26"/>
        </w:rPr>
      </w:pPr>
      <m:oMathPara>
        <m:oMath>
          <m:sSub>
            <m:sSubPr>
              <m:ctrlPr>
                <w:rPr>
                  <w:rFonts w:ascii="Cambria Math" w:eastAsia="Calibri" w:hAnsi="Cambria Math"/>
                  <w:sz w:val="26"/>
                  <w:szCs w:val="26"/>
                </w:rPr>
              </m:ctrlPr>
            </m:sSubPr>
            <m:e>
              <m:r>
                <w:rPr>
                  <w:rFonts w:ascii="Cambria Math" w:eastAsia="Calibri" w:hAnsi="Cambria Math"/>
                  <w:sz w:val="26"/>
                  <w:szCs w:val="26"/>
                  <w:lang w:val="en-US"/>
                </w:rPr>
                <m:t>FOT</m:t>
              </m:r>
            </m:e>
            <m:sub>
              <m:r>
                <w:rPr>
                  <w:rFonts w:ascii="Cambria Math" w:eastAsia="Calibri" w:hAnsi="Cambria Math"/>
                  <w:sz w:val="26"/>
                  <w:szCs w:val="26"/>
                </w:rPr>
                <m:t>k</m:t>
              </m:r>
            </m:sub>
          </m:sSub>
          <m:r>
            <m:rPr>
              <m:sty m:val="p"/>
            </m:rP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FOT</m:t>
              </m:r>
            </m:e>
            <m:sub>
              <m:r>
                <w:rPr>
                  <w:rFonts w:ascii="Cambria Math" w:eastAsia="Calibri" w:hAnsi="Cambria Math"/>
                  <w:sz w:val="26"/>
                  <w:szCs w:val="26"/>
                </w:rPr>
                <m:t>do</m:t>
              </m:r>
            </m:sub>
          </m:sSub>
          <m: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D</m:t>
              </m:r>
            </m:e>
            <m:sub>
              <m:r>
                <w:rPr>
                  <w:rFonts w:ascii="Cambria Math" w:eastAsia="Calibri" w:hAnsi="Cambria Math"/>
                  <w:sz w:val="26"/>
                  <w:szCs w:val="26"/>
                </w:rPr>
                <m:t>k</m:t>
              </m:r>
            </m:sub>
          </m:sSub>
          <m:r>
            <m:rPr>
              <m:sty m:val="p"/>
            </m:rPr>
            <w:rPr>
              <w:rFonts w:ascii="Cambria Math" w:eastAsia="Calibri" w:hAnsi="Cambria Math"/>
              <w:sz w:val="26"/>
              <w:szCs w:val="26"/>
            </w:rPr>
            <m:t>,</m:t>
          </m:r>
        </m:oMath>
      </m:oMathPara>
    </w:p>
    <w:p w:rsidR="005B2CE7" w:rsidRPr="00982E22" w:rsidRDefault="005B2CE7" w:rsidP="005B2CE7">
      <w:pPr>
        <w:autoSpaceDE w:val="0"/>
        <w:autoSpaceDN w:val="0"/>
        <w:adjustRightInd w:val="0"/>
        <w:ind w:firstLine="709"/>
        <w:jc w:val="both"/>
        <w:rPr>
          <w:rFonts w:eastAsia="Calibri"/>
          <w:sz w:val="26"/>
          <w:szCs w:val="26"/>
        </w:rPr>
      </w:pPr>
      <w:r w:rsidRPr="00982E22">
        <w:rPr>
          <w:rFonts w:eastAsia="Calibri"/>
          <w:sz w:val="26"/>
          <w:szCs w:val="26"/>
        </w:rPr>
        <w:t>где:</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sz w:val="26"/>
                <w:szCs w:val="26"/>
              </w:rPr>
            </m:ctrlPr>
          </m:sSubPr>
          <m:e>
            <m:r>
              <w:rPr>
                <w:rFonts w:ascii="Cambria Math" w:eastAsia="Calibri" w:hAnsi="Cambria Math"/>
                <w:sz w:val="26"/>
                <w:szCs w:val="26"/>
                <w:lang w:val="en-US"/>
              </w:rPr>
              <m:t>FOT</m:t>
            </m:r>
          </m:e>
          <m:sub>
            <m:r>
              <w:rPr>
                <w:rFonts w:ascii="Cambria Math" w:eastAsia="Calibri" w:hAnsi="Cambria Math"/>
                <w:sz w:val="26"/>
                <w:szCs w:val="26"/>
              </w:rPr>
              <m:t>k</m:t>
            </m:r>
          </m:sub>
        </m:sSub>
      </m:oMath>
      <w:r w:rsidR="005B2CE7" w:rsidRPr="00982E22">
        <w:rPr>
          <w:sz w:val="26"/>
          <w:szCs w:val="26"/>
        </w:rPr>
        <w:t>–</w:t>
      </w:r>
      <w:r w:rsidR="005B2CE7" w:rsidRPr="00982E22">
        <w:rPr>
          <w:rFonts w:eastAsia="Calibri"/>
          <w:sz w:val="26"/>
          <w:szCs w:val="26"/>
        </w:rPr>
        <w:t xml:space="preserve"> фонд оплаты труда, предусмотренный на выплаты за качество выполняемых работ;</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sz w:val="26"/>
                <w:szCs w:val="26"/>
              </w:rPr>
            </m:ctrlPr>
          </m:sSubPr>
          <m:e>
            <m:r>
              <w:rPr>
                <w:rFonts w:ascii="Cambria Math" w:eastAsia="Calibri" w:hAnsi="Cambria Math"/>
                <w:sz w:val="26"/>
                <w:szCs w:val="26"/>
              </w:rPr>
              <m:t>FOT</m:t>
            </m:r>
          </m:e>
          <m:sub>
            <m:r>
              <w:rPr>
                <w:rFonts w:ascii="Cambria Math" w:eastAsia="Calibri" w:hAnsi="Cambria Math"/>
                <w:sz w:val="26"/>
                <w:szCs w:val="26"/>
              </w:rPr>
              <m:t>do</m:t>
            </m:r>
          </m:sub>
        </m:sSub>
      </m:oMath>
      <w:r w:rsidR="005B2CE7" w:rsidRPr="00982E22">
        <w:rPr>
          <w:sz w:val="26"/>
          <w:szCs w:val="26"/>
        </w:rPr>
        <w:t>–</w:t>
      </w:r>
      <w:r w:rsidR="005B2CE7" w:rsidRPr="00982E22">
        <w:rPr>
          <w:rFonts w:eastAsia="Calibri"/>
          <w:sz w:val="26"/>
          <w:szCs w:val="26"/>
        </w:rPr>
        <w:t xml:space="preserve"> фонд оплаты труда работников </w:t>
      </w:r>
      <w:r w:rsidR="005B2CE7" w:rsidRPr="00982E22">
        <w:rPr>
          <w:sz w:val="26"/>
          <w:szCs w:val="26"/>
        </w:rPr>
        <w:t>дошкольной образовательной организации</w:t>
      </w:r>
      <w:r w:rsidR="005B2CE7" w:rsidRPr="00982E22">
        <w:rPr>
          <w:rFonts w:eastAsia="Calibri"/>
          <w:sz w:val="26"/>
          <w:szCs w:val="26"/>
        </w:rPr>
        <w:t xml:space="preserve"> по должностным окладам (окладам, ставкам заработной платы) работников по основному месту работы;</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sz w:val="26"/>
                <w:szCs w:val="26"/>
              </w:rPr>
            </m:ctrlPr>
          </m:sSubPr>
          <m:e>
            <m:r>
              <w:rPr>
                <w:rFonts w:ascii="Cambria Math" w:eastAsia="Calibri" w:hAnsi="Cambria Math"/>
                <w:sz w:val="26"/>
                <w:szCs w:val="26"/>
              </w:rPr>
              <m:t>D</m:t>
            </m:r>
          </m:e>
          <m:sub>
            <m:r>
              <w:rPr>
                <w:rFonts w:ascii="Cambria Math" w:eastAsia="Calibri" w:hAnsi="Cambria Math"/>
                <w:sz w:val="26"/>
                <w:szCs w:val="26"/>
              </w:rPr>
              <m:t>k</m:t>
            </m:r>
          </m:sub>
        </m:sSub>
      </m:oMath>
      <w:r w:rsidR="005B2CE7" w:rsidRPr="00982E22">
        <w:rPr>
          <w:sz w:val="26"/>
          <w:szCs w:val="26"/>
        </w:rPr>
        <w:t>–</w:t>
      </w:r>
      <w:r w:rsidR="005B2CE7" w:rsidRPr="00982E22">
        <w:rPr>
          <w:rFonts w:eastAsia="Calibri"/>
          <w:sz w:val="26"/>
          <w:szCs w:val="26"/>
        </w:rPr>
        <w:t xml:space="preserve"> доля фонда оплаты труда на выплаты стимулирующего характера за качество выполняемых работ.</w:t>
      </w:r>
    </w:p>
    <w:p w:rsidR="005B2CE7" w:rsidRPr="00982E22" w:rsidRDefault="005B2CE7" w:rsidP="005B2CE7">
      <w:pPr>
        <w:autoSpaceDE w:val="0"/>
        <w:autoSpaceDN w:val="0"/>
        <w:adjustRightInd w:val="0"/>
        <w:ind w:firstLine="709"/>
        <w:jc w:val="both"/>
        <w:rPr>
          <w:rFonts w:eastAsia="Calibri"/>
          <w:sz w:val="26"/>
          <w:szCs w:val="26"/>
        </w:rPr>
      </w:pPr>
      <w:r w:rsidRPr="00982E22">
        <w:rPr>
          <w:rFonts w:eastAsia="Calibri"/>
          <w:sz w:val="26"/>
          <w:szCs w:val="26"/>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w:t>
      </w:r>
      <w:r>
        <w:rPr>
          <w:rFonts w:eastAsia="Calibri"/>
          <w:sz w:val="26"/>
          <w:szCs w:val="26"/>
        </w:rPr>
        <w:t>ников.</w:t>
      </w:r>
    </w:p>
    <w:p w:rsidR="005B2CE7" w:rsidRPr="00982E22" w:rsidRDefault="005B2CE7" w:rsidP="005B2CE7">
      <w:pPr>
        <w:autoSpaceDE w:val="0"/>
        <w:autoSpaceDN w:val="0"/>
        <w:adjustRightInd w:val="0"/>
        <w:ind w:firstLine="709"/>
        <w:jc w:val="both"/>
        <w:rPr>
          <w:rFonts w:eastAsia="Calibri"/>
          <w:sz w:val="26"/>
          <w:szCs w:val="26"/>
        </w:rPr>
      </w:pPr>
      <w:r w:rsidRPr="00982E22">
        <w:rPr>
          <w:rFonts w:eastAsia="Calibri"/>
          <w:sz w:val="26"/>
          <w:szCs w:val="26"/>
        </w:rPr>
        <w:t>13.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982E22">
        <w:rPr>
          <w:sz w:val="26"/>
          <w:szCs w:val="26"/>
        </w:rPr>
        <w:t>, установленным локальными актами и коллективными договорами организации</w:t>
      </w:r>
      <w:r w:rsidRPr="00982E22">
        <w:rPr>
          <w:rFonts w:eastAsia="Calibri"/>
          <w:sz w:val="26"/>
          <w:szCs w:val="26"/>
        </w:rPr>
        <w:t>.</w:t>
      </w:r>
    </w:p>
    <w:p w:rsidR="005B2CE7" w:rsidRPr="00982E22" w:rsidRDefault="005B2CE7" w:rsidP="005B2CE7">
      <w:pPr>
        <w:autoSpaceDE w:val="0"/>
        <w:autoSpaceDN w:val="0"/>
        <w:adjustRightInd w:val="0"/>
        <w:ind w:firstLine="709"/>
        <w:jc w:val="both"/>
        <w:rPr>
          <w:rFonts w:eastAsia="Calibri"/>
          <w:sz w:val="26"/>
          <w:szCs w:val="26"/>
        </w:rPr>
      </w:pPr>
      <w:r w:rsidRPr="00982E22">
        <w:rPr>
          <w:rFonts w:eastAsia="Calibri"/>
          <w:sz w:val="26"/>
          <w:szCs w:val="26"/>
        </w:rPr>
        <w:t>13.1.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5B2CE7" w:rsidRPr="00982E22" w:rsidRDefault="005B2CE7" w:rsidP="005B2CE7">
      <w:pPr>
        <w:autoSpaceDE w:val="0"/>
        <w:autoSpaceDN w:val="0"/>
        <w:adjustRightInd w:val="0"/>
        <w:ind w:firstLine="709"/>
        <w:jc w:val="both"/>
        <w:rPr>
          <w:rFonts w:eastAsia="Calibri"/>
          <w:sz w:val="26"/>
          <w:szCs w:val="26"/>
        </w:rPr>
      </w:pPr>
      <w:r w:rsidRPr="00982E22">
        <w:rPr>
          <w:rFonts w:eastAsia="Calibri"/>
          <w:sz w:val="26"/>
          <w:szCs w:val="26"/>
        </w:rPr>
        <w:t>13.2.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w:t>
      </w:r>
      <w:r>
        <w:rPr>
          <w:rFonts w:eastAsia="Calibri"/>
          <w:sz w:val="26"/>
          <w:szCs w:val="26"/>
        </w:rPr>
        <w:t>ктера.</w:t>
      </w:r>
    </w:p>
    <w:p w:rsidR="005B2CE7" w:rsidRPr="00982E22" w:rsidRDefault="005B2CE7" w:rsidP="005B2CE7">
      <w:pPr>
        <w:autoSpaceDE w:val="0"/>
        <w:autoSpaceDN w:val="0"/>
        <w:adjustRightInd w:val="0"/>
        <w:ind w:firstLine="709"/>
        <w:jc w:val="both"/>
        <w:rPr>
          <w:rFonts w:eastAsia="Calibri"/>
          <w:sz w:val="26"/>
          <w:szCs w:val="26"/>
        </w:rPr>
      </w:pPr>
      <w:r w:rsidRPr="00982E22">
        <w:rPr>
          <w:rFonts w:eastAsia="Calibri"/>
          <w:sz w:val="26"/>
          <w:szCs w:val="26"/>
        </w:rPr>
        <w:t xml:space="preserve">13.3.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w:t>
      </w:r>
      <w:r w:rsidRPr="00982E22">
        <w:rPr>
          <w:rFonts w:eastAsia="Calibri"/>
          <w:sz w:val="26"/>
          <w:szCs w:val="26"/>
        </w:rPr>
        <w:br/>
        <w:t>2018 годы», утвержденного распоряжением Кабинета Министров Республики Татарстан от 21.05.2014 № 939-р.</w:t>
      </w:r>
    </w:p>
    <w:p w:rsidR="005B2CE7" w:rsidRDefault="005B2CE7" w:rsidP="005B2CE7">
      <w:pPr>
        <w:pStyle w:val="ConsPlusNormal"/>
        <w:jc w:val="center"/>
        <w:outlineLvl w:val="1"/>
        <w:rPr>
          <w:rFonts w:ascii="Times New Roman" w:hAnsi="Times New Roman" w:cs="Times New Roman"/>
          <w:sz w:val="26"/>
          <w:szCs w:val="26"/>
        </w:rPr>
      </w:pPr>
    </w:p>
    <w:p w:rsidR="005B2CE7" w:rsidRPr="00982E22" w:rsidRDefault="005B2CE7" w:rsidP="005B2CE7">
      <w:pPr>
        <w:pStyle w:val="ConsPlusNormal"/>
        <w:jc w:val="center"/>
        <w:outlineLvl w:val="1"/>
        <w:rPr>
          <w:rFonts w:ascii="Times New Roman" w:hAnsi="Times New Roman" w:cs="Times New Roman"/>
          <w:sz w:val="26"/>
          <w:szCs w:val="26"/>
        </w:rPr>
      </w:pPr>
      <w:r w:rsidRPr="00982E22">
        <w:rPr>
          <w:rFonts w:ascii="Times New Roman" w:hAnsi="Times New Roman" w:cs="Times New Roman"/>
          <w:sz w:val="26"/>
          <w:szCs w:val="26"/>
          <w:lang w:val="en-US"/>
        </w:rPr>
        <w:t>VI</w:t>
      </w:r>
      <w:r w:rsidRPr="00982E22">
        <w:rPr>
          <w:rFonts w:ascii="Times New Roman" w:hAnsi="Times New Roman" w:cs="Times New Roman"/>
          <w:sz w:val="26"/>
          <w:szCs w:val="26"/>
        </w:rPr>
        <w:t>. Выплаты компенсационного характера</w:t>
      </w:r>
    </w:p>
    <w:p w:rsidR="005B2CE7" w:rsidRPr="00982E22" w:rsidRDefault="005B2CE7" w:rsidP="005B2CE7">
      <w:pPr>
        <w:pStyle w:val="ConsPlusNormal"/>
        <w:ind w:firstLine="709"/>
        <w:jc w:val="both"/>
        <w:rPr>
          <w:rFonts w:ascii="Times New Roman" w:hAnsi="Times New Roman" w:cs="Times New Roman"/>
          <w:sz w:val="26"/>
          <w:szCs w:val="26"/>
        </w:rPr>
      </w:pP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1. К выплатам компенсационного характера в </w:t>
      </w:r>
      <w:r w:rsidRPr="00982E22">
        <w:rPr>
          <w:rFonts w:ascii="Times New Roman" w:eastAsia="Calibri" w:hAnsi="Times New Roman"/>
          <w:sz w:val="26"/>
          <w:szCs w:val="26"/>
        </w:rPr>
        <w:t>дошкольной образовательной организации</w:t>
      </w:r>
      <w:r w:rsidRPr="00982E22">
        <w:rPr>
          <w:rFonts w:ascii="Times New Roman" w:hAnsi="Times New Roman" w:cs="Times New Roman"/>
          <w:sz w:val="26"/>
          <w:szCs w:val="26"/>
        </w:rPr>
        <w:t xml:space="preserve"> относятся:</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выплаты работникам, занятым на работах с вредными и (или) опасными условиями </w:t>
      </w:r>
      <w:r w:rsidRPr="00982E22">
        <w:rPr>
          <w:rFonts w:ascii="Times New Roman" w:hAnsi="Times New Roman" w:cs="Times New Roman"/>
          <w:sz w:val="26"/>
          <w:szCs w:val="26"/>
        </w:rPr>
        <w:lastRenderedPageBreak/>
        <w:t>труда;</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5B2CE7" w:rsidRPr="00982E22" w:rsidRDefault="004D0F91" w:rsidP="005B2CE7">
      <w:pPr>
        <w:autoSpaceDE w:val="0"/>
        <w:autoSpaceDN w:val="0"/>
        <w:adjustRightInd w:val="0"/>
        <w:ind w:firstLine="709"/>
        <w:jc w:val="both"/>
        <w:rPr>
          <w:rFonts w:eastAsia="Calibri"/>
          <w:sz w:val="26"/>
          <w:szCs w:val="26"/>
        </w:rPr>
      </w:pPr>
      <m:oMathPara>
        <m:oMath>
          <m:sSub>
            <m:sSubPr>
              <m:ctrlPr>
                <w:rPr>
                  <w:rFonts w:ascii="Cambria Math" w:eastAsia="Calibri" w:hAnsi="Cambria Math"/>
                  <w:sz w:val="26"/>
                  <w:szCs w:val="26"/>
                </w:rPr>
              </m:ctrlPr>
            </m:sSubPr>
            <m:e>
              <m:r>
                <w:rPr>
                  <w:rFonts w:ascii="Cambria Math" w:eastAsia="Calibri" w:hAnsi="Cambria Math"/>
                  <w:sz w:val="26"/>
                  <w:szCs w:val="26"/>
                </w:rPr>
                <m:t>B</m:t>
              </m:r>
            </m:e>
            <m:sub>
              <m:r>
                <w:rPr>
                  <w:rFonts w:ascii="Cambria Math" w:eastAsia="Calibri" w:hAnsi="Cambria Math"/>
                  <w:sz w:val="26"/>
                  <w:szCs w:val="26"/>
                </w:rPr>
                <m:t>kh</m:t>
              </m:r>
            </m:sub>
          </m:sSub>
          <m:r>
            <m:rPr>
              <m:sty m:val="p"/>
            </m:rP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O</m:t>
              </m:r>
            </m:e>
            <m:sub>
              <m:r>
                <w:rPr>
                  <w:rFonts w:ascii="Cambria Math" w:eastAsia="Calibri" w:hAnsi="Cambria Math"/>
                  <w:sz w:val="26"/>
                  <w:szCs w:val="26"/>
                </w:rPr>
                <m:t>d</m:t>
              </m:r>
            </m:sub>
          </m:sSub>
          <m: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D</m:t>
              </m:r>
            </m:e>
            <m:sub>
              <m:r>
                <w:rPr>
                  <w:rFonts w:ascii="Cambria Math" w:eastAsia="Calibri" w:hAnsi="Cambria Math"/>
                  <w:sz w:val="26"/>
                  <w:szCs w:val="26"/>
                </w:rPr>
                <m:t>kh</m:t>
              </m:r>
            </m:sub>
          </m:sSub>
          <m:r>
            <w:rPr>
              <w:rFonts w:ascii="Cambria Math" w:eastAsia="Calibri" w:hAnsi="Cambria Math"/>
              <w:sz w:val="26"/>
              <w:szCs w:val="26"/>
            </w:rPr>
            <m:t>×</m:t>
          </m:r>
          <m:f>
            <m:fPr>
              <m:ctrlPr>
                <w:rPr>
                  <w:rFonts w:ascii="Cambria Math" w:eastAsia="Calibri" w:hAnsi="Cambria Math"/>
                  <w:sz w:val="26"/>
                  <w:szCs w:val="26"/>
                </w:rPr>
              </m:ctrlPr>
            </m:fPr>
            <m:num>
              <m:sSub>
                <m:sSubPr>
                  <m:ctrlPr>
                    <w:rPr>
                      <w:rFonts w:ascii="Cambria Math" w:eastAsia="Calibri" w:hAnsi="Cambria Math"/>
                      <w:sz w:val="26"/>
                      <w:szCs w:val="26"/>
                    </w:rPr>
                  </m:ctrlPr>
                </m:sSubPr>
                <m:e>
                  <m:r>
                    <w:rPr>
                      <w:rFonts w:ascii="Cambria Math" w:eastAsia="Calibri" w:hAnsi="Cambria Math"/>
                      <w:sz w:val="26"/>
                      <w:szCs w:val="26"/>
                    </w:rPr>
                    <m:t>H</m:t>
                  </m:r>
                </m:e>
                <m:sub>
                  <m:r>
                    <w:rPr>
                      <w:rFonts w:ascii="Cambria Math" w:eastAsia="Calibri" w:hAnsi="Cambria Math"/>
                      <w:sz w:val="26"/>
                      <w:szCs w:val="26"/>
                    </w:rPr>
                    <m:t>fk</m:t>
                  </m:r>
                </m:sub>
              </m:sSub>
            </m:num>
            <m:den>
              <m:sSub>
                <m:sSubPr>
                  <m:ctrlPr>
                    <w:rPr>
                      <w:rFonts w:ascii="Cambria Math" w:eastAsia="Calibri" w:hAnsi="Cambria Math"/>
                      <w:sz w:val="26"/>
                      <w:szCs w:val="26"/>
                    </w:rPr>
                  </m:ctrlPr>
                </m:sSubPr>
                <m:e>
                  <m:r>
                    <w:rPr>
                      <w:rFonts w:ascii="Cambria Math" w:eastAsia="Calibri" w:hAnsi="Cambria Math"/>
                      <w:sz w:val="26"/>
                      <w:szCs w:val="26"/>
                    </w:rPr>
                    <m:t>H</m:t>
                  </m:r>
                </m:e>
                <m:sub>
                  <m:r>
                    <w:rPr>
                      <w:rFonts w:ascii="Cambria Math" w:eastAsia="Calibri" w:hAnsi="Cambria Math"/>
                      <w:sz w:val="26"/>
                      <w:szCs w:val="26"/>
                    </w:rPr>
                    <m:t>N</m:t>
                  </m:r>
                </m:sub>
              </m:sSub>
            </m:den>
          </m:f>
          <m:r>
            <m:rPr>
              <m:sty m:val="p"/>
            </m:rPr>
            <w:rPr>
              <w:rFonts w:ascii="Cambria Math" w:eastAsia="Calibri" w:hAnsi="Cambria Math"/>
              <w:sz w:val="26"/>
              <w:szCs w:val="26"/>
            </w:rPr>
            <m:t>,</m:t>
          </m:r>
        </m:oMath>
      </m:oMathPara>
    </w:p>
    <w:p w:rsidR="005B2CE7" w:rsidRPr="00982E22" w:rsidRDefault="005B2CE7" w:rsidP="005B2CE7">
      <w:pPr>
        <w:autoSpaceDE w:val="0"/>
        <w:autoSpaceDN w:val="0"/>
        <w:adjustRightInd w:val="0"/>
        <w:ind w:firstLine="709"/>
        <w:jc w:val="both"/>
        <w:rPr>
          <w:rFonts w:eastAsia="Calibri"/>
          <w:sz w:val="26"/>
          <w:szCs w:val="26"/>
        </w:rPr>
      </w:pPr>
      <w:r w:rsidRPr="00982E22">
        <w:rPr>
          <w:rFonts w:eastAsia="Calibri"/>
          <w:sz w:val="26"/>
          <w:szCs w:val="26"/>
        </w:rPr>
        <w:t>где:</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sz w:val="26"/>
                <w:szCs w:val="26"/>
              </w:rPr>
            </m:ctrlPr>
          </m:sSubPr>
          <m:e>
            <m:r>
              <w:rPr>
                <w:rFonts w:ascii="Cambria Math" w:eastAsia="Calibri" w:hAnsi="Cambria Math"/>
                <w:sz w:val="26"/>
                <w:szCs w:val="26"/>
              </w:rPr>
              <m:t>B</m:t>
            </m:r>
          </m:e>
          <m:sub>
            <m:r>
              <w:rPr>
                <w:rFonts w:ascii="Cambria Math" w:eastAsia="Calibri" w:hAnsi="Cambria Math"/>
                <w:sz w:val="26"/>
                <w:szCs w:val="26"/>
              </w:rPr>
              <m:t>kh</m:t>
            </m:r>
          </m:sub>
        </m:sSub>
      </m:oMath>
      <w:r w:rsidR="005B2CE7" w:rsidRPr="00982E22">
        <w:rPr>
          <w:sz w:val="26"/>
          <w:szCs w:val="26"/>
        </w:rPr>
        <w:t>–</w:t>
      </w:r>
      <w:r w:rsidR="005B2CE7" w:rsidRPr="00982E22">
        <w:rPr>
          <w:rFonts w:eastAsia="Calibri"/>
          <w:sz w:val="26"/>
          <w:szCs w:val="26"/>
        </w:rPr>
        <w:t xml:space="preserve"> выплата компенсационного характера;</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O</m:t>
            </m:r>
          </m:e>
          <m:sub>
            <m:r>
              <w:rPr>
                <w:rFonts w:ascii="Cambria Math" w:eastAsia="Calibri" w:hAnsi="Cambria Math"/>
                <w:sz w:val="26"/>
                <w:szCs w:val="26"/>
              </w:rPr>
              <m:t>d</m:t>
            </m:r>
          </m:sub>
        </m:sSub>
      </m:oMath>
      <w:r w:rsidR="005B2CE7" w:rsidRPr="00982E22">
        <w:rPr>
          <w:sz w:val="26"/>
          <w:szCs w:val="26"/>
        </w:rPr>
        <w:t>–</w:t>
      </w:r>
      <w:r w:rsidR="005B2CE7" w:rsidRPr="00982E22">
        <w:rPr>
          <w:rFonts w:eastAsia="Calibri"/>
          <w:sz w:val="26"/>
          <w:szCs w:val="26"/>
        </w:rPr>
        <w:t xml:space="preserve"> должностной оклад работников дошкольной образовательной организации;</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sz w:val="26"/>
                <w:szCs w:val="26"/>
              </w:rPr>
            </m:ctrlPr>
          </m:sSubPr>
          <m:e>
            <m:r>
              <w:rPr>
                <w:rFonts w:ascii="Cambria Math" w:eastAsia="Calibri" w:hAnsi="Cambria Math"/>
                <w:sz w:val="26"/>
                <w:szCs w:val="26"/>
              </w:rPr>
              <m:t>D</m:t>
            </m:r>
          </m:e>
          <m:sub>
            <m:r>
              <w:rPr>
                <w:rFonts w:ascii="Cambria Math" w:eastAsia="Calibri" w:hAnsi="Cambria Math"/>
                <w:sz w:val="26"/>
                <w:szCs w:val="26"/>
              </w:rPr>
              <m:t>kh</m:t>
            </m:r>
          </m:sub>
        </m:sSub>
      </m:oMath>
      <w:r w:rsidR="005B2CE7" w:rsidRPr="00982E22">
        <w:rPr>
          <w:sz w:val="26"/>
          <w:szCs w:val="26"/>
        </w:rPr>
        <w:t>–</w:t>
      </w:r>
      <w:r w:rsidR="005B2CE7" w:rsidRPr="00982E22">
        <w:rPr>
          <w:rFonts w:eastAsia="Calibri"/>
          <w:sz w:val="26"/>
          <w:szCs w:val="26"/>
        </w:rPr>
        <w:t xml:space="preserve"> размер надбавки компенсационного характера, определяемый в соответствии с Трудовым кодексом Российской Федерации;</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sz w:val="26"/>
                <w:szCs w:val="26"/>
              </w:rPr>
            </m:ctrlPr>
          </m:sSubPr>
          <m:e>
            <m:r>
              <w:rPr>
                <w:rFonts w:ascii="Cambria Math" w:eastAsia="Calibri" w:hAnsi="Cambria Math"/>
                <w:sz w:val="26"/>
                <w:szCs w:val="26"/>
              </w:rPr>
              <m:t>H</m:t>
            </m:r>
          </m:e>
          <m:sub>
            <m:r>
              <w:rPr>
                <w:rFonts w:ascii="Cambria Math" w:eastAsia="Calibri" w:hAnsi="Cambria Math"/>
                <w:sz w:val="26"/>
                <w:szCs w:val="26"/>
              </w:rPr>
              <m:t>fk</m:t>
            </m:r>
          </m:sub>
        </m:sSub>
      </m:oMath>
      <w:r w:rsidR="005B2CE7" w:rsidRPr="00982E22">
        <w:rPr>
          <w:sz w:val="26"/>
          <w:szCs w:val="26"/>
        </w:rPr>
        <w:t>–</w:t>
      </w:r>
      <w:r w:rsidR="005B2CE7" w:rsidRPr="00982E22">
        <w:rPr>
          <w:rFonts w:eastAsia="Calibri"/>
          <w:sz w:val="26"/>
          <w:szCs w:val="26"/>
        </w:rPr>
        <w:t xml:space="preserve"> фактически отработанное время, по которому законодательством предусмотрена выплата компенсационного характера;</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sz w:val="26"/>
                <w:szCs w:val="26"/>
              </w:rPr>
            </m:ctrlPr>
          </m:sSubPr>
          <m:e>
            <m:r>
              <w:rPr>
                <w:rFonts w:ascii="Cambria Math" w:eastAsia="Calibri" w:hAnsi="Cambria Math"/>
                <w:sz w:val="26"/>
                <w:szCs w:val="26"/>
              </w:rPr>
              <m:t>H</m:t>
            </m:r>
          </m:e>
          <m:sub>
            <m:r>
              <w:rPr>
                <w:rFonts w:ascii="Cambria Math" w:eastAsia="Calibri" w:hAnsi="Cambria Math"/>
                <w:sz w:val="26"/>
                <w:szCs w:val="26"/>
              </w:rPr>
              <m:t>N</m:t>
            </m:r>
          </m:sub>
        </m:sSub>
      </m:oMath>
      <w:r w:rsidR="005B2CE7" w:rsidRPr="00982E22">
        <w:rPr>
          <w:sz w:val="26"/>
          <w:szCs w:val="26"/>
        </w:rPr>
        <w:t>–</w:t>
      </w:r>
      <w:r w:rsidR="005B2CE7" w:rsidRPr="00982E22">
        <w:rPr>
          <w:rFonts w:eastAsia="Calibri"/>
          <w:sz w:val="26"/>
          <w:szCs w:val="26"/>
        </w:rPr>
        <w:t xml:space="preserve"> норма часов за базовый оклад (ставку заработной платы) работников дошкольной образовательной организации, принимаемая согласно Трудовому </w:t>
      </w:r>
      <w:hyperlink r:id="rId69" w:history="1">
        <w:r w:rsidR="005B2CE7" w:rsidRPr="00982E22">
          <w:rPr>
            <w:rFonts w:eastAsia="Calibri"/>
            <w:sz w:val="26"/>
            <w:szCs w:val="26"/>
          </w:rPr>
          <w:t>кодексу</w:t>
        </w:r>
      </w:hyperlink>
      <w:r w:rsidR="005B2CE7" w:rsidRPr="00982E22">
        <w:rPr>
          <w:rFonts w:eastAsia="Calibri"/>
          <w:sz w:val="26"/>
          <w:szCs w:val="26"/>
        </w:rPr>
        <w:t xml:space="preserve"> Российской Федерации.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4.1.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5. Оплата труда работников, занятых на работах с вредными и (или) опасными </w:t>
      </w:r>
      <w:r w:rsidRPr="00982E22">
        <w:rPr>
          <w:rFonts w:ascii="Times New Roman" w:hAnsi="Times New Roman" w:cs="Times New Roman"/>
          <w:sz w:val="26"/>
          <w:szCs w:val="26"/>
        </w:rPr>
        <w:lastRenderedPageBreak/>
        <w:t>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6.1.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5B2CE7" w:rsidRPr="00982E22" w:rsidRDefault="004D0F91" w:rsidP="005B2CE7">
      <w:pPr>
        <w:autoSpaceDE w:val="0"/>
        <w:autoSpaceDN w:val="0"/>
        <w:adjustRightInd w:val="0"/>
        <w:ind w:firstLine="709"/>
        <w:jc w:val="both"/>
        <w:rPr>
          <w:rFonts w:eastAsia="Calibri"/>
          <w:sz w:val="26"/>
          <w:szCs w:val="26"/>
        </w:rPr>
      </w:pPr>
      <m:oMathPara>
        <m:oMath>
          <m:sSub>
            <m:sSubPr>
              <m:ctrlPr>
                <w:rPr>
                  <w:rFonts w:ascii="Cambria Math" w:eastAsia="Calibri" w:hAnsi="Cambria Math"/>
                  <w:sz w:val="26"/>
                  <w:szCs w:val="26"/>
                </w:rPr>
              </m:ctrlPr>
            </m:sSubPr>
            <m:e>
              <m:r>
                <w:rPr>
                  <w:rFonts w:ascii="Cambria Math" w:eastAsia="Calibri" w:hAnsi="Cambria Math"/>
                  <w:sz w:val="26"/>
                  <w:szCs w:val="26"/>
                </w:rPr>
                <m:t>B</m:t>
              </m:r>
            </m:e>
            <m:sub>
              <m:r>
                <w:rPr>
                  <w:rFonts w:ascii="Cambria Math" w:eastAsia="Calibri" w:hAnsi="Cambria Math"/>
                  <w:sz w:val="26"/>
                  <w:szCs w:val="26"/>
                </w:rPr>
                <m:t>kh</m:t>
              </m:r>
            </m:sub>
          </m:sSub>
          <m:r>
            <m:rPr>
              <m:sty m:val="p"/>
            </m:rP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O</m:t>
              </m:r>
            </m:e>
            <m:sub>
              <m:r>
                <w:rPr>
                  <w:rFonts w:ascii="Cambria Math" w:eastAsia="Calibri" w:hAnsi="Cambria Math"/>
                  <w:sz w:val="26"/>
                  <w:szCs w:val="26"/>
                </w:rPr>
                <m:t>b</m:t>
              </m:r>
            </m:sub>
          </m:sSub>
          <m:r>
            <w:rPr>
              <w:rFonts w:ascii="Cambria Math" w:eastAsia="Calibri" w:hAnsi="Cambria Math"/>
              <w:sz w:val="26"/>
              <w:szCs w:val="26"/>
            </w:rPr>
            <m:t>×</m:t>
          </m:r>
          <m:f>
            <m:fPr>
              <m:ctrlPr>
                <w:rPr>
                  <w:rFonts w:ascii="Cambria Math" w:eastAsia="Calibri" w:hAnsi="Cambria Math"/>
                  <w:sz w:val="26"/>
                  <w:szCs w:val="26"/>
                </w:rPr>
              </m:ctrlPr>
            </m:fPr>
            <m:num>
              <m:sSub>
                <m:sSubPr>
                  <m:ctrlPr>
                    <w:rPr>
                      <w:rFonts w:ascii="Cambria Math" w:eastAsia="Calibri" w:hAnsi="Cambria Math"/>
                      <w:sz w:val="26"/>
                      <w:szCs w:val="26"/>
                    </w:rPr>
                  </m:ctrlPr>
                </m:sSubPr>
                <m:e>
                  <m:r>
                    <w:rPr>
                      <w:rFonts w:ascii="Cambria Math" w:eastAsia="Calibri" w:hAnsi="Cambria Math"/>
                      <w:sz w:val="26"/>
                      <w:szCs w:val="26"/>
                    </w:rPr>
                    <m:t>H</m:t>
                  </m:r>
                </m:e>
                <m:sub>
                  <m:r>
                    <w:rPr>
                      <w:rFonts w:ascii="Cambria Math" w:eastAsia="Calibri" w:hAnsi="Cambria Math"/>
                      <w:sz w:val="26"/>
                      <w:szCs w:val="26"/>
                    </w:rPr>
                    <m:t>f</m:t>
                  </m:r>
                </m:sub>
              </m:sSub>
              <m:r>
                <w:rPr>
                  <w:rFonts w:ascii="Cambria Math" w:eastAsia="Calibri" w:hAnsi="Cambria Math"/>
                  <w:sz w:val="26"/>
                  <w:szCs w:val="26"/>
                </w:rPr>
                <m:t>×</m:t>
              </m:r>
              <m:sSub>
                <m:sSubPr>
                  <m:ctrlPr>
                    <w:rPr>
                      <w:rFonts w:ascii="Cambria Math" w:eastAsia="Calibri" w:hAnsi="Cambria Math"/>
                      <w:i/>
                      <w:sz w:val="26"/>
                      <w:szCs w:val="26"/>
                    </w:rPr>
                  </m:ctrlPr>
                </m:sSubPr>
                <m:e>
                  <m:r>
                    <w:rPr>
                      <w:rFonts w:ascii="Cambria Math" w:eastAsia="Calibri" w:hAnsi="Cambria Math"/>
                      <w:sz w:val="26"/>
                      <w:szCs w:val="26"/>
                    </w:rPr>
                    <m:t>Y</m:t>
                  </m:r>
                </m:e>
                <m:sub>
                  <m:r>
                    <w:rPr>
                      <w:rFonts w:ascii="Cambria Math" w:eastAsia="Calibri" w:hAnsi="Cambria Math"/>
                      <w:sz w:val="26"/>
                      <w:szCs w:val="26"/>
                    </w:rPr>
                    <m:t>f</m:t>
                  </m:r>
                </m:sub>
              </m:sSub>
            </m:num>
            <m:den>
              <m:sSub>
                <m:sSubPr>
                  <m:ctrlPr>
                    <w:rPr>
                      <w:rFonts w:ascii="Cambria Math" w:eastAsia="Calibri" w:hAnsi="Cambria Math"/>
                      <w:sz w:val="26"/>
                      <w:szCs w:val="26"/>
                    </w:rPr>
                  </m:ctrlPr>
                </m:sSubPr>
                <m:e>
                  <m:r>
                    <w:rPr>
                      <w:rFonts w:ascii="Cambria Math" w:eastAsia="Calibri" w:hAnsi="Cambria Math"/>
                      <w:sz w:val="26"/>
                      <w:szCs w:val="26"/>
                    </w:rPr>
                    <m:t>H</m:t>
                  </m:r>
                </m:e>
                <m:sub>
                  <m:r>
                    <w:rPr>
                      <w:rFonts w:ascii="Cambria Math" w:eastAsia="Calibri" w:hAnsi="Cambria Math"/>
                      <w:sz w:val="26"/>
                      <w:szCs w:val="26"/>
                    </w:rPr>
                    <m:t>N</m:t>
                  </m:r>
                </m:sub>
              </m:sSub>
              <m:r>
                <w:rPr>
                  <w:rFonts w:ascii="Cambria Math" w:eastAsia="Calibri" w:hAnsi="Cambria Math"/>
                  <w:sz w:val="26"/>
                  <w:szCs w:val="26"/>
                </w:rPr>
                <m:t>×</m:t>
              </m:r>
              <m:sSub>
                <m:sSubPr>
                  <m:ctrlPr>
                    <w:rPr>
                      <w:rFonts w:ascii="Cambria Math" w:eastAsia="Calibri" w:hAnsi="Cambria Math"/>
                      <w:i/>
                      <w:sz w:val="26"/>
                      <w:szCs w:val="26"/>
                    </w:rPr>
                  </m:ctrlPr>
                </m:sSubPr>
                <m:e>
                  <m:r>
                    <w:rPr>
                      <w:rFonts w:ascii="Cambria Math" w:eastAsia="Calibri" w:hAnsi="Cambria Math"/>
                      <w:sz w:val="26"/>
                      <w:szCs w:val="26"/>
                    </w:rPr>
                    <m:t>Y</m:t>
                  </m:r>
                </m:e>
                <m:sub>
                  <m:r>
                    <w:rPr>
                      <w:rFonts w:ascii="Cambria Math" w:eastAsia="Calibri" w:hAnsi="Cambria Math"/>
                      <w:sz w:val="26"/>
                      <w:szCs w:val="26"/>
                    </w:rPr>
                    <m:t>N</m:t>
                  </m:r>
                </m:sub>
              </m:sSub>
            </m:den>
          </m:f>
          <m:r>
            <w:rPr>
              <w:rFonts w:ascii="Cambria Math" w:eastAsia="Calibri" w:hAnsi="Cambria Math"/>
              <w:sz w:val="26"/>
              <w:szCs w:val="26"/>
            </w:rPr>
            <m:t>+P)×</m:t>
          </m:r>
          <m:sSub>
            <m:sSubPr>
              <m:ctrlPr>
                <w:rPr>
                  <w:rFonts w:ascii="Cambria Math" w:eastAsia="Calibri" w:hAnsi="Cambria Math"/>
                  <w:i/>
                  <w:sz w:val="26"/>
                  <w:szCs w:val="26"/>
                </w:rPr>
              </m:ctrlPr>
            </m:sSubPr>
            <m:e>
              <m:r>
                <w:rPr>
                  <w:rFonts w:ascii="Cambria Math" w:eastAsia="Calibri" w:hAnsi="Cambria Math"/>
                  <w:sz w:val="26"/>
                  <w:szCs w:val="26"/>
                </w:rPr>
                <m:t>D</m:t>
              </m:r>
            </m:e>
            <m:sub>
              <m:r>
                <w:rPr>
                  <w:rFonts w:ascii="Cambria Math" w:eastAsia="Calibri" w:hAnsi="Cambria Math"/>
                  <w:sz w:val="26"/>
                  <w:szCs w:val="26"/>
                </w:rPr>
                <m:t>kh</m:t>
              </m:r>
            </m:sub>
          </m:sSub>
          <m:r>
            <m:rPr>
              <m:sty m:val="p"/>
            </m:rPr>
            <w:rPr>
              <w:rFonts w:ascii="Cambria Math" w:eastAsia="Calibri" w:hAnsi="Cambria Math"/>
              <w:sz w:val="26"/>
              <w:szCs w:val="26"/>
            </w:rPr>
            <m:t>,</m:t>
          </m:r>
        </m:oMath>
      </m:oMathPara>
    </w:p>
    <w:p w:rsidR="005B2CE7" w:rsidRPr="00982E22" w:rsidRDefault="005B2CE7" w:rsidP="005B2CE7">
      <w:pPr>
        <w:pStyle w:val="ConsPlusNormal"/>
        <w:ind w:firstLine="709"/>
        <w:rPr>
          <w:rFonts w:ascii="Times New Roman" w:hAnsi="Times New Roman" w:cs="Times New Roman"/>
          <w:sz w:val="26"/>
          <w:szCs w:val="26"/>
        </w:rPr>
      </w:pPr>
      <w:r w:rsidRPr="00982E22">
        <w:rPr>
          <w:rFonts w:ascii="Times New Roman" w:hAnsi="Times New Roman" w:cs="Times New Roman"/>
          <w:sz w:val="26"/>
          <w:szCs w:val="26"/>
        </w:rPr>
        <w:t>где:</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sz w:val="26"/>
                <w:szCs w:val="26"/>
              </w:rPr>
            </m:ctrlPr>
          </m:sSubPr>
          <m:e>
            <m:r>
              <w:rPr>
                <w:rFonts w:ascii="Cambria Math" w:eastAsia="Calibri" w:hAnsi="Cambria Math"/>
                <w:sz w:val="26"/>
                <w:szCs w:val="26"/>
              </w:rPr>
              <m:t>B</m:t>
            </m:r>
          </m:e>
          <m:sub>
            <m:r>
              <w:rPr>
                <w:rFonts w:ascii="Cambria Math" w:eastAsia="Calibri" w:hAnsi="Cambria Math"/>
                <w:sz w:val="26"/>
                <w:szCs w:val="26"/>
              </w:rPr>
              <m:t>kh</m:t>
            </m:r>
          </m:sub>
        </m:sSub>
      </m:oMath>
      <w:r w:rsidR="005B2CE7" w:rsidRPr="00982E22">
        <w:rPr>
          <w:rFonts w:ascii="Times New Roman" w:hAnsi="Times New Roman"/>
          <w:sz w:val="26"/>
          <w:szCs w:val="26"/>
        </w:rPr>
        <w:t xml:space="preserve">– </w:t>
      </w:r>
      <w:r w:rsidR="005B2CE7" w:rsidRPr="00982E22">
        <w:rPr>
          <w:rFonts w:ascii="Times New Roman" w:hAnsi="Times New Roman" w:cs="Times New Roman"/>
          <w:sz w:val="26"/>
          <w:szCs w:val="26"/>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O</m:t>
            </m:r>
          </m:e>
          <m:sub>
            <m:r>
              <w:rPr>
                <w:rFonts w:ascii="Cambria Math" w:eastAsia="Calibri" w:hAnsi="Cambria Math"/>
                <w:sz w:val="26"/>
                <w:szCs w:val="26"/>
              </w:rPr>
              <m:t>b</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 xml:space="preserve"> размер базового оклада работников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 xml:space="preserve">, принимаемый в соответствии с разделом </w:t>
      </w:r>
      <w:r w:rsidR="005B2CE7" w:rsidRPr="00982E22">
        <w:rPr>
          <w:rFonts w:ascii="Times New Roman" w:hAnsi="Times New Roman" w:cs="Times New Roman"/>
          <w:sz w:val="26"/>
          <w:szCs w:val="26"/>
          <w:lang w:val="en-US"/>
        </w:rPr>
        <w:t>II</w:t>
      </w:r>
      <w:r w:rsidR="005B2CE7" w:rsidRPr="00982E22">
        <w:rPr>
          <w:rFonts w:ascii="Times New Roman" w:hAnsi="Times New Roman" w:cs="Times New Roman"/>
          <w:sz w:val="26"/>
          <w:szCs w:val="26"/>
        </w:rPr>
        <w:t xml:space="preserve"> настоящего Положения;</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H</m:t>
            </m:r>
          </m:e>
          <m:sub>
            <m:r>
              <w:rPr>
                <w:rFonts w:ascii="Cambria Math" w:eastAsia="Calibri" w:hAnsi="Cambria Math"/>
                <w:sz w:val="26"/>
                <w:szCs w:val="26"/>
              </w:rPr>
              <m:t>f</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 xml:space="preserve"> фактическое количество часов ведения педагогической работы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Y</m:t>
            </m:r>
          </m:e>
          <m:sub>
            <m:r>
              <w:rPr>
                <w:rFonts w:ascii="Cambria Math" w:eastAsia="Calibri" w:hAnsi="Cambria Math"/>
                <w:sz w:val="26"/>
                <w:szCs w:val="26"/>
              </w:rPr>
              <m:t>f</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 xml:space="preserve"> фактическое количество услуг, оказываемых педагогическими работниками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H</m:t>
            </m:r>
          </m:e>
          <m:sub>
            <m:r>
              <w:rPr>
                <w:rFonts w:ascii="Cambria Math" w:eastAsia="Calibri" w:hAnsi="Cambria Math"/>
                <w:sz w:val="26"/>
                <w:szCs w:val="26"/>
              </w:rPr>
              <m:t>N</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 xml:space="preserve"> норма часов за базовую ставку заработной платы педагогических работников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 xml:space="preserve">, установленная разделом </w:t>
      </w:r>
      <w:r w:rsidR="005B2CE7" w:rsidRPr="00982E22">
        <w:rPr>
          <w:rFonts w:ascii="Times New Roman" w:hAnsi="Times New Roman" w:cs="Times New Roman"/>
          <w:sz w:val="26"/>
          <w:szCs w:val="26"/>
          <w:lang w:val="en-US"/>
        </w:rPr>
        <w:t>III</w:t>
      </w:r>
      <w:r w:rsidR="005B2CE7" w:rsidRPr="00982E22">
        <w:rPr>
          <w:rFonts w:ascii="Times New Roman" w:hAnsi="Times New Roman" w:cs="Times New Roman"/>
          <w:sz w:val="26"/>
          <w:szCs w:val="26"/>
        </w:rPr>
        <w:t xml:space="preserve"> настоящего Положения;</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Y</m:t>
            </m:r>
          </m:e>
          <m:sub>
            <m:r>
              <w:rPr>
                <w:rFonts w:ascii="Cambria Math" w:eastAsia="Calibri" w:hAnsi="Cambria Math"/>
                <w:sz w:val="26"/>
                <w:szCs w:val="26"/>
              </w:rPr>
              <m:t>N</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 xml:space="preserve"> нормативное количество услуг, оказываемых педагогическими работниками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5B2CE7" w:rsidP="005B2CE7">
      <w:pPr>
        <w:pStyle w:val="ConsPlusNormal"/>
        <w:ind w:firstLine="709"/>
        <w:jc w:val="both"/>
        <w:rPr>
          <w:rFonts w:ascii="Times New Roman" w:hAnsi="Times New Roman" w:cs="Times New Roman"/>
          <w:sz w:val="26"/>
          <w:szCs w:val="26"/>
        </w:rPr>
      </w:pPr>
      <m:oMath>
        <m:r>
          <w:rPr>
            <w:rFonts w:ascii="Cambria Math" w:eastAsia="Calibri" w:hAnsi="Cambria Math"/>
            <w:sz w:val="26"/>
            <w:szCs w:val="26"/>
          </w:rPr>
          <m:t>P</m:t>
        </m:r>
      </m:oMath>
      <w:r w:rsidRPr="00982E22">
        <w:rPr>
          <w:rFonts w:ascii="Times New Roman" w:hAnsi="Times New Roman"/>
          <w:sz w:val="26"/>
          <w:szCs w:val="26"/>
        </w:rPr>
        <w:t>–</w:t>
      </w:r>
      <w:r w:rsidRPr="00982E22">
        <w:rPr>
          <w:rFonts w:ascii="Times New Roman" w:hAnsi="Times New Roman" w:cs="Times New Roman"/>
          <w:sz w:val="26"/>
          <w:szCs w:val="26"/>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D</m:t>
            </m:r>
          </m:e>
          <m:sub>
            <m:r>
              <w:rPr>
                <w:rFonts w:ascii="Cambria Math" w:eastAsia="Calibri" w:hAnsi="Cambria Math"/>
                <w:sz w:val="26"/>
                <w:szCs w:val="26"/>
              </w:rPr>
              <m:t>kh</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6.2.Выплаты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6.1настоящего Положения), рассчитываются по формуле:</w:t>
      </w:r>
    </w:p>
    <w:p w:rsidR="005B2CE7" w:rsidRPr="00982E22" w:rsidRDefault="004D0F91" w:rsidP="005B2CE7">
      <w:pPr>
        <w:autoSpaceDE w:val="0"/>
        <w:autoSpaceDN w:val="0"/>
        <w:adjustRightInd w:val="0"/>
        <w:ind w:firstLine="709"/>
        <w:jc w:val="both"/>
        <w:rPr>
          <w:rFonts w:eastAsia="Calibri"/>
          <w:sz w:val="26"/>
          <w:szCs w:val="26"/>
        </w:rPr>
      </w:pPr>
      <m:oMathPara>
        <m:oMath>
          <m:sSub>
            <m:sSubPr>
              <m:ctrlPr>
                <w:rPr>
                  <w:rFonts w:ascii="Cambria Math" w:eastAsia="Calibri" w:hAnsi="Cambria Math"/>
                  <w:sz w:val="26"/>
                  <w:szCs w:val="26"/>
                </w:rPr>
              </m:ctrlPr>
            </m:sSubPr>
            <m:e>
              <m:r>
                <w:rPr>
                  <w:rFonts w:ascii="Cambria Math" w:eastAsia="Calibri" w:hAnsi="Cambria Math"/>
                  <w:sz w:val="26"/>
                  <w:szCs w:val="26"/>
                </w:rPr>
                <m:t>B</m:t>
              </m:r>
            </m:e>
            <m:sub>
              <m:r>
                <w:rPr>
                  <w:rFonts w:ascii="Cambria Math" w:eastAsia="Calibri" w:hAnsi="Cambria Math"/>
                  <w:sz w:val="26"/>
                  <w:szCs w:val="26"/>
                </w:rPr>
                <m:t>kh</m:t>
              </m:r>
            </m:sub>
          </m:sSub>
          <m:r>
            <m:rPr>
              <m:sty m:val="p"/>
            </m:rP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O</m:t>
              </m:r>
            </m:e>
            <m:sub>
              <m:r>
                <w:rPr>
                  <w:rFonts w:ascii="Cambria Math" w:eastAsia="Calibri" w:hAnsi="Cambria Math"/>
                  <w:sz w:val="26"/>
                  <w:szCs w:val="26"/>
                </w:rPr>
                <m:t>d</m:t>
              </m:r>
            </m:sub>
          </m:sSub>
          <m: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D</m:t>
              </m:r>
            </m:e>
            <m:sub>
              <m:r>
                <w:rPr>
                  <w:rFonts w:ascii="Cambria Math" w:eastAsia="Calibri" w:hAnsi="Cambria Math"/>
                  <w:sz w:val="26"/>
                  <w:szCs w:val="26"/>
                </w:rPr>
                <m:t>kh</m:t>
              </m:r>
            </m:sub>
          </m:sSub>
          <m:r>
            <m:rPr>
              <m:sty m:val="p"/>
            </m:rPr>
            <w:rPr>
              <w:rFonts w:ascii="Cambria Math" w:eastAsia="Calibri" w:hAnsi="Cambria Math"/>
              <w:sz w:val="26"/>
              <w:szCs w:val="26"/>
            </w:rPr>
            <m:t>,</m:t>
          </m:r>
        </m:oMath>
      </m:oMathPara>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где:</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sz w:val="26"/>
                <w:szCs w:val="26"/>
              </w:rPr>
            </m:ctrlPr>
          </m:sSubPr>
          <m:e>
            <m:r>
              <w:rPr>
                <w:rFonts w:ascii="Cambria Math" w:eastAsia="Calibri" w:hAnsi="Cambria Math"/>
                <w:sz w:val="26"/>
                <w:szCs w:val="26"/>
              </w:rPr>
              <m:t>B</m:t>
            </m:r>
          </m:e>
          <m:sub>
            <m:r>
              <w:rPr>
                <w:rFonts w:ascii="Cambria Math" w:eastAsia="Calibri" w:hAnsi="Cambria Math"/>
                <w:sz w:val="26"/>
                <w:szCs w:val="26"/>
              </w:rPr>
              <m:t>kh</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O</m:t>
            </m:r>
          </m:e>
          <m:sub>
            <m:r>
              <w:rPr>
                <w:rFonts w:ascii="Cambria Math" w:eastAsia="Calibri" w:hAnsi="Cambria Math"/>
                <w:sz w:val="26"/>
                <w:szCs w:val="26"/>
              </w:rPr>
              <m:t>d</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 xml:space="preserve"> должностной оклад работников в </w:t>
      </w:r>
      <w:r w:rsidR="005B2CE7" w:rsidRPr="00982E22">
        <w:rPr>
          <w:rFonts w:ascii="Times New Roman" w:hAnsi="Times New Roman"/>
          <w:sz w:val="26"/>
          <w:szCs w:val="26"/>
        </w:rPr>
        <w:t>дошкольной образовательной организации</w:t>
      </w:r>
      <w:r w:rsidR="005B2CE7" w:rsidRPr="00982E22">
        <w:rPr>
          <w:rFonts w:ascii="Times New Roman" w:hAnsi="Times New Roman" w:cs="Times New Roman"/>
          <w:sz w:val="26"/>
          <w:szCs w:val="26"/>
        </w:rPr>
        <w:t>;</w:t>
      </w:r>
    </w:p>
    <w:p w:rsidR="005B2CE7" w:rsidRPr="00982E22" w:rsidRDefault="004D0F91" w:rsidP="005B2CE7">
      <w:pPr>
        <w:pStyle w:val="ConsPlusNormal"/>
        <w:ind w:firstLine="709"/>
        <w:jc w:val="both"/>
        <w:rPr>
          <w:rFonts w:ascii="Times New Roman" w:hAnsi="Times New Roman" w:cs="Times New Roman"/>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D</m:t>
            </m:r>
          </m:e>
          <m:sub>
            <m:r>
              <w:rPr>
                <w:rFonts w:ascii="Cambria Math" w:eastAsia="Calibri" w:hAnsi="Cambria Math"/>
                <w:sz w:val="26"/>
                <w:szCs w:val="26"/>
              </w:rPr>
              <m:t>kh</m:t>
            </m:r>
          </m:sub>
        </m:sSub>
      </m:oMath>
      <w:r w:rsidR="005B2CE7" w:rsidRPr="00982E22">
        <w:rPr>
          <w:rFonts w:ascii="Times New Roman" w:hAnsi="Times New Roman"/>
          <w:sz w:val="26"/>
          <w:szCs w:val="26"/>
        </w:rPr>
        <w:t>–</w:t>
      </w:r>
      <w:r w:rsidR="005B2CE7" w:rsidRPr="00982E22">
        <w:rPr>
          <w:rFonts w:ascii="Times New Roman" w:hAnsi="Times New Roman" w:cs="Times New Roman"/>
          <w:sz w:val="26"/>
          <w:szCs w:val="26"/>
        </w:rPr>
        <w:t>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6.3. При работе педагогических и учебно-вспомогательных работников в </w:t>
      </w:r>
      <w:r w:rsidRPr="00982E22">
        <w:rPr>
          <w:rFonts w:ascii="Times New Roman" w:hAnsi="Times New Roman" w:cs="Times New Roman"/>
          <w:sz w:val="26"/>
          <w:szCs w:val="26"/>
        </w:rPr>
        <w:lastRenderedPageBreak/>
        <w:t>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6.4.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5B2CE7" w:rsidRPr="00982E22" w:rsidRDefault="005B2CE7" w:rsidP="005B2CE7">
      <w:pPr>
        <w:pStyle w:val="ConsPlusNormal"/>
        <w:jc w:val="both"/>
        <w:rPr>
          <w:rFonts w:ascii="Times New Roman" w:hAnsi="Times New Roman" w:cs="Times New Roman"/>
          <w:sz w:val="26"/>
          <w:szCs w:val="26"/>
        </w:rPr>
      </w:pPr>
    </w:p>
    <w:p w:rsidR="005B2CE7" w:rsidRPr="00982E22" w:rsidRDefault="005B2CE7" w:rsidP="005B2CE7">
      <w:pPr>
        <w:pStyle w:val="ConsPlusNormal"/>
        <w:jc w:val="right"/>
        <w:outlineLvl w:val="2"/>
        <w:rPr>
          <w:rFonts w:ascii="Times New Roman" w:hAnsi="Times New Roman" w:cs="Times New Roman"/>
          <w:sz w:val="26"/>
          <w:szCs w:val="26"/>
        </w:rPr>
      </w:pPr>
      <w:r w:rsidRPr="00982E22">
        <w:rPr>
          <w:rFonts w:ascii="Times New Roman" w:hAnsi="Times New Roman" w:cs="Times New Roman"/>
          <w:sz w:val="26"/>
          <w:szCs w:val="26"/>
        </w:rPr>
        <w:t>Таблица 11</w:t>
      </w:r>
    </w:p>
    <w:p w:rsidR="005B2CE7" w:rsidRPr="00982E22" w:rsidRDefault="005B2CE7" w:rsidP="005B2CE7">
      <w:pPr>
        <w:pStyle w:val="ConsPlusNormal"/>
        <w:jc w:val="both"/>
        <w:rPr>
          <w:rFonts w:ascii="Times New Roman" w:hAnsi="Times New Roman" w:cs="Times New Roman"/>
          <w:sz w:val="26"/>
          <w:szCs w:val="26"/>
        </w:rPr>
      </w:pPr>
    </w:p>
    <w:p w:rsidR="005B2CE7" w:rsidRPr="00982E22" w:rsidRDefault="005B2CE7" w:rsidP="005B2CE7">
      <w:pPr>
        <w:pStyle w:val="ConsPlusNormal"/>
        <w:jc w:val="center"/>
        <w:rPr>
          <w:sz w:val="26"/>
          <w:szCs w:val="26"/>
        </w:rPr>
      </w:pPr>
      <w:r w:rsidRPr="00982E22">
        <w:rPr>
          <w:rFonts w:ascii="Times New Roman" w:hAnsi="Times New Roman" w:cs="Times New Roman"/>
          <w:sz w:val="26"/>
          <w:szCs w:val="26"/>
        </w:rPr>
        <w:t>Размеры надбавок компенсационного характера</w:t>
      </w:r>
    </w:p>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 xml:space="preserve">за работу с определенными категориями воспитанников (обучающихся) </w:t>
      </w:r>
    </w:p>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с ограниченными возможностями здоровья</w:t>
      </w:r>
    </w:p>
    <w:tbl>
      <w:tblPr>
        <w:tblStyle w:val="afff2"/>
        <w:tblW w:w="10336" w:type="dxa"/>
        <w:tblLayout w:type="fixed"/>
        <w:tblLook w:val="04A0" w:firstRow="1" w:lastRow="0" w:firstColumn="1" w:lastColumn="0" w:noHBand="0" w:noVBand="1"/>
      </w:tblPr>
      <w:tblGrid>
        <w:gridCol w:w="704"/>
        <w:gridCol w:w="2977"/>
        <w:gridCol w:w="2693"/>
        <w:gridCol w:w="2552"/>
        <w:gridCol w:w="1410"/>
      </w:tblGrid>
      <w:tr w:rsidR="005B2CE7" w:rsidRPr="00982E22" w:rsidTr="005B2CE7">
        <w:tc>
          <w:tcPr>
            <w:tcW w:w="704" w:type="dxa"/>
            <w:vMerge w:val="restart"/>
            <w:tcBorders>
              <w:bottom w:val="nil"/>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 п/п</w:t>
            </w:r>
          </w:p>
        </w:tc>
        <w:tc>
          <w:tcPr>
            <w:tcW w:w="2977" w:type="dxa"/>
            <w:vMerge w:val="restart"/>
            <w:tcBorders>
              <w:bottom w:val="nil"/>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 xml:space="preserve">Основание назначения надбавки </w:t>
            </w:r>
          </w:p>
        </w:tc>
        <w:tc>
          <w:tcPr>
            <w:tcW w:w="5245" w:type="dxa"/>
            <w:gridSpan w:val="2"/>
            <w:tcBorders>
              <w:bottom w:val="single" w:sz="4" w:space="0" w:color="auto"/>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0" w:type="dxa"/>
            <w:vMerge w:val="restart"/>
            <w:tcBorders>
              <w:bottom w:val="nil"/>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Размер надбавки, процентов</w:t>
            </w:r>
          </w:p>
        </w:tc>
      </w:tr>
      <w:tr w:rsidR="005B2CE7" w:rsidRPr="00982E22" w:rsidTr="005B2CE7">
        <w:tc>
          <w:tcPr>
            <w:tcW w:w="704" w:type="dxa"/>
            <w:vMerge/>
            <w:tcBorders>
              <w:bottom w:val="nil"/>
            </w:tcBorders>
          </w:tcPr>
          <w:p w:rsidR="005B2CE7" w:rsidRPr="00982E22" w:rsidRDefault="005B2CE7" w:rsidP="005B2CE7">
            <w:pPr>
              <w:pStyle w:val="ConsPlusNormal"/>
              <w:jc w:val="center"/>
              <w:rPr>
                <w:rFonts w:ascii="Times New Roman" w:hAnsi="Times New Roman" w:cs="Times New Roman"/>
                <w:sz w:val="26"/>
                <w:szCs w:val="26"/>
              </w:rPr>
            </w:pPr>
          </w:p>
        </w:tc>
        <w:tc>
          <w:tcPr>
            <w:tcW w:w="2977" w:type="dxa"/>
            <w:vMerge/>
            <w:tcBorders>
              <w:bottom w:val="nil"/>
            </w:tcBorders>
          </w:tcPr>
          <w:p w:rsidR="005B2CE7" w:rsidRPr="00982E22" w:rsidRDefault="005B2CE7" w:rsidP="005B2CE7">
            <w:pPr>
              <w:pStyle w:val="ConsPlusNormal"/>
              <w:jc w:val="center"/>
              <w:rPr>
                <w:rFonts w:ascii="Times New Roman" w:hAnsi="Times New Roman" w:cs="Times New Roman"/>
                <w:sz w:val="26"/>
                <w:szCs w:val="26"/>
              </w:rPr>
            </w:pPr>
          </w:p>
        </w:tc>
        <w:tc>
          <w:tcPr>
            <w:tcW w:w="2693" w:type="dxa"/>
            <w:tcBorders>
              <w:bottom w:val="nil"/>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наименование профессионально-квалификационной группы</w:t>
            </w:r>
          </w:p>
        </w:tc>
        <w:tc>
          <w:tcPr>
            <w:tcW w:w="2552" w:type="dxa"/>
            <w:tcBorders>
              <w:bottom w:val="nil"/>
            </w:tcBorders>
          </w:tcPr>
          <w:p w:rsidR="005B2CE7" w:rsidRPr="00982E22" w:rsidRDefault="005B2CE7" w:rsidP="005B2CE7">
            <w:pPr>
              <w:pStyle w:val="ConsPlusNormal"/>
              <w:jc w:val="center"/>
              <w:rPr>
                <w:rFonts w:ascii="Times New Roman" w:hAnsi="Times New Roman" w:cs="Times New Roman"/>
                <w:sz w:val="26"/>
                <w:szCs w:val="26"/>
              </w:rPr>
            </w:pPr>
            <w:r w:rsidRPr="00982E22">
              <w:rPr>
                <w:rFonts w:ascii="Times New Roman" w:hAnsi="Times New Roman" w:cs="Times New Roman"/>
                <w:sz w:val="26"/>
                <w:szCs w:val="26"/>
              </w:rPr>
              <w:t>квалификационный уровень</w:t>
            </w:r>
          </w:p>
        </w:tc>
        <w:tc>
          <w:tcPr>
            <w:tcW w:w="1410" w:type="dxa"/>
            <w:vMerge/>
            <w:tcBorders>
              <w:bottom w:val="nil"/>
            </w:tcBorders>
          </w:tcPr>
          <w:p w:rsidR="005B2CE7" w:rsidRPr="00982E22" w:rsidRDefault="005B2CE7" w:rsidP="005B2CE7">
            <w:pPr>
              <w:pStyle w:val="ConsPlusNormal"/>
              <w:jc w:val="center"/>
              <w:rPr>
                <w:rFonts w:ascii="Times New Roman" w:hAnsi="Times New Roman" w:cs="Times New Roman"/>
                <w:sz w:val="26"/>
                <w:szCs w:val="26"/>
              </w:rPr>
            </w:pPr>
          </w:p>
        </w:tc>
      </w:tr>
    </w:tbl>
    <w:p w:rsidR="005B2CE7" w:rsidRPr="00982E22" w:rsidRDefault="005B2CE7" w:rsidP="005B2CE7">
      <w:pPr>
        <w:pStyle w:val="ConsPlusNormal"/>
        <w:spacing w:line="14" w:lineRule="auto"/>
        <w:jc w:val="center"/>
        <w:rPr>
          <w:rFonts w:ascii="Times New Roman" w:hAnsi="Times New Roman" w:cs="Times New Roman"/>
          <w:sz w:val="26"/>
          <w:szCs w:val="26"/>
        </w:rPr>
      </w:pPr>
    </w:p>
    <w:p w:rsidR="005B2CE7" w:rsidRPr="00982E22" w:rsidRDefault="005B2CE7" w:rsidP="005B2CE7">
      <w:pPr>
        <w:spacing w:line="14" w:lineRule="auto"/>
        <w:rPr>
          <w:sz w:val="26"/>
          <w:szCs w:val="26"/>
        </w:rPr>
      </w:pPr>
    </w:p>
    <w:tbl>
      <w:tblPr>
        <w:tblStyle w:val="afff2"/>
        <w:tblW w:w="10343" w:type="dxa"/>
        <w:tblLayout w:type="fixed"/>
        <w:tblLook w:val="04A0" w:firstRow="1" w:lastRow="0" w:firstColumn="1" w:lastColumn="0" w:noHBand="0" w:noVBand="1"/>
      </w:tblPr>
      <w:tblGrid>
        <w:gridCol w:w="704"/>
        <w:gridCol w:w="2977"/>
        <w:gridCol w:w="2693"/>
        <w:gridCol w:w="2552"/>
        <w:gridCol w:w="1417"/>
      </w:tblGrid>
      <w:tr w:rsidR="005B2CE7" w:rsidRPr="00982E22" w:rsidTr="005B2CE7">
        <w:trPr>
          <w:tblHeader/>
        </w:trPr>
        <w:tc>
          <w:tcPr>
            <w:tcW w:w="704" w:type="dxa"/>
          </w:tcPr>
          <w:p w:rsidR="005B2CE7" w:rsidRPr="00982E22" w:rsidRDefault="005B2CE7" w:rsidP="005B2CE7">
            <w:pPr>
              <w:jc w:val="center"/>
              <w:rPr>
                <w:sz w:val="26"/>
                <w:szCs w:val="26"/>
              </w:rPr>
            </w:pPr>
            <w:r w:rsidRPr="00982E22">
              <w:rPr>
                <w:sz w:val="26"/>
                <w:szCs w:val="26"/>
              </w:rPr>
              <w:t>1</w:t>
            </w:r>
          </w:p>
        </w:tc>
        <w:tc>
          <w:tcPr>
            <w:tcW w:w="2977" w:type="dxa"/>
          </w:tcPr>
          <w:p w:rsidR="005B2CE7" w:rsidRPr="00982E22" w:rsidRDefault="005B2CE7" w:rsidP="005B2CE7">
            <w:pPr>
              <w:jc w:val="center"/>
              <w:rPr>
                <w:sz w:val="26"/>
                <w:szCs w:val="26"/>
              </w:rPr>
            </w:pPr>
            <w:r w:rsidRPr="00982E22">
              <w:rPr>
                <w:sz w:val="26"/>
                <w:szCs w:val="26"/>
              </w:rPr>
              <w:t>2</w:t>
            </w:r>
          </w:p>
        </w:tc>
        <w:tc>
          <w:tcPr>
            <w:tcW w:w="2693" w:type="dxa"/>
          </w:tcPr>
          <w:p w:rsidR="005B2CE7" w:rsidRPr="00982E22" w:rsidRDefault="005B2CE7" w:rsidP="005B2CE7">
            <w:pPr>
              <w:jc w:val="center"/>
              <w:rPr>
                <w:sz w:val="26"/>
                <w:szCs w:val="26"/>
              </w:rPr>
            </w:pPr>
            <w:r w:rsidRPr="00982E22">
              <w:rPr>
                <w:sz w:val="26"/>
                <w:szCs w:val="26"/>
              </w:rPr>
              <w:t>3</w:t>
            </w:r>
          </w:p>
        </w:tc>
        <w:tc>
          <w:tcPr>
            <w:tcW w:w="2552" w:type="dxa"/>
          </w:tcPr>
          <w:p w:rsidR="005B2CE7" w:rsidRPr="00982E22" w:rsidRDefault="005B2CE7" w:rsidP="005B2CE7">
            <w:pPr>
              <w:jc w:val="center"/>
              <w:rPr>
                <w:sz w:val="26"/>
                <w:szCs w:val="26"/>
              </w:rPr>
            </w:pPr>
            <w:r w:rsidRPr="00982E22">
              <w:rPr>
                <w:sz w:val="26"/>
                <w:szCs w:val="26"/>
              </w:rPr>
              <w:t>4</w:t>
            </w:r>
          </w:p>
        </w:tc>
        <w:tc>
          <w:tcPr>
            <w:tcW w:w="1417" w:type="dxa"/>
          </w:tcPr>
          <w:p w:rsidR="005B2CE7" w:rsidRPr="00982E22" w:rsidRDefault="005B2CE7" w:rsidP="005B2CE7">
            <w:pPr>
              <w:jc w:val="center"/>
              <w:rPr>
                <w:sz w:val="26"/>
                <w:szCs w:val="26"/>
              </w:rPr>
            </w:pPr>
            <w:r w:rsidRPr="00982E22">
              <w:rPr>
                <w:sz w:val="26"/>
                <w:szCs w:val="26"/>
              </w:rPr>
              <w:t>5</w:t>
            </w:r>
          </w:p>
        </w:tc>
      </w:tr>
      <w:tr w:rsidR="005B2CE7" w:rsidRPr="00982E22" w:rsidTr="005B2CE7">
        <w:trPr>
          <w:trHeight w:val="645"/>
        </w:trPr>
        <w:tc>
          <w:tcPr>
            <w:tcW w:w="704" w:type="dxa"/>
            <w:vMerge w:val="restart"/>
          </w:tcPr>
          <w:p w:rsidR="005B2CE7" w:rsidRPr="00982E22" w:rsidRDefault="005B2CE7" w:rsidP="005B2CE7">
            <w:pPr>
              <w:jc w:val="center"/>
              <w:rPr>
                <w:sz w:val="26"/>
                <w:szCs w:val="26"/>
              </w:rPr>
            </w:pPr>
            <w:r w:rsidRPr="00982E22">
              <w:rPr>
                <w:sz w:val="26"/>
                <w:szCs w:val="26"/>
              </w:rPr>
              <w:t>1.</w:t>
            </w:r>
          </w:p>
        </w:tc>
        <w:tc>
          <w:tcPr>
            <w:tcW w:w="2977" w:type="dxa"/>
            <w:vMerge w:val="restart"/>
          </w:tcPr>
          <w:p w:rsidR="005B2CE7" w:rsidRPr="00982E22" w:rsidRDefault="005B2CE7" w:rsidP="005B2CE7">
            <w:pPr>
              <w:jc w:val="both"/>
              <w:rPr>
                <w:sz w:val="26"/>
                <w:szCs w:val="26"/>
              </w:rPr>
            </w:pPr>
            <w:r w:rsidRPr="00982E22">
              <w:rPr>
                <w:sz w:val="26"/>
                <w:szCs w:val="26"/>
              </w:rPr>
              <w:t>Работа в дошкольных образовательных организациях(группах),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693" w:type="dxa"/>
          </w:tcPr>
          <w:p w:rsidR="005B2CE7" w:rsidRPr="00982E22" w:rsidRDefault="005B2CE7" w:rsidP="005B2CE7">
            <w:pPr>
              <w:jc w:val="both"/>
              <w:rPr>
                <w:sz w:val="26"/>
                <w:szCs w:val="26"/>
              </w:rPr>
            </w:pPr>
            <w:r w:rsidRPr="00982E22">
              <w:rPr>
                <w:sz w:val="26"/>
                <w:szCs w:val="26"/>
              </w:rPr>
              <w:t>должности учебно-вспомогательного персонала первого уровня</w:t>
            </w:r>
          </w:p>
        </w:tc>
        <w:tc>
          <w:tcPr>
            <w:tcW w:w="2552" w:type="dxa"/>
          </w:tcPr>
          <w:p w:rsidR="005B2CE7" w:rsidRPr="00982E22" w:rsidRDefault="005B2CE7" w:rsidP="005B2CE7">
            <w:pPr>
              <w:jc w:val="center"/>
              <w:rPr>
                <w:sz w:val="26"/>
                <w:szCs w:val="26"/>
              </w:rPr>
            </w:pPr>
            <w:r w:rsidRPr="00982E22">
              <w:rPr>
                <w:sz w:val="26"/>
                <w:szCs w:val="26"/>
              </w:rPr>
              <w:t>первый</w:t>
            </w:r>
          </w:p>
        </w:tc>
        <w:tc>
          <w:tcPr>
            <w:tcW w:w="1417" w:type="dxa"/>
          </w:tcPr>
          <w:p w:rsidR="005B2CE7" w:rsidRPr="00982E22" w:rsidRDefault="005B2CE7" w:rsidP="005B2CE7">
            <w:pPr>
              <w:jc w:val="center"/>
              <w:rPr>
                <w:sz w:val="26"/>
                <w:szCs w:val="26"/>
              </w:rPr>
            </w:pPr>
            <w:r w:rsidRPr="00982E22">
              <w:rPr>
                <w:sz w:val="26"/>
                <w:szCs w:val="26"/>
              </w:rPr>
              <w:t>7,0</w:t>
            </w:r>
          </w:p>
        </w:tc>
      </w:tr>
      <w:tr w:rsidR="005B2CE7" w:rsidRPr="00982E22" w:rsidTr="005B2CE7">
        <w:trPr>
          <w:trHeight w:val="645"/>
        </w:trPr>
        <w:tc>
          <w:tcPr>
            <w:tcW w:w="704" w:type="dxa"/>
            <w:vMerge/>
          </w:tcPr>
          <w:p w:rsidR="005B2CE7" w:rsidRPr="00982E22" w:rsidRDefault="005B2CE7" w:rsidP="005B2CE7">
            <w:pPr>
              <w:rPr>
                <w:sz w:val="26"/>
                <w:szCs w:val="26"/>
              </w:rPr>
            </w:pPr>
          </w:p>
        </w:tc>
        <w:tc>
          <w:tcPr>
            <w:tcW w:w="2977" w:type="dxa"/>
            <w:vMerge/>
          </w:tcPr>
          <w:p w:rsidR="005B2CE7" w:rsidRPr="00982E22" w:rsidRDefault="005B2CE7" w:rsidP="005B2CE7">
            <w:pPr>
              <w:jc w:val="both"/>
              <w:rPr>
                <w:sz w:val="26"/>
                <w:szCs w:val="26"/>
              </w:rPr>
            </w:pPr>
          </w:p>
        </w:tc>
        <w:tc>
          <w:tcPr>
            <w:tcW w:w="2693" w:type="dxa"/>
          </w:tcPr>
          <w:p w:rsidR="005B2CE7" w:rsidRPr="00982E22" w:rsidRDefault="005B2CE7" w:rsidP="005B2CE7">
            <w:pPr>
              <w:jc w:val="both"/>
              <w:rPr>
                <w:sz w:val="26"/>
                <w:szCs w:val="26"/>
              </w:rPr>
            </w:pPr>
            <w:r w:rsidRPr="00982E22">
              <w:rPr>
                <w:sz w:val="26"/>
                <w:szCs w:val="26"/>
              </w:rPr>
              <w:t>должности учебно-вспомогательного персонала второго уровня</w:t>
            </w:r>
          </w:p>
        </w:tc>
        <w:tc>
          <w:tcPr>
            <w:tcW w:w="2552" w:type="dxa"/>
          </w:tcPr>
          <w:p w:rsidR="005B2CE7" w:rsidRPr="00982E22" w:rsidRDefault="005B2CE7" w:rsidP="005B2CE7">
            <w:pPr>
              <w:jc w:val="center"/>
              <w:rPr>
                <w:sz w:val="26"/>
                <w:szCs w:val="26"/>
              </w:rPr>
            </w:pPr>
            <w:r w:rsidRPr="00982E22">
              <w:rPr>
                <w:sz w:val="26"/>
                <w:szCs w:val="26"/>
              </w:rPr>
              <w:t xml:space="preserve">первый – второй </w:t>
            </w:r>
          </w:p>
        </w:tc>
        <w:tc>
          <w:tcPr>
            <w:tcW w:w="1417" w:type="dxa"/>
          </w:tcPr>
          <w:p w:rsidR="005B2CE7" w:rsidRPr="00982E22" w:rsidRDefault="005B2CE7" w:rsidP="005B2CE7">
            <w:pPr>
              <w:jc w:val="center"/>
              <w:rPr>
                <w:sz w:val="26"/>
                <w:szCs w:val="26"/>
              </w:rPr>
            </w:pPr>
            <w:r w:rsidRPr="00982E22">
              <w:rPr>
                <w:sz w:val="26"/>
                <w:szCs w:val="26"/>
              </w:rPr>
              <w:t>7,0</w:t>
            </w:r>
          </w:p>
        </w:tc>
      </w:tr>
      <w:tr w:rsidR="005B2CE7" w:rsidRPr="00982E22" w:rsidTr="005B2CE7">
        <w:trPr>
          <w:trHeight w:val="645"/>
        </w:trPr>
        <w:tc>
          <w:tcPr>
            <w:tcW w:w="704" w:type="dxa"/>
            <w:vMerge/>
          </w:tcPr>
          <w:p w:rsidR="005B2CE7" w:rsidRPr="00982E22" w:rsidRDefault="005B2CE7" w:rsidP="005B2CE7">
            <w:pPr>
              <w:rPr>
                <w:sz w:val="26"/>
                <w:szCs w:val="26"/>
              </w:rPr>
            </w:pPr>
          </w:p>
        </w:tc>
        <w:tc>
          <w:tcPr>
            <w:tcW w:w="2977" w:type="dxa"/>
            <w:vMerge/>
          </w:tcPr>
          <w:p w:rsidR="005B2CE7" w:rsidRPr="00982E22" w:rsidRDefault="005B2CE7" w:rsidP="005B2CE7">
            <w:pPr>
              <w:jc w:val="both"/>
              <w:rPr>
                <w:sz w:val="26"/>
                <w:szCs w:val="26"/>
              </w:rPr>
            </w:pPr>
          </w:p>
        </w:tc>
        <w:tc>
          <w:tcPr>
            <w:tcW w:w="2693" w:type="dxa"/>
          </w:tcPr>
          <w:p w:rsidR="005B2CE7" w:rsidRPr="00982E22" w:rsidRDefault="005B2CE7" w:rsidP="005B2CE7">
            <w:pPr>
              <w:jc w:val="both"/>
              <w:rPr>
                <w:sz w:val="26"/>
                <w:szCs w:val="26"/>
              </w:rPr>
            </w:pPr>
            <w:r w:rsidRPr="00982E22">
              <w:rPr>
                <w:sz w:val="26"/>
                <w:szCs w:val="26"/>
              </w:rPr>
              <w:t>должности педагогических работников</w:t>
            </w:r>
          </w:p>
        </w:tc>
        <w:tc>
          <w:tcPr>
            <w:tcW w:w="2552" w:type="dxa"/>
          </w:tcPr>
          <w:p w:rsidR="005B2CE7" w:rsidRPr="00982E22" w:rsidRDefault="005B2CE7" w:rsidP="005B2CE7">
            <w:pPr>
              <w:jc w:val="center"/>
              <w:rPr>
                <w:sz w:val="26"/>
                <w:szCs w:val="26"/>
              </w:rPr>
            </w:pPr>
            <w:r w:rsidRPr="00982E22">
              <w:rPr>
                <w:sz w:val="26"/>
                <w:szCs w:val="26"/>
              </w:rPr>
              <w:t xml:space="preserve">первый – четвертый </w:t>
            </w:r>
          </w:p>
        </w:tc>
        <w:tc>
          <w:tcPr>
            <w:tcW w:w="1417" w:type="dxa"/>
          </w:tcPr>
          <w:p w:rsidR="005B2CE7" w:rsidRPr="00982E22" w:rsidRDefault="005B2CE7" w:rsidP="005B2CE7">
            <w:pPr>
              <w:jc w:val="center"/>
              <w:rPr>
                <w:sz w:val="26"/>
                <w:szCs w:val="26"/>
              </w:rPr>
            </w:pPr>
            <w:r w:rsidRPr="00982E22">
              <w:rPr>
                <w:sz w:val="26"/>
                <w:szCs w:val="26"/>
              </w:rPr>
              <w:t>7,0</w:t>
            </w:r>
          </w:p>
        </w:tc>
      </w:tr>
      <w:tr w:rsidR="005B2CE7" w:rsidRPr="00982E22" w:rsidTr="005B2CE7">
        <w:tc>
          <w:tcPr>
            <w:tcW w:w="704" w:type="dxa"/>
          </w:tcPr>
          <w:p w:rsidR="005B2CE7" w:rsidRPr="00982E22" w:rsidRDefault="005B2CE7" w:rsidP="005B2CE7">
            <w:pPr>
              <w:jc w:val="center"/>
              <w:rPr>
                <w:sz w:val="26"/>
                <w:szCs w:val="26"/>
              </w:rPr>
            </w:pPr>
            <w:r w:rsidRPr="00982E22">
              <w:rPr>
                <w:sz w:val="26"/>
                <w:szCs w:val="26"/>
                <w:lang w:val="en-US"/>
              </w:rPr>
              <w:t>2</w:t>
            </w:r>
            <w:r w:rsidRPr="00982E22">
              <w:rPr>
                <w:sz w:val="26"/>
                <w:szCs w:val="26"/>
              </w:rPr>
              <w:t>.</w:t>
            </w:r>
          </w:p>
        </w:tc>
        <w:tc>
          <w:tcPr>
            <w:tcW w:w="2977" w:type="dxa"/>
          </w:tcPr>
          <w:p w:rsidR="005B2CE7" w:rsidRPr="00982E22" w:rsidRDefault="005B2CE7" w:rsidP="005B2CE7">
            <w:pPr>
              <w:jc w:val="both"/>
              <w:rPr>
                <w:sz w:val="26"/>
                <w:szCs w:val="26"/>
              </w:rPr>
            </w:pPr>
            <w:r w:rsidRPr="00982E22">
              <w:rPr>
                <w:sz w:val="26"/>
                <w:szCs w:val="26"/>
              </w:rPr>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693" w:type="dxa"/>
          </w:tcPr>
          <w:p w:rsidR="005B2CE7" w:rsidRPr="00982E22" w:rsidRDefault="005B2CE7" w:rsidP="005B2CE7">
            <w:pPr>
              <w:jc w:val="both"/>
              <w:rPr>
                <w:sz w:val="26"/>
                <w:szCs w:val="26"/>
              </w:rPr>
            </w:pPr>
            <w:r w:rsidRPr="00982E22">
              <w:rPr>
                <w:sz w:val="26"/>
                <w:szCs w:val="26"/>
              </w:rPr>
              <w:t>должности педагогических работников</w:t>
            </w:r>
          </w:p>
        </w:tc>
        <w:tc>
          <w:tcPr>
            <w:tcW w:w="2552" w:type="dxa"/>
          </w:tcPr>
          <w:p w:rsidR="005B2CE7" w:rsidRPr="00982E22" w:rsidRDefault="005B2CE7" w:rsidP="005B2CE7">
            <w:pPr>
              <w:jc w:val="center"/>
              <w:rPr>
                <w:sz w:val="26"/>
                <w:szCs w:val="26"/>
              </w:rPr>
            </w:pPr>
            <w:r w:rsidRPr="00982E22">
              <w:rPr>
                <w:sz w:val="26"/>
                <w:szCs w:val="26"/>
              </w:rPr>
              <w:t xml:space="preserve">первый – третий </w:t>
            </w:r>
          </w:p>
        </w:tc>
        <w:tc>
          <w:tcPr>
            <w:tcW w:w="1417" w:type="dxa"/>
          </w:tcPr>
          <w:p w:rsidR="005B2CE7" w:rsidRPr="00982E22" w:rsidRDefault="005B2CE7" w:rsidP="005B2CE7">
            <w:pPr>
              <w:jc w:val="center"/>
              <w:rPr>
                <w:sz w:val="26"/>
                <w:szCs w:val="26"/>
              </w:rPr>
            </w:pPr>
            <w:r w:rsidRPr="00982E22">
              <w:rPr>
                <w:sz w:val="26"/>
                <w:szCs w:val="26"/>
              </w:rPr>
              <w:t>4,0</w:t>
            </w:r>
          </w:p>
        </w:tc>
      </w:tr>
    </w:tbl>
    <w:p w:rsidR="005B2CE7" w:rsidRPr="00982E22" w:rsidRDefault="005B2CE7" w:rsidP="005B2CE7">
      <w:pPr>
        <w:pStyle w:val="ConsPlusNormal"/>
        <w:ind w:firstLine="709"/>
        <w:jc w:val="both"/>
        <w:outlineLvl w:val="1"/>
        <w:rPr>
          <w:rFonts w:ascii="Times New Roman" w:hAnsi="Times New Roman" w:cs="Times New Roman"/>
          <w:sz w:val="26"/>
          <w:szCs w:val="26"/>
        </w:rPr>
      </w:pPr>
      <w:r w:rsidRPr="00982E22">
        <w:rPr>
          <w:rFonts w:ascii="Times New Roman" w:hAnsi="Times New Roman" w:cs="Times New Roman"/>
          <w:sz w:val="26"/>
          <w:szCs w:val="26"/>
        </w:rPr>
        <w:lastRenderedPageBreak/>
        <w:t>8.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отдельных учреждениях рассчитываются по формуле:</w:t>
      </w:r>
    </w:p>
    <w:p w:rsidR="005B2CE7" w:rsidRPr="00982E22" w:rsidRDefault="004D0F91" w:rsidP="005B2CE7">
      <w:pPr>
        <w:autoSpaceDE w:val="0"/>
        <w:autoSpaceDN w:val="0"/>
        <w:adjustRightInd w:val="0"/>
        <w:ind w:firstLine="709"/>
        <w:jc w:val="both"/>
        <w:rPr>
          <w:rFonts w:eastAsia="Calibri"/>
          <w:sz w:val="26"/>
          <w:szCs w:val="26"/>
        </w:rPr>
      </w:pPr>
      <m:oMathPara>
        <m:oMath>
          <m:sSub>
            <m:sSubPr>
              <m:ctrlPr>
                <w:rPr>
                  <w:rFonts w:ascii="Cambria Math" w:eastAsia="Calibri" w:hAnsi="Cambria Math"/>
                  <w:sz w:val="26"/>
                  <w:szCs w:val="26"/>
                </w:rPr>
              </m:ctrlPr>
            </m:sSubPr>
            <m:e>
              <m:r>
                <w:rPr>
                  <w:rFonts w:ascii="Cambria Math" w:eastAsia="Calibri" w:hAnsi="Cambria Math"/>
                  <w:sz w:val="26"/>
                  <w:szCs w:val="26"/>
                </w:rPr>
                <m:t>B</m:t>
              </m:r>
            </m:e>
            <m:sub>
              <m:r>
                <w:rPr>
                  <w:rFonts w:ascii="Cambria Math" w:eastAsia="Calibri" w:hAnsi="Cambria Math"/>
                  <w:sz w:val="26"/>
                  <w:szCs w:val="26"/>
                </w:rPr>
                <m:t>khm</m:t>
              </m:r>
            </m:sub>
          </m:sSub>
          <m:r>
            <m:rPr>
              <m:sty m:val="p"/>
            </m:rP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O</m:t>
              </m:r>
            </m:e>
            <m:sub>
              <m:r>
                <w:rPr>
                  <w:rFonts w:ascii="Cambria Math" w:eastAsia="Calibri" w:hAnsi="Cambria Math"/>
                  <w:sz w:val="26"/>
                  <w:szCs w:val="26"/>
                </w:rPr>
                <m:t>d</m:t>
              </m:r>
            </m:sub>
          </m:sSub>
          <m:r>
            <w:rPr>
              <w:rFonts w:ascii="Cambria Math" w:eastAsia="Calibri" w:hAnsi="Cambria Math"/>
              <w:sz w:val="26"/>
              <w:szCs w:val="26"/>
            </w:rPr>
            <m:t>×</m:t>
          </m:r>
          <m:sSub>
            <m:sSubPr>
              <m:ctrlPr>
                <w:rPr>
                  <w:rFonts w:ascii="Cambria Math" w:eastAsia="Calibri" w:hAnsi="Cambria Math"/>
                  <w:sz w:val="26"/>
                  <w:szCs w:val="26"/>
                </w:rPr>
              </m:ctrlPr>
            </m:sSubPr>
            <m:e>
              <m:r>
                <w:rPr>
                  <w:rFonts w:ascii="Cambria Math" w:eastAsia="Calibri" w:hAnsi="Cambria Math"/>
                  <w:sz w:val="26"/>
                  <w:szCs w:val="26"/>
                </w:rPr>
                <m:t>D</m:t>
              </m:r>
            </m:e>
            <m:sub>
              <m:r>
                <w:rPr>
                  <w:rFonts w:ascii="Cambria Math" w:eastAsia="Calibri" w:hAnsi="Cambria Math"/>
                  <w:sz w:val="26"/>
                  <w:szCs w:val="26"/>
                </w:rPr>
                <m:t>khm</m:t>
              </m:r>
            </m:sub>
          </m:sSub>
          <m:r>
            <m:rPr>
              <m:sty m:val="p"/>
            </m:rPr>
            <w:rPr>
              <w:rFonts w:ascii="Cambria Math" w:eastAsia="Calibri" w:hAnsi="Cambria Math"/>
              <w:sz w:val="26"/>
              <w:szCs w:val="26"/>
            </w:rPr>
            <m:t>,</m:t>
          </m:r>
        </m:oMath>
      </m:oMathPara>
    </w:p>
    <w:p w:rsidR="005B2CE7" w:rsidRPr="00982E22" w:rsidRDefault="005B2CE7" w:rsidP="005B2CE7">
      <w:pPr>
        <w:autoSpaceDE w:val="0"/>
        <w:autoSpaceDN w:val="0"/>
        <w:adjustRightInd w:val="0"/>
        <w:ind w:firstLine="709"/>
        <w:jc w:val="both"/>
        <w:rPr>
          <w:rFonts w:eastAsia="Calibri"/>
          <w:sz w:val="26"/>
          <w:szCs w:val="26"/>
        </w:rPr>
      </w:pPr>
      <w:r w:rsidRPr="00982E22">
        <w:rPr>
          <w:rFonts w:eastAsia="Calibri"/>
          <w:sz w:val="26"/>
          <w:szCs w:val="26"/>
        </w:rPr>
        <w:t>где:</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sz w:val="26"/>
                <w:szCs w:val="26"/>
              </w:rPr>
            </m:ctrlPr>
          </m:sSubPr>
          <m:e>
            <m:r>
              <w:rPr>
                <w:rFonts w:ascii="Cambria Math" w:eastAsia="Calibri" w:hAnsi="Cambria Math"/>
                <w:sz w:val="26"/>
                <w:szCs w:val="26"/>
              </w:rPr>
              <m:t>B</m:t>
            </m:r>
          </m:e>
          <m:sub>
            <m:r>
              <w:rPr>
                <w:rFonts w:ascii="Cambria Math" w:eastAsia="Calibri" w:hAnsi="Cambria Math"/>
                <w:sz w:val="26"/>
                <w:szCs w:val="26"/>
              </w:rPr>
              <m:t>khm</m:t>
            </m:r>
          </m:sub>
        </m:sSub>
      </m:oMath>
      <w:r w:rsidR="005B2CE7" w:rsidRPr="00982E22">
        <w:rPr>
          <w:sz w:val="26"/>
          <w:szCs w:val="26"/>
        </w:rPr>
        <w:t>–</w:t>
      </w:r>
      <w:r w:rsidR="005B2CE7" w:rsidRPr="00982E22">
        <w:rPr>
          <w:rFonts w:eastAsia="Calibri"/>
          <w:sz w:val="26"/>
          <w:szCs w:val="26"/>
        </w:rPr>
        <w:t xml:space="preserve"> выплата компенсационного характера;</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O</m:t>
            </m:r>
          </m:e>
          <m:sub>
            <m:r>
              <w:rPr>
                <w:rFonts w:ascii="Cambria Math" w:eastAsia="Calibri" w:hAnsi="Cambria Math"/>
                <w:sz w:val="26"/>
                <w:szCs w:val="26"/>
              </w:rPr>
              <m:t>d</m:t>
            </m:r>
          </m:sub>
        </m:sSub>
      </m:oMath>
      <w:r w:rsidR="005B2CE7" w:rsidRPr="00982E22">
        <w:rPr>
          <w:sz w:val="26"/>
          <w:szCs w:val="26"/>
        </w:rPr>
        <w:t>–</w:t>
      </w:r>
      <w:r w:rsidR="005B2CE7" w:rsidRPr="00982E22">
        <w:rPr>
          <w:rFonts w:eastAsia="Calibri"/>
          <w:sz w:val="26"/>
          <w:szCs w:val="26"/>
        </w:rPr>
        <w:t xml:space="preserve"> должностной оклад работников профессионально-квалификационных групп должностей медицинских и фармацевтических работников;</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sz w:val="26"/>
                <w:szCs w:val="26"/>
              </w:rPr>
            </m:ctrlPr>
          </m:sSubPr>
          <m:e>
            <m:r>
              <w:rPr>
                <w:rFonts w:ascii="Cambria Math" w:eastAsia="Calibri" w:hAnsi="Cambria Math"/>
                <w:sz w:val="26"/>
                <w:szCs w:val="26"/>
              </w:rPr>
              <m:t>D</m:t>
            </m:r>
          </m:e>
          <m:sub>
            <m:r>
              <w:rPr>
                <w:rFonts w:ascii="Cambria Math" w:eastAsia="Calibri" w:hAnsi="Cambria Math"/>
                <w:sz w:val="26"/>
                <w:szCs w:val="26"/>
              </w:rPr>
              <m:t>khm</m:t>
            </m:r>
          </m:sub>
        </m:sSub>
      </m:oMath>
      <w:r w:rsidR="005B2CE7" w:rsidRPr="00982E22">
        <w:rPr>
          <w:sz w:val="26"/>
          <w:szCs w:val="26"/>
        </w:rPr>
        <w:t>–</w:t>
      </w:r>
      <w:r w:rsidR="005B2CE7" w:rsidRPr="00982E22">
        <w:rPr>
          <w:rFonts w:eastAsia="Calibri"/>
          <w:sz w:val="26"/>
          <w:szCs w:val="26"/>
        </w:rPr>
        <w:t>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5B2CE7" w:rsidRPr="00982E22" w:rsidRDefault="005B2CE7" w:rsidP="005B2CE7">
      <w:pPr>
        <w:autoSpaceDE w:val="0"/>
        <w:autoSpaceDN w:val="0"/>
        <w:adjustRightInd w:val="0"/>
        <w:ind w:firstLine="709"/>
        <w:jc w:val="both"/>
        <w:rPr>
          <w:sz w:val="26"/>
          <w:szCs w:val="26"/>
        </w:rPr>
      </w:pPr>
    </w:p>
    <w:p w:rsidR="005B2CE7" w:rsidRPr="00982E22" w:rsidRDefault="005B2CE7" w:rsidP="005B2CE7">
      <w:pPr>
        <w:pStyle w:val="ConsPlusNormal"/>
        <w:jc w:val="center"/>
        <w:outlineLvl w:val="1"/>
        <w:rPr>
          <w:rFonts w:ascii="Times New Roman" w:hAnsi="Times New Roman" w:cs="Times New Roman"/>
          <w:sz w:val="26"/>
          <w:szCs w:val="26"/>
        </w:rPr>
      </w:pPr>
      <w:r w:rsidRPr="00982E22">
        <w:rPr>
          <w:rFonts w:ascii="Times New Roman" w:hAnsi="Times New Roman" w:cs="Times New Roman"/>
          <w:sz w:val="26"/>
          <w:szCs w:val="26"/>
          <w:lang w:val="en-US"/>
        </w:rPr>
        <w:t>VII</w:t>
      </w:r>
      <w:r w:rsidRPr="00982E22">
        <w:rPr>
          <w:rFonts w:ascii="Times New Roman" w:hAnsi="Times New Roman" w:cs="Times New Roman"/>
          <w:sz w:val="26"/>
          <w:szCs w:val="26"/>
        </w:rPr>
        <w:t xml:space="preserve">. Порядок определения заработной платы </w:t>
      </w:r>
    </w:p>
    <w:p w:rsidR="005B2CE7" w:rsidRPr="00982E22" w:rsidRDefault="005B2CE7" w:rsidP="005B2CE7">
      <w:pPr>
        <w:pStyle w:val="ConsPlusNormal"/>
        <w:jc w:val="center"/>
        <w:outlineLvl w:val="1"/>
        <w:rPr>
          <w:rFonts w:ascii="Times New Roman" w:hAnsi="Times New Roman" w:cs="Times New Roman"/>
          <w:sz w:val="26"/>
          <w:szCs w:val="26"/>
        </w:rPr>
      </w:pPr>
      <w:r w:rsidRPr="00982E22">
        <w:rPr>
          <w:rFonts w:ascii="Times New Roman" w:hAnsi="Times New Roman" w:cs="Times New Roman"/>
          <w:sz w:val="26"/>
          <w:szCs w:val="26"/>
        </w:rPr>
        <w:t>руководителя организации, заместителя руководителя организации,</w:t>
      </w:r>
    </w:p>
    <w:p w:rsidR="005B2CE7" w:rsidRPr="00982E22" w:rsidRDefault="005B2CE7" w:rsidP="005B2CE7">
      <w:pPr>
        <w:pStyle w:val="ConsPlusNormal"/>
        <w:jc w:val="center"/>
        <w:outlineLvl w:val="1"/>
        <w:rPr>
          <w:rFonts w:ascii="Times New Roman" w:hAnsi="Times New Roman" w:cs="Times New Roman"/>
          <w:sz w:val="26"/>
          <w:szCs w:val="26"/>
        </w:rPr>
      </w:pPr>
      <w:r w:rsidRPr="00982E22">
        <w:rPr>
          <w:rFonts w:ascii="Times New Roman" w:hAnsi="Times New Roman" w:cs="Times New Roman"/>
          <w:sz w:val="26"/>
          <w:szCs w:val="26"/>
        </w:rPr>
        <w:t>главного бухгалтера</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p>
    <w:p w:rsidR="005B2CE7" w:rsidRPr="00982E22" w:rsidRDefault="004D0F91" w:rsidP="005B2CE7">
      <w:pPr>
        <w:autoSpaceDE w:val="0"/>
        <w:autoSpaceDN w:val="0"/>
        <w:adjustRightInd w:val="0"/>
        <w:ind w:firstLine="709"/>
        <w:jc w:val="both"/>
        <w:rPr>
          <w:rFonts w:eastAsia="Calibri"/>
          <w:sz w:val="26"/>
          <w:szCs w:val="26"/>
        </w:rPr>
      </w:pPr>
      <m:oMathPara>
        <m:oMath>
          <m:sSub>
            <m:sSubPr>
              <m:ctrlPr>
                <w:rPr>
                  <w:rFonts w:ascii="Cambria Math" w:eastAsia="Calibri" w:hAnsi="Cambria Math"/>
                  <w:i/>
                  <w:sz w:val="26"/>
                  <w:szCs w:val="26"/>
                  <w:lang w:val="en-US"/>
                </w:rPr>
              </m:ctrlPr>
            </m:sSubPr>
            <m:e>
              <m:r>
                <w:rPr>
                  <w:rFonts w:ascii="Cambria Math" w:eastAsia="Calibri" w:hAnsi="Cambria Math"/>
                  <w:sz w:val="26"/>
                  <w:szCs w:val="26"/>
                  <w:lang w:val="en-US"/>
                </w:rPr>
                <m:t>O</m:t>
              </m:r>
            </m:e>
            <m:sub>
              <m:r>
                <w:rPr>
                  <w:rFonts w:ascii="Cambria Math" w:eastAsia="Calibri" w:hAnsi="Cambria Math"/>
                  <w:sz w:val="26"/>
                  <w:szCs w:val="26"/>
                  <w:lang w:val="en-US"/>
                </w:rPr>
                <m:t>d</m:t>
              </m:r>
            </m:sub>
          </m:sSub>
          <m:r>
            <w:rPr>
              <w:rFonts w:ascii="Cambria Math" w:eastAsia="Calibri" w:hAnsi="Cambria Math"/>
              <w:sz w:val="26"/>
              <w:szCs w:val="26"/>
            </w:rPr>
            <m:t>=</m:t>
          </m:r>
          <m:sSub>
            <m:sSubPr>
              <m:ctrlPr>
                <w:rPr>
                  <w:rFonts w:ascii="Cambria Math" w:eastAsia="Calibri" w:hAnsi="Cambria Math"/>
                  <w:i/>
                  <w:sz w:val="26"/>
                  <w:szCs w:val="26"/>
                </w:rPr>
              </m:ctrlPr>
            </m:sSubPr>
            <m:e>
              <m:r>
                <w:rPr>
                  <w:rFonts w:ascii="Cambria Math" w:eastAsia="Calibri" w:hAnsi="Cambria Math"/>
                  <w:sz w:val="26"/>
                  <w:szCs w:val="26"/>
                </w:rPr>
                <m:t>O</m:t>
              </m:r>
            </m:e>
            <m:sub>
              <m:r>
                <w:rPr>
                  <w:rFonts w:ascii="Cambria Math" w:eastAsia="Calibri" w:hAnsi="Cambria Math"/>
                  <w:sz w:val="26"/>
                  <w:szCs w:val="26"/>
                </w:rPr>
                <m:t>b</m:t>
              </m:r>
            </m:sub>
          </m:sSub>
          <m:r>
            <w:rPr>
              <w:rFonts w:ascii="Cambria Math" w:eastAsia="Calibri" w:hAnsi="Cambria Math"/>
              <w:sz w:val="26"/>
              <w:szCs w:val="26"/>
            </w:rPr>
            <m:t>×</m:t>
          </m:r>
          <m:r>
            <w:rPr>
              <w:rFonts w:ascii="Cambria Math" w:eastAsia="Calibri" w:hAnsi="Cambria Math"/>
              <w:sz w:val="26"/>
              <w:szCs w:val="26"/>
              <w:lang w:val="en-US"/>
            </w:rPr>
            <m:t>S</m:t>
          </m:r>
          <m:r>
            <w:rPr>
              <w:rFonts w:ascii="Cambria Math" w:eastAsia="Calibri" w:hAnsi="Cambria Math"/>
              <w:sz w:val="26"/>
              <w:szCs w:val="26"/>
            </w:rPr>
            <m:t>,</m:t>
          </m:r>
        </m:oMath>
      </m:oMathPara>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где:</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O</m:t>
            </m:r>
          </m:e>
          <m:sub>
            <m:r>
              <w:rPr>
                <w:rFonts w:ascii="Cambria Math" w:eastAsia="Calibri" w:hAnsi="Cambria Math"/>
                <w:sz w:val="26"/>
                <w:szCs w:val="26"/>
              </w:rPr>
              <m:t>d</m:t>
            </m:r>
          </m:sub>
        </m:sSub>
      </m:oMath>
      <w:r w:rsidR="005B2CE7" w:rsidRPr="00982E22">
        <w:rPr>
          <w:sz w:val="26"/>
          <w:szCs w:val="26"/>
        </w:rPr>
        <w:t>– должностной оклад руководителя дошкольной образовательной организации</w:t>
      </w:r>
      <w:r w:rsidR="005B2CE7" w:rsidRPr="00982E22">
        <w:rPr>
          <w:rFonts w:eastAsia="Calibri"/>
          <w:sz w:val="26"/>
          <w:szCs w:val="26"/>
        </w:rPr>
        <w:t>;</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O</m:t>
            </m:r>
          </m:e>
          <m:sub>
            <m:r>
              <w:rPr>
                <w:rFonts w:ascii="Cambria Math" w:eastAsia="Calibri" w:hAnsi="Cambria Math"/>
                <w:sz w:val="26"/>
                <w:szCs w:val="26"/>
              </w:rPr>
              <m:t>b</m:t>
            </m:r>
          </m:sub>
        </m:sSub>
      </m:oMath>
      <w:r w:rsidR="005B2CE7" w:rsidRPr="00982E22">
        <w:rPr>
          <w:sz w:val="26"/>
          <w:szCs w:val="26"/>
        </w:rPr>
        <w:t>–</w:t>
      </w:r>
      <w:r w:rsidR="005B2CE7" w:rsidRPr="00982E22">
        <w:rPr>
          <w:rFonts w:eastAsia="Calibri"/>
          <w:sz w:val="26"/>
          <w:szCs w:val="26"/>
        </w:rPr>
        <w:t xml:space="preserve"> размер базового оклада руководителя;</w:t>
      </w:r>
    </w:p>
    <w:p w:rsidR="005B2CE7" w:rsidRPr="00982E22" w:rsidRDefault="005B2CE7" w:rsidP="005B2CE7">
      <w:pPr>
        <w:pStyle w:val="ConsPlusNormal"/>
        <w:tabs>
          <w:tab w:val="left" w:pos="10065"/>
        </w:tabs>
        <w:ind w:firstLine="709"/>
        <w:contextualSpacing/>
        <w:jc w:val="both"/>
        <w:rPr>
          <w:rFonts w:ascii="Times New Roman" w:hAnsi="Times New Roman"/>
          <w:sz w:val="26"/>
          <w:szCs w:val="26"/>
        </w:rPr>
      </w:pPr>
      <m:oMath>
        <m:r>
          <w:rPr>
            <w:rFonts w:ascii="Cambria Math" w:eastAsia="Calibri" w:hAnsi="Cambria Math"/>
            <w:sz w:val="26"/>
            <w:szCs w:val="26"/>
            <w:lang w:val="en-US"/>
          </w:rPr>
          <m:t>S</m:t>
        </m:r>
      </m:oMath>
      <w:r w:rsidRPr="00982E22">
        <w:rPr>
          <w:rFonts w:ascii="Times New Roman" w:hAnsi="Times New Roman"/>
          <w:sz w:val="26"/>
          <w:szCs w:val="26"/>
        </w:rPr>
        <w:t>– фактическое отработанное время (ставка)</w:t>
      </w:r>
      <w:r w:rsidRPr="00982E22">
        <w:rPr>
          <w:rFonts w:ascii="Times New Roman" w:eastAsia="Calibri" w:hAnsi="Times New Roman"/>
          <w:sz w:val="26"/>
          <w:szCs w:val="26"/>
        </w:rPr>
        <w:t>.</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Группа по оплате труда руководителя организации дошкольного образования определяется в зависимости от численности воспитанников.</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3. Должностные оклады заместителей руководителей и главного бухгалтера дошкольной образовательной организации устанавливаются на 30 процентов ниже должностного оклада руководителя.</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4. Группа по оплате труда руководителей, размеры базовых окладов руководителей представлены в таблице 12.</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5.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 </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Выплаты стимулирующего характера руководителю дошкольной образовательной организации представлены в таблице 12.</w:t>
      </w:r>
    </w:p>
    <w:p w:rsidR="005B2CE7" w:rsidRPr="00982E22" w:rsidRDefault="005B2CE7" w:rsidP="005B2CE7">
      <w:pPr>
        <w:pStyle w:val="ConsPlusNormal"/>
        <w:ind w:firstLine="709"/>
        <w:jc w:val="both"/>
        <w:rPr>
          <w:rFonts w:ascii="Times New Roman" w:hAnsi="Times New Roman" w:cs="Times New Roman"/>
          <w:sz w:val="26"/>
          <w:szCs w:val="26"/>
        </w:rPr>
      </w:pPr>
      <w:r w:rsidRPr="00982E22">
        <w:rPr>
          <w:rFonts w:ascii="Times New Roman" w:hAnsi="Times New Roman" w:cs="Times New Roman"/>
          <w:sz w:val="26"/>
          <w:szCs w:val="26"/>
        </w:rPr>
        <w:t xml:space="preserve">6. Руководитель дошкольной образовательной организации может устанавливать заместителям руководителя, главному бухгалтеру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w:t>
      </w:r>
      <w:r w:rsidRPr="00982E22">
        <w:rPr>
          <w:rFonts w:ascii="Times New Roman" w:hAnsi="Times New Roman" w:cs="Times New Roman"/>
          <w:sz w:val="26"/>
          <w:szCs w:val="26"/>
        </w:rPr>
        <w:lastRenderedPageBreak/>
        <w:t>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до 70 процентов выплат стимулирующего характера руководителя дошкольной образовательной организации.</w:t>
      </w:r>
    </w:p>
    <w:p w:rsidR="005B2CE7" w:rsidRPr="00982E22" w:rsidRDefault="005B2CE7" w:rsidP="005B2CE7">
      <w:pPr>
        <w:pStyle w:val="ConsPlusNormal"/>
        <w:ind w:firstLine="540"/>
        <w:jc w:val="right"/>
        <w:rPr>
          <w:rFonts w:ascii="Times New Roman" w:eastAsia="Calibri" w:hAnsi="Times New Roman"/>
          <w:sz w:val="26"/>
          <w:szCs w:val="26"/>
        </w:rPr>
      </w:pPr>
      <w:r w:rsidRPr="00982E22">
        <w:rPr>
          <w:rFonts w:ascii="Times New Roman" w:eastAsia="Calibri" w:hAnsi="Times New Roman"/>
          <w:sz w:val="26"/>
          <w:szCs w:val="26"/>
        </w:rPr>
        <w:t>Таблица 12</w:t>
      </w:r>
    </w:p>
    <w:p w:rsidR="005B2CE7" w:rsidRPr="00982E22" w:rsidRDefault="005B2CE7" w:rsidP="005B2CE7">
      <w:pPr>
        <w:autoSpaceDE w:val="0"/>
        <w:autoSpaceDN w:val="0"/>
        <w:adjustRightInd w:val="0"/>
        <w:jc w:val="both"/>
        <w:rPr>
          <w:rFonts w:eastAsia="Calibri"/>
          <w:sz w:val="26"/>
          <w:szCs w:val="26"/>
        </w:rPr>
      </w:pPr>
    </w:p>
    <w:p w:rsidR="005B2CE7" w:rsidRPr="00982E22" w:rsidRDefault="005B2CE7" w:rsidP="005B2CE7">
      <w:pPr>
        <w:autoSpaceDE w:val="0"/>
        <w:autoSpaceDN w:val="0"/>
        <w:adjustRightInd w:val="0"/>
        <w:jc w:val="center"/>
        <w:rPr>
          <w:rFonts w:eastAsia="Calibri"/>
          <w:sz w:val="26"/>
          <w:szCs w:val="26"/>
        </w:rPr>
      </w:pPr>
      <w:bookmarkStart w:id="37" w:name="Par50"/>
      <w:bookmarkEnd w:id="37"/>
      <w:r w:rsidRPr="00982E22">
        <w:rPr>
          <w:rFonts w:eastAsia="Calibri"/>
          <w:sz w:val="26"/>
          <w:szCs w:val="26"/>
        </w:rPr>
        <w:t xml:space="preserve">Размеры базовых окладов и выплат стимулирующего характера </w:t>
      </w:r>
    </w:p>
    <w:p w:rsidR="005B2CE7" w:rsidRPr="00982E22" w:rsidRDefault="005B2CE7" w:rsidP="005B2CE7">
      <w:pPr>
        <w:autoSpaceDE w:val="0"/>
        <w:autoSpaceDN w:val="0"/>
        <w:adjustRightInd w:val="0"/>
        <w:jc w:val="center"/>
        <w:rPr>
          <w:rFonts w:eastAsia="Calibri"/>
          <w:sz w:val="26"/>
          <w:szCs w:val="26"/>
        </w:rPr>
      </w:pPr>
      <w:r w:rsidRPr="00982E22">
        <w:rPr>
          <w:rFonts w:eastAsia="Calibri"/>
          <w:sz w:val="26"/>
          <w:szCs w:val="26"/>
        </w:rPr>
        <w:t>руководителей дошкольных образовательных организаций</w:t>
      </w:r>
    </w:p>
    <w:p w:rsidR="005B2CE7" w:rsidRPr="00982E22" w:rsidRDefault="005B2CE7" w:rsidP="005B2CE7">
      <w:pPr>
        <w:autoSpaceDE w:val="0"/>
        <w:autoSpaceDN w:val="0"/>
        <w:adjustRightInd w:val="0"/>
        <w:jc w:val="center"/>
        <w:rPr>
          <w:rFonts w:eastAsia="Calibri"/>
          <w:sz w:val="26"/>
          <w:szCs w:val="26"/>
        </w:rPr>
      </w:pP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742"/>
        <w:gridCol w:w="2029"/>
        <w:gridCol w:w="2304"/>
      </w:tblGrid>
      <w:tr w:rsidR="005B2CE7" w:rsidRPr="00982E22" w:rsidTr="005B2CE7">
        <w:trPr>
          <w:trHeight w:val="314"/>
        </w:trPr>
        <w:tc>
          <w:tcPr>
            <w:tcW w:w="1985" w:type="dxa"/>
            <w:shd w:val="clear" w:color="auto" w:fill="auto"/>
            <w:hideMark/>
          </w:tcPr>
          <w:p w:rsidR="005B2CE7" w:rsidRPr="00982E22" w:rsidRDefault="005B2CE7" w:rsidP="005B2CE7">
            <w:pPr>
              <w:jc w:val="center"/>
              <w:rPr>
                <w:color w:val="000000"/>
                <w:sz w:val="26"/>
                <w:szCs w:val="26"/>
              </w:rPr>
            </w:pPr>
            <w:r w:rsidRPr="00982E22">
              <w:rPr>
                <w:color w:val="000000"/>
                <w:sz w:val="26"/>
                <w:szCs w:val="26"/>
              </w:rPr>
              <w:t>Группа по оплате труда руководителя</w:t>
            </w:r>
          </w:p>
        </w:tc>
        <w:tc>
          <w:tcPr>
            <w:tcW w:w="3742" w:type="dxa"/>
            <w:shd w:val="clear" w:color="auto" w:fill="auto"/>
            <w:hideMark/>
          </w:tcPr>
          <w:p w:rsidR="005B2CE7" w:rsidRPr="00982E22" w:rsidRDefault="005B2CE7" w:rsidP="005B2CE7">
            <w:pPr>
              <w:jc w:val="center"/>
              <w:rPr>
                <w:color w:val="000000"/>
                <w:sz w:val="26"/>
                <w:szCs w:val="26"/>
              </w:rPr>
            </w:pPr>
            <w:r w:rsidRPr="00982E22">
              <w:rPr>
                <w:color w:val="000000"/>
                <w:sz w:val="26"/>
                <w:szCs w:val="26"/>
              </w:rPr>
              <w:t>Значение объемного показателя (численность воспитанников по состоянию на начало учебного года), человек*</w:t>
            </w:r>
          </w:p>
        </w:tc>
        <w:tc>
          <w:tcPr>
            <w:tcW w:w="2029" w:type="dxa"/>
            <w:shd w:val="clear" w:color="auto" w:fill="auto"/>
            <w:hideMark/>
          </w:tcPr>
          <w:p w:rsidR="005B2CE7" w:rsidRPr="00982E22" w:rsidRDefault="005B2CE7" w:rsidP="005B2CE7">
            <w:pPr>
              <w:jc w:val="center"/>
              <w:rPr>
                <w:color w:val="000000"/>
                <w:sz w:val="26"/>
                <w:szCs w:val="26"/>
              </w:rPr>
            </w:pPr>
            <w:r w:rsidRPr="00982E22">
              <w:rPr>
                <w:color w:val="000000"/>
                <w:sz w:val="26"/>
                <w:szCs w:val="26"/>
              </w:rPr>
              <w:t>Базовый оклад, рублей</w:t>
            </w:r>
          </w:p>
        </w:tc>
        <w:tc>
          <w:tcPr>
            <w:tcW w:w="2304" w:type="dxa"/>
            <w:shd w:val="clear" w:color="auto" w:fill="auto"/>
            <w:hideMark/>
          </w:tcPr>
          <w:p w:rsidR="005B2CE7" w:rsidRPr="00982E22" w:rsidRDefault="005B2CE7" w:rsidP="005B2CE7">
            <w:pPr>
              <w:jc w:val="center"/>
              <w:rPr>
                <w:color w:val="000000"/>
                <w:sz w:val="26"/>
                <w:szCs w:val="26"/>
              </w:rPr>
            </w:pPr>
            <w:r w:rsidRPr="00982E22">
              <w:rPr>
                <w:color w:val="000000"/>
                <w:sz w:val="26"/>
                <w:szCs w:val="26"/>
              </w:rPr>
              <w:t>Выплаты стимулирующего характера, рублей</w:t>
            </w:r>
          </w:p>
        </w:tc>
      </w:tr>
    </w:tbl>
    <w:p w:rsidR="005B2CE7" w:rsidRPr="00982E22" w:rsidRDefault="005B2CE7" w:rsidP="005B2CE7">
      <w:pPr>
        <w:rPr>
          <w:sz w:val="26"/>
          <w:szCs w:val="26"/>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742"/>
        <w:gridCol w:w="2029"/>
        <w:gridCol w:w="2304"/>
      </w:tblGrid>
      <w:tr w:rsidR="005B2CE7" w:rsidRPr="00982E22" w:rsidTr="005B2CE7">
        <w:trPr>
          <w:cantSplit/>
          <w:trHeight w:val="314"/>
          <w:tblHeader/>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1</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2</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3</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4</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1</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1 – 20</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18000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2000</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2</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21 – 40</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20000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2000</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3</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41 – 60</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24000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3000</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4</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61 – 80</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25000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4000</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5</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81 – 100</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28000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5000</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6</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101 – 140</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30000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6000</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7</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141 – 180</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33000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7000</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8</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181 – 220</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36000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8000</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9</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221 – 280</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37000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9000</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10</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281 – 320</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38000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10000</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11</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321 – 360</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38000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11000</w:t>
            </w:r>
          </w:p>
        </w:tc>
      </w:tr>
      <w:tr w:rsidR="005B2CE7" w:rsidRPr="00982E22" w:rsidTr="005B2CE7">
        <w:trPr>
          <w:trHeight w:val="448"/>
        </w:trPr>
        <w:tc>
          <w:tcPr>
            <w:tcW w:w="1985" w:type="dxa"/>
            <w:shd w:val="clear" w:color="auto" w:fill="auto"/>
          </w:tcPr>
          <w:p w:rsidR="005B2CE7" w:rsidRPr="00982E22" w:rsidRDefault="005B2CE7" w:rsidP="005B2CE7">
            <w:pPr>
              <w:jc w:val="center"/>
              <w:rPr>
                <w:color w:val="000000"/>
                <w:sz w:val="26"/>
                <w:szCs w:val="26"/>
              </w:rPr>
            </w:pPr>
            <w:r w:rsidRPr="00982E22">
              <w:rPr>
                <w:color w:val="000000"/>
                <w:sz w:val="26"/>
                <w:szCs w:val="26"/>
              </w:rPr>
              <w:t>12</w:t>
            </w:r>
          </w:p>
        </w:tc>
        <w:tc>
          <w:tcPr>
            <w:tcW w:w="3742" w:type="dxa"/>
            <w:shd w:val="clear" w:color="auto" w:fill="auto"/>
          </w:tcPr>
          <w:p w:rsidR="005B2CE7" w:rsidRPr="00982E22" w:rsidRDefault="005B2CE7" w:rsidP="005B2CE7">
            <w:pPr>
              <w:jc w:val="center"/>
              <w:rPr>
                <w:color w:val="000000"/>
                <w:sz w:val="26"/>
                <w:szCs w:val="26"/>
              </w:rPr>
            </w:pPr>
            <w:r w:rsidRPr="00982E22">
              <w:rPr>
                <w:color w:val="000000"/>
                <w:sz w:val="26"/>
                <w:szCs w:val="26"/>
              </w:rPr>
              <w:t>360</w:t>
            </w:r>
            <w:r>
              <w:rPr>
                <w:color w:val="000000"/>
                <w:sz w:val="26"/>
                <w:szCs w:val="26"/>
              </w:rPr>
              <w:t xml:space="preserve"> </w:t>
            </w:r>
            <w:r w:rsidRPr="00982E22">
              <w:rPr>
                <w:color w:val="000000"/>
                <w:sz w:val="26"/>
                <w:szCs w:val="26"/>
              </w:rPr>
              <w:t>и</w:t>
            </w:r>
            <w:r>
              <w:rPr>
                <w:color w:val="000000"/>
                <w:sz w:val="26"/>
                <w:szCs w:val="26"/>
              </w:rPr>
              <w:t xml:space="preserve"> </w:t>
            </w:r>
            <w:r w:rsidRPr="00982E22">
              <w:rPr>
                <w:color w:val="000000"/>
                <w:sz w:val="26"/>
                <w:szCs w:val="26"/>
              </w:rPr>
              <w:t>выше</w:t>
            </w:r>
          </w:p>
        </w:tc>
        <w:tc>
          <w:tcPr>
            <w:tcW w:w="2029" w:type="dxa"/>
            <w:shd w:val="clear" w:color="auto" w:fill="auto"/>
          </w:tcPr>
          <w:p w:rsidR="005B2CE7" w:rsidRPr="00982E22" w:rsidRDefault="005B2CE7" w:rsidP="005B2CE7">
            <w:pPr>
              <w:jc w:val="center"/>
              <w:rPr>
                <w:color w:val="000000"/>
                <w:sz w:val="26"/>
                <w:szCs w:val="26"/>
              </w:rPr>
            </w:pPr>
            <w:r w:rsidRPr="00982E22">
              <w:rPr>
                <w:color w:val="000000"/>
                <w:sz w:val="26"/>
                <w:szCs w:val="26"/>
              </w:rPr>
              <w:t>39000</w:t>
            </w:r>
          </w:p>
        </w:tc>
        <w:tc>
          <w:tcPr>
            <w:tcW w:w="2304" w:type="dxa"/>
            <w:shd w:val="clear" w:color="auto" w:fill="auto"/>
          </w:tcPr>
          <w:p w:rsidR="005B2CE7" w:rsidRPr="00982E22" w:rsidRDefault="005B2CE7" w:rsidP="005B2CE7">
            <w:pPr>
              <w:jc w:val="center"/>
              <w:rPr>
                <w:color w:val="000000"/>
                <w:sz w:val="26"/>
                <w:szCs w:val="26"/>
              </w:rPr>
            </w:pPr>
            <w:r w:rsidRPr="00982E22">
              <w:rPr>
                <w:color w:val="000000"/>
                <w:sz w:val="26"/>
                <w:szCs w:val="26"/>
              </w:rPr>
              <w:t>12000</w:t>
            </w:r>
          </w:p>
        </w:tc>
      </w:tr>
      <w:tr w:rsidR="005B2CE7" w:rsidRPr="00982E22" w:rsidTr="005B2CE7">
        <w:trPr>
          <w:trHeight w:val="448"/>
        </w:trPr>
        <w:tc>
          <w:tcPr>
            <w:tcW w:w="10060" w:type="dxa"/>
            <w:gridSpan w:val="4"/>
            <w:shd w:val="clear" w:color="auto" w:fill="auto"/>
          </w:tcPr>
          <w:p w:rsidR="005B2CE7" w:rsidRPr="00982E22" w:rsidRDefault="005B2CE7" w:rsidP="005B2CE7">
            <w:pPr>
              <w:pStyle w:val="ConsPlusNormal"/>
              <w:jc w:val="both"/>
              <w:rPr>
                <w:rFonts w:ascii="Times New Roman" w:hAnsi="Times New Roman"/>
                <w:color w:val="000000"/>
                <w:sz w:val="26"/>
                <w:szCs w:val="26"/>
              </w:rPr>
            </w:pPr>
            <w:r w:rsidRPr="00982E22">
              <w:rPr>
                <w:rFonts w:ascii="Times New Roman" w:hAnsi="Times New Roman" w:cs="Times New Roman"/>
                <w:sz w:val="26"/>
                <w:szCs w:val="26"/>
              </w:rPr>
              <w: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rsidR="005B2CE7" w:rsidRPr="00982E22" w:rsidRDefault="005B2CE7" w:rsidP="005B2CE7">
      <w:pPr>
        <w:autoSpaceDE w:val="0"/>
        <w:autoSpaceDN w:val="0"/>
        <w:adjustRightInd w:val="0"/>
        <w:jc w:val="center"/>
        <w:rPr>
          <w:rFonts w:eastAsia="Calibri"/>
          <w:sz w:val="26"/>
          <w:szCs w:val="26"/>
        </w:rPr>
      </w:pPr>
    </w:p>
    <w:p w:rsidR="005B2CE7" w:rsidRPr="00982E22" w:rsidRDefault="005B2CE7" w:rsidP="005B2CE7">
      <w:pPr>
        <w:autoSpaceDE w:val="0"/>
        <w:autoSpaceDN w:val="0"/>
        <w:adjustRightInd w:val="0"/>
        <w:ind w:firstLine="709"/>
        <w:jc w:val="both"/>
        <w:rPr>
          <w:rFonts w:eastAsia="Calibri"/>
          <w:sz w:val="26"/>
          <w:szCs w:val="26"/>
        </w:rPr>
      </w:pPr>
      <w:r w:rsidRPr="00982E22">
        <w:rPr>
          <w:rFonts w:eastAsia="Calibri"/>
          <w:sz w:val="26"/>
          <w:szCs w:val="26"/>
        </w:rPr>
        <w:t>7. Выплаты стимулирующего характера руководителю начисляются и выплачиваются согласно Положения и Приказов Управления дошкольного образования НМР РТ.</w:t>
      </w:r>
    </w:p>
    <w:p w:rsidR="005B2CE7" w:rsidRPr="00982E22" w:rsidRDefault="005B2CE7" w:rsidP="005B2CE7">
      <w:pPr>
        <w:autoSpaceDE w:val="0"/>
        <w:autoSpaceDN w:val="0"/>
        <w:adjustRightInd w:val="0"/>
        <w:ind w:firstLine="709"/>
        <w:jc w:val="both"/>
        <w:rPr>
          <w:sz w:val="26"/>
          <w:szCs w:val="26"/>
        </w:rPr>
      </w:pPr>
      <w:r w:rsidRPr="00982E22">
        <w:rPr>
          <w:sz w:val="26"/>
          <w:szCs w:val="26"/>
        </w:rPr>
        <w:t>8. Выплаты стимулирующего характера за качество выполняемых работ с учетом результатов их деятельности рассчитываются по формуле:</w:t>
      </w:r>
    </w:p>
    <w:p w:rsidR="005B2CE7" w:rsidRPr="00982E22" w:rsidRDefault="005B2CE7" w:rsidP="005B2CE7">
      <w:pPr>
        <w:autoSpaceDE w:val="0"/>
        <w:autoSpaceDN w:val="0"/>
        <w:adjustRightInd w:val="0"/>
        <w:ind w:firstLine="709"/>
        <w:jc w:val="both"/>
        <w:rPr>
          <w:sz w:val="26"/>
          <w:szCs w:val="26"/>
        </w:rPr>
      </w:pPr>
    </w:p>
    <w:p w:rsidR="005B2CE7" w:rsidRPr="00982E22" w:rsidRDefault="004D0F91" w:rsidP="005B2CE7">
      <w:pPr>
        <w:autoSpaceDE w:val="0"/>
        <w:autoSpaceDN w:val="0"/>
        <w:adjustRightInd w:val="0"/>
        <w:ind w:firstLine="709"/>
        <w:jc w:val="both"/>
        <w:rPr>
          <w:rFonts w:eastAsia="Calibri"/>
          <w:sz w:val="26"/>
          <w:szCs w:val="26"/>
        </w:rPr>
      </w:pPr>
      <m:oMathPara>
        <m:oMath>
          <m:sSub>
            <m:sSubPr>
              <m:ctrlPr>
                <w:rPr>
                  <w:rFonts w:ascii="Cambria Math" w:eastAsia="Calibri" w:hAnsi="Cambria Math"/>
                  <w:i/>
                  <w:sz w:val="26"/>
                  <w:szCs w:val="26"/>
                  <w:lang w:val="en-US"/>
                </w:rPr>
              </m:ctrlPr>
            </m:sSubPr>
            <m:e>
              <m:r>
                <w:rPr>
                  <w:rFonts w:ascii="Cambria Math" w:eastAsia="Calibri" w:hAnsi="Cambria Math"/>
                  <w:sz w:val="26"/>
                  <w:szCs w:val="26"/>
                  <w:lang w:val="en-US"/>
                </w:rPr>
                <m:t>B</m:t>
              </m:r>
            </m:e>
            <m:sub>
              <m:r>
                <w:rPr>
                  <w:rFonts w:ascii="Cambria Math" w:eastAsia="Calibri" w:hAnsi="Cambria Math"/>
                  <w:sz w:val="26"/>
                  <w:szCs w:val="26"/>
                  <w:lang w:val="en-US"/>
                </w:rPr>
                <m:t>k</m:t>
              </m:r>
            </m:sub>
          </m:sSub>
          <m:r>
            <w:rPr>
              <w:rFonts w:ascii="Cambria Math" w:eastAsia="Calibri" w:hAnsi="Cambria Math"/>
              <w:sz w:val="26"/>
              <w:szCs w:val="26"/>
            </w:rPr>
            <m:t>=</m:t>
          </m:r>
          <m:sSub>
            <m:sSubPr>
              <m:ctrlPr>
                <w:rPr>
                  <w:rFonts w:ascii="Cambria Math" w:eastAsia="Calibri" w:hAnsi="Cambria Math"/>
                  <w:i/>
                  <w:sz w:val="26"/>
                  <w:szCs w:val="26"/>
                </w:rPr>
              </m:ctrlPr>
            </m:sSubPr>
            <m:e>
              <m:r>
                <w:rPr>
                  <w:rFonts w:ascii="Cambria Math" w:eastAsia="Calibri" w:hAnsi="Cambria Math"/>
                  <w:sz w:val="26"/>
                  <w:szCs w:val="26"/>
                </w:rPr>
                <m:t>B</m:t>
              </m:r>
            </m:e>
            <m:sub>
              <m:r>
                <w:rPr>
                  <w:rFonts w:ascii="Cambria Math" w:eastAsia="Calibri" w:hAnsi="Cambria Math"/>
                  <w:sz w:val="26"/>
                  <w:szCs w:val="26"/>
                </w:rPr>
                <m:t>C</m:t>
              </m:r>
            </m:sub>
          </m:sSub>
          <m:r>
            <w:rPr>
              <w:rFonts w:ascii="Cambria Math" w:eastAsia="Calibri" w:hAnsi="Cambria Math"/>
              <w:sz w:val="26"/>
              <w:szCs w:val="26"/>
            </w:rPr>
            <m:t>×</m:t>
          </m:r>
          <m:sSub>
            <m:sSubPr>
              <m:ctrlPr>
                <w:rPr>
                  <w:rFonts w:ascii="Cambria Math" w:eastAsia="Calibri" w:hAnsi="Cambria Math"/>
                  <w:i/>
                  <w:sz w:val="26"/>
                  <w:szCs w:val="26"/>
                </w:rPr>
              </m:ctrlPr>
            </m:sSubPr>
            <m:e>
              <m:r>
                <w:rPr>
                  <w:rFonts w:ascii="Cambria Math" w:eastAsia="Calibri" w:hAnsi="Cambria Math"/>
                  <w:sz w:val="26"/>
                  <w:szCs w:val="26"/>
                </w:rPr>
                <m:t>K</m:t>
              </m:r>
            </m:e>
            <m:sub>
              <m:r>
                <w:rPr>
                  <w:rFonts w:ascii="Cambria Math" w:eastAsia="Calibri" w:hAnsi="Cambria Math"/>
                  <w:sz w:val="26"/>
                  <w:szCs w:val="26"/>
                </w:rPr>
                <m:t>VK</m:t>
              </m:r>
            </m:sub>
          </m:sSub>
          <m:r>
            <w:rPr>
              <w:rFonts w:ascii="Cambria Math" w:eastAsia="Calibri" w:hAnsi="Cambria Math"/>
              <w:sz w:val="26"/>
              <w:szCs w:val="26"/>
            </w:rPr>
            <m:t>,</m:t>
          </m:r>
        </m:oMath>
      </m:oMathPara>
    </w:p>
    <w:p w:rsidR="005B2CE7" w:rsidRPr="00982E22" w:rsidRDefault="005B2CE7" w:rsidP="005B2CE7">
      <w:pPr>
        <w:autoSpaceDE w:val="0"/>
        <w:autoSpaceDN w:val="0"/>
        <w:adjustRightInd w:val="0"/>
        <w:ind w:firstLine="709"/>
        <w:jc w:val="both"/>
        <w:rPr>
          <w:sz w:val="26"/>
          <w:szCs w:val="26"/>
        </w:rPr>
      </w:pPr>
      <w:r w:rsidRPr="00982E22">
        <w:rPr>
          <w:sz w:val="26"/>
          <w:szCs w:val="26"/>
        </w:rPr>
        <w:t>где:</w:t>
      </w:r>
    </w:p>
    <w:p w:rsidR="005B2CE7" w:rsidRPr="00982E22" w:rsidRDefault="004D0F91" w:rsidP="005B2CE7">
      <w:pPr>
        <w:autoSpaceDE w:val="0"/>
        <w:autoSpaceDN w:val="0"/>
        <w:adjustRightInd w:val="0"/>
        <w:ind w:firstLine="709"/>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lang w:val="en-US"/>
              </w:rPr>
              <m:t>B</m:t>
            </m:r>
          </m:e>
          <m:sub>
            <m:r>
              <w:rPr>
                <w:rFonts w:ascii="Cambria Math" w:eastAsia="Calibri" w:hAnsi="Cambria Math"/>
                <w:sz w:val="26"/>
                <w:szCs w:val="26"/>
                <w:lang w:val="en-US"/>
              </w:rPr>
              <m:t>k</m:t>
            </m:r>
          </m:sub>
        </m:sSub>
      </m:oMath>
      <w:r w:rsidR="005B2CE7" w:rsidRPr="00982E22">
        <w:rPr>
          <w:rFonts w:eastAsia="Calibri"/>
          <w:sz w:val="26"/>
          <w:szCs w:val="26"/>
        </w:rPr>
        <w:t>– выплата стимулирующего характера;</w:t>
      </w:r>
    </w:p>
    <w:p w:rsidR="005B2CE7" w:rsidRPr="00982E22" w:rsidRDefault="004D0F91" w:rsidP="005B2CE7">
      <w:pPr>
        <w:autoSpaceDE w:val="0"/>
        <w:autoSpaceDN w:val="0"/>
        <w:adjustRightInd w:val="0"/>
        <w:ind w:left="284" w:firstLine="426"/>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B</m:t>
            </m:r>
          </m:e>
          <m:sub>
            <m:r>
              <w:rPr>
                <w:rFonts w:ascii="Cambria Math" w:eastAsia="Calibri" w:hAnsi="Cambria Math"/>
                <w:sz w:val="26"/>
                <w:szCs w:val="26"/>
              </w:rPr>
              <m:t>C</m:t>
            </m:r>
          </m:sub>
        </m:sSub>
      </m:oMath>
      <w:r w:rsidR="005B2CE7" w:rsidRPr="00982E22">
        <w:rPr>
          <w:rFonts w:eastAsia="Calibri"/>
          <w:sz w:val="26"/>
          <w:szCs w:val="26"/>
        </w:rPr>
        <w:t xml:space="preserve"> –размер выплат стимулирующего характера, который приведен в таблице 12 настоящего Положения;</w:t>
      </w:r>
    </w:p>
    <w:p w:rsidR="005B2CE7" w:rsidRPr="00982E22" w:rsidRDefault="004D0F91" w:rsidP="005B2CE7">
      <w:pPr>
        <w:autoSpaceDE w:val="0"/>
        <w:autoSpaceDN w:val="0"/>
        <w:adjustRightInd w:val="0"/>
        <w:ind w:left="284" w:firstLine="426"/>
        <w:jc w:val="both"/>
        <w:rPr>
          <w:rFonts w:eastAsia="Calibri"/>
          <w:sz w:val="26"/>
          <w:szCs w:val="26"/>
        </w:rPr>
      </w:pPr>
      <m:oMath>
        <m:sSub>
          <m:sSubPr>
            <m:ctrlPr>
              <w:rPr>
                <w:rFonts w:ascii="Cambria Math" w:eastAsia="Calibri" w:hAnsi="Cambria Math"/>
                <w:i/>
                <w:sz w:val="26"/>
                <w:szCs w:val="26"/>
              </w:rPr>
            </m:ctrlPr>
          </m:sSubPr>
          <m:e>
            <m:r>
              <w:rPr>
                <w:rFonts w:ascii="Cambria Math" w:eastAsia="Calibri" w:hAnsi="Cambria Math"/>
                <w:sz w:val="26"/>
                <w:szCs w:val="26"/>
              </w:rPr>
              <m:t>K</m:t>
            </m:r>
          </m:e>
          <m:sub>
            <m:r>
              <w:rPr>
                <w:rFonts w:ascii="Cambria Math" w:eastAsia="Calibri" w:hAnsi="Cambria Math"/>
                <w:sz w:val="26"/>
                <w:szCs w:val="26"/>
              </w:rPr>
              <m:t>VK</m:t>
            </m:r>
          </m:sub>
        </m:sSub>
      </m:oMath>
      <w:r w:rsidR="005B2CE7" w:rsidRPr="00982E22">
        <w:rPr>
          <w:rFonts w:eastAsia="Calibri"/>
          <w:sz w:val="26"/>
          <w:szCs w:val="26"/>
        </w:rPr>
        <w:t xml:space="preserve"> – коэффициент выполнения критериев качества.</w:t>
      </w:r>
    </w:p>
    <w:p w:rsidR="005B2CE7" w:rsidRPr="00982E22" w:rsidRDefault="005B2CE7" w:rsidP="005B2CE7">
      <w:pPr>
        <w:autoSpaceDE w:val="0"/>
        <w:autoSpaceDN w:val="0"/>
        <w:adjustRightInd w:val="0"/>
        <w:ind w:firstLine="709"/>
        <w:jc w:val="both"/>
        <w:rPr>
          <w:sz w:val="26"/>
          <w:szCs w:val="26"/>
        </w:rPr>
      </w:pPr>
      <w:r w:rsidRPr="00982E22">
        <w:rPr>
          <w:sz w:val="26"/>
          <w:szCs w:val="26"/>
        </w:rPr>
        <w:t xml:space="preserve">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Трудовым </w:t>
      </w:r>
      <w:hyperlink r:id="rId70" w:history="1">
        <w:r w:rsidRPr="00982E22">
          <w:rPr>
            <w:sz w:val="26"/>
            <w:szCs w:val="26"/>
          </w:rPr>
          <w:t>кодексом</w:t>
        </w:r>
      </w:hyperlink>
      <w:r w:rsidRPr="00982E22">
        <w:rPr>
          <w:sz w:val="26"/>
          <w:szCs w:val="26"/>
        </w:rPr>
        <w:t xml:space="preserve"> Российской Федерации.</w:t>
      </w:r>
    </w:p>
    <w:p w:rsidR="005B2CE7" w:rsidRPr="00982E22" w:rsidRDefault="005B2CE7" w:rsidP="005B2CE7">
      <w:pPr>
        <w:pStyle w:val="ConsPlusNormal"/>
        <w:jc w:val="center"/>
        <w:outlineLvl w:val="1"/>
        <w:rPr>
          <w:rFonts w:ascii="Times New Roman" w:hAnsi="Times New Roman" w:cs="Times New Roman"/>
          <w:sz w:val="26"/>
          <w:szCs w:val="26"/>
        </w:rPr>
      </w:pPr>
      <w:bookmarkStart w:id="38" w:name="P2369"/>
      <w:bookmarkEnd w:id="38"/>
      <w:r w:rsidRPr="00982E22">
        <w:rPr>
          <w:rFonts w:ascii="Times New Roman" w:hAnsi="Times New Roman" w:cs="Times New Roman"/>
          <w:sz w:val="26"/>
          <w:szCs w:val="26"/>
          <w:lang w:val="en-US"/>
        </w:rPr>
        <w:t>VIII</w:t>
      </w:r>
      <w:r w:rsidRPr="00982E22">
        <w:rPr>
          <w:rFonts w:ascii="Times New Roman" w:hAnsi="Times New Roman" w:cs="Times New Roman"/>
          <w:sz w:val="26"/>
          <w:szCs w:val="26"/>
        </w:rPr>
        <w:t xml:space="preserve">. Порядок формирования фонда оплаты труда дошкольной </w:t>
      </w:r>
    </w:p>
    <w:p w:rsidR="005B2CE7" w:rsidRPr="00982E22" w:rsidRDefault="005B2CE7" w:rsidP="005B2CE7">
      <w:pPr>
        <w:pStyle w:val="ConsPlusNormal"/>
        <w:jc w:val="center"/>
        <w:outlineLvl w:val="1"/>
        <w:rPr>
          <w:rFonts w:ascii="Times New Roman" w:hAnsi="Times New Roman" w:cs="Times New Roman"/>
          <w:sz w:val="26"/>
          <w:szCs w:val="26"/>
        </w:rPr>
      </w:pPr>
      <w:r w:rsidRPr="00982E22">
        <w:rPr>
          <w:rFonts w:ascii="Times New Roman" w:hAnsi="Times New Roman" w:cs="Times New Roman"/>
          <w:sz w:val="26"/>
          <w:szCs w:val="26"/>
        </w:rPr>
        <w:t xml:space="preserve">образовательной организации </w:t>
      </w:r>
    </w:p>
    <w:p w:rsidR="005B2CE7" w:rsidRPr="00982E22" w:rsidRDefault="005B2CE7" w:rsidP="005B2CE7">
      <w:pPr>
        <w:pStyle w:val="ConsPlusNormal"/>
        <w:ind w:firstLine="709"/>
        <w:jc w:val="center"/>
        <w:rPr>
          <w:rFonts w:ascii="Times New Roman" w:hAnsi="Times New Roman" w:cs="Times New Roman"/>
          <w:sz w:val="26"/>
          <w:szCs w:val="26"/>
        </w:rPr>
      </w:pPr>
    </w:p>
    <w:p w:rsidR="005B2CE7" w:rsidRPr="00E6545D" w:rsidRDefault="005B2CE7" w:rsidP="00E6545D">
      <w:pPr>
        <w:pStyle w:val="ConsPlusNormal"/>
        <w:ind w:firstLine="709"/>
        <w:jc w:val="both"/>
        <w:rPr>
          <w:rFonts w:ascii="Times New Roman" w:hAnsi="Times New Roman" w:cs="Times New Roman"/>
          <w:color w:val="000000" w:themeColor="text1"/>
          <w:sz w:val="26"/>
          <w:szCs w:val="26"/>
        </w:rPr>
        <w:sectPr w:rsidR="005B2CE7" w:rsidRPr="00E6545D" w:rsidSect="005B2CE7">
          <w:pgSz w:w="11905" w:h="16838"/>
          <w:pgMar w:top="1134" w:right="567" w:bottom="1134" w:left="1134" w:header="567" w:footer="0" w:gutter="0"/>
          <w:cols w:space="720"/>
          <w:docGrid w:linePitch="299"/>
        </w:sectPr>
      </w:pPr>
      <w:r w:rsidRPr="00982E22">
        <w:rPr>
          <w:rFonts w:ascii="Times New Roman" w:hAnsi="Times New Roman" w:cs="Times New Roman"/>
          <w:color w:val="000000" w:themeColor="text1"/>
          <w:sz w:val="26"/>
          <w:szCs w:val="26"/>
        </w:rP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5B2CE7" w:rsidRPr="00982E22" w:rsidRDefault="005B2CE7" w:rsidP="005B2CE7">
      <w:pPr>
        <w:pStyle w:val="ConsPlusNormal"/>
        <w:ind w:firstLine="0"/>
        <w:jc w:val="both"/>
        <w:outlineLvl w:val="1"/>
        <w:rPr>
          <w:rFonts w:ascii="Times New Roman" w:hAnsi="Times New Roman" w:cs="Times New Roman"/>
          <w:sz w:val="26"/>
          <w:szCs w:val="26"/>
        </w:rPr>
      </w:pPr>
    </w:p>
    <w:p w:rsidR="005B2CE7" w:rsidRPr="00E6545D" w:rsidRDefault="005B2CE7" w:rsidP="00E6545D">
      <w:pPr>
        <w:pStyle w:val="ConsPlusNormal"/>
        <w:rPr>
          <w:rFonts w:ascii="Times New Roman" w:hAnsi="Times New Roman" w:cs="Times New Roman"/>
        </w:rPr>
      </w:pPr>
    </w:p>
    <w:p w:rsidR="005B2CE7" w:rsidRPr="00E6545D" w:rsidRDefault="005B2CE7" w:rsidP="00E6545D">
      <w:pPr>
        <w:pStyle w:val="ConsPlusTitle"/>
        <w:ind w:right="-598"/>
        <w:jc w:val="center"/>
        <w:rPr>
          <w:b w:val="0"/>
          <w:sz w:val="20"/>
          <w:szCs w:val="20"/>
        </w:rPr>
      </w:pPr>
      <w:r w:rsidRPr="00E6545D">
        <w:rPr>
          <w:b w:val="0"/>
          <w:sz w:val="20"/>
          <w:szCs w:val="20"/>
        </w:rPr>
        <w:t>Перечень государственных и ведомственных наград,</w:t>
      </w:r>
    </w:p>
    <w:p w:rsidR="005B2CE7" w:rsidRPr="00E6545D" w:rsidRDefault="005B2CE7" w:rsidP="00E6545D">
      <w:pPr>
        <w:pStyle w:val="ConsPlusTitle"/>
        <w:ind w:right="-598"/>
        <w:jc w:val="center"/>
        <w:rPr>
          <w:b w:val="0"/>
          <w:sz w:val="20"/>
          <w:szCs w:val="20"/>
        </w:rPr>
      </w:pPr>
      <w:r w:rsidRPr="00E6545D">
        <w:rPr>
          <w:b w:val="0"/>
          <w:sz w:val="20"/>
          <w:szCs w:val="20"/>
        </w:rPr>
        <w:t>за наличие которых работникам дошкольной образовательной организации предоставляются соответствующие выплаты</w:t>
      </w:r>
    </w:p>
    <w:p w:rsidR="005B2CE7" w:rsidRPr="00E6545D" w:rsidRDefault="005B2CE7" w:rsidP="00E6545D">
      <w:pPr>
        <w:pStyle w:val="ConsPlusTitle"/>
        <w:rPr>
          <w:b w:val="0"/>
          <w:sz w:val="20"/>
          <w:szCs w:val="20"/>
        </w:rPr>
      </w:pPr>
    </w:p>
    <w:tbl>
      <w:tblPr>
        <w:tblW w:w="10348" w:type="dxa"/>
        <w:tblInd w:w="-50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9781"/>
      </w:tblGrid>
      <w:tr w:rsidR="005B2CE7" w:rsidRPr="00E6545D" w:rsidTr="00E6545D">
        <w:trPr>
          <w:trHeight w:val="423"/>
          <w:tblHeader/>
        </w:trPr>
        <w:tc>
          <w:tcPr>
            <w:tcW w:w="567" w:type="dxa"/>
          </w:tcPr>
          <w:p w:rsidR="005B2CE7" w:rsidRPr="00E6545D" w:rsidRDefault="005B2CE7" w:rsidP="00E6545D">
            <w:pPr>
              <w:widowControl w:val="0"/>
              <w:autoSpaceDE w:val="0"/>
              <w:autoSpaceDN w:val="0"/>
              <w:rPr>
                <w:sz w:val="20"/>
                <w:szCs w:val="20"/>
              </w:rPr>
            </w:pPr>
            <w:r w:rsidRPr="00E6545D">
              <w:rPr>
                <w:sz w:val="20"/>
                <w:szCs w:val="20"/>
              </w:rPr>
              <w:t>№</w:t>
            </w:r>
          </w:p>
          <w:p w:rsidR="005B2CE7" w:rsidRPr="00E6545D" w:rsidRDefault="005B2CE7" w:rsidP="00E6545D">
            <w:pPr>
              <w:widowControl w:val="0"/>
              <w:autoSpaceDE w:val="0"/>
              <w:autoSpaceDN w:val="0"/>
              <w:rPr>
                <w:sz w:val="20"/>
                <w:szCs w:val="20"/>
              </w:rPr>
            </w:pPr>
            <w:r w:rsidRPr="00E6545D">
              <w:rPr>
                <w:sz w:val="20"/>
                <w:szCs w:val="20"/>
              </w:rPr>
              <w:t>п/п</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Наименование награды</w:t>
            </w:r>
          </w:p>
        </w:tc>
      </w:tr>
      <w:tr w:rsidR="005B2CE7" w:rsidRPr="00E6545D" w:rsidTr="00E6545D">
        <w:tblPrEx>
          <w:tblBorders>
            <w:bottom w:val="single" w:sz="4" w:space="0" w:color="auto"/>
          </w:tblBorders>
        </w:tblPrEx>
        <w:trPr>
          <w:trHeight w:val="209"/>
          <w:tblHeader/>
        </w:trPr>
        <w:tc>
          <w:tcPr>
            <w:tcW w:w="567" w:type="dxa"/>
          </w:tcPr>
          <w:p w:rsidR="005B2CE7" w:rsidRPr="00E6545D" w:rsidRDefault="005B2CE7" w:rsidP="00E6545D">
            <w:pPr>
              <w:widowControl w:val="0"/>
              <w:autoSpaceDE w:val="0"/>
              <w:autoSpaceDN w:val="0"/>
              <w:rPr>
                <w:sz w:val="20"/>
                <w:szCs w:val="20"/>
              </w:rPr>
            </w:pPr>
            <w:r w:rsidRPr="00E6545D">
              <w:rPr>
                <w:sz w:val="20"/>
                <w:szCs w:val="20"/>
              </w:rPr>
              <w:t>1</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2</w:t>
            </w:r>
          </w:p>
        </w:tc>
      </w:tr>
      <w:tr w:rsidR="005B2CE7" w:rsidRPr="00E6545D" w:rsidTr="00E6545D">
        <w:tblPrEx>
          <w:tblBorders>
            <w:bottom w:val="single" w:sz="4" w:space="0" w:color="auto"/>
          </w:tblBorders>
        </w:tblPrEx>
        <w:tc>
          <w:tcPr>
            <w:tcW w:w="10348" w:type="dxa"/>
            <w:gridSpan w:val="2"/>
          </w:tcPr>
          <w:p w:rsidR="00E6545D" w:rsidRDefault="005B2CE7" w:rsidP="00E6545D">
            <w:pPr>
              <w:widowControl w:val="0"/>
              <w:autoSpaceDE w:val="0"/>
              <w:autoSpaceDN w:val="0"/>
              <w:outlineLvl w:val="2"/>
              <w:rPr>
                <w:sz w:val="20"/>
                <w:szCs w:val="20"/>
              </w:rPr>
            </w:pPr>
            <w:r w:rsidRPr="00E6545D">
              <w:rPr>
                <w:sz w:val="20"/>
                <w:szCs w:val="20"/>
              </w:rPr>
              <w:t>Государственные награды Российской Федерации, Республики Татарстан,</w:t>
            </w:r>
          </w:p>
          <w:p w:rsidR="00E6545D" w:rsidRDefault="005B2CE7" w:rsidP="00E6545D">
            <w:pPr>
              <w:widowControl w:val="0"/>
              <w:autoSpaceDE w:val="0"/>
              <w:autoSpaceDN w:val="0"/>
              <w:outlineLvl w:val="2"/>
              <w:rPr>
                <w:sz w:val="20"/>
                <w:szCs w:val="20"/>
              </w:rPr>
            </w:pPr>
            <w:r w:rsidRPr="00E6545D">
              <w:rPr>
                <w:sz w:val="20"/>
                <w:szCs w:val="20"/>
              </w:rPr>
              <w:t xml:space="preserve"> Союза Советских Социалистических Республик, союзных и автономных республик </w:t>
            </w:r>
          </w:p>
          <w:p w:rsidR="005B2CE7" w:rsidRPr="00E6545D" w:rsidRDefault="005B2CE7" w:rsidP="00E6545D">
            <w:pPr>
              <w:widowControl w:val="0"/>
              <w:autoSpaceDE w:val="0"/>
              <w:autoSpaceDN w:val="0"/>
              <w:outlineLvl w:val="2"/>
              <w:rPr>
                <w:sz w:val="20"/>
                <w:szCs w:val="20"/>
              </w:rPr>
            </w:pPr>
            <w:r w:rsidRPr="00E6545D">
              <w:rPr>
                <w:sz w:val="20"/>
                <w:szCs w:val="20"/>
              </w:rPr>
              <w:t>в составе Союза Советских Социалистических Республик</w:t>
            </w:r>
          </w:p>
        </w:tc>
      </w:tr>
      <w:tr w:rsidR="005B2CE7" w:rsidRPr="00E6545D" w:rsidTr="00E6545D">
        <w:tblPrEx>
          <w:tblBorders>
            <w:bottom w:val="single" w:sz="4" w:space="0" w:color="auto"/>
          </w:tblBorders>
        </w:tblPrEx>
        <w:tc>
          <w:tcPr>
            <w:tcW w:w="10348" w:type="dxa"/>
            <w:gridSpan w:val="2"/>
          </w:tcPr>
          <w:p w:rsidR="005B2CE7" w:rsidRPr="00E6545D" w:rsidRDefault="005B2CE7" w:rsidP="00E6545D">
            <w:pPr>
              <w:widowControl w:val="0"/>
              <w:autoSpaceDE w:val="0"/>
              <w:autoSpaceDN w:val="0"/>
              <w:outlineLvl w:val="3"/>
              <w:rPr>
                <w:sz w:val="20"/>
                <w:szCs w:val="20"/>
              </w:rPr>
            </w:pPr>
            <w:r w:rsidRPr="00E6545D">
              <w:rPr>
                <w:sz w:val="20"/>
                <w:szCs w:val="20"/>
              </w:rPr>
              <w:t>1. Почетные звания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1.1.</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Народный учитель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1.2.</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учитель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1.3.</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науки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1.4.</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высшей школы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1.5.</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мастер производственного обучения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1.6.</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физической культуры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1.7.</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культуры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1.8.</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художник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1.9.</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экономист Российской Федерации</w:t>
            </w:r>
          </w:p>
        </w:tc>
      </w:tr>
      <w:tr w:rsidR="005B2CE7" w:rsidRPr="00E6545D" w:rsidTr="00E6545D">
        <w:tblPrEx>
          <w:tblBorders>
            <w:bottom w:val="single" w:sz="4" w:space="0" w:color="auto"/>
          </w:tblBorders>
        </w:tblPrEx>
        <w:tc>
          <w:tcPr>
            <w:tcW w:w="10348" w:type="dxa"/>
            <w:gridSpan w:val="2"/>
          </w:tcPr>
          <w:p w:rsidR="005B2CE7" w:rsidRPr="00E6545D" w:rsidRDefault="005B2CE7" w:rsidP="00E6545D">
            <w:pPr>
              <w:widowControl w:val="0"/>
              <w:autoSpaceDE w:val="0"/>
              <w:autoSpaceDN w:val="0"/>
              <w:outlineLvl w:val="3"/>
              <w:rPr>
                <w:sz w:val="20"/>
                <w:szCs w:val="20"/>
              </w:rPr>
            </w:pPr>
            <w:r w:rsidRPr="00E6545D">
              <w:rPr>
                <w:sz w:val="20"/>
                <w:szCs w:val="20"/>
              </w:rPr>
              <w:t>2. Почетные звания Союза Советских Социалистических Республик</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2.1.</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Народный учитель СССР</w:t>
            </w:r>
          </w:p>
        </w:tc>
      </w:tr>
      <w:tr w:rsidR="005B2CE7" w:rsidRPr="00E6545D" w:rsidTr="00E6545D">
        <w:tblPrEx>
          <w:tblBorders>
            <w:bottom w:val="single" w:sz="4" w:space="0" w:color="auto"/>
          </w:tblBorders>
        </w:tblPrEx>
        <w:tc>
          <w:tcPr>
            <w:tcW w:w="10348" w:type="dxa"/>
            <w:gridSpan w:val="2"/>
          </w:tcPr>
          <w:p w:rsidR="005B2CE7" w:rsidRPr="00E6545D" w:rsidRDefault="005B2CE7" w:rsidP="00E6545D">
            <w:pPr>
              <w:widowControl w:val="0"/>
              <w:autoSpaceDE w:val="0"/>
              <w:autoSpaceDN w:val="0"/>
              <w:outlineLvl w:val="3"/>
              <w:rPr>
                <w:sz w:val="20"/>
                <w:szCs w:val="20"/>
              </w:rPr>
            </w:pPr>
            <w:r w:rsidRPr="00E6545D">
              <w:rPr>
                <w:sz w:val="20"/>
                <w:szCs w:val="20"/>
              </w:rPr>
              <w:t>3. Почетные звания союзных республик в составе Союза Советских Социалистических Республик</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3.1.</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физкультуры и спорта</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3.2.</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спорта</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3.3.</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физической культуры</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3.4.</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физической культуры и спорта</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3.5.</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тренер РСФСР</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3.6.</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учитель школы РСФСР</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3.7.</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учитель профессионально-технического образования</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3.8.</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мастер профессионально-технического образования</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3.9.</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профессионально-технического образования</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3.10.</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преподаватель</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3.11.</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высшей школы</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3.12.</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народного образования</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lastRenderedPageBreak/>
              <w:t>3.13.</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высшей школы</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3.14.</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науки и техники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3.15.</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науки</w:t>
            </w:r>
          </w:p>
        </w:tc>
      </w:tr>
      <w:tr w:rsidR="005B2CE7" w:rsidRPr="00E6545D" w:rsidTr="00E6545D">
        <w:tblPrEx>
          <w:tblBorders>
            <w:bottom w:val="single" w:sz="4" w:space="0" w:color="auto"/>
          </w:tblBorders>
        </w:tblPrEx>
        <w:tc>
          <w:tcPr>
            <w:tcW w:w="10348" w:type="dxa"/>
            <w:gridSpan w:val="2"/>
          </w:tcPr>
          <w:p w:rsidR="005B2CE7" w:rsidRPr="00E6545D" w:rsidRDefault="005B2CE7" w:rsidP="00E6545D">
            <w:pPr>
              <w:widowControl w:val="0"/>
              <w:autoSpaceDE w:val="0"/>
              <w:autoSpaceDN w:val="0"/>
              <w:outlineLvl w:val="3"/>
              <w:rPr>
                <w:sz w:val="20"/>
                <w:szCs w:val="20"/>
              </w:rPr>
            </w:pPr>
            <w:r w:rsidRPr="00E6545D">
              <w:rPr>
                <w:sz w:val="20"/>
                <w:szCs w:val="20"/>
              </w:rPr>
              <w:t>4. Почетные звания автономных республик в составе Союза Советских Социалистических Республик</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4.1.</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физкультуры и спорта</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4.2.</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физической культуры и спорта</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4.3.</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школы</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4.4.</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учитель школы</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4.5.</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учитель профессионально-технического образования</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4.6.</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мастер профессионально-технического образования</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4.7.</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профессионально-технического образования</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4.8.</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высшей школы</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4.9.</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науки и культуры</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4.10.</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культуры</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4.11.</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науки и техники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4.12.</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науки</w:t>
            </w:r>
          </w:p>
          <w:p w:rsidR="005B2CE7" w:rsidRPr="00E6545D" w:rsidRDefault="005B2CE7" w:rsidP="00E6545D">
            <w:pPr>
              <w:widowControl w:val="0"/>
              <w:autoSpaceDE w:val="0"/>
              <w:autoSpaceDN w:val="0"/>
              <w:rPr>
                <w:sz w:val="20"/>
                <w:szCs w:val="20"/>
              </w:rPr>
            </w:pPr>
          </w:p>
        </w:tc>
      </w:tr>
      <w:tr w:rsidR="005B2CE7" w:rsidRPr="00E6545D" w:rsidTr="00E6545D">
        <w:tblPrEx>
          <w:tblBorders>
            <w:bottom w:val="single" w:sz="4" w:space="0" w:color="auto"/>
          </w:tblBorders>
        </w:tblPrEx>
        <w:tc>
          <w:tcPr>
            <w:tcW w:w="10348" w:type="dxa"/>
            <w:gridSpan w:val="2"/>
          </w:tcPr>
          <w:p w:rsidR="005B2CE7" w:rsidRPr="00E6545D" w:rsidRDefault="005B2CE7" w:rsidP="00E6545D">
            <w:pPr>
              <w:widowControl w:val="0"/>
              <w:autoSpaceDE w:val="0"/>
              <w:autoSpaceDN w:val="0"/>
              <w:outlineLvl w:val="3"/>
              <w:rPr>
                <w:sz w:val="20"/>
                <w:szCs w:val="20"/>
              </w:rPr>
            </w:pPr>
            <w:r w:rsidRPr="00E6545D">
              <w:rPr>
                <w:sz w:val="20"/>
                <w:szCs w:val="20"/>
              </w:rPr>
              <w:t>5. Почетные звания Республики Татарстан</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5.1.</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Народный учитель Республики Татарстан</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5.2.</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учитель школы Республики Татарстан</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5.3.</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учитель Республики Татарстан</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5.4.</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деятель науки Республики Татарстан</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5.5.</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высшей школы Республики Татарстан</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5.6.</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физической культуры Республики Татарстан</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5.7.</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работник культуры Республики Татарстан</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5.8.</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Заслуженный экономист Республики Татарстан</w:t>
            </w:r>
          </w:p>
        </w:tc>
      </w:tr>
      <w:tr w:rsidR="005B2CE7" w:rsidRPr="00E6545D" w:rsidTr="00E6545D">
        <w:tblPrEx>
          <w:tblBorders>
            <w:bottom w:val="single" w:sz="4" w:space="0" w:color="auto"/>
          </w:tblBorders>
        </w:tblPrEx>
        <w:tc>
          <w:tcPr>
            <w:tcW w:w="10348" w:type="dxa"/>
            <w:gridSpan w:val="2"/>
          </w:tcPr>
          <w:p w:rsidR="00E6545D" w:rsidRDefault="005B2CE7" w:rsidP="00E6545D">
            <w:pPr>
              <w:widowControl w:val="0"/>
              <w:autoSpaceDE w:val="0"/>
              <w:autoSpaceDN w:val="0"/>
              <w:outlineLvl w:val="2"/>
              <w:rPr>
                <w:sz w:val="20"/>
                <w:szCs w:val="20"/>
              </w:rPr>
            </w:pPr>
            <w:r w:rsidRPr="00E6545D">
              <w:rPr>
                <w:sz w:val="20"/>
                <w:szCs w:val="20"/>
              </w:rPr>
              <w:t xml:space="preserve">Ведомственные (отраслевые) награды Российской Федерации, Республики Татарстан, </w:t>
            </w:r>
          </w:p>
          <w:p w:rsidR="005B2CE7" w:rsidRPr="00E6545D" w:rsidRDefault="005B2CE7" w:rsidP="00E6545D">
            <w:pPr>
              <w:widowControl w:val="0"/>
              <w:autoSpaceDE w:val="0"/>
              <w:autoSpaceDN w:val="0"/>
              <w:outlineLvl w:val="2"/>
              <w:rPr>
                <w:sz w:val="20"/>
                <w:szCs w:val="20"/>
              </w:rPr>
            </w:pPr>
            <w:r w:rsidRPr="00E6545D">
              <w:rPr>
                <w:sz w:val="20"/>
                <w:szCs w:val="20"/>
              </w:rPr>
              <w:t>Союза Советских Социалистических Республик, Российской Советской Федеративной Социалистической Республики</w:t>
            </w:r>
          </w:p>
        </w:tc>
      </w:tr>
      <w:tr w:rsidR="005B2CE7" w:rsidRPr="00E6545D" w:rsidTr="00E6545D">
        <w:tblPrEx>
          <w:tblBorders>
            <w:bottom w:val="single" w:sz="4" w:space="0" w:color="auto"/>
          </w:tblBorders>
        </w:tblPrEx>
        <w:tc>
          <w:tcPr>
            <w:tcW w:w="10348" w:type="dxa"/>
            <w:gridSpan w:val="2"/>
          </w:tcPr>
          <w:p w:rsidR="005B2CE7" w:rsidRPr="00E6545D" w:rsidRDefault="005B2CE7" w:rsidP="00E6545D">
            <w:pPr>
              <w:widowControl w:val="0"/>
              <w:autoSpaceDE w:val="0"/>
              <w:autoSpaceDN w:val="0"/>
              <w:outlineLvl w:val="3"/>
              <w:rPr>
                <w:sz w:val="20"/>
                <w:szCs w:val="20"/>
              </w:rPr>
            </w:pPr>
            <w:r w:rsidRPr="00E6545D">
              <w:rPr>
                <w:sz w:val="20"/>
                <w:szCs w:val="20"/>
              </w:rPr>
              <w:t>1. Министерство образования и науки Российской Федерации (Министерство образования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1.1.</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Почетный работник общего образования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1.2.</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Почетный работник начального профессионального образования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lastRenderedPageBreak/>
              <w:t>1.3.</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Почетный работник среднего профессионального образования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1.4.</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Почетный работник высшего профессионального образования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1.5.</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Почетный работник науки и техники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1.6.</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Почетный работник сферы молодежной политики Российской Федерации</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1.7.</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За развитие научно-исследовательской работы студентов</w:t>
            </w:r>
          </w:p>
        </w:tc>
      </w:tr>
      <w:tr w:rsidR="005B2CE7" w:rsidRPr="00E6545D" w:rsidTr="00E6545D">
        <w:tblPrEx>
          <w:tblBorders>
            <w:bottom w:val="single" w:sz="4" w:space="0" w:color="auto"/>
          </w:tblBorders>
        </w:tblPrEx>
        <w:tc>
          <w:tcPr>
            <w:tcW w:w="10348" w:type="dxa"/>
            <w:gridSpan w:val="2"/>
          </w:tcPr>
          <w:p w:rsidR="005B2CE7" w:rsidRPr="00E6545D" w:rsidRDefault="005B2CE7" w:rsidP="00E6545D">
            <w:pPr>
              <w:widowControl w:val="0"/>
              <w:autoSpaceDE w:val="0"/>
              <w:autoSpaceDN w:val="0"/>
              <w:outlineLvl w:val="3"/>
              <w:rPr>
                <w:sz w:val="20"/>
                <w:szCs w:val="20"/>
              </w:rPr>
            </w:pPr>
            <w:r w:rsidRPr="00E6545D">
              <w:rPr>
                <w:sz w:val="20"/>
                <w:szCs w:val="20"/>
              </w:rPr>
              <w:t>2. Министерство народного образования,Министерство просвещения СССР (РСФСР)</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2.1.</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Значок «Отличник просвещения СССР»</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2.2.</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Значок «Отличник народного просвещения»</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2.3.</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Значок «Отличник профтехобразования СССР»</w:t>
            </w:r>
          </w:p>
        </w:tc>
      </w:tr>
      <w:tr w:rsidR="005B2CE7" w:rsidRPr="00E6545D" w:rsidTr="00E6545D">
        <w:tblPrEx>
          <w:tblBorders>
            <w:bottom w:val="single" w:sz="4" w:space="0" w:color="auto"/>
          </w:tblBorders>
        </w:tblPrEx>
        <w:tc>
          <w:tcPr>
            <w:tcW w:w="567" w:type="dxa"/>
          </w:tcPr>
          <w:p w:rsidR="005B2CE7" w:rsidRPr="00E6545D" w:rsidRDefault="005B2CE7" w:rsidP="00E6545D">
            <w:pPr>
              <w:widowControl w:val="0"/>
              <w:autoSpaceDE w:val="0"/>
              <w:autoSpaceDN w:val="0"/>
              <w:rPr>
                <w:sz w:val="20"/>
                <w:szCs w:val="20"/>
              </w:rPr>
            </w:pPr>
            <w:r w:rsidRPr="00E6545D">
              <w:rPr>
                <w:sz w:val="20"/>
                <w:szCs w:val="20"/>
              </w:rPr>
              <w:t>2.4.</w:t>
            </w:r>
          </w:p>
        </w:tc>
        <w:tc>
          <w:tcPr>
            <w:tcW w:w="9781" w:type="dxa"/>
          </w:tcPr>
          <w:p w:rsidR="005B2CE7" w:rsidRPr="00E6545D" w:rsidRDefault="005B2CE7" w:rsidP="00E6545D">
            <w:pPr>
              <w:widowControl w:val="0"/>
              <w:autoSpaceDE w:val="0"/>
              <w:autoSpaceDN w:val="0"/>
              <w:rPr>
                <w:sz w:val="20"/>
                <w:szCs w:val="20"/>
              </w:rPr>
            </w:pPr>
            <w:r w:rsidRPr="00E6545D">
              <w:rPr>
                <w:sz w:val="20"/>
                <w:szCs w:val="20"/>
              </w:rPr>
              <w:t>Значок «Отличник профтехобразования РСФСР»</w:t>
            </w:r>
          </w:p>
        </w:tc>
      </w:tr>
    </w:tbl>
    <w:p w:rsidR="005B2CE7" w:rsidRPr="00596413" w:rsidRDefault="005B2CE7" w:rsidP="005B2CE7">
      <w:pPr>
        <w:rPr>
          <w:sz w:val="22"/>
          <w:szCs w:val="22"/>
        </w:rPr>
      </w:pPr>
    </w:p>
    <w:p w:rsidR="005B2CE7" w:rsidRDefault="005B2CE7"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596413" w:rsidRDefault="00596413" w:rsidP="005B2CE7">
      <w:pPr>
        <w:tabs>
          <w:tab w:val="left" w:pos="5184"/>
        </w:tabs>
        <w:jc w:val="center"/>
      </w:pPr>
    </w:p>
    <w:p w:rsidR="00E6545D" w:rsidRDefault="00E6545D" w:rsidP="005B2CE7">
      <w:pPr>
        <w:tabs>
          <w:tab w:val="left" w:pos="5184"/>
        </w:tabs>
        <w:jc w:val="center"/>
      </w:pPr>
    </w:p>
    <w:p w:rsidR="00E6545D" w:rsidRDefault="00E6545D" w:rsidP="005B2CE7">
      <w:pPr>
        <w:tabs>
          <w:tab w:val="left" w:pos="5184"/>
        </w:tabs>
        <w:jc w:val="center"/>
      </w:pPr>
    </w:p>
    <w:p w:rsidR="00E6545D" w:rsidRDefault="00E6545D" w:rsidP="005B2CE7">
      <w:pPr>
        <w:tabs>
          <w:tab w:val="left" w:pos="5184"/>
        </w:tabs>
        <w:jc w:val="center"/>
      </w:pPr>
    </w:p>
    <w:p w:rsidR="00E6545D" w:rsidRDefault="00E6545D" w:rsidP="005B2CE7">
      <w:pPr>
        <w:tabs>
          <w:tab w:val="left" w:pos="5184"/>
        </w:tabs>
        <w:jc w:val="center"/>
      </w:pPr>
    </w:p>
    <w:p w:rsidR="00E6545D" w:rsidRDefault="00E6545D" w:rsidP="005B2CE7">
      <w:pPr>
        <w:tabs>
          <w:tab w:val="left" w:pos="5184"/>
        </w:tabs>
        <w:jc w:val="center"/>
      </w:pPr>
    </w:p>
    <w:p w:rsidR="00E6545D" w:rsidRDefault="00E6545D" w:rsidP="005B2CE7">
      <w:pPr>
        <w:tabs>
          <w:tab w:val="left" w:pos="5184"/>
        </w:tabs>
        <w:jc w:val="center"/>
      </w:pPr>
    </w:p>
    <w:p w:rsidR="00E6545D" w:rsidRDefault="00E6545D" w:rsidP="005B2CE7">
      <w:pPr>
        <w:tabs>
          <w:tab w:val="left" w:pos="5184"/>
        </w:tabs>
        <w:jc w:val="center"/>
      </w:pPr>
    </w:p>
    <w:tbl>
      <w:tblPr>
        <w:tblpPr w:leftFromText="180" w:rightFromText="180" w:horzAnchor="margin" w:tblpY="366"/>
        <w:tblW w:w="15983" w:type="dxa"/>
        <w:tblLayout w:type="fixed"/>
        <w:tblLook w:val="00A0" w:firstRow="1" w:lastRow="0" w:firstColumn="1" w:lastColumn="0" w:noHBand="0" w:noVBand="0"/>
      </w:tblPr>
      <w:tblGrid>
        <w:gridCol w:w="9889"/>
        <w:gridCol w:w="6094"/>
      </w:tblGrid>
      <w:tr w:rsidR="00E6545D" w:rsidTr="001F1B2A">
        <w:tc>
          <w:tcPr>
            <w:tcW w:w="9889" w:type="dxa"/>
            <w:vAlign w:val="center"/>
            <w:hideMark/>
          </w:tcPr>
          <w:tbl>
            <w:tblPr>
              <w:tblpPr w:leftFromText="180" w:rightFromText="180" w:horzAnchor="margin" w:tblpY="366"/>
              <w:tblW w:w="9884" w:type="dxa"/>
              <w:tblLayout w:type="fixed"/>
              <w:tblLook w:val="00A0" w:firstRow="1" w:lastRow="0" w:firstColumn="1" w:lastColumn="0" w:noHBand="0" w:noVBand="0"/>
            </w:tblPr>
            <w:tblGrid>
              <w:gridCol w:w="5666"/>
              <w:gridCol w:w="4218"/>
            </w:tblGrid>
            <w:tr w:rsidR="00E6545D" w:rsidRPr="00392131" w:rsidTr="001F1B2A">
              <w:trPr>
                <w:trHeight w:val="1135"/>
              </w:trPr>
              <w:tc>
                <w:tcPr>
                  <w:tcW w:w="5666" w:type="dxa"/>
                  <w:vAlign w:val="center"/>
                </w:tcPr>
                <w:p w:rsidR="00E6545D" w:rsidRPr="00392131" w:rsidRDefault="00E6545D" w:rsidP="001F1B2A">
                  <w:pPr>
                    <w:contextualSpacing/>
                    <w:jc w:val="both"/>
                    <w:rPr>
                      <w:b/>
                      <w:sz w:val="20"/>
                      <w:szCs w:val="20"/>
                    </w:rPr>
                  </w:pPr>
                  <w:r w:rsidRPr="00392131">
                    <w:rPr>
                      <w:b/>
                      <w:sz w:val="20"/>
                      <w:szCs w:val="20"/>
                    </w:rPr>
                    <w:lastRenderedPageBreak/>
                    <w:t>СОГЛАСОВАНО</w:t>
                  </w:r>
                </w:p>
                <w:p w:rsidR="00E6545D" w:rsidRPr="00392131" w:rsidRDefault="00E6545D" w:rsidP="001F1B2A">
                  <w:pPr>
                    <w:contextualSpacing/>
                    <w:jc w:val="both"/>
                    <w:rPr>
                      <w:sz w:val="20"/>
                      <w:szCs w:val="20"/>
                    </w:rPr>
                  </w:pPr>
                  <w:r w:rsidRPr="00392131">
                    <w:rPr>
                      <w:sz w:val="20"/>
                      <w:szCs w:val="20"/>
                    </w:rPr>
                    <w:t xml:space="preserve">Председатель первичной профсоюзной </w:t>
                  </w:r>
                </w:p>
                <w:p w:rsidR="00E6545D" w:rsidRPr="00392131" w:rsidRDefault="00E6545D" w:rsidP="001F1B2A">
                  <w:pPr>
                    <w:contextualSpacing/>
                    <w:jc w:val="both"/>
                    <w:rPr>
                      <w:sz w:val="20"/>
                      <w:szCs w:val="20"/>
                    </w:rPr>
                  </w:pPr>
                  <w:r w:rsidRPr="00392131">
                    <w:rPr>
                      <w:sz w:val="20"/>
                      <w:szCs w:val="20"/>
                    </w:rPr>
                    <w:t xml:space="preserve">организации </w:t>
                  </w:r>
                </w:p>
                <w:p w:rsidR="00E6545D" w:rsidRPr="00392131" w:rsidRDefault="00E6545D" w:rsidP="001F1B2A">
                  <w:pPr>
                    <w:contextualSpacing/>
                    <w:jc w:val="both"/>
                    <w:rPr>
                      <w:sz w:val="20"/>
                      <w:szCs w:val="20"/>
                    </w:rPr>
                  </w:pPr>
                  <w:r w:rsidRPr="00392131">
                    <w:rPr>
                      <w:sz w:val="20"/>
                      <w:szCs w:val="20"/>
                    </w:rPr>
                    <w:t>от 01.09.2023г._________</w:t>
                  </w:r>
                  <w:r w:rsidRPr="00392131">
                    <w:rPr>
                      <w:b/>
                      <w:sz w:val="20"/>
                      <w:szCs w:val="20"/>
                    </w:rPr>
                    <w:t>Хафизова Г.Р.</w:t>
                  </w:r>
                </w:p>
              </w:tc>
              <w:tc>
                <w:tcPr>
                  <w:tcW w:w="4218" w:type="dxa"/>
                </w:tcPr>
                <w:p w:rsidR="00E6545D" w:rsidRPr="00392131" w:rsidRDefault="00E6545D" w:rsidP="001F1B2A">
                  <w:pPr>
                    <w:ind w:left="-250" w:firstLine="250"/>
                    <w:contextualSpacing/>
                    <w:jc w:val="both"/>
                    <w:rPr>
                      <w:b/>
                      <w:sz w:val="20"/>
                      <w:szCs w:val="20"/>
                    </w:rPr>
                  </w:pPr>
                  <w:r w:rsidRPr="00392131">
                    <w:rPr>
                      <w:b/>
                      <w:sz w:val="20"/>
                      <w:szCs w:val="20"/>
                    </w:rPr>
                    <w:t xml:space="preserve">  УТВЕРЖДЕНО</w:t>
                  </w:r>
                </w:p>
                <w:p w:rsidR="00E6545D" w:rsidRPr="00392131" w:rsidRDefault="00E6545D" w:rsidP="001F1B2A">
                  <w:pPr>
                    <w:contextualSpacing/>
                    <w:jc w:val="both"/>
                    <w:rPr>
                      <w:b/>
                      <w:sz w:val="20"/>
                      <w:szCs w:val="20"/>
                    </w:rPr>
                  </w:pPr>
                  <w:r w:rsidRPr="00392131">
                    <w:rPr>
                      <w:sz w:val="20"/>
                      <w:szCs w:val="20"/>
                    </w:rPr>
                    <w:t xml:space="preserve">  Заведующий </w:t>
                  </w:r>
                </w:p>
                <w:p w:rsidR="00E6545D" w:rsidRPr="00392131" w:rsidRDefault="00E6545D" w:rsidP="001F1B2A">
                  <w:pPr>
                    <w:contextualSpacing/>
                    <w:jc w:val="both"/>
                    <w:rPr>
                      <w:sz w:val="20"/>
                      <w:szCs w:val="20"/>
                    </w:rPr>
                  </w:pPr>
                  <w:r w:rsidRPr="00392131">
                    <w:rPr>
                      <w:sz w:val="20"/>
                      <w:szCs w:val="20"/>
                    </w:rPr>
                    <w:t xml:space="preserve">  МАДОУ «Детский сад № 188»</w:t>
                  </w:r>
                </w:p>
                <w:p w:rsidR="00E6545D" w:rsidRPr="00392131" w:rsidRDefault="00E6545D" w:rsidP="001F1B2A">
                  <w:pPr>
                    <w:tabs>
                      <w:tab w:val="left" w:pos="142"/>
                    </w:tabs>
                    <w:ind w:left="601"/>
                    <w:contextualSpacing/>
                    <w:jc w:val="both"/>
                    <w:textAlignment w:val="baseline"/>
                    <w:rPr>
                      <w:color w:val="FF0000"/>
                      <w:sz w:val="20"/>
                      <w:szCs w:val="20"/>
                    </w:rPr>
                  </w:pPr>
                  <w:r w:rsidRPr="00392131">
                    <w:rPr>
                      <w:sz w:val="20"/>
                      <w:szCs w:val="20"/>
                    </w:rPr>
                    <w:t xml:space="preserve">                    _________________</w:t>
                  </w:r>
                  <w:r w:rsidRPr="00392131">
                    <w:rPr>
                      <w:b/>
                      <w:sz w:val="20"/>
                      <w:szCs w:val="20"/>
                    </w:rPr>
                    <w:t>Фасхиева Ф.Р.</w:t>
                  </w:r>
                </w:p>
              </w:tc>
            </w:tr>
          </w:tbl>
          <w:p w:rsidR="00E6545D" w:rsidRPr="00392131" w:rsidRDefault="00E6545D" w:rsidP="001F1B2A">
            <w:pPr>
              <w:contextualSpacing/>
              <w:rPr>
                <w:sz w:val="20"/>
                <w:szCs w:val="20"/>
              </w:rPr>
            </w:pPr>
            <w:r w:rsidRPr="00392131">
              <w:rPr>
                <w:sz w:val="20"/>
                <w:szCs w:val="20"/>
              </w:rPr>
              <w:tab/>
            </w:r>
            <w:r w:rsidRPr="00392131">
              <w:rPr>
                <w:sz w:val="20"/>
                <w:szCs w:val="20"/>
              </w:rPr>
              <w:tab/>
            </w:r>
            <w:r w:rsidRPr="00392131">
              <w:rPr>
                <w:sz w:val="20"/>
                <w:szCs w:val="20"/>
              </w:rPr>
              <w:tab/>
              <w:t xml:space="preserve">                           </w:t>
            </w:r>
          </w:p>
          <w:tbl>
            <w:tblPr>
              <w:tblW w:w="9279" w:type="dxa"/>
              <w:tblInd w:w="108" w:type="dxa"/>
              <w:tblLayout w:type="fixed"/>
              <w:tblLook w:val="00A0" w:firstRow="1" w:lastRow="0" w:firstColumn="1" w:lastColumn="0" w:noHBand="0" w:noVBand="0"/>
            </w:tblPr>
            <w:tblGrid>
              <w:gridCol w:w="4642"/>
              <w:gridCol w:w="4637"/>
            </w:tblGrid>
            <w:tr w:rsidR="00E6545D" w:rsidRPr="00392131" w:rsidTr="001F1B2A">
              <w:trPr>
                <w:trHeight w:val="290"/>
              </w:trPr>
              <w:tc>
                <w:tcPr>
                  <w:tcW w:w="4642" w:type="dxa"/>
                </w:tcPr>
                <w:p w:rsidR="00E6545D" w:rsidRPr="00392131" w:rsidRDefault="00E6545D" w:rsidP="004D0F91">
                  <w:pPr>
                    <w:framePr w:hSpace="180" w:wrap="around" w:hAnchor="margin" w:y="366"/>
                    <w:tabs>
                      <w:tab w:val="num" w:pos="240"/>
                    </w:tabs>
                    <w:ind w:right="-1"/>
                    <w:contextualSpacing/>
                    <w:jc w:val="both"/>
                    <w:rPr>
                      <w:sz w:val="20"/>
                      <w:szCs w:val="20"/>
                    </w:rPr>
                  </w:pPr>
                </w:p>
              </w:tc>
              <w:tc>
                <w:tcPr>
                  <w:tcW w:w="4637" w:type="dxa"/>
                </w:tcPr>
                <w:p w:rsidR="00E6545D" w:rsidRPr="00392131" w:rsidRDefault="00E6545D" w:rsidP="004D0F91">
                  <w:pPr>
                    <w:framePr w:hSpace="180" w:wrap="around" w:hAnchor="margin" w:y="366"/>
                    <w:tabs>
                      <w:tab w:val="num" w:pos="240"/>
                      <w:tab w:val="left" w:pos="2688"/>
                    </w:tabs>
                    <w:ind w:right="-1"/>
                    <w:contextualSpacing/>
                    <w:jc w:val="both"/>
                    <w:rPr>
                      <w:sz w:val="20"/>
                      <w:szCs w:val="20"/>
                    </w:rPr>
                  </w:pPr>
                  <w:r w:rsidRPr="00392131">
                    <w:rPr>
                      <w:sz w:val="20"/>
                      <w:szCs w:val="20"/>
                    </w:rPr>
                    <w:t xml:space="preserve">                Приказ от 01.09.2023г. № </w:t>
                  </w:r>
                  <w:r w:rsidRPr="00465C44">
                    <w:rPr>
                      <w:sz w:val="20"/>
                      <w:szCs w:val="20"/>
                    </w:rPr>
                    <w:t>47</w:t>
                  </w:r>
                </w:p>
              </w:tc>
            </w:tr>
            <w:tr w:rsidR="00E6545D" w:rsidRPr="00392131" w:rsidTr="001F1B2A">
              <w:trPr>
                <w:trHeight w:val="290"/>
              </w:trPr>
              <w:tc>
                <w:tcPr>
                  <w:tcW w:w="4642" w:type="dxa"/>
                </w:tcPr>
                <w:p w:rsidR="00E6545D" w:rsidRPr="00392131" w:rsidRDefault="00E6545D" w:rsidP="004D0F91">
                  <w:pPr>
                    <w:framePr w:hSpace="180" w:wrap="around" w:hAnchor="margin" w:y="366"/>
                    <w:tabs>
                      <w:tab w:val="num" w:pos="240"/>
                    </w:tabs>
                    <w:ind w:right="-1"/>
                    <w:contextualSpacing/>
                    <w:jc w:val="both"/>
                    <w:rPr>
                      <w:sz w:val="20"/>
                      <w:szCs w:val="20"/>
                    </w:rPr>
                  </w:pPr>
                </w:p>
              </w:tc>
              <w:tc>
                <w:tcPr>
                  <w:tcW w:w="4637" w:type="dxa"/>
                </w:tcPr>
                <w:p w:rsidR="00E6545D" w:rsidRPr="00392131" w:rsidRDefault="00E6545D" w:rsidP="004D0F91">
                  <w:pPr>
                    <w:framePr w:hSpace="180" w:wrap="around" w:hAnchor="margin" w:y="366"/>
                    <w:tabs>
                      <w:tab w:val="num" w:pos="240"/>
                    </w:tabs>
                    <w:ind w:left="954" w:right="-1" w:hanging="954"/>
                    <w:contextualSpacing/>
                    <w:rPr>
                      <w:b/>
                      <w:bCs/>
                      <w:sz w:val="20"/>
                      <w:szCs w:val="20"/>
                    </w:rPr>
                  </w:pPr>
                  <w:r>
                    <w:rPr>
                      <w:b/>
                      <w:bCs/>
                      <w:sz w:val="20"/>
                      <w:szCs w:val="20"/>
                    </w:rPr>
                    <w:t xml:space="preserve">                </w:t>
                  </w:r>
                  <w:r w:rsidRPr="00392131">
                    <w:rPr>
                      <w:b/>
                      <w:bCs/>
                      <w:sz w:val="20"/>
                      <w:szCs w:val="20"/>
                    </w:rPr>
                    <w:t xml:space="preserve">  Рассмотрено на общем собрании       </w:t>
                  </w:r>
                  <w:r>
                    <w:rPr>
                      <w:b/>
                      <w:bCs/>
                      <w:sz w:val="20"/>
                      <w:szCs w:val="20"/>
                    </w:rPr>
                    <w:t xml:space="preserve">      </w:t>
                  </w:r>
                  <w:r w:rsidRPr="00392131">
                    <w:rPr>
                      <w:b/>
                      <w:bCs/>
                      <w:sz w:val="20"/>
                      <w:szCs w:val="20"/>
                    </w:rPr>
                    <w:t xml:space="preserve">работников </w:t>
                  </w:r>
                </w:p>
              </w:tc>
            </w:tr>
            <w:tr w:rsidR="00E6545D" w:rsidRPr="00392131" w:rsidTr="001F1B2A">
              <w:trPr>
                <w:trHeight w:val="290"/>
              </w:trPr>
              <w:tc>
                <w:tcPr>
                  <w:tcW w:w="4642" w:type="dxa"/>
                </w:tcPr>
                <w:p w:rsidR="00E6545D" w:rsidRPr="00392131" w:rsidRDefault="00E6545D" w:rsidP="004D0F91">
                  <w:pPr>
                    <w:framePr w:hSpace="180" w:wrap="around" w:hAnchor="margin" w:y="366"/>
                    <w:tabs>
                      <w:tab w:val="num" w:pos="240"/>
                    </w:tabs>
                    <w:ind w:right="-1"/>
                    <w:contextualSpacing/>
                    <w:jc w:val="both"/>
                    <w:rPr>
                      <w:sz w:val="20"/>
                      <w:szCs w:val="20"/>
                    </w:rPr>
                  </w:pPr>
                </w:p>
              </w:tc>
              <w:tc>
                <w:tcPr>
                  <w:tcW w:w="4637" w:type="dxa"/>
                </w:tcPr>
                <w:p w:rsidR="00E6545D" w:rsidRPr="00392131" w:rsidRDefault="00E6545D" w:rsidP="004D0F91">
                  <w:pPr>
                    <w:framePr w:hSpace="180" w:wrap="around" w:hAnchor="margin" w:y="366"/>
                    <w:tabs>
                      <w:tab w:val="num" w:pos="240"/>
                    </w:tabs>
                    <w:ind w:left="317" w:right="-1"/>
                    <w:contextualSpacing/>
                    <w:jc w:val="both"/>
                    <w:rPr>
                      <w:sz w:val="20"/>
                      <w:szCs w:val="20"/>
                    </w:rPr>
                  </w:pPr>
                  <w:r w:rsidRPr="00392131">
                    <w:rPr>
                      <w:sz w:val="20"/>
                      <w:szCs w:val="20"/>
                    </w:rPr>
                    <w:t xml:space="preserve">            Протокол от 01.09.2023г  № 1</w:t>
                  </w:r>
                </w:p>
              </w:tc>
            </w:tr>
          </w:tbl>
          <w:p w:rsidR="00E6545D" w:rsidRPr="00392131" w:rsidRDefault="00E6545D" w:rsidP="001F1B2A">
            <w:pPr>
              <w:jc w:val="both"/>
              <w:rPr>
                <w:sz w:val="20"/>
                <w:szCs w:val="20"/>
              </w:rPr>
            </w:pPr>
          </w:p>
        </w:tc>
        <w:tc>
          <w:tcPr>
            <w:tcW w:w="6094" w:type="dxa"/>
            <w:hideMark/>
          </w:tcPr>
          <w:p w:rsidR="00E6545D" w:rsidRPr="00392131" w:rsidRDefault="00E6545D" w:rsidP="001F1B2A">
            <w:pPr>
              <w:ind w:left="601"/>
              <w:contextualSpacing/>
              <w:jc w:val="both"/>
              <w:rPr>
                <w:b/>
                <w:sz w:val="20"/>
                <w:szCs w:val="20"/>
              </w:rPr>
            </w:pPr>
            <w:r w:rsidRPr="00392131">
              <w:rPr>
                <w:b/>
                <w:sz w:val="20"/>
                <w:szCs w:val="20"/>
              </w:rPr>
              <w:t xml:space="preserve">                     УТВЕРЖДЕНО</w:t>
            </w:r>
          </w:p>
          <w:p w:rsidR="00E6545D" w:rsidRPr="00392131" w:rsidRDefault="00E6545D" w:rsidP="001F1B2A">
            <w:pPr>
              <w:ind w:left="601"/>
              <w:contextualSpacing/>
              <w:jc w:val="both"/>
              <w:rPr>
                <w:sz w:val="20"/>
                <w:szCs w:val="20"/>
              </w:rPr>
            </w:pPr>
            <w:r w:rsidRPr="00392131">
              <w:rPr>
                <w:sz w:val="20"/>
                <w:szCs w:val="20"/>
              </w:rPr>
              <w:t xml:space="preserve">                     Заведующий </w:t>
            </w:r>
          </w:p>
          <w:p w:rsidR="00E6545D" w:rsidRPr="00392131" w:rsidRDefault="00E6545D" w:rsidP="001F1B2A">
            <w:pPr>
              <w:ind w:left="601"/>
              <w:contextualSpacing/>
              <w:jc w:val="both"/>
              <w:rPr>
                <w:sz w:val="20"/>
                <w:szCs w:val="20"/>
              </w:rPr>
            </w:pPr>
            <w:r w:rsidRPr="00392131">
              <w:rPr>
                <w:sz w:val="20"/>
                <w:szCs w:val="20"/>
              </w:rPr>
              <w:t xml:space="preserve">                     МАДОУ «Детский сад № 188»</w:t>
            </w:r>
          </w:p>
          <w:p w:rsidR="00E6545D" w:rsidRPr="00392131" w:rsidRDefault="00E6545D" w:rsidP="001F1B2A">
            <w:pPr>
              <w:tabs>
                <w:tab w:val="left" w:pos="142"/>
              </w:tabs>
              <w:ind w:left="601"/>
              <w:contextualSpacing/>
              <w:jc w:val="both"/>
              <w:textAlignment w:val="baseline"/>
              <w:rPr>
                <w:color w:val="FF0000"/>
                <w:sz w:val="20"/>
                <w:szCs w:val="20"/>
              </w:rPr>
            </w:pPr>
            <w:r w:rsidRPr="00392131">
              <w:rPr>
                <w:sz w:val="20"/>
                <w:szCs w:val="20"/>
              </w:rPr>
              <w:t xml:space="preserve">                    _________________</w:t>
            </w:r>
            <w:r w:rsidRPr="00392131">
              <w:rPr>
                <w:b/>
                <w:sz w:val="20"/>
                <w:szCs w:val="20"/>
              </w:rPr>
              <w:t>Фасхиева Ф.Р.</w:t>
            </w:r>
          </w:p>
        </w:tc>
      </w:tr>
    </w:tbl>
    <w:p w:rsidR="00E6545D" w:rsidRPr="00A80EC0" w:rsidRDefault="00E6545D" w:rsidP="00A80EC0">
      <w:pPr>
        <w:jc w:val="right"/>
        <w:rPr>
          <w:b/>
          <w:i/>
        </w:rPr>
      </w:pPr>
      <w:r>
        <w:tab/>
      </w:r>
      <w:r>
        <w:tab/>
      </w:r>
      <w:r>
        <w:tab/>
        <w:t xml:space="preserve">                           </w:t>
      </w:r>
      <w:r w:rsidR="00A80EC0" w:rsidRPr="00A80EC0">
        <w:rPr>
          <w:b/>
          <w:i/>
        </w:rPr>
        <w:t>Приложение 16</w:t>
      </w:r>
    </w:p>
    <w:tbl>
      <w:tblPr>
        <w:tblW w:w="15168" w:type="dxa"/>
        <w:tblInd w:w="108" w:type="dxa"/>
        <w:tblLook w:val="00A0" w:firstRow="1" w:lastRow="0" w:firstColumn="1" w:lastColumn="0" w:noHBand="0" w:noVBand="0"/>
      </w:tblPr>
      <w:tblGrid>
        <w:gridCol w:w="8364"/>
        <w:gridCol w:w="6804"/>
      </w:tblGrid>
      <w:tr w:rsidR="00E6545D" w:rsidTr="001F1B2A">
        <w:trPr>
          <w:trHeight w:val="276"/>
        </w:trPr>
        <w:tc>
          <w:tcPr>
            <w:tcW w:w="8364" w:type="dxa"/>
          </w:tcPr>
          <w:p w:rsidR="00E6545D" w:rsidRDefault="00E6545D" w:rsidP="001F1B2A">
            <w:pPr>
              <w:tabs>
                <w:tab w:val="num" w:pos="240"/>
              </w:tabs>
              <w:ind w:right="-1"/>
              <w:contextualSpacing/>
              <w:jc w:val="both"/>
            </w:pPr>
          </w:p>
        </w:tc>
        <w:tc>
          <w:tcPr>
            <w:tcW w:w="6804" w:type="dxa"/>
            <w:hideMark/>
          </w:tcPr>
          <w:p w:rsidR="00E6545D" w:rsidRDefault="00E6545D" w:rsidP="001F1B2A">
            <w:pPr>
              <w:tabs>
                <w:tab w:val="num" w:pos="240"/>
                <w:tab w:val="left" w:pos="2688"/>
              </w:tabs>
              <w:ind w:right="-1"/>
              <w:contextualSpacing/>
              <w:jc w:val="both"/>
            </w:pPr>
            <w:r>
              <w:t xml:space="preserve">    </w:t>
            </w:r>
            <w:r>
              <w:tab/>
              <w:t xml:space="preserve">Приказ от 01.09.2023г. № </w:t>
            </w:r>
            <w:r>
              <w:rPr>
                <w:color w:val="FF0000"/>
              </w:rPr>
              <w:t>47</w:t>
            </w:r>
          </w:p>
        </w:tc>
      </w:tr>
    </w:tbl>
    <w:p w:rsidR="00F36A1E" w:rsidRDefault="00F36A1E" w:rsidP="00E6545D">
      <w:pPr>
        <w:outlineLvl w:val="0"/>
        <w:rPr>
          <w:b/>
          <w:bCs/>
          <w:color w:val="FF0000"/>
          <w:kern w:val="36"/>
        </w:rPr>
      </w:pPr>
    </w:p>
    <w:p w:rsidR="00E6545D" w:rsidRDefault="00E6545D" w:rsidP="00E6545D">
      <w:pPr>
        <w:ind w:left="-567" w:firstLine="283"/>
        <w:contextualSpacing/>
        <w:jc w:val="center"/>
        <w:outlineLvl w:val="0"/>
        <w:rPr>
          <w:b/>
          <w:bCs/>
          <w:kern w:val="36"/>
        </w:rPr>
      </w:pPr>
      <w:r>
        <w:rPr>
          <w:b/>
          <w:bCs/>
          <w:kern w:val="36"/>
        </w:rPr>
        <w:t>ПОЛОЖЕНИЕ</w:t>
      </w:r>
    </w:p>
    <w:p w:rsidR="00E6545D" w:rsidRDefault="00E6545D" w:rsidP="00E6545D">
      <w:pPr>
        <w:ind w:left="-567" w:firstLine="283"/>
        <w:contextualSpacing/>
        <w:jc w:val="center"/>
        <w:outlineLvl w:val="0"/>
        <w:rPr>
          <w:b/>
          <w:bCs/>
          <w:kern w:val="36"/>
        </w:rPr>
      </w:pPr>
      <w:r>
        <w:rPr>
          <w:b/>
          <w:bCs/>
          <w:kern w:val="36"/>
        </w:rPr>
        <w:t>О ПОРЯДКЕ РАСПРЕДЕЛЕНИЯ СТИМУЛИРУЮЩИХ ВЫПЛАТ ЗА КАЧЕСТВО ВЫПОЛНЕННЫХ РАБОТ</w:t>
      </w:r>
      <w:r>
        <w:t> </w:t>
      </w:r>
    </w:p>
    <w:p w:rsidR="00E6545D" w:rsidRDefault="00E6545D" w:rsidP="00E6545D">
      <w:pPr>
        <w:widowControl w:val="0"/>
        <w:suppressAutoHyphens/>
        <w:autoSpaceDE w:val="0"/>
        <w:jc w:val="center"/>
        <w:rPr>
          <w:b/>
          <w:lang w:eastAsia="ar-SA"/>
        </w:rPr>
      </w:pPr>
    </w:p>
    <w:p w:rsidR="00E6545D" w:rsidRDefault="00E6545D" w:rsidP="00E6545D">
      <w:pPr>
        <w:widowControl w:val="0"/>
        <w:suppressAutoHyphens/>
        <w:autoSpaceDE w:val="0"/>
        <w:jc w:val="center"/>
        <w:rPr>
          <w:b/>
          <w:bCs/>
          <w:color w:val="000000"/>
          <w:lang w:eastAsia="ar-SA"/>
        </w:rPr>
      </w:pPr>
      <w:r>
        <w:rPr>
          <w:b/>
          <w:bCs/>
          <w:color w:val="000000"/>
          <w:lang w:eastAsia="ar-SA"/>
        </w:rPr>
        <w:t xml:space="preserve">Муниципального автономного дошкольного образовательного учреждения </w:t>
      </w:r>
    </w:p>
    <w:p w:rsidR="00E6545D" w:rsidRDefault="00E6545D" w:rsidP="00E6545D">
      <w:pPr>
        <w:widowControl w:val="0"/>
        <w:suppressAutoHyphens/>
        <w:autoSpaceDE w:val="0"/>
        <w:jc w:val="center"/>
        <w:rPr>
          <w:b/>
          <w:bCs/>
          <w:color w:val="000000"/>
          <w:lang w:eastAsia="ar-SA"/>
        </w:rPr>
      </w:pPr>
      <w:r>
        <w:rPr>
          <w:b/>
          <w:bCs/>
          <w:color w:val="000000"/>
          <w:lang w:eastAsia="ar-SA"/>
        </w:rPr>
        <w:t xml:space="preserve">«Детский сад № 188 комбинированного вида с татарским языком воспитания и обучения» </w:t>
      </w:r>
    </w:p>
    <w:p w:rsidR="00E6545D" w:rsidRDefault="00E6545D" w:rsidP="00E6545D">
      <w:pPr>
        <w:widowControl w:val="0"/>
        <w:suppressAutoHyphens/>
        <w:autoSpaceDE w:val="0"/>
        <w:jc w:val="center"/>
        <w:rPr>
          <w:b/>
          <w:bCs/>
          <w:color w:val="000000"/>
          <w:lang w:eastAsia="ar-SA"/>
        </w:rPr>
      </w:pPr>
      <w:r>
        <w:rPr>
          <w:b/>
          <w:bCs/>
          <w:color w:val="000000"/>
          <w:lang w:eastAsia="ar-SA"/>
        </w:rPr>
        <w:t>Вахитовского района г.Казани</w:t>
      </w:r>
    </w:p>
    <w:p w:rsidR="00E6545D" w:rsidRDefault="00E6545D" w:rsidP="00E6545D">
      <w:pPr>
        <w:widowControl w:val="0"/>
        <w:suppressAutoHyphens/>
        <w:autoSpaceDE w:val="0"/>
        <w:jc w:val="center"/>
        <w:rPr>
          <w:b/>
          <w:lang w:eastAsia="ar-SA"/>
        </w:rPr>
      </w:pPr>
    </w:p>
    <w:p w:rsidR="00E6545D" w:rsidRDefault="00E6545D" w:rsidP="00E6545D">
      <w:pPr>
        <w:pStyle w:val="aff1"/>
        <w:widowControl w:val="0"/>
        <w:numPr>
          <w:ilvl w:val="0"/>
          <w:numId w:val="110"/>
        </w:numPr>
        <w:suppressAutoHyphens/>
        <w:autoSpaceDE w:val="0"/>
        <w:autoSpaceDN w:val="0"/>
        <w:adjustRightInd w:val="0"/>
        <w:contextualSpacing/>
        <w:jc w:val="center"/>
        <w:rPr>
          <w:b/>
          <w:lang w:eastAsia="ar-SA"/>
        </w:rPr>
      </w:pPr>
      <w:r>
        <w:rPr>
          <w:b/>
          <w:lang w:eastAsia="ar-SA"/>
        </w:rPr>
        <w:t>Общие положения.</w:t>
      </w:r>
    </w:p>
    <w:p w:rsidR="00E6545D" w:rsidRDefault="00E6545D" w:rsidP="00E6545D">
      <w:pPr>
        <w:widowControl w:val="0"/>
        <w:suppressAutoHyphens/>
        <w:autoSpaceDE w:val="0"/>
        <w:ind w:firstLineChars="236" w:firstLine="566"/>
        <w:jc w:val="both"/>
        <w:rPr>
          <w:lang w:eastAsia="ar-SA"/>
        </w:rPr>
      </w:pPr>
      <w:r>
        <w:rPr>
          <w:lang w:eastAsia="ar-SA"/>
        </w:rPr>
        <w:t xml:space="preserve">1.1. </w:t>
      </w:r>
      <w:r>
        <w:t xml:space="preserve">Настоящее Положение </w:t>
      </w:r>
      <w:r>
        <w:rPr>
          <w:lang w:eastAsia="ar-SA"/>
        </w:rPr>
        <w:t>о порядке распределения стимулирующих выплат за качество выполненных работ</w:t>
      </w:r>
      <w:r>
        <w:rPr>
          <w:b/>
          <w:lang w:eastAsia="ar-SA"/>
        </w:rPr>
        <w:t xml:space="preserve"> </w:t>
      </w:r>
      <w:r>
        <w:t>МАДОУ «Детский сад № 188»  Вахитовского района г. Казани    (далее Положение)</w:t>
      </w:r>
      <w:r>
        <w:rPr>
          <w:lang w:eastAsia="ar-SA"/>
        </w:rPr>
        <w:t>, разработано в соответствии:</w:t>
      </w:r>
    </w:p>
    <w:p w:rsidR="00E6545D" w:rsidRDefault="00E6545D" w:rsidP="00E6545D">
      <w:pPr>
        <w:widowControl w:val="0"/>
        <w:suppressAutoHyphens/>
        <w:autoSpaceDE w:val="0"/>
        <w:ind w:firstLineChars="236" w:firstLine="566"/>
        <w:jc w:val="both"/>
        <w:rPr>
          <w:lang w:eastAsia="ar-SA"/>
        </w:rPr>
      </w:pPr>
      <w:r>
        <w:rPr>
          <w:lang w:eastAsia="ar-SA"/>
        </w:rPr>
        <w:t xml:space="preserve">- Федеральным законом «Об образовании в Российской Федерации» от 29.12.2012 № 273-ФЗ (с изменениями и дополнениями).  </w:t>
      </w:r>
    </w:p>
    <w:p w:rsidR="00E6545D" w:rsidRDefault="00E6545D" w:rsidP="00E6545D">
      <w:pPr>
        <w:widowControl w:val="0"/>
        <w:suppressAutoHyphens/>
        <w:autoSpaceDE w:val="0"/>
        <w:ind w:firstLineChars="236" w:firstLine="566"/>
        <w:jc w:val="both"/>
        <w:rPr>
          <w:color w:val="000000"/>
          <w:lang w:eastAsia="ar-SA"/>
        </w:rPr>
      </w:pPr>
      <w:r>
        <w:rPr>
          <w:lang w:eastAsia="ar-SA"/>
        </w:rPr>
        <w:t xml:space="preserve">- </w:t>
      </w:r>
      <w: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(с изменениями на 23 октября 2020 года)</w:t>
      </w:r>
    </w:p>
    <w:p w:rsidR="00E6545D" w:rsidRDefault="00E6545D" w:rsidP="00E6545D">
      <w:pPr>
        <w:widowControl w:val="0"/>
        <w:suppressAutoHyphens/>
        <w:autoSpaceDE w:val="0"/>
        <w:ind w:firstLineChars="236" w:firstLine="566"/>
        <w:jc w:val="both"/>
        <w:rPr>
          <w:color w:val="000000"/>
          <w:lang w:eastAsia="ar-SA"/>
        </w:rPr>
      </w:pPr>
      <w:r>
        <w:rPr>
          <w:color w:val="000000"/>
          <w:lang w:eastAsia="ar-SA"/>
        </w:rPr>
        <w:t>- Постановлением Министерства образования и науки Республики Татарстан  от 25.06.2013 № 2441/13 «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p>
    <w:p w:rsidR="00E6545D" w:rsidRDefault="00E6545D" w:rsidP="00E6545D">
      <w:pPr>
        <w:widowControl w:val="0"/>
        <w:suppressAutoHyphens/>
        <w:autoSpaceDE w:val="0"/>
        <w:ind w:firstLineChars="236" w:firstLine="566"/>
        <w:jc w:val="both"/>
        <w:rPr>
          <w:color w:val="000000"/>
          <w:lang w:eastAsia="ar-SA"/>
        </w:rPr>
      </w:pPr>
      <w:r>
        <w:rPr>
          <w:color w:val="000000"/>
          <w:lang w:eastAsia="ar-SA"/>
        </w:rPr>
        <w:t xml:space="preserve">- </w:t>
      </w:r>
      <w:r>
        <w:rPr>
          <w:color w:val="000000"/>
        </w:rPr>
        <w:t>Постановлением Кабинета Министров РТ №1030 от 30.10.2021 г. «О внесении изменений в отдельные постановления Кабинета Министров РТ»</w:t>
      </w:r>
    </w:p>
    <w:p w:rsidR="00E6545D" w:rsidRDefault="00E6545D" w:rsidP="00E6545D">
      <w:pPr>
        <w:widowControl w:val="0"/>
        <w:suppressAutoHyphens/>
        <w:autoSpaceDE w:val="0"/>
        <w:ind w:firstLineChars="236" w:firstLine="566"/>
        <w:jc w:val="both"/>
        <w:rPr>
          <w:lang w:eastAsia="ar-SA"/>
        </w:rPr>
      </w:pPr>
      <w:r>
        <w:rPr>
          <w:color w:val="000000"/>
          <w:lang w:eastAsia="ar-SA"/>
        </w:rPr>
        <w:t xml:space="preserve">- Коллективным договором учреждения и </w:t>
      </w:r>
      <w:r>
        <w:t xml:space="preserve">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 </w:t>
      </w:r>
      <w:r>
        <w:rPr>
          <w:color w:val="000000"/>
        </w:rPr>
        <w:t>Изменением и дополнением в Отраслевое Соглашения между МО и Н РТ и Татарским республиканским комитетом профсоюза народного образования и науки на 2021-2023 годы от 10.01.2022 г.</w:t>
      </w:r>
    </w:p>
    <w:p w:rsidR="00E6545D" w:rsidRDefault="00E6545D" w:rsidP="00E6545D">
      <w:pPr>
        <w:widowControl w:val="0"/>
        <w:tabs>
          <w:tab w:val="left" w:pos="284"/>
        </w:tabs>
        <w:suppressAutoHyphens/>
        <w:autoSpaceDE w:val="0"/>
        <w:ind w:firstLineChars="236" w:firstLine="566"/>
        <w:jc w:val="both"/>
        <w:rPr>
          <w:color w:val="000000"/>
          <w:lang w:eastAsia="ar-SA"/>
        </w:rPr>
      </w:pPr>
      <w:r>
        <w:rPr>
          <w:color w:val="000000"/>
          <w:lang w:eastAsia="ar-SA"/>
        </w:rPr>
        <w:t>1.2. Положение разработано комиссией, согласовано с профсоюзным комитетом  и утверждено на общем собрании работников МАДОУ «Детский сад № 188».</w:t>
      </w:r>
    </w:p>
    <w:p w:rsidR="00E6545D" w:rsidRDefault="00E6545D" w:rsidP="00E6545D">
      <w:pPr>
        <w:ind w:firstLineChars="236" w:firstLine="566"/>
        <w:jc w:val="both"/>
      </w:pPr>
      <w:r>
        <w:t>1.3.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E6545D" w:rsidRDefault="00E6545D" w:rsidP="00E6545D">
      <w:pPr>
        <w:pStyle w:val="ConsPlusNormal"/>
        <w:ind w:firstLineChars="236" w:firstLine="566"/>
        <w:jc w:val="both"/>
        <w:rPr>
          <w:rFonts w:ascii="Times New Roman" w:hAnsi="Times New Roman" w:cs="Times New Roman"/>
          <w:sz w:val="24"/>
          <w:szCs w:val="24"/>
        </w:rPr>
      </w:pPr>
      <w:r>
        <w:rPr>
          <w:rFonts w:ascii="Times New Roman" w:hAnsi="Times New Roman" w:cs="Times New Roman"/>
          <w:sz w:val="24"/>
          <w:szCs w:val="24"/>
        </w:rPr>
        <w:t xml:space="preserve">1.4. 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w:t>
      </w:r>
      <w:r>
        <w:rPr>
          <w:rFonts w:ascii="Times New Roman" w:hAnsi="Times New Roman" w:cs="Times New Roman"/>
          <w:sz w:val="24"/>
          <w:szCs w:val="24"/>
        </w:rPr>
        <w:lastRenderedPageBreak/>
        <w:t>осуществления выплат определяются ежегодно на основании задач, поставленных перед организацией.</w:t>
      </w:r>
    </w:p>
    <w:p w:rsidR="00E6545D" w:rsidRDefault="00E6545D" w:rsidP="00E6545D">
      <w:pPr>
        <w:pStyle w:val="ConsPlusNormal"/>
        <w:ind w:firstLineChars="236" w:firstLine="566"/>
        <w:jc w:val="both"/>
        <w:rPr>
          <w:rFonts w:ascii="Times New Roman" w:hAnsi="Times New Roman" w:cs="Times New Roman"/>
          <w:sz w:val="24"/>
          <w:szCs w:val="24"/>
        </w:rPr>
      </w:pPr>
      <w:r>
        <w:rPr>
          <w:rFonts w:ascii="Times New Roman" w:hAnsi="Times New Roman" w:cs="Times New Roman"/>
          <w:sz w:val="24"/>
          <w:szCs w:val="24"/>
        </w:rPr>
        <w:t>1.5.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E6545D" w:rsidRDefault="00E6545D" w:rsidP="00E6545D">
      <w:pPr>
        <w:pStyle w:val="ConsPlusNormal"/>
        <w:ind w:firstLineChars="236" w:firstLine="566"/>
        <w:jc w:val="both"/>
        <w:rPr>
          <w:rFonts w:ascii="Times New Roman" w:hAnsi="Times New Roman" w:cs="Times New Roman"/>
          <w:sz w:val="24"/>
          <w:szCs w:val="24"/>
        </w:rPr>
      </w:pPr>
      <w:r>
        <w:rPr>
          <w:rFonts w:ascii="Times New Roman" w:hAnsi="Times New Roman" w:cs="Times New Roman"/>
          <w:sz w:val="24"/>
          <w:szCs w:val="24"/>
        </w:rPr>
        <w:t xml:space="preserve">1.6.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 </w:t>
      </w:r>
    </w:p>
    <w:p w:rsidR="00E6545D" w:rsidRDefault="00E6545D" w:rsidP="00E6545D">
      <w:pPr>
        <w:pStyle w:val="ConsPlusNormal"/>
        <w:ind w:firstLineChars="236" w:firstLine="566"/>
        <w:jc w:val="both"/>
        <w:rPr>
          <w:rFonts w:ascii="Times New Roman" w:hAnsi="Times New Roman" w:cs="Times New Roman"/>
          <w:sz w:val="24"/>
          <w:szCs w:val="24"/>
        </w:rPr>
      </w:pPr>
      <w:r>
        <w:rPr>
          <w:rFonts w:ascii="Times New Roman" w:hAnsi="Times New Roman" w:cs="Times New Roman"/>
          <w:sz w:val="24"/>
          <w:szCs w:val="24"/>
        </w:rPr>
        <w:t>1.7.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rsidR="00E6545D" w:rsidRDefault="00E6545D" w:rsidP="00E6545D">
      <w:pPr>
        <w:autoSpaceDE w:val="0"/>
        <w:autoSpaceDN w:val="0"/>
        <w:adjustRightInd w:val="0"/>
        <w:ind w:firstLineChars="236" w:firstLine="566"/>
        <w:jc w:val="both"/>
      </w:pPr>
      <w:r>
        <w:t>1.8. В дошкольной образовательной организации формируется фонд выплат стимулирующего характера за качество выполняемых работ:</w:t>
      </w:r>
    </w:p>
    <w:p w:rsidR="00E6545D" w:rsidRDefault="00E6545D" w:rsidP="00E6545D">
      <w:pPr>
        <w:autoSpaceDE w:val="0"/>
        <w:autoSpaceDN w:val="0"/>
        <w:adjustRightInd w:val="0"/>
        <w:ind w:firstLineChars="236" w:firstLine="566"/>
        <w:jc w:val="both"/>
      </w:pPr>
      <w:r>
        <w:t xml:space="preserve"> Размер  фонда оплаты труда на выплаты стимулирующего характера за качество выполняемых работ принимается в размере </w:t>
      </w:r>
      <w:r>
        <w:rPr>
          <w:b/>
        </w:rPr>
        <w:t>17,5 процента</w:t>
      </w:r>
      <w:r>
        <w:t xml:space="preserve">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E6545D" w:rsidRDefault="00E6545D" w:rsidP="00E6545D">
      <w:pPr>
        <w:ind w:left="480" w:firstLineChars="236" w:firstLine="569"/>
        <w:jc w:val="center"/>
        <w:rPr>
          <w:b/>
        </w:rPr>
      </w:pPr>
    </w:p>
    <w:p w:rsidR="00E6545D" w:rsidRDefault="00E6545D" w:rsidP="00E6545D">
      <w:pPr>
        <w:ind w:left="480" w:firstLineChars="236" w:firstLine="569"/>
        <w:jc w:val="center"/>
        <w:rPr>
          <w:b/>
        </w:rPr>
      </w:pPr>
      <w:r>
        <w:rPr>
          <w:b/>
        </w:rPr>
        <w:t xml:space="preserve">2.Основания и порядок проведения оценки результативности </w:t>
      </w:r>
    </w:p>
    <w:p w:rsidR="00E6545D" w:rsidRDefault="00E6545D" w:rsidP="00E6545D">
      <w:pPr>
        <w:ind w:left="480" w:firstLineChars="236" w:firstLine="569"/>
        <w:jc w:val="center"/>
        <w:rPr>
          <w:b/>
        </w:rPr>
      </w:pPr>
      <w:r>
        <w:rPr>
          <w:b/>
        </w:rPr>
        <w:t>деятельности педагогов</w:t>
      </w:r>
    </w:p>
    <w:p w:rsidR="00E6545D" w:rsidRDefault="00E6545D" w:rsidP="00E6545D">
      <w:pPr>
        <w:ind w:firstLineChars="236" w:firstLine="566"/>
        <w:jc w:val="both"/>
      </w:pPr>
      <w:r>
        <w:t>2.1. Размеры, порядок и условия осуществления выплаты за качество выполняемых работ определяются  коллективным договором и другими локальными актами образовательного учреждения.</w:t>
      </w:r>
    </w:p>
    <w:p w:rsidR="00E6545D" w:rsidRDefault="00E6545D" w:rsidP="00E6545D">
      <w:pPr>
        <w:ind w:firstLineChars="236" w:firstLine="566"/>
        <w:jc w:val="both"/>
      </w:pPr>
      <w:r>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E6545D" w:rsidRDefault="00E6545D" w:rsidP="00E6545D">
      <w:pPr>
        <w:ind w:firstLine="566"/>
        <w:jc w:val="both"/>
      </w:pPr>
      <w:r>
        <w:t>2.3. Положение распространяется на следующие категории педагогических работников:</w:t>
      </w:r>
    </w:p>
    <w:p w:rsidR="00E6545D" w:rsidRDefault="00E6545D" w:rsidP="00E6545D">
      <w:pPr>
        <w:numPr>
          <w:ilvl w:val="0"/>
          <w:numId w:val="111"/>
        </w:numPr>
        <w:ind w:firstLineChars="236" w:firstLine="566"/>
        <w:jc w:val="both"/>
      </w:pPr>
      <w:r>
        <w:t>старший воспитатель;</w:t>
      </w:r>
    </w:p>
    <w:p w:rsidR="00E6545D" w:rsidRDefault="00E6545D" w:rsidP="00E6545D">
      <w:pPr>
        <w:numPr>
          <w:ilvl w:val="0"/>
          <w:numId w:val="111"/>
        </w:numPr>
        <w:ind w:firstLineChars="236" w:firstLine="566"/>
        <w:jc w:val="both"/>
      </w:pPr>
      <w:r>
        <w:t>педагог – психолог;</w:t>
      </w:r>
    </w:p>
    <w:p w:rsidR="00E6545D" w:rsidRDefault="00E6545D" w:rsidP="00E6545D">
      <w:pPr>
        <w:numPr>
          <w:ilvl w:val="0"/>
          <w:numId w:val="111"/>
        </w:numPr>
        <w:ind w:firstLineChars="236" w:firstLine="566"/>
        <w:jc w:val="both"/>
      </w:pPr>
      <w:r>
        <w:t>учитель-логопед;</w:t>
      </w:r>
    </w:p>
    <w:p w:rsidR="00E6545D" w:rsidRDefault="00E6545D" w:rsidP="00E6545D">
      <w:pPr>
        <w:numPr>
          <w:ilvl w:val="0"/>
          <w:numId w:val="111"/>
        </w:numPr>
        <w:ind w:firstLineChars="236" w:firstLine="566"/>
        <w:jc w:val="both"/>
      </w:pPr>
      <w:r>
        <w:t xml:space="preserve">воспитатель; </w:t>
      </w:r>
    </w:p>
    <w:p w:rsidR="00E6545D" w:rsidRDefault="00E6545D" w:rsidP="00E6545D">
      <w:pPr>
        <w:numPr>
          <w:ilvl w:val="0"/>
          <w:numId w:val="111"/>
        </w:numPr>
        <w:ind w:firstLineChars="236" w:firstLine="566"/>
        <w:jc w:val="both"/>
      </w:pPr>
      <w:r>
        <w:t xml:space="preserve">воспитатель (по обучению детей татарскому (русскому) языку); </w:t>
      </w:r>
    </w:p>
    <w:p w:rsidR="00E6545D" w:rsidRDefault="00E6545D" w:rsidP="00E6545D">
      <w:pPr>
        <w:numPr>
          <w:ilvl w:val="0"/>
          <w:numId w:val="111"/>
        </w:numPr>
        <w:ind w:firstLineChars="236" w:firstLine="566"/>
        <w:jc w:val="both"/>
      </w:pPr>
      <w:r>
        <w:t>музыкальный руководитель;</w:t>
      </w:r>
    </w:p>
    <w:p w:rsidR="00E6545D" w:rsidRDefault="00E6545D" w:rsidP="00E6545D">
      <w:pPr>
        <w:numPr>
          <w:ilvl w:val="0"/>
          <w:numId w:val="111"/>
        </w:numPr>
        <w:ind w:firstLineChars="236" w:firstLine="566"/>
        <w:jc w:val="both"/>
      </w:pPr>
      <w:r>
        <w:t>старшая медицинская сестра;</w:t>
      </w:r>
    </w:p>
    <w:p w:rsidR="00E6545D" w:rsidRDefault="00E6545D" w:rsidP="00E6545D">
      <w:pPr>
        <w:numPr>
          <w:ilvl w:val="0"/>
          <w:numId w:val="111"/>
        </w:numPr>
        <w:ind w:firstLineChars="236" w:firstLine="566"/>
        <w:jc w:val="both"/>
      </w:pPr>
      <w:r>
        <w:t>младший воспитатель.</w:t>
      </w:r>
    </w:p>
    <w:p w:rsidR="00E6545D" w:rsidRDefault="00E6545D" w:rsidP="00E6545D">
      <w:pPr>
        <w:widowControl w:val="0"/>
        <w:suppressAutoHyphens/>
        <w:autoSpaceDE w:val="0"/>
        <w:autoSpaceDN w:val="0"/>
        <w:adjustRightInd w:val="0"/>
        <w:ind w:firstLineChars="236" w:firstLine="566"/>
        <w:jc w:val="both"/>
        <w:rPr>
          <w:color w:val="000000"/>
          <w:lang w:eastAsia="ar-SA"/>
        </w:rPr>
      </w:pPr>
      <w:r>
        <w:rPr>
          <w:color w:val="000000"/>
          <w:lang w:eastAsia="ar-SA"/>
        </w:rPr>
        <w:t>2.4. Основанием для оценки результативности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воспитанников, вклад в развитие системы образования за период времени, а также участие в дошкольной жизни учреждения.</w:t>
      </w:r>
    </w:p>
    <w:p w:rsidR="00E6545D" w:rsidRDefault="00E6545D" w:rsidP="00E6545D">
      <w:pPr>
        <w:widowControl w:val="0"/>
        <w:suppressAutoHyphens/>
        <w:autoSpaceDE w:val="0"/>
        <w:autoSpaceDN w:val="0"/>
        <w:adjustRightInd w:val="0"/>
        <w:ind w:firstLineChars="236" w:firstLine="566"/>
        <w:jc w:val="both"/>
        <w:rPr>
          <w:color w:val="000000"/>
          <w:lang w:eastAsia="ar-SA"/>
        </w:rPr>
      </w:pPr>
      <w:r>
        <w:rPr>
          <w:color w:val="000000"/>
          <w:lang w:eastAsia="ar-SA"/>
        </w:rPr>
        <w:t>2.5.Портфолио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E6545D" w:rsidRDefault="00E6545D" w:rsidP="00E6545D">
      <w:pPr>
        <w:ind w:firstLineChars="236" w:firstLine="566"/>
        <w:jc w:val="both"/>
      </w:pPr>
      <w:r>
        <w:t xml:space="preserve">2.6. 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w:t>
      </w:r>
      <w:r>
        <w:lastRenderedPageBreak/>
        <w:t xml:space="preserve">приказом руководителя  по согласованию с профкомом  создается  Комиссия, состоящая  из  представителей администрации, членов профкома. </w:t>
      </w:r>
    </w:p>
    <w:p w:rsidR="00E6545D" w:rsidRDefault="00E6545D" w:rsidP="00E6545D">
      <w:pPr>
        <w:ind w:firstLineChars="236" w:firstLine="566"/>
        <w:jc w:val="both"/>
      </w:pPr>
      <w:r>
        <w:t>2.7. Комиссия действует на основании  Положения, МАДОУ  «Детский</w:t>
      </w:r>
      <w:r>
        <w:tab/>
        <w:t xml:space="preserve"> сад №188»,  согласованного  с  первичной профсоюзной организацией   </w:t>
      </w:r>
    </w:p>
    <w:p w:rsidR="00E6545D" w:rsidRDefault="00E6545D" w:rsidP="00E6545D">
      <w:pPr>
        <w:ind w:firstLineChars="236" w:firstLine="566"/>
        <w:jc w:val="both"/>
      </w:pPr>
      <w:r>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E6545D" w:rsidRDefault="00E6545D" w:rsidP="00E6545D">
      <w:pPr>
        <w:ind w:firstLineChars="236" w:firstLine="566"/>
        <w:jc w:val="both"/>
      </w:pPr>
      <w:r>
        <w:t>2.9. Результаты работы Комиссии оформляются протоколами, срок хранения которых - 5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E6545D" w:rsidRDefault="00E6545D" w:rsidP="00E6545D">
      <w:pPr>
        <w:ind w:firstLineChars="236" w:firstLine="566"/>
        <w:jc w:val="both"/>
      </w:pPr>
      <w:r>
        <w:t>2.10.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rsidR="00E6545D" w:rsidRDefault="00E6545D" w:rsidP="00E6545D">
      <w:pPr>
        <w:ind w:firstLineChars="236" w:firstLine="566"/>
        <w:jc w:val="both"/>
      </w:pPr>
      <w:r>
        <w:t xml:space="preserve">2.11.  Определяются следующие  отчетные периоды: </w:t>
      </w:r>
    </w:p>
    <w:p w:rsidR="00E6545D" w:rsidRDefault="00E6545D" w:rsidP="00E6545D">
      <w:pPr>
        <w:numPr>
          <w:ilvl w:val="0"/>
          <w:numId w:val="112"/>
        </w:numPr>
        <w:ind w:firstLineChars="236" w:firstLine="566"/>
        <w:jc w:val="both"/>
      </w:pPr>
      <w:r>
        <w:t xml:space="preserve">1 –май, июнь, июль, август – итоги  летнего периода и подготовка к новому учебному году </w:t>
      </w:r>
      <w:r>
        <w:rPr>
          <w:i/>
        </w:rPr>
        <w:t>(выплаты производятся с 1 сентября по 31 декабря);</w:t>
      </w:r>
    </w:p>
    <w:p w:rsidR="00E6545D" w:rsidRDefault="00E6545D" w:rsidP="00E6545D">
      <w:pPr>
        <w:numPr>
          <w:ilvl w:val="0"/>
          <w:numId w:val="112"/>
        </w:numPr>
        <w:ind w:firstLineChars="236" w:firstLine="566"/>
        <w:jc w:val="both"/>
        <w:rPr>
          <w:i/>
        </w:rPr>
      </w:pPr>
      <w:r>
        <w:t xml:space="preserve">2- сентябрь, октябрь, ноябрь, декабрь – итоги первого полугодия учебного года </w:t>
      </w:r>
      <w:r>
        <w:rPr>
          <w:i/>
        </w:rPr>
        <w:t>(выплаты производятся с 1 января по  1 мая);</w:t>
      </w:r>
    </w:p>
    <w:p w:rsidR="00E6545D" w:rsidRDefault="00E6545D" w:rsidP="00E6545D">
      <w:pPr>
        <w:numPr>
          <w:ilvl w:val="0"/>
          <w:numId w:val="112"/>
        </w:numPr>
        <w:ind w:firstLineChars="236" w:firstLine="566"/>
        <w:jc w:val="both"/>
        <w:rPr>
          <w:i/>
        </w:rPr>
      </w:pPr>
      <w:r>
        <w:t xml:space="preserve">3- январь, февраль, март, апрель – итоги  второго полугодия учебного года, участие в общественной жизни образовательного учреждения </w:t>
      </w:r>
      <w:r>
        <w:rPr>
          <w:i/>
        </w:rPr>
        <w:t>(выплаты производятся с 1 мая по  31 августа)</w:t>
      </w:r>
    </w:p>
    <w:p w:rsidR="00E6545D" w:rsidRDefault="00E6545D" w:rsidP="00E6545D">
      <w:pPr>
        <w:ind w:firstLineChars="236" w:firstLine="566"/>
        <w:jc w:val="both"/>
      </w:pPr>
      <w:r>
        <w:t>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E6545D" w:rsidRDefault="00E6545D" w:rsidP="00E6545D">
      <w:pPr>
        <w:ind w:firstLineChars="236" w:firstLine="566"/>
        <w:jc w:val="both"/>
      </w:pPr>
      <w:r>
        <w:t>2.13. Устанавливаются следующие сроки рассмотрения  оценочных листов:</w:t>
      </w:r>
    </w:p>
    <w:p w:rsidR="00E6545D" w:rsidRDefault="00E6545D" w:rsidP="00E6545D">
      <w:pPr>
        <w:pStyle w:val="aff1"/>
        <w:numPr>
          <w:ilvl w:val="0"/>
          <w:numId w:val="113"/>
        </w:numPr>
        <w:ind w:firstLineChars="236" w:firstLine="566"/>
        <w:contextualSpacing/>
        <w:jc w:val="both"/>
      </w:pPr>
      <w:r>
        <w:t>педагоги  сдают оценочные листы в Комиссию до 10 числа отчетного периода;</w:t>
      </w:r>
    </w:p>
    <w:p w:rsidR="00E6545D" w:rsidRDefault="00E6545D" w:rsidP="00E6545D">
      <w:pPr>
        <w:pStyle w:val="aff1"/>
        <w:numPr>
          <w:ilvl w:val="0"/>
          <w:numId w:val="113"/>
        </w:numPr>
        <w:ind w:firstLineChars="236" w:firstLine="566"/>
        <w:contextualSpacing/>
        <w:jc w:val="both"/>
      </w:pPr>
      <w:r>
        <w:t>Комиссия  рассматривает представленные материалы 10-12 числа отчетного периода;</w:t>
      </w:r>
    </w:p>
    <w:p w:rsidR="00E6545D" w:rsidRDefault="00E6545D" w:rsidP="00E6545D">
      <w:pPr>
        <w:pStyle w:val="aff1"/>
        <w:numPr>
          <w:ilvl w:val="0"/>
          <w:numId w:val="113"/>
        </w:numPr>
        <w:ind w:firstLineChars="236" w:firstLine="566"/>
        <w:contextualSpacing/>
        <w:jc w:val="both"/>
      </w:pPr>
      <w:r>
        <w:t>13-15 числа отчетного периода  педагог может обратиться   в Комиссию с  апелляцией;</w:t>
      </w:r>
    </w:p>
    <w:p w:rsidR="00E6545D" w:rsidRDefault="00E6545D" w:rsidP="00E6545D">
      <w:pPr>
        <w:pStyle w:val="aff1"/>
        <w:numPr>
          <w:ilvl w:val="0"/>
          <w:numId w:val="113"/>
        </w:numPr>
        <w:ind w:firstLineChars="236" w:firstLine="566"/>
        <w:contextualSpacing/>
        <w:jc w:val="both"/>
      </w:pPr>
      <w:r>
        <w:t>после 18 числа отчетного периода  итоговая ведомость передается в бухгалтерию для начисления заработной платы на установленный срок</w:t>
      </w:r>
    </w:p>
    <w:p w:rsidR="00E6545D" w:rsidRDefault="00E6545D" w:rsidP="00E6545D">
      <w:pPr>
        <w:ind w:firstLineChars="236" w:firstLine="566"/>
        <w:jc w:val="both"/>
      </w:pPr>
      <w:r>
        <w:t>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E6545D" w:rsidRDefault="00E6545D" w:rsidP="00E6545D">
      <w:pPr>
        <w:ind w:firstLineChars="236" w:firstLine="566"/>
        <w:jc w:val="both"/>
      </w:pPr>
      <w:r>
        <w:t>2.15. Оценочный лист, завершающийся итоговым баллом воспитателя (педагога),  подписывается всеми  членами Комиссии, доводится  для ознакомления  под роспись воспитателя (педагога) и утверждается приказом руководителя.</w:t>
      </w:r>
    </w:p>
    <w:p w:rsidR="00E6545D" w:rsidRDefault="00E6545D" w:rsidP="00E6545D">
      <w:pPr>
        <w:ind w:firstLineChars="236" w:firstLine="566"/>
        <w:jc w:val="both"/>
      </w:pPr>
      <w:r>
        <w:t>2.16. В случае несогласия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E6545D" w:rsidRDefault="00E6545D" w:rsidP="00E6545D">
      <w:pPr>
        <w:ind w:firstLineChars="236" w:firstLine="566"/>
        <w:jc w:val="both"/>
      </w:pPr>
      <w:r>
        <w:t>2.17.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E6545D" w:rsidRDefault="00E6545D" w:rsidP="00E6545D">
      <w:pPr>
        <w:ind w:firstLineChars="236" w:firstLine="566"/>
        <w:jc w:val="both"/>
      </w:pPr>
      <w:r>
        <w:t>2.18. В случае несогласия с разъяснением Комиссии, педагог имеет право обратиться в КТС образовательного учреждения, в соответствии с ч.5 трудового Кодекса Российской Федерации.</w:t>
      </w:r>
    </w:p>
    <w:p w:rsidR="00E6545D" w:rsidRDefault="00E6545D" w:rsidP="00E6545D">
      <w:pPr>
        <w:ind w:firstLineChars="236" w:firstLine="566"/>
        <w:jc w:val="both"/>
      </w:pPr>
      <w:r>
        <w:lastRenderedPageBreak/>
        <w:t>2.19. Работники имеют право вносить свои  предложения в Комиссию по дополнению,  изменению  содержания или формулировки  критериев  Положения в случаях некорректности изложения, занижения или не учтенной  значимости   вида  деятельности,  а также исключения критериев, потерявших актуальность.</w:t>
      </w:r>
    </w:p>
    <w:p w:rsidR="00E6545D" w:rsidRDefault="00E6545D" w:rsidP="00E6545D">
      <w:pPr>
        <w:ind w:firstLineChars="236" w:firstLine="566"/>
        <w:jc w:val="both"/>
      </w:pPr>
      <w:r>
        <w:t>2.20. Любые изменения, дополнения, исключения в Положении обсуждаются на педагогическом совете, утверждаются приказом руководителя, согласовываются  с первичной профсоюзной организацией</w:t>
      </w:r>
    </w:p>
    <w:p w:rsidR="00E6545D" w:rsidRDefault="00E6545D" w:rsidP="00E6545D">
      <w:pPr>
        <w:ind w:firstLineChars="236" w:firstLine="569"/>
        <w:jc w:val="center"/>
        <w:rPr>
          <w:b/>
        </w:rPr>
      </w:pPr>
    </w:p>
    <w:p w:rsidR="00E6545D" w:rsidRDefault="00E6545D" w:rsidP="00E6545D">
      <w:pPr>
        <w:ind w:firstLineChars="236" w:firstLine="569"/>
        <w:jc w:val="center"/>
        <w:rPr>
          <w:b/>
        </w:rPr>
      </w:pPr>
      <w:r>
        <w:rPr>
          <w:b/>
        </w:rPr>
        <w:t>3. Порядок определения стимулирующих выплат</w:t>
      </w:r>
    </w:p>
    <w:p w:rsidR="00E6545D" w:rsidRDefault="00E6545D" w:rsidP="00E6545D">
      <w:pPr>
        <w:ind w:firstLineChars="236" w:firstLine="566"/>
        <w:jc w:val="both"/>
      </w:pPr>
      <w:r>
        <w:t xml:space="preserve">3.1. 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 Вычисляется общая  сумма баллов, полученных всеми работниками МАДОУ. </w:t>
      </w:r>
      <w:r>
        <w:rPr>
          <w:b/>
        </w:rPr>
        <w:t>Размер фонда стимулирующих выплат (17,5 %),</w:t>
      </w:r>
      <w:r>
        <w:t xml:space="preserve"> запланированных на отчетный период, делится на общую сумму баллов, в результате получается денежный эквивалент в рублях одного балла. Этот показатель умножается на  индивидуальную сумму баллов каждого работника. В результате будет получен размер стимулирующих выплат каждому педагогу.</w:t>
      </w:r>
    </w:p>
    <w:p w:rsidR="00E6545D" w:rsidRDefault="00E6545D" w:rsidP="00E6545D">
      <w:pPr>
        <w:ind w:firstLineChars="236" w:firstLine="566"/>
        <w:jc w:val="both"/>
      </w:pPr>
      <w:r>
        <w:t>3.2. Количество баллов одного педагога не должно превышать</w:t>
      </w:r>
    </w:p>
    <w:p w:rsidR="00E6545D" w:rsidRDefault="00E6545D" w:rsidP="00E6545D">
      <w:pPr>
        <w:numPr>
          <w:ilvl w:val="0"/>
          <w:numId w:val="114"/>
        </w:numPr>
        <w:ind w:firstLineChars="236" w:firstLine="566"/>
        <w:jc w:val="both"/>
      </w:pPr>
      <w:r>
        <w:t>учитель-логопед - 60 баллов;</w:t>
      </w:r>
    </w:p>
    <w:p w:rsidR="00E6545D" w:rsidRDefault="00E6545D" w:rsidP="00E6545D">
      <w:pPr>
        <w:numPr>
          <w:ilvl w:val="0"/>
          <w:numId w:val="114"/>
        </w:numPr>
        <w:ind w:firstLineChars="236" w:firstLine="566"/>
        <w:jc w:val="both"/>
      </w:pPr>
      <w:r>
        <w:t>заместитель заведующего - 60%</w:t>
      </w:r>
    </w:p>
    <w:p w:rsidR="00E6545D" w:rsidRDefault="00E6545D" w:rsidP="00E6545D">
      <w:pPr>
        <w:numPr>
          <w:ilvl w:val="0"/>
          <w:numId w:val="114"/>
        </w:numPr>
        <w:ind w:firstLineChars="236" w:firstLine="566"/>
        <w:jc w:val="both"/>
      </w:pPr>
      <w:r>
        <w:t>старший воспитатель - 60 баллов;</w:t>
      </w:r>
    </w:p>
    <w:p w:rsidR="00E6545D" w:rsidRDefault="00E6545D" w:rsidP="00E6545D">
      <w:pPr>
        <w:numPr>
          <w:ilvl w:val="0"/>
          <w:numId w:val="114"/>
        </w:numPr>
        <w:ind w:firstLineChars="236" w:firstLine="566"/>
        <w:jc w:val="both"/>
      </w:pPr>
      <w:r>
        <w:t>воспитатель – 55 баллов;</w:t>
      </w:r>
    </w:p>
    <w:p w:rsidR="00E6545D" w:rsidRDefault="00E6545D" w:rsidP="00E6545D">
      <w:pPr>
        <w:numPr>
          <w:ilvl w:val="0"/>
          <w:numId w:val="114"/>
        </w:numPr>
        <w:ind w:firstLineChars="236" w:firstLine="566"/>
        <w:jc w:val="both"/>
      </w:pPr>
      <w:r>
        <w:t xml:space="preserve"> воспитатель (по обучению детей татарскому (русскому) языку) – 55 баллов;</w:t>
      </w:r>
    </w:p>
    <w:p w:rsidR="00E6545D" w:rsidRDefault="00E6545D" w:rsidP="00E6545D">
      <w:pPr>
        <w:numPr>
          <w:ilvl w:val="0"/>
          <w:numId w:val="114"/>
        </w:numPr>
        <w:ind w:firstLineChars="236" w:firstLine="566"/>
        <w:jc w:val="both"/>
      </w:pPr>
      <w:r>
        <w:t xml:space="preserve">музыкальный руководитель - 45 баллов; </w:t>
      </w:r>
    </w:p>
    <w:p w:rsidR="00E6545D" w:rsidRDefault="00E6545D" w:rsidP="00E6545D">
      <w:pPr>
        <w:numPr>
          <w:ilvl w:val="0"/>
          <w:numId w:val="114"/>
        </w:numPr>
        <w:ind w:firstLineChars="236" w:firstLine="566"/>
        <w:jc w:val="both"/>
      </w:pPr>
      <w:r>
        <w:t>педагог-психолог-55 баллов;</w:t>
      </w:r>
    </w:p>
    <w:p w:rsidR="00E6545D" w:rsidRDefault="00E6545D" w:rsidP="00E6545D">
      <w:pPr>
        <w:numPr>
          <w:ilvl w:val="0"/>
          <w:numId w:val="114"/>
        </w:numPr>
        <w:ind w:firstLineChars="236" w:firstLine="566"/>
        <w:jc w:val="both"/>
      </w:pPr>
      <w:r>
        <w:t>младший воспитатель - 35 баллов;</w:t>
      </w:r>
    </w:p>
    <w:p w:rsidR="00E6545D" w:rsidRDefault="00E6545D" w:rsidP="00E6545D">
      <w:pPr>
        <w:numPr>
          <w:ilvl w:val="0"/>
          <w:numId w:val="114"/>
        </w:numPr>
        <w:ind w:firstLineChars="236" w:firstLine="566"/>
        <w:jc w:val="both"/>
      </w:pPr>
      <w:r>
        <w:t>старшая медсестра - 50 баллов.</w:t>
      </w:r>
    </w:p>
    <w:p w:rsidR="00E6545D" w:rsidRDefault="00E6545D" w:rsidP="00E6545D">
      <w:pPr>
        <w:ind w:firstLineChars="236" w:firstLine="569"/>
        <w:jc w:val="center"/>
        <w:rPr>
          <w:b/>
        </w:rPr>
      </w:pPr>
    </w:p>
    <w:p w:rsidR="00E6545D" w:rsidRDefault="00E6545D" w:rsidP="00E6545D">
      <w:pPr>
        <w:ind w:firstLineChars="236" w:firstLine="569"/>
        <w:jc w:val="center"/>
        <w:rPr>
          <w:b/>
        </w:rPr>
      </w:pPr>
      <w:r>
        <w:rPr>
          <w:b/>
        </w:rPr>
        <w:t>4.  Показатели, уменьшающие размер  стимулирующих выплат</w:t>
      </w:r>
    </w:p>
    <w:p w:rsidR="00E6545D" w:rsidRDefault="00E6545D" w:rsidP="00E6545D">
      <w:pPr>
        <w:ind w:firstLineChars="236" w:firstLine="566"/>
        <w:jc w:val="both"/>
      </w:pPr>
      <w:r>
        <w:t xml:space="preserve"> 4.1. Уменьшение или снятие выплат стимулирующего характера могут быть обусловлены производственными, личными или трудовыми нарушениями. К ним относятся:</w:t>
      </w:r>
    </w:p>
    <w:p w:rsidR="00E6545D" w:rsidRDefault="00E6545D" w:rsidP="00E6545D">
      <w:pPr>
        <w:numPr>
          <w:ilvl w:val="0"/>
          <w:numId w:val="115"/>
        </w:numPr>
        <w:ind w:firstLineChars="236" w:firstLine="566"/>
        <w:jc w:val="both"/>
      </w:pPr>
      <w:r>
        <w:t>нарушение статей Федерального Закона  «Об образовании в Российской Федерации», Устава образовательного учреждения;</w:t>
      </w:r>
    </w:p>
    <w:p w:rsidR="00E6545D" w:rsidRDefault="00E6545D" w:rsidP="00E6545D">
      <w:pPr>
        <w:numPr>
          <w:ilvl w:val="0"/>
          <w:numId w:val="115"/>
        </w:numPr>
        <w:ind w:firstLineChars="236" w:firstLine="566"/>
        <w:jc w:val="both"/>
      </w:pPr>
      <w:r>
        <w:t xml:space="preserve"> грубое или систематическое нарушение  трудовой дисциплины или Правил внутреннего трудового распорядка МАДОУ;</w:t>
      </w:r>
    </w:p>
    <w:p w:rsidR="00E6545D" w:rsidRDefault="00E6545D" w:rsidP="00E6545D">
      <w:pPr>
        <w:numPr>
          <w:ilvl w:val="0"/>
          <w:numId w:val="115"/>
        </w:numPr>
        <w:ind w:firstLineChars="236" w:firstLine="566"/>
        <w:jc w:val="both"/>
      </w:pPr>
      <w:r>
        <w:t>невыполнение должностных обязанностей (несвоевременное выполнение приказов, распоряжений, нарушение сроков предоставления отчетности и т.п.);</w:t>
      </w:r>
    </w:p>
    <w:p w:rsidR="00E6545D" w:rsidRDefault="00E6545D" w:rsidP="00E6545D">
      <w:pPr>
        <w:numPr>
          <w:ilvl w:val="0"/>
          <w:numId w:val="115"/>
        </w:numPr>
        <w:ind w:firstLineChars="236" w:firstLine="566"/>
        <w:jc w:val="both"/>
      </w:pPr>
      <w:r>
        <w:t>ухудшение качества оказываемых услуг;</w:t>
      </w:r>
    </w:p>
    <w:p w:rsidR="00E6545D" w:rsidRDefault="00E6545D" w:rsidP="00E6545D">
      <w:pPr>
        <w:numPr>
          <w:ilvl w:val="0"/>
          <w:numId w:val="115"/>
        </w:numPr>
        <w:ind w:firstLineChars="236" w:firstLine="566"/>
        <w:jc w:val="both"/>
      </w:pPr>
      <w:r>
        <w:t>нарушение санитарно-гигиенического режима или техники безопасности;</w:t>
      </w:r>
    </w:p>
    <w:p w:rsidR="00E6545D" w:rsidRDefault="00E6545D" w:rsidP="00E6545D">
      <w:pPr>
        <w:numPr>
          <w:ilvl w:val="0"/>
          <w:numId w:val="115"/>
        </w:numPr>
        <w:ind w:firstLineChars="236" w:firstLine="566"/>
        <w:jc w:val="both"/>
      </w:pPr>
      <w:r>
        <w:t>наличие обоснованных устных или письменных жалоб;</w:t>
      </w:r>
    </w:p>
    <w:p w:rsidR="00E6545D" w:rsidRDefault="00E6545D" w:rsidP="00E6545D">
      <w:pPr>
        <w:numPr>
          <w:ilvl w:val="0"/>
          <w:numId w:val="115"/>
        </w:numPr>
        <w:ind w:firstLineChars="236" w:firstLine="566"/>
        <w:jc w:val="both"/>
      </w:pPr>
      <w:r>
        <w:t>по письменному заявлению работника</w:t>
      </w:r>
    </w:p>
    <w:p w:rsidR="00E6545D" w:rsidRDefault="00E6545D" w:rsidP="00E6545D">
      <w:pPr>
        <w:ind w:firstLineChars="236" w:firstLine="566"/>
        <w:jc w:val="both"/>
      </w:pPr>
      <w:r>
        <w:t>4.2. Уменьшение или снятие  стимулирующих выплат  работнику  в  установленный период может быть только  по решению Комиссии и письменному согласию профкома.</w:t>
      </w:r>
    </w:p>
    <w:p w:rsidR="00E6545D" w:rsidRDefault="00E6545D" w:rsidP="00E6545D">
      <w:pPr>
        <w:ind w:firstLineChars="236" w:firstLine="566"/>
        <w:jc w:val="both"/>
      </w:pPr>
      <w:r>
        <w:t>4.3. Обо всех изменениях, касающихся уменьшения или снятия стимулирующих выплат, работник  должен быть предупрежден не менее, чем за 2 месяца.</w:t>
      </w:r>
    </w:p>
    <w:p w:rsidR="00E6545D" w:rsidRDefault="00E6545D" w:rsidP="00E6545D">
      <w:pPr>
        <w:ind w:firstLineChars="236" w:firstLine="566"/>
        <w:jc w:val="both"/>
      </w:pPr>
      <w:r>
        <w:t>4.4. Вновь принятым работникам стимулирующие выплаты  устанавливаются по истечению  первого отчетного периода их работы в МАДОУ.</w:t>
      </w:r>
    </w:p>
    <w:p w:rsidR="00E6545D" w:rsidRDefault="00E6545D" w:rsidP="00E6545D">
      <w:pPr>
        <w:ind w:firstLineChars="236" w:firstLine="566"/>
        <w:jc w:val="both"/>
      </w:pPr>
    </w:p>
    <w:p w:rsidR="00E6545D" w:rsidRDefault="00E6545D" w:rsidP="00A80EC0">
      <w:pPr>
        <w:tabs>
          <w:tab w:val="left" w:pos="5184"/>
        </w:tabs>
      </w:pPr>
    </w:p>
    <w:p w:rsidR="00A80EC0" w:rsidRDefault="00A80EC0" w:rsidP="00A80EC0">
      <w:pPr>
        <w:tabs>
          <w:tab w:val="left" w:pos="5184"/>
        </w:tabs>
      </w:pPr>
    </w:p>
    <w:p w:rsidR="001F1B2A" w:rsidRDefault="001F1B2A" w:rsidP="00F36A1E">
      <w:pPr>
        <w:rPr>
          <w:sz w:val="28"/>
          <w:szCs w:val="28"/>
        </w:rPr>
      </w:pPr>
    </w:p>
    <w:p w:rsidR="001F1B2A" w:rsidRDefault="001F1B2A" w:rsidP="001F1B2A">
      <w:pPr>
        <w:jc w:val="right"/>
        <w:rPr>
          <w:sz w:val="28"/>
          <w:szCs w:val="28"/>
        </w:rPr>
      </w:pPr>
      <w:r>
        <w:rPr>
          <w:sz w:val="28"/>
          <w:szCs w:val="28"/>
        </w:rPr>
        <w:lastRenderedPageBreak/>
        <w:t xml:space="preserve">Приложение 2 </w:t>
      </w:r>
    </w:p>
    <w:p w:rsidR="001F1B2A" w:rsidRDefault="001F1B2A" w:rsidP="001F1B2A">
      <w:pPr>
        <w:jc w:val="right"/>
        <w:rPr>
          <w:sz w:val="28"/>
          <w:szCs w:val="28"/>
        </w:rPr>
      </w:pPr>
      <w:r>
        <w:rPr>
          <w:sz w:val="28"/>
          <w:szCs w:val="28"/>
        </w:rPr>
        <w:t>к приказу Министерства образования</w:t>
      </w:r>
    </w:p>
    <w:p w:rsidR="001F1B2A" w:rsidRDefault="001F1B2A" w:rsidP="001F1B2A">
      <w:pPr>
        <w:jc w:val="right"/>
        <w:rPr>
          <w:sz w:val="28"/>
          <w:szCs w:val="28"/>
        </w:rPr>
      </w:pPr>
      <w:r>
        <w:rPr>
          <w:sz w:val="28"/>
          <w:szCs w:val="28"/>
        </w:rPr>
        <w:t>и науки Республики Татарстан</w:t>
      </w:r>
    </w:p>
    <w:p w:rsidR="001F1B2A" w:rsidRDefault="001F1B2A" w:rsidP="001F1B2A">
      <w:pPr>
        <w:jc w:val="right"/>
        <w:rPr>
          <w:sz w:val="28"/>
          <w:szCs w:val="28"/>
        </w:rPr>
      </w:pPr>
      <w:r>
        <w:rPr>
          <w:sz w:val="28"/>
          <w:szCs w:val="28"/>
        </w:rPr>
        <w:t>от ________2015 г. № ______/15</w:t>
      </w:r>
    </w:p>
    <w:p w:rsidR="001F1B2A" w:rsidRDefault="001F1B2A" w:rsidP="001F1B2A">
      <w:pPr>
        <w:jc w:val="center"/>
        <w:rPr>
          <w:b/>
          <w:sz w:val="28"/>
          <w:szCs w:val="28"/>
        </w:rPr>
      </w:pPr>
    </w:p>
    <w:p w:rsidR="001F1B2A" w:rsidRPr="006B35BA" w:rsidRDefault="001F1B2A" w:rsidP="001F1B2A">
      <w:pPr>
        <w:ind w:firstLine="426"/>
        <w:jc w:val="center"/>
        <w:rPr>
          <w:b/>
          <w:sz w:val="28"/>
          <w:szCs w:val="28"/>
          <w:lang w:eastAsia="en-US"/>
        </w:rPr>
      </w:pPr>
      <w:r w:rsidRPr="006B35BA">
        <w:rPr>
          <w:b/>
          <w:bCs/>
          <w:sz w:val="28"/>
          <w:szCs w:val="28"/>
          <w:lang w:eastAsia="en-US"/>
        </w:rPr>
        <w:t xml:space="preserve">Критерии </w:t>
      </w:r>
      <w:r w:rsidRPr="006B35BA">
        <w:rPr>
          <w:b/>
          <w:sz w:val="28"/>
          <w:szCs w:val="28"/>
          <w:lang w:eastAsia="en-US"/>
        </w:rPr>
        <w:t>оценки качества выполняемых работ и бланки оценки качества выполняемых работ (оценочные листы).</w:t>
      </w:r>
    </w:p>
    <w:p w:rsidR="001F1B2A" w:rsidRDefault="001F1B2A" w:rsidP="001F1B2A"/>
    <w:tbl>
      <w:tblPr>
        <w:tblW w:w="4850" w:type="pct"/>
        <w:tblLook w:val="00A0" w:firstRow="1" w:lastRow="0" w:firstColumn="1" w:lastColumn="0" w:noHBand="0" w:noVBand="0"/>
      </w:tblPr>
      <w:tblGrid>
        <w:gridCol w:w="471"/>
        <w:gridCol w:w="102"/>
        <w:gridCol w:w="93"/>
        <w:gridCol w:w="1896"/>
        <w:gridCol w:w="61"/>
        <w:gridCol w:w="85"/>
        <w:gridCol w:w="1226"/>
        <w:gridCol w:w="573"/>
        <w:gridCol w:w="70"/>
        <w:gridCol w:w="751"/>
        <w:gridCol w:w="409"/>
        <w:gridCol w:w="625"/>
        <w:gridCol w:w="335"/>
        <w:gridCol w:w="1182"/>
        <w:gridCol w:w="51"/>
        <w:gridCol w:w="161"/>
        <w:gridCol w:w="52"/>
        <w:gridCol w:w="1854"/>
      </w:tblGrid>
      <w:tr w:rsidR="001F1B2A" w:rsidTr="001F1B2A">
        <w:trPr>
          <w:trHeight w:val="623"/>
          <w:tblHeader/>
        </w:trPr>
        <w:tc>
          <w:tcPr>
            <w:tcW w:w="210" w:type="pct"/>
            <w:tcBorders>
              <w:top w:val="single" w:sz="4" w:space="0" w:color="auto"/>
              <w:left w:val="single" w:sz="4" w:space="0" w:color="auto"/>
              <w:bottom w:val="single" w:sz="4" w:space="0" w:color="auto"/>
              <w:right w:val="single" w:sz="4" w:space="0" w:color="auto"/>
            </w:tcBorders>
            <w:vAlign w:val="center"/>
            <w:hideMark/>
          </w:tcPr>
          <w:p w:rsidR="001F1B2A" w:rsidRDefault="001F1B2A" w:rsidP="001F1B2A">
            <w:pPr>
              <w:jc w:val="center"/>
              <w:rPr>
                <w:bCs/>
              </w:rPr>
            </w:pPr>
            <w:r>
              <w:rPr>
                <w:bCs/>
              </w:rPr>
              <w:t>№ п/п</w:t>
            </w:r>
          </w:p>
        </w:tc>
        <w:tc>
          <w:tcPr>
            <w:tcW w:w="1040" w:type="pct"/>
            <w:gridSpan w:val="4"/>
            <w:tcBorders>
              <w:top w:val="single" w:sz="4" w:space="0" w:color="auto"/>
              <w:left w:val="nil"/>
              <w:bottom w:val="single" w:sz="4" w:space="0" w:color="auto"/>
              <w:right w:val="single" w:sz="4" w:space="0" w:color="auto"/>
            </w:tcBorders>
            <w:vAlign w:val="center"/>
            <w:hideMark/>
          </w:tcPr>
          <w:p w:rsidR="001F1B2A" w:rsidRDefault="001F1B2A" w:rsidP="001F1B2A">
            <w:pPr>
              <w:jc w:val="center"/>
              <w:rPr>
                <w:bCs/>
              </w:rPr>
            </w:pPr>
            <w:r>
              <w:rPr>
                <w:bCs/>
              </w:rPr>
              <w:t>Наименование критерия</w:t>
            </w:r>
          </w:p>
        </w:tc>
        <w:tc>
          <w:tcPr>
            <w:tcW w:w="283" w:type="pct"/>
            <w:gridSpan w:val="2"/>
            <w:tcBorders>
              <w:top w:val="single" w:sz="4" w:space="0" w:color="auto"/>
              <w:left w:val="nil"/>
              <w:bottom w:val="single" w:sz="4" w:space="0" w:color="auto"/>
              <w:right w:val="single" w:sz="4" w:space="0" w:color="auto"/>
            </w:tcBorders>
            <w:vAlign w:val="center"/>
            <w:hideMark/>
          </w:tcPr>
          <w:p w:rsidR="001F1B2A" w:rsidRDefault="001F1B2A" w:rsidP="001F1B2A">
            <w:pPr>
              <w:jc w:val="center"/>
              <w:rPr>
                <w:bCs/>
              </w:rPr>
            </w:pPr>
            <w:r>
              <w:rPr>
                <w:bCs/>
              </w:rPr>
              <w:t>Единица измерения</w:t>
            </w:r>
          </w:p>
        </w:tc>
        <w:tc>
          <w:tcPr>
            <w:tcW w:w="317" w:type="pct"/>
            <w:gridSpan w:val="3"/>
            <w:tcBorders>
              <w:top w:val="single" w:sz="4" w:space="0" w:color="auto"/>
              <w:left w:val="nil"/>
              <w:bottom w:val="single" w:sz="4" w:space="0" w:color="auto"/>
              <w:right w:val="single" w:sz="4" w:space="0" w:color="auto"/>
            </w:tcBorders>
            <w:vAlign w:val="center"/>
            <w:hideMark/>
          </w:tcPr>
          <w:p w:rsidR="001F1B2A" w:rsidRDefault="001F1B2A" w:rsidP="001F1B2A">
            <w:pPr>
              <w:jc w:val="center"/>
              <w:rPr>
                <w:bCs/>
              </w:rPr>
            </w:pPr>
            <w:r>
              <w:rPr>
                <w:bCs/>
              </w:rPr>
              <w:t>Весовой коэффициент</w:t>
            </w:r>
          </w:p>
        </w:tc>
        <w:tc>
          <w:tcPr>
            <w:tcW w:w="543" w:type="pct"/>
            <w:gridSpan w:val="2"/>
            <w:tcBorders>
              <w:top w:val="single" w:sz="4" w:space="0" w:color="auto"/>
              <w:left w:val="nil"/>
              <w:bottom w:val="single" w:sz="4" w:space="0" w:color="auto"/>
              <w:right w:val="single" w:sz="4" w:space="0" w:color="auto"/>
            </w:tcBorders>
            <w:vAlign w:val="center"/>
            <w:hideMark/>
          </w:tcPr>
          <w:p w:rsidR="001F1B2A" w:rsidRDefault="001F1B2A" w:rsidP="001F1B2A">
            <w:pPr>
              <w:jc w:val="center"/>
              <w:rPr>
                <w:bCs/>
              </w:rPr>
            </w:pPr>
            <w:r>
              <w:rPr>
                <w:bCs/>
              </w:rPr>
              <w:t>Диапазон значений</w:t>
            </w:r>
          </w:p>
        </w:tc>
        <w:tc>
          <w:tcPr>
            <w:tcW w:w="453" w:type="pct"/>
            <w:gridSpan w:val="2"/>
            <w:tcBorders>
              <w:top w:val="single" w:sz="4" w:space="0" w:color="auto"/>
              <w:left w:val="nil"/>
              <w:bottom w:val="single" w:sz="4" w:space="0" w:color="auto"/>
              <w:right w:val="single" w:sz="4" w:space="0" w:color="auto"/>
            </w:tcBorders>
            <w:vAlign w:val="center"/>
            <w:hideMark/>
          </w:tcPr>
          <w:p w:rsidR="001F1B2A" w:rsidRDefault="001F1B2A" w:rsidP="001F1B2A">
            <w:pPr>
              <w:jc w:val="center"/>
              <w:rPr>
                <w:bCs/>
              </w:rPr>
            </w:pPr>
            <w:r>
              <w:rPr>
                <w:bCs/>
              </w:rPr>
              <w:t>Периодичность</w:t>
            </w:r>
          </w:p>
        </w:tc>
        <w:tc>
          <w:tcPr>
            <w:tcW w:w="2154" w:type="pct"/>
            <w:gridSpan w:val="4"/>
            <w:tcBorders>
              <w:top w:val="single" w:sz="4" w:space="0" w:color="auto"/>
              <w:left w:val="nil"/>
              <w:bottom w:val="single" w:sz="4" w:space="0" w:color="auto"/>
              <w:right w:val="single" w:sz="4" w:space="0" w:color="auto"/>
            </w:tcBorders>
            <w:vAlign w:val="center"/>
            <w:hideMark/>
          </w:tcPr>
          <w:p w:rsidR="001F1B2A" w:rsidRDefault="001F1B2A" w:rsidP="001F1B2A">
            <w:pPr>
              <w:jc w:val="center"/>
              <w:rPr>
                <w:bCs/>
              </w:rPr>
            </w:pPr>
            <w:r>
              <w:rPr>
                <w:bCs/>
              </w:rPr>
              <w:t>Порядок расчета</w:t>
            </w:r>
          </w:p>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hideMark/>
          </w:tcPr>
          <w:p w:rsidR="001F1B2A" w:rsidRDefault="001F1B2A" w:rsidP="001F1B2A">
            <w:pPr>
              <w:jc w:val="center"/>
              <w:rPr>
                <w:b/>
                <w:bCs/>
              </w:rPr>
            </w:pPr>
            <w:r>
              <w:rPr>
                <w:b/>
                <w:bCs/>
              </w:rPr>
              <w:t>Руководитель</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Доля педагогических работников, имеющих первую и высшую квалификационные категории в общем количестве педагогов в дошкольной образовательной организации</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8</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45-60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sz w:val="20"/>
                <w:szCs w:val="2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sz w:val="20"/>
                <w:szCs w:val="20"/>
              </w:rPr>
              <w:t xml:space="preserve"> </w:t>
            </w:r>
          </w:p>
          <w:p w:rsidR="001F1B2A" w:rsidRDefault="001F1B2A" w:rsidP="001F1B2A">
            <w:pPr>
              <w:rPr>
                <w:b/>
              </w:rPr>
            </w:pPr>
            <w:r>
              <w:rPr>
                <w:b/>
              </w:rPr>
              <w:t>Аттестационные листы, приказы о присвоении квалификационных категорий педагогам</w:t>
            </w:r>
          </w:p>
        </w:tc>
      </w:tr>
      <w:tr w:rsidR="001F1B2A" w:rsidTr="001F1B2A">
        <w:trPr>
          <w:trHeight w:val="654"/>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2</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Укомплектованность педагогическими кадрами</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случай</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8</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0-8</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pPr>
              <w:ind w:right="142"/>
              <w:rPr>
                <w:color w:val="000000"/>
                <w:kern w:val="24"/>
              </w:rPr>
            </w:pPr>
            <w:r>
              <w:rPr>
                <w:color w:val="000000"/>
                <w:kern w:val="24"/>
              </w:rPr>
              <w:t>Отсутствие вакансий - 8 баллов;</w:t>
            </w:r>
          </w:p>
          <w:p w:rsidR="001F1B2A" w:rsidRDefault="001F1B2A" w:rsidP="001F1B2A">
            <w:pPr>
              <w:jc w:val="both"/>
            </w:pPr>
            <w:r>
              <w:rPr>
                <w:color w:val="000000"/>
                <w:kern w:val="24"/>
              </w:rPr>
              <w:t>наличие вакансий - 0 баллов</w:t>
            </w:r>
          </w:p>
        </w:tc>
      </w:tr>
      <w:tr w:rsidR="001F1B2A" w:rsidTr="001F1B2A">
        <w:trPr>
          <w:trHeight w:val="350"/>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3</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Посещаемость воспитанниками дошкольной организации</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60-85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количество выполннных детодней  в отчетном периоде, В – плановое количество детодней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4</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Охрана жизни и здоровья детей (индекс здоровья)</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9</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90-100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ни разу не болевших детей в отчетном периоде, В – число всех обследованных детей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w:t>
            </w:r>
            <w:r>
              <w:rPr>
                <w:rFonts w:ascii="Times New Roman" w:hAnsi="Times New Roman" w:cs="Times New Roman"/>
                <w:color w:val="000000"/>
              </w:rPr>
              <w:lastRenderedPageBreak/>
              <w:t>эффективности деятельности;</w:t>
            </w:r>
          </w:p>
          <w:p w:rsidR="001F1B2A" w:rsidRDefault="001F1B2A" w:rsidP="001F1B2A">
            <w:pPr>
              <w:rPr>
                <w:color w:val="00000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Данные представляются медицинским персоналом в соответствии с табелем посещаемости</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5</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 xml:space="preserve">Участие педагогического коллектива в муниципальных, республиканских и выше конкурсах, проектах профессионального мастерства </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единиц</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0-6</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pPr>
              <w:rPr>
                <w:color w:val="000000"/>
              </w:rPr>
            </w:pPr>
            <w:r>
              <w:rPr>
                <w:color w:val="000000"/>
              </w:rPr>
              <w:t>Участие учреждения в проектах, конкурсах:</w:t>
            </w:r>
          </w:p>
          <w:p w:rsidR="001F1B2A" w:rsidRDefault="001F1B2A" w:rsidP="001F1B2A">
            <w:pPr>
              <w:rPr>
                <w:color w:val="000000"/>
              </w:rPr>
            </w:pPr>
            <w:r>
              <w:rPr>
                <w:color w:val="000000"/>
              </w:rPr>
              <w:t xml:space="preserve">федерального  уровня  - 6 баллов; </w:t>
            </w:r>
          </w:p>
          <w:p w:rsidR="001F1B2A" w:rsidRDefault="001F1B2A" w:rsidP="001F1B2A">
            <w:pPr>
              <w:rPr>
                <w:color w:val="000000"/>
              </w:rPr>
            </w:pPr>
            <w:r>
              <w:rPr>
                <w:color w:val="000000"/>
              </w:rPr>
              <w:t xml:space="preserve">республиканского уровня  - 4 балла; </w:t>
            </w:r>
          </w:p>
          <w:p w:rsidR="001F1B2A" w:rsidRDefault="001F1B2A" w:rsidP="001F1B2A">
            <w:pPr>
              <w:rPr>
                <w:color w:val="000000"/>
              </w:rPr>
            </w:pPr>
            <w:r>
              <w:rPr>
                <w:color w:val="000000"/>
              </w:rPr>
              <w:t xml:space="preserve">муниципального уровня – 2 балла,  </w:t>
            </w:r>
          </w:p>
          <w:p w:rsidR="001F1B2A" w:rsidRDefault="001F1B2A" w:rsidP="001F1B2A">
            <w:pPr>
              <w:rPr>
                <w:color w:val="000000"/>
              </w:rPr>
            </w:pPr>
            <w:r>
              <w:rPr>
                <w:color w:val="000000"/>
              </w:rPr>
              <w:t>при отсутствии участия – 0 баллов.</w:t>
            </w:r>
          </w:p>
          <w:p w:rsidR="001F1B2A" w:rsidRDefault="001F1B2A" w:rsidP="001F1B2A">
            <w:pPr>
              <w:rPr>
                <w:color w:val="000000"/>
              </w:rPr>
            </w:pPr>
            <w:r>
              <w:rPr>
                <w:color w:val="000000"/>
              </w:rPr>
              <w:t>(при наличии участников по нескольким уровням, балл присваивается по наивысшему уровню)</w:t>
            </w:r>
          </w:p>
          <w:p w:rsidR="001F1B2A" w:rsidRDefault="001F1B2A" w:rsidP="001F1B2A">
            <w:pPr>
              <w:rPr>
                <w:b/>
              </w:rPr>
            </w:pPr>
            <w:r>
              <w:rPr>
                <w:color w:val="000000"/>
              </w:rPr>
              <w:t xml:space="preserve">Учитывается приказы по итогам проведения мероприятий различного уровня </w:t>
            </w:r>
            <w:r>
              <w:t>дипломы, грамоты, сертификаты и.т.п.</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6</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 xml:space="preserve">Участие организации в качестве экспериментальной, базовой, </w:t>
            </w:r>
            <w:r>
              <w:lastRenderedPageBreak/>
              <w:t>стажировочной площадки, ресурсного центра и т.д.</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lastRenderedPageBreak/>
              <w:t>единиц</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pPr>
              <w:rPr>
                <w:color w:val="000000"/>
              </w:rPr>
            </w:pPr>
            <w:r>
              <w:rPr>
                <w:color w:val="000000"/>
              </w:rPr>
              <w:t xml:space="preserve">Участие организации </w:t>
            </w:r>
            <w:r>
              <w:t xml:space="preserve">в качестве экспериментальной, базовой, </w:t>
            </w:r>
            <w:r>
              <w:lastRenderedPageBreak/>
              <w:t>стажировочной площадки, ресурсного центра и т.д.</w:t>
            </w:r>
          </w:p>
          <w:p w:rsidR="001F1B2A" w:rsidRDefault="001F1B2A" w:rsidP="001F1B2A">
            <w:pPr>
              <w:rPr>
                <w:color w:val="000000"/>
              </w:rPr>
            </w:pPr>
            <w:r>
              <w:rPr>
                <w:color w:val="000000"/>
              </w:rPr>
              <w:t xml:space="preserve">республиканского  уровня  - 5 баллов; </w:t>
            </w:r>
          </w:p>
          <w:p w:rsidR="001F1B2A" w:rsidRDefault="001F1B2A" w:rsidP="001F1B2A">
            <w:pPr>
              <w:rPr>
                <w:color w:val="000000"/>
              </w:rPr>
            </w:pPr>
            <w:r>
              <w:rPr>
                <w:color w:val="000000"/>
              </w:rPr>
              <w:t xml:space="preserve">муниципального уровня – 3 балла,  </w:t>
            </w:r>
          </w:p>
          <w:p w:rsidR="001F1B2A" w:rsidRDefault="001F1B2A" w:rsidP="001F1B2A">
            <w:pPr>
              <w:rPr>
                <w:color w:val="000000"/>
              </w:rPr>
            </w:pPr>
            <w:r>
              <w:rPr>
                <w:color w:val="000000"/>
              </w:rPr>
              <w:t>при отсутствии участия – 0 баллов.</w:t>
            </w:r>
          </w:p>
          <w:p w:rsidR="001F1B2A" w:rsidRDefault="001F1B2A" w:rsidP="001F1B2A">
            <w:pPr>
              <w:rPr>
                <w:color w:val="000000"/>
              </w:rPr>
            </w:pPr>
            <w:r>
              <w:rPr>
                <w:color w:val="000000"/>
              </w:rPr>
              <w:t>Учитываются приказы об утверждении в качестве площадки, ресурсного центра и т.д.</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7</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Охват воспитанием и обучением на родном языке</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70-85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pPr>
              <w:widowControl w:val="0"/>
              <w:autoSpaceDE w:val="0"/>
              <w:autoSpaceDN w:val="0"/>
              <w:adjustRightInd w:val="0"/>
            </w:pPr>
            <w:r>
              <w:rPr>
                <w:color w:val="000000"/>
                <w:lang w:val="en-US"/>
              </w:rPr>
              <w:t>N</w:t>
            </w:r>
            <w:r>
              <w:t xml:space="preserve"> = A/B*100%, где  А – количество воспитанников организации, охваченных воспитанием и обучением на родном языке; В -  общая численность воспитанников организации</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8</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Отсутствие неисполненных пунктов предписаний по итогам проверок органов надзора</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случай</w:t>
            </w:r>
          </w:p>
        </w:tc>
        <w:tc>
          <w:tcPr>
            <w:tcW w:w="317" w:type="pct"/>
            <w:gridSpan w:val="3"/>
            <w:tcBorders>
              <w:top w:val="nil"/>
              <w:left w:val="nil"/>
              <w:bottom w:val="single" w:sz="4" w:space="0" w:color="auto"/>
              <w:right w:val="single" w:sz="4" w:space="0" w:color="auto"/>
            </w:tcBorders>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pPr>
              <w:ind w:left="33" w:right="142"/>
              <w:rPr>
                <w:color w:val="000000"/>
                <w:kern w:val="24"/>
              </w:rPr>
            </w:pPr>
            <w:r>
              <w:rPr>
                <w:color w:val="000000"/>
                <w:kern w:val="24"/>
              </w:rPr>
              <w:t>Отсутствие неисполненных пунктов – 5 баллов;</w:t>
            </w:r>
          </w:p>
          <w:p w:rsidR="001F1B2A" w:rsidRDefault="001F1B2A" w:rsidP="001F1B2A">
            <w:pPr>
              <w:ind w:left="33" w:right="142"/>
              <w:rPr>
                <w:color w:val="000000"/>
                <w:kern w:val="24"/>
              </w:rPr>
            </w:pPr>
            <w:r>
              <w:rPr>
                <w:color w:val="000000"/>
                <w:kern w:val="24"/>
              </w:rPr>
              <w:t>Наличие неисполненных пунктов – 0 баллов *;</w:t>
            </w:r>
          </w:p>
          <w:p w:rsidR="001F1B2A" w:rsidRDefault="001F1B2A" w:rsidP="001F1B2A">
            <w:pPr>
              <w:ind w:left="-28" w:firstLine="1"/>
              <w:rPr>
                <w:b/>
              </w:rPr>
            </w:pPr>
            <w:r>
              <w:rPr>
                <w:color w:val="000000"/>
                <w:kern w:val="24"/>
              </w:rPr>
              <w:t>* количество баллов определяется решением муниципального органа управлением образования</w:t>
            </w:r>
            <w:r>
              <w:rPr>
                <w:b/>
              </w:rPr>
              <w:t xml:space="preserve"> </w:t>
            </w:r>
          </w:p>
        </w:tc>
      </w:tr>
      <w:tr w:rsidR="001F1B2A" w:rsidTr="001F1B2A">
        <w:trPr>
          <w:trHeight w:val="77"/>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9</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Отсутствие дисциплинарных взысканий у руководителя</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единиц</w:t>
            </w:r>
          </w:p>
        </w:tc>
        <w:tc>
          <w:tcPr>
            <w:tcW w:w="317" w:type="pct"/>
            <w:gridSpan w:val="3"/>
            <w:tcBorders>
              <w:top w:val="nil"/>
              <w:left w:val="nil"/>
              <w:bottom w:val="single" w:sz="4" w:space="0" w:color="auto"/>
              <w:right w:val="single" w:sz="4" w:space="0" w:color="auto"/>
            </w:tcBorders>
          </w:tcPr>
          <w:p w:rsidR="001F1B2A" w:rsidRDefault="001F1B2A" w:rsidP="001F1B2A">
            <w:pPr>
              <w:jc w:val="center"/>
            </w:pPr>
          </w:p>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t>Отсутствие дисциплинарных взысканий – 5 баллов;</w:t>
            </w:r>
          </w:p>
          <w:p w:rsidR="001F1B2A" w:rsidRDefault="001F1B2A" w:rsidP="001F1B2A">
            <w:r>
              <w:t>Наличие дисциплинарных взысканий – 0 баллов</w:t>
            </w:r>
          </w:p>
        </w:tc>
      </w:tr>
      <w:tr w:rsidR="001F1B2A" w:rsidTr="001F1B2A">
        <w:trPr>
          <w:trHeight w:val="77"/>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10</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Доля работников, своевременно прошедших повышение квалификации</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20-25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педагогических работников, прошедших курсы повышения квалификации; В -  общая численность педагогических работников учреждения</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lastRenderedPageBreak/>
              <w:t>min</w:t>
            </w:r>
            <w:r>
              <w:rPr>
                <w:color w:val="000000"/>
                <w:sz w:val="20"/>
                <w:szCs w:val="20"/>
              </w:rPr>
              <w:t xml:space="preserve"> - наихудшее значение критерия эффективности деятельности</w:t>
            </w:r>
          </w:p>
        </w:tc>
      </w:tr>
      <w:tr w:rsidR="001F1B2A" w:rsidTr="001F1B2A">
        <w:trPr>
          <w:trHeight w:val="363"/>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11</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Отсутствие задолженности по родительской плате за присмотр и уход за ребенком</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 /А*100%, где  А – плановый объем средств родительской платы; В - фактически поступивший объем средств родительской платы</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12</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Отсутствие травм у воспитанников</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случай</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0-7</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pPr>
              <w:ind w:right="142"/>
              <w:rPr>
                <w:color w:val="000000"/>
                <w:kern w:val="24"/>
              </w:rPr>
            </w:pPr>
            <w:r>
              <w:rPr>
                <w:color w:val="000000"/>
                <w:kern w:val="24"/>
              </w:rPr>
              <w:t>Отсутствие травматизма – 7 баллов;</w:t>
            </w:r>
          </w:p>
          <w:p w:rsidR="001F1B2A" w:rsidRDefault="001F1B2A" w:rsidP="001F1B2A">
            <w:pPr>
              <w:rPr>
                <w:b/>
              </w:rPr>
            </w:pPr>
            <w:r>
              <w:rPr>
                <w:color w:val="000000"/>
                <w:kern w:val="24"/>
              </w:rPr>
              <w:t>Наличие травматизма – 0 баллов</w:t>
            </w:r>
            <w:r>
              <w:rPr>
                <w:b/>
              </w:rPr>
              <w:t xml:space="preserve"> </w:t>
            </w:r>
          </w:p>
          <w:p w:rsidR="001F1B2A" w:rsidRDefault="001F1B2A" w:rsidP="001F1B2A">
            <w:r>
              <w:t>Отчетные данные</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13</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Отношение объема внебюджетных доходов к объему бюджетных ассигнований</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0-10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lang w:val="en-US"/>
              </w:rPr>
              <w:t>N</w:t>
            </w:r>
            <w:r>
              <w:t xml:space="preserve">=(В/А)*100%, где В – объем привлеченных внебюджетных средств организации, тыс.рублей, </w:t>
            </w:r>
          </w:p>
          <w:p w:rsidR="001F1B2A" w:rsidRDefault="001F1B2A" w:rsidP="001F1B2A">
            <w:r>
              <w:t xml:space="preserve">А - объем бюджетных ассигнований организации, тыс.рублей </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lastRenderedPageBreak/>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r>
              <w:t>Отчетные данные</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14</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Независимая оценка качества условий реализации услуг дошкольного образования</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единиц</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t>В соответствии с рейтингом организации по решению муниципального района (города)</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15</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Вариативная часть на решение муниципального района (города)</w:t>
            </w:r>
          </w:p>
        </w:tc>
        <w:tc>
          <w:tcPr>
            <w:tcW w:w="28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317" w:type="pct"/>
            <w:gridSpan w:val="3"/>
            <w:tcBorders>
              <w:top w:val="nil"/>
              <w:left w:val="nil"/>
              <w:bottom w:val="single" w:sz="4" w:space="0" w:color="auto"/>
              <w:right w:val="single" w:sz="4" w:space="0" w:color="auto"/>
            </w:tcBorders>
            <w:hideMark/>
          </w:tcPr>
          <w:p w:rsidR="001F1B2A" w:rsidRDefault="001F1B2A" w:rsidP="001F1B2A">
            <w:pPr>
              <w:jc w:val="center"/>
            </w:pPr>
            <w:r>
              <w:t>10</w:t>
            </w:r>
          </w:p>
        </w:tc>
        <w:tc>
          <w:tcPr>
            <w:tcW w:w="54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45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2154" w:type="pct"/>
            <w:gridSpan w:val="4"/>
            <w:tcBorders>
              <w:top w:val="nil"/>
              <w:left w:val="nil"/>
              <w:bottom w:val="single" w:sz="4" w:space="0" w:color="auto"/>
              <w:right w:val="single" w:sz="4" w:space="0" w:color="auto"/>
            </w:tcBorders>
            <w:vAlign w:val="center"/>
          </w:tcPr>
          <w:p w:rsidR="001F1B2A" w:rsidRDefault="001F1B2A" w:rsidP="001F1B2A"/>
        </w:tc>
      </w:tr>
      <w:tr w:rsidR="001F1B2A" w:rsidTr="001F1B2A">
        <w:trPr>
          <w:trHeight w:val="391"/>
        </w:trPr>
        <w:tc>
          <w:tcPr>
            <w:tcW w:w="5000" w:type="pct"/>
            <w:gridSpan w:val="18"/>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rPr>
                <w:b/>
                <w:bCs/>
              </w:rPr>
              <w:t>ИТОГО- 100</w:t>
            </w:r>
          </w:p>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hideMark/>
          </w:tcPr>
          <w:p w:rsidR="001F1B2A" w:rsidRDefault="001F1B2A" w:rsidP="001F1B2A">
            <w:pPr>
              <w:jc w:val="center"/>
              <w:rPr>
                <w:b/>
                <w:bCs/>
              </w:rPr>
            </w:pPr>
            <w:r>
              <w:rPr>
                <w:b/>
                <w:bCs/>
              </w:rPr>
              <w:t xml:space="preserve">Старший воспитатель </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Охрана жизни и здоровья детей (индекс здоровья)</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90-100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ни разу не болевших детей в отчетном периоде, В – число всех обследованных детей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w:t>
            </w:r>
            <w:r>
              <w:rPr>
                <w:rFonts w:ascii="Times New Roman" w:hAnsi="Times New Roman" w:cs="Times New Roman"/>
                <w:color w:val="000000"/>
              </w:rPr>
              <w:lastRenderedPageBreak/>
              <w:t>деятельности;</w:t>
            </w:r>
          </w:p>
          <w:p w:rsidR="001F1B2A" w:rsidRDefault="001F1B2A" w:rsidP="001F1B2A">
            <w:pPr>
              <w:rPr>
                <w:color w:val="00000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Данные представляются медицинским персоналом в соответствии с табелем посещаемости</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2</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Посещаемость воспитанниками дошкольной организации</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10</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60-85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количество выполннных детодней  в отчетном периоде, В – плановое количество детодней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tc>
      </w:tr>
      <w:tr w:rsidR="001F1B2A" w:rsidTr="001F1B2A">
        <w:trPr>
          <w:trHeight w:val="646"/>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3</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Доля педагогических работников, прошедших курсовую подготовку</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20-25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педагогических работников, прошедших курсы повышения квалификации; В - общая численность педагогических работников учреждения. </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lastRenderedPageBreak/>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p>
        </w:tc>
      </w:tr>
      <w:tr w:rsidR="001F1B2A" w:rsidTr="001F1B2A">
        <w:trPr>
          <w:trHeight w:val="350"/>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4</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Доля педагогических работников, имеющих первую и высшую квалификационные категории</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9</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40-60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r>
              <w:t xml:space="preserve">Аттестационные листы, приказы о присвоении </w:t>
            </w:r>
            <w:r>
              <w:lastRenderedPageBreak/>
              <w:t>квалификационных категорий педагогам</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5</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Охват детей дополнительными образовательными и оздоровительными услугами</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30-80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детей, которым оказываются дополнительные образовательные (оздоровительные) услуги; В -  общее количество детей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r>
              <w:t>Приказы, договора с родителями</w:t>
            </w:r>
          </w:p>
        </w:tc>
      </w:tr>
      <w:tr w:rsidR="001F1B2A" w:rsidTr="001F1B2A">
        <w:trPr>
          <w:trHeight w:val="802"/>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6</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Уровень удовлетворенности родителей услугами, предоставляемыми дошкольной организацией</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единиц</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tcPr>
          <w:p w:rsidR="001F1B2A" w:rsidRDefault="001F1B2A" w:rsidP="001F1B2A">
            <w:r>
              <w:t>Отсутствие обоснованных жалоб родителей – 5 баллов</w:t>
            </w:r>
          </w:p>
          <w:p w:rsidR="001F1B2A" w:rsidRDefault="001F1B2A" w:rsidP="001F1B2A">
            <w:r>
              <w:t>Наличие обоснованных жалоб родителей – 0 баллов</w:t>
            </w:r>
          </w:p>
          <w:p w:rsidR="001F1B2A" w:rsidRDefault="001F1B2A" w:rsidP="001F1B2A"/>
        </w:tc>
      </w:tr>
      <w:tr w:rsidR="001F1B2A" w:rsidTr="001F1B2A">
        <w:trPr>
          <w:trHeight w:val="49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7</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Распространение передового педагогического опыта педагогическими работниками учреждения</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90-100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количество проведённых мероприятий педагогами организации; В - количество </w:t>
            </w:r>
            <w:r>
              <w:lastRenderedPageBreak/>
              <w:t>запланированных мероприятий на учебный год</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r>
              <w:t>План самообразования педагога, заверенные руководителями методических объединений программы, копии публикаций, и т.д.</w:t>
            </w:r>
          </w:p>
        </w:tc>
      </w:tr>
      <w:tr w:rsidR="001F1B2A" w:rsidTr="001F1B2A">
        <w:trPr>
          <w:trHeight w:val="646"/>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8</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Участие в конкурсах профессионального мастерства, грантах, конференциях, проектах</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случай</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t>Участие в конкурсах, грантах, конференциях, проектах:</w:t>
            </w:r>
          </w:p>
          <w:p w:rsidR="001F1B2A" w:rsidRDefault="001F1B2A" w:rsidP="001F1B2A">
            <w:r>
              <w:t xml:space="preserve">мероприятия муниципального уровня – 2 балла </w:t>
            </w:r>
          </w:p>
          <w:p w:rsidR="001F1B2A" w:rsidRDefault="001F1B2A" w:rsidP="001F1B2A">
            <w:r>
              <w:t>мероприятия республиканского уровня – 4 балла</w:t>
            </w:r>
          </w:p>
          <w:p w:rsidR="001F1B2A" w:rsidRDefault="001F1B2A" w:rsidP="001F1B2A">
            <w:r>
              <w:t>мероприятия межрегионального и федерального  уровня – 5 баллов</w:t>
            </w:r>
          </w:p>
          <w:p w:rsidR="001F1B2A" w:rsidRDefault="001F1B2A" w:rsidP="001F1B2A">
            <w:r>
              <w:t>отсутствие фактов участия – 0 баллов.</w:t>
            </w:r>
          </w:p>
          <w:p w:rsidR="001F1B2A" w:rsidRDefault="001F1B2A" w:rsidP="001F1B2A">
            <w:pPr>
              <w:rPr>
                <w:color w:val="000000"/>
              </w:rPr>
            </w:pPr>
            <w:r>
              <w:rPr>
                <w:color w:val="000000"/>
              </w:rPr>
              <w:t xml:space="preserve">(при участии по нескольким уровням, балл присваивается </w:t>
            </w:r>
            <w:r>
              <w:rPr>
                <w:b/>
                <w:color w:val="000000"/>
              </w:rPr>
              <w:t xml:space="preserve">по </w:t>
            </w:r>
            <w:r>
              <w:rPr>
                <w:b/>
                <w:color w:val="000000"/>
              </w:rPr>
              <w:lastRenderedPageBreak/>
              <w:t>наивысшему уровню</w:t>
            </w:r>
            <w:r>
              <w:rPr>
                <w:color w:val="000000"/>
              </w:rPr>
              <w:t>)</w:t>
            </w:r>
          </w:p>
          <w:p w:rsidR="001F1B2A" w:rsidRDefault="001F1B2A" w:rsidP="001F1B2A">
            <w:r>
              <w:rPr>
                <w:b/>
              </w:rPr>
              <w:t xml:space="preserve">Подтверждающие документы по итогам конкурсов - Почетные грамоты, дипломы, приказы </w:t>
            </w:r>
          </w:p>
        </w:tc>
      </w:tr>
      <w:tr w:rsidR="001F1B2A" w:rsidTr="001F1B2A">
        <w:trPr>
          <w:trHeight w:val="326"/>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9</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Вариативная часть на решение организации</w:t>
            </w:r>
          </w:p>
        </w:tc>
        <w:tc>
          <w:tcPr>
            <w:tcW w:w="28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8</w:t>
            </w:r>
          </w:p>
        </w:tc>
        <w:tc>
          <w:tcPr>
            <w:tcW w:w="54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45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2154" w:type="pct"/>
            <w:gridSpan w:val="4"/>
            <w:tcBorders>
              <w:top w:val="nil"/>
              <w:left w:val="nil"/>
              <w:bottom w:val="single" w:sz="4" w:space="0" w:color="auto"/>
              <w:right w:val="single" w:sz="4" w:space="0" w:color="auto"/>
            </w:tcBorders>
            <w:vAlign w:val="center"/>
          </w:tcPr>
          <w:p w:rsidR="001F1B2A" w:rsidRDefault="001F1B2A" w:rsidP="001F1B2A"/>
        </w:tc>
      </w:tr>
      <w:tr w:rsidR="001F1B2A" w:rsidTr="001F1B2A">
        <w:trPr>
          <w:trHeight w:val="319"/>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Итого -  60</w:t>
            </w:r>
          </w:p>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 xml:space="preserve">Воспитатель </w:t>
            </w:r>
          </w:p>
        </w:tc>
      </w:tr>
      <w:tr w:rsidR="001F1B2A" w:rsidTr="001F1B2A">
        <w:trPr>
          <w:trHeight w:val="495"/>
        </w:trPr>
        <w:tc>
          <w:tcPr>
            <w:tcW w:w="240" w:type="pct"/>
            <w:gridSpan w:val="2"/>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w:t>
            </w:r>
          </w:p>
        </w:tc>
        <w:tc>
          <w:tcPr>
            <w:tcW w:w="1011" w:type="pct"/>
            <w:gridSpan w:val="3"/>
            <w:tcBorders>
              <w:top w:val="nil"/>
              <w:left w:val="nil"/>
              <w:bottom w:val="single" w:sz="4" w:space="0" w:color="auto"/>
              <w:right w:val="single" w:sz="4" w:space="0" w:color="auto"/>
            </w:tcBorders>
            <w:vAlign w:val="center"/>
            <w:hideMark/>
          </w:tcPr>
          <w:p w:rsidR="001F1B2A" w:rsidRDefault="001F1B2A" w:rsidP="001F1B2A">
            <w:r>
              <w:t>Охрана жизни и здоровья детей (индекс здоровья)</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8</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90-100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ни разу не болевших детей в отчетном периоде, В – число всех обследованных детей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color w:val="00000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Данные представляются медицинским персоналом в соответствии с табелем посещаемости</w:t>
            </w:r>
          </w:p>
        </w:tc>
      </w:tr>
      <w:tr w:rsidR="001F1B2A" w:rsidTr="001F1B2A">
        <w:trPr>
          <w:trHeight w:val="495"/>
        </w:trPr>
        <w:tc>
          <w:tcPr>
            <w:tcW w:w="240" w:type="pct"/>
            <w:gridSpan w:val="2"/>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2</w:t>
            </w:r>
          </w:p>
        </w:tc>
        <w:tc>
          <w:tcPr>
            <w:tcW w:w="1011" w:type="pct"/>
            <w:gridSpan w:val="3"/>
            <w:tcBorders>
              <w:top w:val="nil"/>
              <w:left w:val="nil"/>
              <w:bottom w:val="single" w:sz="4" w:space="0" w:color="auto"/>
              <w:right w:val="single" w:sz="4" w:space="0" w:color="auto"/>
            </w:tcBorders>
            <w:vAlign w:val="center"/>
            <w:hideMark/>
          </w:tcPr>
          <w:p w:rsidR="001F1B2A" w:rsidRDefault="001F1B2A" w:rsidP="001F1B2A">
            <w:r>
              <w:t xml:space="preserve">Посещаемость воспитанниками </w:t>
            </w:r>
            <w:r>
              <w:lastRenderedPageBreak/>
              <w:t>дошкольной организации</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lastRenderedPageBreak/>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60-85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w:t>
            </w:r>
            <w:r>
              <w:lastRenderedPageBreak/>
              <w:t>количество выполннных детодней  в отчетном периоде, В – плановое количество детодней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tc>
      </w:tr>
      <w:tr w:rsidR="001F1B2A" w:rsidTr="001F1B2A">
        <w:trPr>
          <w:trHeight w:val="495"/>
        </w:trPr>
        <w:tc>
          <w:tcPr>
            <w:tcW w:w="240" w:type="pct"/>
            <w:gridSpan w:val="2"/>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3</w:t>
            </w:r>
          </w:p>
        </w:tc>
        <w:tc>
          <w:tcPr>
            <w:tcW w:w="1011" w:type="pct"/>
            <w:gridSpan w:val="3"/>
            <w:tcBorders>
              <w:top w:val="nil"/>
              <w:left w:val="nil"/>
              <w:bottom w:val="single" w:sz="4" w:space="0" w:color="auto"/>
              <w:right w:val="single" w:sz="4" w:space="0" w:color="auto"/>
            </w:tcBorders>
            <w:vAlign w:val="center"/>
            <w:hideMark/>
          </w:tcPr>
          <w:p w:rsidR="001F1B2A" w:rsidRDefault="001F1B2A" w:rsidP="001F1B2A">
            <w:r>
              <w:t>Отсутствие задолженности по родительской плате за присмотр и уход за ребенком</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 /А*100%, где  А – плановый объем средств родительской платы; В - фактически поступивший объем средств родительской платы</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w:t>
            </w:r>
            <w:r>
              <w:rPr>
                <w:color w:val="000000"/>
                <w:sz w:val="20"/>
                <w:szCs w:val="20"/>
              </w:rPr>
              <w:lastRenderedPageBreak/>
              <w:t>деятельности</w:t>
            </w:r>
          </w:p>
        </w:tc>
      </w:tr>
      <w:tr w:rsidR="001F1B2A" w:rsidTr="001F1B2A">
        <w:trPr>
          <w:trHeight w:val="612"/>
        </w:trPr>
        <w:tc>
          <w:tcPr>
            <w:tcW w:w="240" w:type="pct"/>
            <w:gridSpan w:val="2"/>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4</w:t>
            </w:r>
          </w:p>
        </w:tc>
        <w:tc>
          <w:tcPr>
            <w:tcW w:w="1011" w:type="pct"/>
            <w:gridSpan w:val="3"/>
            <w:tcBorders>
              <w:top w:val="nil"/>
              <w:left w:val="nil"/>
              <w:bottom w:val="single" w:sz="4" w:space="0" w:color="auto"/>
              <w:right w:val="single" w:sz="4" w:space="0" w:color="auto"/>
            </w:tcBorders>
            <w:vAlign w:val="center"/>
            <w:hideMark/>
          </w:tcPr>
          <w:p w:rsidR="001F1B2A" w:rsidRDefault="001F1B2A" w:rsidP="001F1B2A">
            <w:r>
              <w:t>Уровень удовлетворенности родителей услугами, предоставляемыми дошкольной организацией</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единиц</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tcPr>
          <w:p w:rsidR="001F1B2A" w:rsidRDefault="001F1B2A" w:rsidP="001F1B2A">
            <w:r>
              <w:t>Отсутствие обоснованных жалоб родителей – 5 баллов</w:t>
            </w:r>
          </w:p>
          <w:p w:rsidR="001F1B2A" w:rsidRDefault="001F1B2A" w:rsidP="001F1B2A">
            <w:r>
              <w:t>Наличие обоснованных жалоб родителей – 0 баллов</w:t>
            </w:r>
          </w:p>
          <w:p w:rsidR="001F1B2A" w:rsidRDefault="001F1B2A" w:rsidP="001F1B2A"/>
        </w:tc>
      </w:tr>
      <w:tr w:rsidR="001F1B2A" w:rsidTr="001F1B2A">
        <w:trPr>
          <w:trHeight w:val="1920"/>
        </w:trPr>
        <w:tc>
          <w:tcPr>
            <w:tcW w:w="240" w:type="pct"/>
            <w:gridSpan w:val="2"/>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5</w:t>
            </w:r>
          </w:p>
        </w:tc>
        <w:tc>
          <w:tcPr>
            <w:tcW w:w="1011" w:type="pct"/>
            <w:gridSpan w:val="3"/>
            <w:tcBorders>
              <w:top w:val="nil"/>
              <w:left w:val="nil"/>
              <w:bottom w:val="single" w:sz="4" w:space="0" w:color="auto"/>
              <w:right w:val="single" w:sz="4" w:space="0" w:color="auto"/>
            </w:tcBorders>
            <w:vAlign w:val="center"/>
            <w:hideMark/>
          </w:tcPr>
          <w:p w:rsidR="001F1B2A" w:rsidRDefault="001F1B2A" w:rsidP="001F1B2A">
            <w:r>
              <w:t>Охват детей дополнительными образовательными (оздоровительными) услугами</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30-80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детей, которым оказываются дополнительные образовательные (оздоровительные) услуги; В -  общее количество детей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r>
              <w:t>Приказы, договора с родителями</w:t>
            </w:r>
          </w:p>
        </w:tc>
      </w:tr>
      <w:tr w:rsidR="001F1B2A" w:rsidTr="001F1B2A">
        <w:trPr>
          <w:trHeight w:val="379"/>
        </w:trPr>
        <w:tc>
          <w:tcPr>
            <w:tcW w:w="240" w:type="pct"/>
            <w:gridSpan w:val="2"/>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6</w:t>
            </w:r>
          </w:p>
        </w:tc>
        <w:tc>
          <w:tcPr>
            <w:tcW w:w="1011" w:type="pct"/>
            <w:gridSpan w:val="3"/>
            <w:tcBorders>
              <w:top w:val="nil"/>
              <w:left w:val="nil"/>
              <w:bottom w:val="single" w:sz="4" w:space="0" w:color="auto"/>
              <w:right w:val="single" w:sz="4" w:space="0" w:color="auto"/>
            </w:tcBorders>
            <w:vAlign w:val="center"/>
            <w:hideMark/>
          </w:tcPr>
          <w:p w:rsidR="001F1B2A" w:rsidRDefault="001F1B2A" w:rsidP="001F1B2A">
            <w:r>
              <w:t xml:space="preserve">Распространение передового педагогического опыта </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90-100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количество проведённых мероприятий педагогами организации; В - количество запланированных </w:t>
            </w:r>
            <w:r>
              <w:lastRenderedPageBreak/>
              <w:t>мероприятий на учебный год</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r>
              <w:t>План самообразования педагога, заверенные руководителями методических объединений программы, копии публикаций, и т.д.</w:t>
            </w:r>
          </w:p>
        </w:tc>
      </w:tr>
      <w:tr w:rsidR="001F1B2A" w:rsidTr="001F1B2A">
        <w:trPr>
          <w:trHeight w:val="379"/>
        </w:trPr>
        <w:tc>
          <w:tcPr>
            <w:tcW w:w="240" w:type="pct"/>
            <w:gridSpan w:val="2"/>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7</w:t>
            </w:r>
          </w:p>
        </w:tc>
        <w:tc>
          <w:tcPr>
            <w:tcW w:w="1011" w:type="pct"/>
            <w:gridSpan w:val="3"/>
            <w:tcBorders>
              <w:top w:val="nil"/>
              <w:left w:val="nil"/>
              <w:bottom w:val="single" w:sz="4" w:space="0" w:color="auto"/>
              <w:right w:val="single" w:sz="4" w:space="0" w:color="auto"/>
            </w:tcBorders>
            <w:vAlign w:val="center"/>
            <w:hideMark/>
          </w:tcPr>
          <w:p w:rsidR="001F1B2A" w:rsidRDefault="001F1B2A" w:rsidP="001F1B2A">
            <w:r>
              <w:t>Участие в конкурсах профессионального мастерства, грантах, конференциях, проектах</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случай</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b/>
              </w:rPr>
              <w:t>Участие в конкурсах, грантах, конференциях, проектах</w:t>
            </w:r>
            <w:r>
              <w:t xml:space="preserve"> мероприятия муниципального уровня – 2 балла </w:t>
            </w:r>
          </w:p>
          <w:p w:rsidR="001F1B2A" w:rsidRDefault="001F1B2A" w:rsidP="001F1B2A">
            <w:r>
              <w:t>мероприятия республиканского уровня – 4 балла</w:t>
            </w:r>
          </w:p>
          <w:p w:rsidR="001F1B2A" w:rsidRDefault="001F1B2A" w:rsidP="001F1B2A">
            <w:r>
              <w:t>мероприятия межрегионального и федерального  уровня – 5 баллов;</w:t>
            </w:r>
          </w:p>
          <w:p w:rsidR="001F1B2A" w:rsidRDefault="001F1B2A" w:rsidP="001F1B2A">
            <w:r>
              <w:t>отсутствие фактов участия – 0 баллов.</w:t>
            </w:r>
          </w:p>
          <w:p w:rsidR="001F1B2A" w:rsidRDefault="001F1B2A" w:rsidP="001F1B2A">
            <w:pPr>
              <w:rPr>
                <w:color w:val="000000"/>
              </w:rPr>
            </w:pPr>
            <w:r>
              <w:rPr>
                <w:color w:val="000000"/>
              </w:rPr>
              <w:t xml:space="preserve">(при участии по нескольким уровням, балл присваивается </w:t>
            </w:r>
            <w:r>
              <w:rPr>
                <w:b/>
                <w:color w:val="000000"/>
              </w:rPr>
              <w:t xml:space="preserve">по наивысшему </w:t>
            </w:r>
            <w:r>
              <w:rPr>
                <w:b/>
                <w:color w:val="000000"/>
              </w:rPr>
              <w:lastRenderedPageBreak/>
              <w:t>уровню</w:t>
            </w:r>
            <w:r>
              <w:rPr>
                <w:color w:val="000000"/>
              </w:rPr>
              <w:t>)</w:t>
            </w:r>
          </w:p>
          <w:p w:rsidR="001F1B2A" w:rsidRDefault="001F1B2A" w:rsidP="001F1B2A">
            <w:r>
              <w:rPr>
                <w:b/>
              </w:rPr>
              <w:t xml:space="preserve">Подтверждающие документы по итогам конкурсов - Почетные грамоты, дипломы, приказы </w:t>
            </w:r>
          </w:p>
        </w:tc>
      </w:tr>
      <w:tr w:rsidR="001F1B2A" w:rsidTr="001F1B2A">
        <w:trPr>
          <w:trHeight w:val="379"/>
        </w:trPr>
        <w:tc>
          <w:tcPr>
            <w:tcW w:w="240" w:type="pct"/>
            <w:gridSpan w:val="2"/>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8</w:t>
            </w:r>
          </w:p>
        </w:tc>
        <w:tc>
          <w:tcPr>
            <w:tcW w:w="1011" w:type="pct"/>
            <w:gridSpan w:val="3"/>
            <w:tcBorders>
              <w:top w:val="nil"/>
              <w:left w:val="nil"/>
              <w:bottom w:val="single" w:sz="4" w:space="0" w:color="auto"/>
              <w:right w:val="single" w:sz="4" w:space="0" w:color="auto"/>
            </w:tcBorders>
            <w:vAlign w:val="center"/>
            <w:hideMark/>
          </w:tcPr>
          <w:p w:rsidR="001F1B2A" w:rsidRDefault="001F1B2A" w:rsidP="001F1B2A">
            <w:r>
              <w:t>Разработка и реализация авторских программ, методических пособий</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0-1</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t>При наличии авторской программы 6 баллов, при отсутствии – 0 баллов</w:t>
            </w:r>
          </w:p>
          <w:p w:rsidR="001F1B2A" w:rsidRDefault="001F1B2A" w:rsidP="001F1B2A">
            <w:r>
              <w:t>Протоколы пед.советов, метод.объединений, сертификаты, дипломы и. т.д.</w:t>
            </w:r>
          </w:p>
        </w:tc>
      </w:tr>
      <w:tr w:rsidR="001F1B2A" w:rsidTr="001F1B2A">
        <w:trPr>
          <w:trHeight w:val="379"/>
        </w:trPr>
        <w:tc>
          <w:tcPr>
            <w:tcW w:w="240" w:type="pct"/>
            <w:gridSpan w:val="2"/>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9</w:t>
            </w:r>
          </w:p>
        </w:tc>
        <w:tc>
          <w:tcPr>
            <w:tcW w:w="1011" w:type="pct"/>
            <w:gridSpan w:val="3"/>
            <w:tcBorders>
              <w:top w:val="nil"/>
              <w:left w:val="nil"/>
              <w:bottom w:val="single" w:sz="4" w:space="0" w:color="auto"/>
              <w:right w:val="single" w:sz="4" w:space="0" w:color="auto"/>
            </w:tcBorders>
            <w:vAlign w:val="center"/>
            <w:hideMark/>
          </w:tcPr>
          <w:p w:rsidR="001F1B2A" w:rsidRDefault="001F1B2A" w:rsidP="001F1B2A">
            <w:r>
              <w:t>Вариативная часть на решение организации</w:t>
            </w:r>
          </w:p>
        </w:tc>
        <w:tc>
          <w:tcPr>
            <w:tcW w:w="28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45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2154" w:type="pct"/>
            <w:gridSpan w:val="4"/>
            <w:tcBorders>
              <w:top w:val="nil"/>
              <w:left w:val="nil"/>
              <w:bottom w:val="single" w:sz="4" w:space="0" w:color="auto"/>
              <w:right w:val="single" w:sz="4" w:space="0" w:color="auto"/>
            </w:tcBorders>
            <w:vAlign w:val="center"/>
          </w:tcPr>
          <w:p w:rsidR="001F1B2A" w:rsidRDefault="001F1B2A" w:rsidP="001F1B2A">
            <w:pPr>
              <w:rPr>
                <w:b/>
              </w:rPr>
            </w:pPr>
          </w:p>
        </w:tc>
      </w:tr>
      <w:tr w:rsidR="001F1B2A" w:rsidTr="001F1B2A">
        <w:trPr>
          <w:trHeight w:val="215"/>
        </w:trPr>
        <w:tc>
          <w:tcPr>
            <w:tcW w:w="5000" w:type="pct"/>
            <w:gridSpan w:val="18"/>
            <w:tcBorders>
              <w:top w:val="nil"/>
              <w:left w:val="single" w:sz="4" w:space="0" w:color="auto"/>
              <w:bottom w:val="single" w:sz="4" w:space="0" w:color="auto"/>
              <w:right w:val="single" w:sz="4" w:space="0" w:color="auto"/>
            </w:tcBorders>
            <w:vAlign w:val="center"/>
            <w:hideMark/>
          </w:tcPr>
          <w:p w:rsidR="001F1B2A" w:rsidRDefault="001F1B2A" w:rsidP="001F1B2A">
            <w:pPr>
              <w:jc w:val="center"/>
              <w:rPr>
                <w:b/>
                <w:bCs/>
              </w:rPr>
            </w:pPr>
            <w:r>
              <w:rPr>
                <w:b/>
                <w:bCs/>
              </w:rPr>
              <w:t>Итого – 55</w:t>
            </w:r>
          </w:p>
        </w:tc>
      </w:tr>
      <w:tr w:rsidR="001F1B2A" w:rsidTr="001F1B2A">
        <w:trPr>
          <w:trHeight w:val="333"/>
        </w:trPr>
        <w:tc>
          <w:tcPr>
            <w:tcW w:w="5000" w:type="pct"/>
            <w:gridSpan w:val="18"/>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rPr>
                <w:b/>
              </w:rPr>
              <w:t>Воспитатель по обучению татарскому (русскому) языку</w:t>
            </w:r>
          </w:p>
        </w:tc>
      </w:tr>
      <w:tr w:rsidR="001F1B2A" w:rsidTr="001F1B2A">
        <w:trPr>
          <w:trHeight w:val="504"/>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rPr>
                <w:color w:val="000000"/>
              </w:rPr>
              <w:t>Результативность обучения  воспитанников</w:t>
            </w:r>
            <w:r>
              <w:t xml:space="preserve"> татарскому (русскому) языку </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ind w:left="26" w:hanging="26"/>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70 - 100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полугодовая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А – число детей, освоивших программу в отчётный период, В – общее количество детей в организации</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r>
              <w:rPr>
                <w:b/>
              </w:rPr>
              <w:lastRenderedPageBreak/>
              <w:t>Результаты диагностик заносятся в протокол, заверяются администрацией ДОУ</w:t>
            </w:r>
          </w:p>
        </w:tc>
      </w:tr>
      <w:tr w:rsidR="001F1B2A" w:rsidTr="001F1B2A">
        <w:trPr>
          <w:trHeight w:val="271"/>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2</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Охрана жизни и здоровья детей (индекс здоровья)</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90-100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ни разу не болевших детей в отчетном периоде, В – число всех обследованных детей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color w:val="000000"/>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Данные представляются медицинским персоналом в соответствии с табелем посещаемости</w:t>
            </w:r>
          </w:p>
        </w:tc>
      </w:tr>
      <w:tr w:rsidR="001F1B2A" w:rsidTr="001F1B2A">
        <w:trPr>
          <w:trHeight w:val="77"/>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3</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Посещаемость воспитанниками дошкольной организации</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10</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60-85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количество выполннных детодней  в отчетном периоде, В – плановое количество детодней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lastRenderedPageBreak/>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p>
        </w:tc>
      </w:tr>
      <w:tr w:rsidR="001F1B2A" w:rsidTr="001F1B2A">
        <w:trPr>
          <w:trHeight w:val="363"/>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4</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Уровень удовлетворенности родителей услугами, предоставляемыми дошкольной организацией</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единиц</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t>Отсутствие обоснованных жалоб родителей – 7 баллов</w:t>
            </w:r>
          </w:p>
          <w:p w:rsidR="001F1B2A" w:rsidRDefault="001F1B2A" w:rsidP="001F1B2A">
            <w:r>
              <w:t>Наличие обоснованных жалоб родителей – 0 баллов</w:t>
            </w:r>
          </w:p>
        </w:tc>
      </w:tr>
      <w:tr w:rsidR="001F1B2A" w:rsidTr="001F1B2A">
        <w:trPr>
          <w:trHeight w:val="1022"/>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5</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 xml:space="preserve">Распространение передового педагогического опыта </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90-100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количество проведённых мероприятий педагогами организации; В - количество запланированных мероприятий на учебный год</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r>
              <w:t xml:space="preserve">План </w:t>
            </w:r>
            <w:r>
              <w:lastRenderedPageBreak/>
              <w:t>самообразования педагога, заверенные руководителями методических объединений программы, копии публикаций, и т.д.</w:t>
            </w:r>
          </w:p>
        </w:tc>
      </w:tr>
      <w:tr w:rsidR="001F1B2A" w:rsidTr="001F1B2A">
        <w:trPr>
          <w:trHeight w:val="350"/>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6</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Разработка и реализация авторской программы, методических пособий</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0-1</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t>При наличии авторской программы 6 баллов, при отсутствии – 0 баллов</w:t>
            </w:r>
          </w:p>
          <w:p w:rsidR="001F1B2A" w:rsidRDefault="001F1B2A" w:rsidP="001F1B2A">
            <w:r>
              <w:t>Протоколы пед.советов, метод.объединений, сертификаты, дипломы и. т.д.</w:t>
            </w:r>
          </w:p>
        </w:tc>
      </w:tr>
      <w:tr w:rsidR="001F1B2A" w:rsidTr="001F1B2A">
        <w:trPr>
          <w:trHeight w:val="1022"/>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7</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Участие в конкурсах профессионального мастерства, грантах, конференциях, проектах</w:t>
            </w:r>
          </w:p>
        </w:tc>
        <w:tc>
          <w:tcPr>
            <w:tcW w:w="2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мероприятие</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20-60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b/>
              </w:rPr>
              <w:t>Участие в конкурсах, грантах, конференциях, проектах</w:t>
            </w:r>
            <w:r>
              <w:t xml:space="preserve"> мероприятия муниципального уровня – 2 балла </w:t>
            </w:r>
          </w:p>
          <w:p w:rsidR="001F1B2A" w:rsidRDefault="001F1B2A" w:rsidP="001F1B2A">
            <w:r>
              <w:t>мероприятия республиканского уровня – 4 балла</w:t>
            </w:r>
          </w:p>
          <w:p w:rsidR="001F1B2A" w:rsidRDefault="001F1B2A" w:rsidP="001F1B2A">
            <w:r>
              <w:t>мероприятия межрегионального и федерального  уровня – 5 баллов</w:t>
            </w:r>
          </w:p>
          <w:p w:rsidR="001F1B2A" w:rsidRDefault="001F1B2A" w:rsidP="001F1B2A">
            <w:r>
              <w:t>отсутствие фактов участия – 0 баллов.</w:t>
            </w:r>
          </w:p>
          <w:p w:rsidR="001F1B2A" w:rsidRDefault="001F1B2A" w:rsidP="001F1B2A">
            <w:pPr>
              <w:rPr>
                <w:color w:val="000000"/>
              </w:rPr>
            </w:pPr>
            <w:r>
              <w:rPr>
                <w:color w:val="000000"/>
              </w:rPr>
              <w:t xml:space="preserve">(при участии по нескольким уровням, балл присваивается </w:t>
            </w:r>
            <w:r>
              <w:rPr>
                <w:b/>
                <w:color w:val="000000"/>
              </w:rPr>
              <w:t>по наивысшему уровню</w:t>
            </w:r>
            <w:r>
              <w:rPr>
                <w:color w:val="000000"/>
              </w:rPr>
              <w:t>)</w:t>
            </w:r>
          </w:p>
          <w:p w:rsidR="001F1B2A" w:rsidRDefault="001F1B2A" w:rsidP="001F1B2A">
            <w:r>
              <w:rPr>
                <w:b/>
              </w:rPr>
              <w:t xml:space="preserve">Подтверждающие документы по итогам конкурсов - Почетные </w:t>
            </w:r>
            <w:r>
              <w:rPr>
                <w:b/>
              </w:rPr>
              <w:lastRenderedPageBreak/>
              <w:t xml:space="preserve">грамоты, дипломы, приказы </w:t>
            </w:r>
          </w:p>
        </w:tc>
      </w:tr>
      <w:tr w:rsidR="001F1B2A" w:rsidTr="001F1B2A">
        <w:trPr>
          <w:trHeight w:val="568"/>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8</w:t>
            </w:r>
          </w:p>
        </w:tc>
        <w:tc>
          <w:tcPr>
            <w:tcW w:w="1040" w:type="pct"/>
            <w:gridSpan w:val="4"/>
            <w:tcBorders>
              <w:top w:val="nil"/>
              <w:left w:val="nil"/>
              <w:bottom w:val="single" w:sz="4" w:space="0" w:color="auto"/>
              <w:right w:val="single" w:sz="4" w:space="0" w:color="auto"/>
            </w:tcBorders>
            <w:vAlign w:val="center"/>
            <w:hideMark/>
          </w:tcPr>
          <w:p w:rsidR="001F1B2A" w:rsidRDefault="001F1B2A" w:rsidP="001F1B2A">
            <w:r>
              <w:t>Вариативная часть на решение организации</w:t>
            </w:r>
          </w:p>
        </w:tc>
        <w:tc>
          <w:tcPr>
            <w:tcW w:w="28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45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2154" w:type="pct"/>
            <w:gridSpan w:val="4"/>
            <w:tcBorders>
              <w:top w:val="nil"/>
              <w:left w:val="nil"/>
              <w:bottom w:val="single" w:sz="4" w:space="0" w:color="auto"/>
              <w:right w:val="single" w:sz="4" w:space="0" w:color="auto"/>
            </w:tcBorders>
            <w:vAlign w:val="center"/>
          </w:tcPr>
          <w:p w:rsidR="001F1B2A" w:rsidRDefault="001F1B2A" w:rsidP="001F1B2A">
            <w:pPr>
              <w:rPr>
                <w:b/>
              </w:rPr>
            </w:pPr>
          </w:p>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 xml:space="preserve">   Итого – 55</w:t>
            </w:r>
          </w:p>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Учитель-логопед</w:t>
            </w:r>
          </w:p>
        </w:tc>
      </w:tr>
      <w:tr w:rsidR="001F1B2A" w:rsidTr="001F1B2A">
        <w:trPr>
          <w:trHeight w:val="379"/>
        </w:trPr>
        <w:tc>
          <w:tcPr>
            <w:tcW w:w="265" w:type="pct"/>
            <w:gridSpan w:val="3"/>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w:t>
            </w:r>
          </w:p>
        </w:tc>
        <w:tc>
          <w:tcPr>
            <w:tcW w:w="985" w:type="pct"/>
            <w:gridSpan w:val="2"/>
            <w:tcBorders>
              <w:top w:val="nil"/>
              <w:left w:val="nil"/>
              <w:bottom w:val="single" w:sz="4" w:space="0" w:color="auto"/>
              <w:right w:val="single" w:sz="4" w:space="0" w:color="auto"/>
            </w:tcBorders>
            <w:vAlign w:val="center"/>
            <w:hideMark/>
          </w:tcPr>
          <w:p w:rsidR="001F1B2A" w:rsidRDefault="001F1B2A" w:rsidP="001F1B2A">
            <w:r>
              <w:t xml:space="preserve">Итоговые результаты коррекционной работы </w:t>
            </w:r>
          </w:p>
        </w:tc>
        <w:tc>
          <w:tcPr>
            <w:tcW w:w="422" w:type="pct"/>
            <w:gridSpan w:val="4"/>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87"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10</w:t>
            </w:r>
          </w:p>
        </w:tc>
        <w:tc>
          <w:tcPr>
            <w:tcW w:w="334" w:type="pct"/>
            <w:tcBorders>
              <w:top w:val="nil"/>
              <w:left w:val="nil"/>
              <w:bottom w:val="single" w:sz="4" w:space="0" w:color="auto"/>
              <w:right w:val="single" w:sz="4" w:space="0" w:color="auto"/>
            </w:tcBorders>
            <w:vAlign w:val="center"/>
            <w:hideMark/>
          </w:tcPr>
          <w:p w:rsidR="001F1B2A" w:rsidRDefault="001F1B2A" w:rsidP="001F1B2A">
            <w:pPr>
              <w:jc w:val="center"/>
            </w:pPr>
            <w:r>
              <w:t>60-100</w:t>
            </w:r>
          </w:p>
        </w:tc>
        <w:tc>
          <w:tcPr>
            <w:tcW w:w="598" w:type="pct"/>
            <w:gridSpan w:val="5"/>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009" w:type="pct"/>
            <w:tcBorders>
              <w:top w:val="nil"/>
              <w:left w:val="nil"/>
              <w:bottom w:val="single" w:sz="4" w:space="0" w:color="auto"/>
              <w:right w:val="single" w:sz="4" w:space="0" w:color="auto"/>
            </w:tcBorders>
            <w:vAlign w:val="center"/>
            <w:hideMark/>
          </w:tcPr>
          <w:p w:rsidR="001F1B2A" w:rsidRDefault="001F1B2A" w:rsidP="001F1B2A">
            <w:r>
              <w:t>N=(А/В)*100%, где А -  число воспитанников логопедической группы со значительным улучшением речи; В -  число воспитанников логопедической группы</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r>
              <w:t>Данные протокола ПМПК</w:t>
            </w:r>
          </w:p>
        </w:tc>
      </w:tr>
      <w:tr w:rsidR="001F1B2A" w:rsidTr="001F1B2A">
        <w:trPr>
          <w:trHeight w:val="379"/>
        </w:trPr>
        <w:tc>
          <w:tcPr>
            <w:tcW w:w="265" w:type="pct"/>
            <w:gridSpan w:val="3"/>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2</w:t>
            </w:r>
          </w:p>
        </w:tc>
        <w:tc>
          <w:tcPr>
            <w:tcW w:w="985" w:type="pct"/>
            <w:gridSpan w:val="2"/>
            <w:tcBorders>
              <w:top w:val="nil"/>
              <w:left w:val="nil"/>
              <w:bottom w:val="single" w:sz="4" w:space="0" w:color="auto"/>
              <w:right w:val="single" w:sz="4" w:space="0" w:color="auto"/>
            </w:tcBorders>
            <w:vAlign w:val="center"/>
            <w:hideMark/>
          </w:tcPr>
          <w:p w:rsidR="001F1B2A" w:rsidRDefault="001F1B2A" w:rsidP="001F1B2A">
            <w:r>
              <w:t>Охрана жизни и здоровья детей  (индекс здоровья)</w:t>
            </w:r>
          </w:p>
        </w:tc>
        <w:tc>
          <w:tcPr>
            <w:tcW w:w="422" w:type="pct"/>
            <w:gridSpan w:val="4"/>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87"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8</w:t>
            </w:r>
          </w:p>
        </w:tc>
        <w:tc>
          <w:tcPr>
            <w:tcW w:w="334" w:type="pct"/>
            <w:tcBorders>
              <w:top w:val="nil"/>
              <w:left w:val="nil"/>
              <w:bottom w:val="single" w:sz="4" w:space="0" w:color="auto"/>
              <w:right w:val="single" w:sz="4" w:space="0" w:color="auto"/>
            </w:tcBorders>
            <w:vAlign w:val="center"/>
            <w:hideMark/>
          </w:tcPr>
          <w:p w:rsidR="001F1B2A" w:rsidRDefault="001F1B2A" w:rsidP="001F1B2A">
            <w:pPr>
              <w:jc w:val="center"/>
            </w:pPr>
            <w:r>
              <w:t>90-100</w:t>
            </w:r>
          </w:p>
        </w:tc>
        <w:tc>
          <w:tcPr>
            <w:tcW w:w="598" w:type="pct"/>
            <w:gridSpan w:val="5"/>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009" w:type="pct"/>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ни разу не болевших детей в отчетном периоде, В – число всех обследованных </w:t>
            </w:r>
            <w:r>
              <w:lastRenderedPageBreak/>
              <w:t>детей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Данные представляются медицинским персоналом в соответствии с табелем посещаемости</w:t>
            </w:r>
          </w:p>
        </w:tc>
      </w:tr>
      <w:tr w:rsidR="001F1B2A" w:rsidTr="001F1B2A">
        <w:trPr>
          <w:trHeight w:val="680"/>
        </w:trPr>
        <w:tc>
          <w:tcPr>
            <w:tcW w:w="265" w:type="pct"/>
            <w:gridSpan w:val="3"/>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3</w:t>
            </w:r>
          </w:p>
        </w:tc>
        <w:tc>
          <w:tcPr>
            <w:tcW w:w="985" w:type="pct"/>
            <w:gridSpan w:val="2"/>
            <w:tcBorders>
              <w:top w:val="nil"/>
              <w:left w:val="nil"/>
              <w:bottom w:val="single" w:sz="4" w:space="0" w:color="auto"/>
              <w:right w:val="single" w:sz="4" w:space="0" w:color="auto"/>
            </w:tcBorders>
            <w:vAlign w:val="center"/>
            <w:hideMark/>
          </w:tcPr>
          <w:p w:rsidR="001F1B2A" w:rsidRDefault="001F1B2A" w:rsidP="001F1B2A">
            <w:r>
              <w:t>Уровень удовлетворенности родителей услугами, предоставляемыми дошкольной организацией</w:t>
            </w:r>
          </w:p>
        </w:tc>
        <w:tc>
          <w:tcPr>
            <w:tcW w:w="422" w:type="pct"/>
            <w:gridSpan w:val="4"/>
            <w:tcBorders>
              <w:top w:val="nil"/>
              <w:left w:val="nil"/>
              <w:bottom w:val="single" w:sz="4" w:space="0" w:color="auto"/>
              <w:right w:val="single" w:sz="4" w:space="0" w:color="auto"/>
            </w:tcBorders>
            <w:vAlign w:val="center"/>
            <w:hideMark/>
          </w:tcPr>
          <w:p w:rsidR="001F1B2A" w:rsidRDefault="001F1B2A" w:rsidP="001F1B2A">
            <w:pPr>
              <w:jc w:val="center"/>
            </w:pPr>
            <w:r>
              <w:t>единиц</w:t>
            </w:r>
          </w:p>
        </w:tc>
        <w:tc>
          <w:tcPr>
            <w:tcW w:w="387"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334" w:type="pct"/>
            <w:tcBorders>
              <w:top w:val="nil"/>
              <w:left w:val="nil"/>
              <w:bottom w:val="single" w:sz="4" w:space="0" w:color="auto"/>
              <w:right w:val="single" w:sz="4" w:space="0" w:color="auto"/>
            </w:tcBorders>
            <w:vAlign w:val="center"/>
            <w:hideMark/>
          </w:tcPr>
          <w:p w:rsidR="001F1B2A" w:rsidRDefault="001F1B2A" w:rsidP="001F1B2A">
            <w:pPr>
              <w:jc w:val="center"/>
            </w:pPr>
            <w:r>
              <w:t>0-5</w:t>
            </w:r>
          </w:p>
        </w:tc>
        <w:tc>
          <w:tcPr>
            <w:tcW w:w="598" w:type="pct"/>
            <w:gridSpan w:val="5"/>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009" w:type="pct"/>
            <w:tcBorders>
              <w:top w:val="nil"/>
              <w:left w:val="nil"/>
              <w:bottom w:val="single" w:sz="4" w:space="0" w:color="auto"/>
              <w:right w:val="single" w:sz="4" w:space="0" w:color="auto"/>
            </w:tcBorders>
            <w:vAlign w:val="center"/>
          </w:tcPr>
          <w:p w:rsidR="001F1B2A" w:rsidRDefault="001F1B2A" w:rsidP="001F1B2A">
            <w:r>
              <w:t>Отсутствие жалоб родителей – 7 баллов</w:t>
            </w:r>
          </w:p>
          <w:p w:rsidR="001F1B2A" w:rsidRDefault="001F1B2A" w:rsidP="001F1B2A">
            <w:r>
              <w:t>Наличие жалоб родителей – 0 баллов</w:t>
            </w:r>
          </w:p>
          <w:p w:rsidR="001F1B2A" w:rsidRDefault="001F1B2A" w:rsidP="001F1B2A"/>
        </w:tc>
      </w:tr>
      <w:tr w:rsidR="001F1B2A" w:rsidTr="001F1B2A">
        <w:trPr>
          <w:trHeight w:val="379"/>
        </w:trPr>
        <w:tc>
          <w:tcPr>
            <w:tcW w:w="265" w:type="pct"/>
            <w:gridSpan w:val="3"/>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4</w:t>
            </w:r>
          </w:p>
        </w:tc>
        <w:tc>
          <w:tcPr>
            <w:tcW w:w="985" w:type="pct"/>
            <w:gridSpan w:val="2"/>
            <w:tcBorders>
              <w:top w:val="nil"/>
              <w:left w:val="nil"/>
              <w:bottom w:val="single" w:sz="4" w:space="0" w:color="auto"/>
              <w:right w:val="single" w:sz="4" w:space="0" w:color="auto"/>
            </w:tcBorders>
            <w:vAlign w:val="center"/>
            <w:hideMark/>
          </w:tcPr>
          <w:p w:rsidR="001F1B2A" w:rsidRDefault="001F1B2A" w:rsidP="001F1B2A">
            <w:r>
              <w:t xml:space="preserve">Распространение передового педагогического опыта </w:t>
            </w:r>
          </w:p>
        </w:tc>
        <w:tc>
          <w:tcPr>
            <w:tcW w:w="422" w:type="pct"/>
            <w:gridSpan w:val="4"/>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87"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334" w:type="pct"/>
            <w:tcBorders>
              <w:top w:val="nil"/>
              <w:left w:val="nil"/>
              <w:bottom w:val="single" w:sz="4" w:space="0" w:color="auto"/>
              <w:right w:val="single" w:sz="4" w:space="0" w:color="auto"/>
            </w:tcBorders>
            <w:vAlign w:val="center"/>
            <w:hideMark/>
          </w:tcPr>
          <w:p w:rsidR="001F1B2A" w:rsidRDefault="001F1B2A" w:rsidP="001F1B2A">
            <w:pPr>
              <w:jc w:val="center"/>
            </w:pPr>
            <w:r>
              <w:t>90-100</w:t>
            </w:r>
          </w:p>
        </w:tc>
        <w:tc>
          <w:tcPr>
            <w:tcW w:w="598" w:type="pct"/>
            <w:gridSpan w:val="5"/>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009" w:type="pct"/>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количество проведённых мероприятий педагогами организации; В - количество запланированных мероприятий на учебный год</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lastRenderedPageBreak/>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r>
              <w:t>План самообразования педагога, заверенные руководителями методических объединений программы, копии публикаций, и т.д.</w:t>
            </w:r>
          </w:p>
        </w:tc>
      </w:tr>
      <w:tr w:rsidR="001F1B2A" w:rsidTr="001F1B2A">
        <w:trPr>
          <w:trHeight w:val="845"/>
        </w:trPr>
        <w:tc>
          <w:tcPr>
            <w:tcW w:w="265" w:type="pct"/>
            <w:gridSpan w:val="3"/>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5</w:t>
            </w:r>
          </w:p>
        </w:tc>
        <w:tc>
          <w:tcPr>
            <w:tcW w:w="985" w:type="pct"/>
            <w:gridSpan w:val="2"/>
            <w:tcBorders>
              <w:top w:val="nil"/>
              <w:left w:val="nil"/>
              <w:bottom w:val="single" w:sz="4" w:space="0" w:color="auto"/>
              <w:right w:val="single" w:sz="4" w:space="0" w:color="auto"/>
            </w:tcBorders>
            <w:vAlign w:val="center"/>
            <w:hideMark/>
          </w:tcPr>
          <w:p w:rsidR="001F1B2A" w:rsidRDefault="001F1B2A" w:rsidP="001F1B2A">
            <w:r>
              <w:t>Разработка и реализация авторской программы, методических пособий</w:t>
            </w:r>
          </w:p>
        </w:tc>
        <w:tc>
          <w:tcPr>
            <w:tcW w:w="422" w:type="pct"/>
            <w:gridSpan w:val="4"/>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87"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334" w:type="pct"/>
            <w:tcBorders>
              <w:top w:val="nil"/>
              <w:left w:val="nil"/>
              <w:bottom w:val="single" w:sz="4" w:space="0" w:color="auto"/>
              <w:right w:val="single" w:sz="4" w:space="0" w:color="auto"/>
            </w:tcBorders>
            <w:vAlign w:val="center"/>
            <w:hideMark/>
          </w:tcPr>
          <w:p w:rsidR="001F1B2A" w:rsidRDefault="001F1B2A" w:rsidP="001F1B2A">
            <w:pPr>
              <w:jc w:val="center"/>
            </w:pPr>
            <w:r>
              <w:t>0-6</w:t>
            </w:r>
          </w:p>
        </w:tc>
        <w:tc>
          <w:tcPr>
            <w:tcW w:w="598" w:type="pct"/>
            <w:gridSpan w:val="5"/>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009" w:type="pct"/>
            <w:tcBorders>
              <w:top w:val="nil"/>
              <w:left w:val="nil"/>
              <w:bottom w:val="single" w:sz="4" w:space="0" w:color="auto"/>
              <w:right w:val="single" w:sz="4" w:space="0" w:color="auto"/>
            </w:tcBorders>
            <w:vAlign w:val="center"/>
            <w:hideMark/>
          </w:tcPr>
          <w:p w:rsidR="001F1B2A" w:rsidRDefault="001F1B2A" w:rsidP="001F1B2A">
            <w:r>
              <w:t>При наличии авторской программы 7 баллов, при отсутствии – 0 баллов</w:t>
            </w:r>
          </w:p>
          <w:p w:rsidR="001F1B2A" w:rsidRDefault="001F1B2A" w:rsidP="001F1B2A">
            <w:r>
              <w:t>Протоколы пед.советов, метод.объединений, сертификаты, дипломы и. т.д.</w:t>
            </w:r>
          </w:p>
        </w:tc>
      </w:tr>
      <w:tr w:rsidR="001F1B2A" w:rsidTr="001F1B2A">
        <w:trPr>
          <w:trHeight w:val="1087"/>
        </w:trPr>
        <w:tc>
          <w:tcPr>
            <w:tcW w:w="265" w:type="pct"/>
            <w:gridSpan w:val="3"/>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6</w:t>
            </w:r>
          </w:p>
        </w:tc>
        <w:tc>
          <w:tcPr>
            <w:tcW w:w="985" w:type="pct"/>
            <w:gridSpan w:val="2"/>
            <w:tcBorders>
              <w:top w:val="nil"/>
              <w:left w:val="nil"/>
              <w:bottom w:val="single" w:sz="4" w:space="0" w:color="auto"/>
              <w:right w:val="single" w:sz="4" w:space="0" w:color="auto"/>
            </w:tcBorders>
            <w:vAlign w:val="center"/>
            <w:hideMark/>
          </w:tcPr>
          <w:p w:rsidR="001F1B2A" w:rsidRDefault="001F1B2A" w:rsidP="001F1B2A">
            <w:r>
              <w:t>Участие в конкурсах профессионального мастерства, грантах, конференциях, проектах</w:t>
            </w:r>
          </w:p>
        </w:tc>
        <w:tc>
          <w:tcPr>
            <w:tcW w:w="422" w:type="pct"/>
            <w:gridSpan w:val="4"/>
            <w:tcBorders>
              <w:top w:val="nil"/>
              <w:left w:val="nil"/>
              <w:bottom w:val="single" w:sz="4" w:space="0" w:color="auto"/>
              <w:right w:val="single" w:sz="4" w:space="0" w:color="auto"/>
            </w:tcBorders>
            <w:vAlign w:val="center"/>
            <w:hideMark/>
          </w:tcPr>
          <w:p w:rsidR="001F1B2A" w:rsidRDefault="001F1B2A" w:rsidP="001F1B2A">
            <w:pPr>
              <w:jc w:val="center"/>
            </w:pPr>
            <w:r>
              <w:t>мероприятие</w:t>
            </w:r>
          </w:p>
        </w:tc>
        <w:tc>
          <w:tcPr>
            <w:tcW w:w="387"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334" w:type="pct"/>
            <w:tcBorders>
              <w:top w:val="nil"/>
              <w:left w:val="nil"/>
              <w:bottom w:val="single" w:sz="4" w:space="0" w:color="auto"/>
              <w:right w:val="single" w:sz="4" w:space="0" w:color="auto"/>
            </w:tcBorders>
            <w:vAlign w:val="center"/>
            <w:hideMark/>
          </w:tcPr>
          <w:p w:rsidR="001F1B2A" w:rsidRDefault="001F1B2A" w:rsidP="001F1B2A">
            <w:pPr>
              <w:jc w:val="center"/>
            </w:pPr>
            <w:r>
              <w:t>0-1</w:t>
            </w:r>
          </w:p>
        </w:tc>
        <w:tc>
          <w:tcPr>
            <w:tcW w:w="598" w:type="pct"/>
            <w:gridSpan w:val="5"/>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009" w:type="pct"/>
            <w:tcBorders>
              <w:top w:val="nil"/>
              <w:left w:val="nil"/>
              <w:bottom w:val="single" w:sz="4" w:space="0" w:color="auto"/>
              <w:right w:val="single" w:sz="4" w:space="0" w:color="auto"/>
            </w:tcBorders>
            <w:vAlign w:val="center"/>
            <w:hideMark/>
          </w:tcPr>
          <w:p w:rsidR="001F1B2A" w:rsidRDefault="001F1B2A" w:rsidP="001F1B2A">
            <w:r>
              <w:t xml:space="preserve">Участие в конкурсах, грантах, конференциях, проектах мероприятия муниципального уровня – 2 балла </w:t>
            </w:r>
          </w:p>
          <w:p w:rsidR="001F1B2A" w:rsidRDefault="001F1B2A" w:rsidP="001F1B2A">
            <w:r>
              <w:t xml:space="preserve">мероприятия республиканского уровня – 4 </w:t>
            </w:r>
            <w:r>
              <w:lastRenderedPageBreak/>
              <w:t>балла</w:t>
            </w:r>
          </w:p>
          <w:p w:rsidR="001F1B2A" w:rsidRDefault="001F1B2A" w:rsidP="001F1B2A">
            <w:r>
              <w:t>мероприятия межрегионального и федерального  уровня – 7 баллов</w:t>
            </w:r>
          </w:p>
          <w:p w:rsidR="001F1B2A" w:rsidRDefault="001F1B2A" w:rsidP="001F1B2A">
            <w:r>
              <w:t>отсутствие фактов участия – 0 баллов.</w:t>
            </w:r>
          </w:p>
          <w:p w:rsidR="001F1B2A" w:rsidRDefault="001F1B2A" w:rsidP="001F1B2A">
            <w:pPr>
              <w:rPr>
                <w:color w:val="000000"/>
              </w:rPr>
            </w:pPr>
            <w:r>
              <w:rPr>
                <w:color w:val="000000"/>
              </w:rPr>
              <w:t>(при участии по нескольким уровням, балл присваивается по наивысшему уровню)</w:t>
            </w:r>
          </w:p>
          <w:p w:rsidR="001F1B2A" w:rsidRDefault="001F1B2A" w:rsidP="001F1B2A">
            <w:pPr>
              <w:rPr>
                <w:b/>
              </w:rPr>
            </w:pPr>
            <w:r>
              <w:rPr>
                <w:b/>
              </w:rPr>
              <w:t xml:space="preserve">Подтверждающие документы по итогам конкурсов - Почетные грамоты, дипломы, приказы </w:t>
            </w:r>
          </w:p>
        </w:tc>
      </w:tr>
      <w:tr w:rsidR="001F1B2A" w:rsidTr="001F1B2A">
        <w:trPr>
          <w:trHeight w:val="944"/>
        </w:trPr>
        <w:tc>
          <w:tcPr>
            <w:tcW w:w="265" w:type="pct"/>
            <w:gridSpan w:val="3"/>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7</w:t>
            </w:r>
          </w:p>
        </w:tc>
        <w:tc>
          <w:tcPr>
            <w:tcW w:w="985" w:type="pct"/>
            <w:gridSpan w:val="2"/>
            <w:tcBorders>
              <w:top w:val="nil"/>
              <w:left w:val="nil"/>
              <w:bottom w:val="single" w:sz="4" w:space="0" w:color="auto"/>
              <w:right w:val="single" w:sz="4" w:space="0" w:color="auto"/>
            </w:tcBorders>
            <w:vAlign w:val="center"/>
            <w:hideMark/>
          </w:tcPr>
          <w:p w:rsidR="001F1B2A" w:rsidRDefault="001F1B2A" w:rsidP="001F1B2A">
            <w:r>
              <w:t>Работа с родителями обучающихся (лицами, их заменяющими)</w:t>
            </w:r>
          </w:p>
        </w:tc>
        <w:tc>
          <w:tcPr>
            <w:tcW w:w="422" w:type="pct"/>
            <w:gridSpan w:val="4"/>
            <w:tcBorders>
              <w:top w:val="nil"/>
              <w:left w:val="nil"/>
              <w:bottom w:val="single" w:sz="4" w:space="0" w:color="auto"/>
              <w:right w:val="single" w:sz="4" w:space="0" w:color="auto"/>
            </w:tcBorders>
            <w:vAlign w:val="center"/>
            <w:hideMark/>
          </w:tcPr>
          <w:p w:rsidR="001F1B2A" w:rsidRDefault="001F1B2A" w:rsidP="001F1B2A">
            <w:pPr>
              <w:jc w:val="center"/>
            </w:pPr>
            <w:r>
              <w:t>мероприятие</w:t>
            </w:r>
          </w:p>
        </w:tc>
        <w:tc>
          <w:tcPr>
            <w:tcW w:w="387"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8</w:t>
            </w:r>
          </w:p>
        </w:tc>
        <w:tc>
          <w:tcPr>
            <w:tcW w:w="334" w:type="pct"/>
            <w:tcBorders>
              <w:top w:val="nil"/>
              <w:left w:val="nil"/>
              <w:bottom w:val="single" w:sz="4" w:space="0" w:color="auto"/>
              <w:right w:val="single" w:sz="4" w:space="0" w:color="auto"/>
            </w:tcBorders>
            <w:vAlign w:val="center"/>
            <w:hideMark/>
          </w:tcPr>
          <w:p w:rsidR="001F1B2A" w:rsidRDefault="001F1B2A" w:rsidP="001F1B2A">
            <w:pPr>
              <w:jc w:val="center"/>
            </w:pPr>
            <w:r>
              <w:t>0-1</w:t>
            </w:r>
          </w:p>
        </w:tc>
        <w:tc>
          <w:tcPr>
            <w:tcW w:w="598" w:type="pct"/>
            <w:gridSpan w:val="5"/>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009" w:type="pct"/>
            <w:tcBorders>
              <w:top w:val="nil"/>
              <w:left w:val="nil"/>
              <w:bottom w:val="single" w:sz="4" w:space="0" w:color="auto"/>
              <w:right w:val="single" w:sz="4" w:space="0" w:color="auto"/>
            </w:tcBorders>
            <w:vAlign w:val="center"/>
            <w:hideMark/>
          </w:tcPr>
          <w:p w:rsidR="001F1B2A" w:rsidRDefault="001F1B2A" w:rsidP="001F1B2A">
            <w:r>
              <w:t>Учитываются зафиксированные  мероприятия по оказанию консультативной помощи родителям обучающихся (лицам, их заменяющим)</w:t>
            </w:r>
          </w:p>
          <w:p w:rsidR="001F1B2A" w:rsidRDefault="001F1B2A" w:rsidP="001F1B2A">
            <w:r>
              <w:t>Имеются дополнительные мероприятия – 8 баллов, отсутствуют мероприятия – 0 баллов</w:t>
            </w:r>
          </w:p>
        </w:tc>
      </w:tr>
      <w:tr w:rsidR="001F1B2A" w:rsidTr="001F1B2A">
        <w:trPr>
          <w:trHeight w:val="944"/>
        </w:trPr>
        <w:tc>
          <w:tcPr>
            <w:tcW w:w="265" w:type="pct"/>
            <w:gridSpan w:val="3"/>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8</w:t>
            </w:r>
          </w:p>
        </w:tc>
        <w:tc>
          <w:tcPr>
            <w:tcW w:w="985" w:type="pct"/>
            <w:gridSpan w:val="2"/>
            <w:tcBorders>
              <w:top w:val="nil"/>
              <w:left w:val="nil"/>
              <w:bottom w:val="single" w:sz="4" w:space="0" w:color="auto"/>
              <w:right w:val="single" w:sz="4" w:space="0" w:color="auto"/>
            </w:tcBorders>
            <w:vAlign w:val="center"/>
            <w:hideMark/>
          </w:tcPr>
          <w:p w:rsidR="001F1B2A" w:rsidRDefault="001F1B2A" w:rsidP="001F1B2A">
            <w:r>
              <w:t>Вариативная часть на решение организации</w:t>
            </w:r>
          </w:p>
        </w:tc>
        <w:tc>
          <w:tcPr>
            <w:tcW w:w="422" w:type="pct"/>
            <w:gridSpan w:val="4"/>
            <w:tcBorders>
              <w:top w:val="nil"/>
              <w:left w:val="nil"/>
              <w:bottom w:val="single" w:sz="4" w:space="0" w:color="auto"/>
              <w:right w:val="single" w:sz="4" w:space="0" w:color="auto"/>
            </w:tcBorders>
            <w:vAlign w:val="center"/>
          </w:tcPr>
          <w:p w:rsidR="001F1B2A" w:rsidRDefault="001F1B2A" w:rsidP="001F1B2A">
            <w:pPr>
              <w:jc w:val="center"/>
            </w:pPr>
          </w:p>
        </w:tc>
        <w:tc>
          <w:tcPr>
            <w:tcW w:w="387"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334" w:type="pct"/>
            <w:tcBorders>
              <w:top w:val="nil"/>
              <w:left w:val="nil"/>
              <w:bottom w:val="single" w:sz="4" w:space="0" w:color="auto"/>
              <w:right w:val="single" w:sz="4" w:space="0" w:color="auto"/>
            </w:tcBorders>
            <w:vAlign w:val="center"/>
          </w:tcPr>
          <w:p w:rsidR="001F1B2A" w:rsidRDefault="001F1B2A" w:rsidP="001F1B2A">
            <w:pPr>
              <w:jc w:val="center"/>
            </w:pPr>
          </w:p>
        </w:tc>
        <w:tc>
          <w:tcPr>
            <w:tcW w:w="598" w:type="pct"/>
            <w:gridSpan w:val="5"/>
            <w:tcBorders>
              <w:top w:val="nil"/>
              <w:left w:val="nil"/>
              <w:bottom w:val="single" w:sz="4" w:space="0" w:color="auto"/>
              <w:right w:val="single" w:sz="4" w:space="0" w:color="auto"/>
            </w:tcBorders>
            <w:vAlign w:val="center"/>
          </w:tcPr>
          <w:p w:rsidR="001F1B2A" w:rsidRDefault="001F1B2A" w:rsidP="001F1B2A">
            <w:pPr>
              <w:jc w:val="center"/>
            </w:pPr>
          </w:p>
        </w:tc>
        <w:tc>
          <w:tcPr>
            <w:tcW w:w="2009" w:type="pct"/>
            <w:tcBorders>
              <w:top w:val="nil"/>
              <w:left w:val="nil"/>
              <w:bottom w:val="single" w:sz="4" w:space="0" w:color="auto"/>
              <w:right w:val="single" w:sz="4" w:space="0" w:color="auto"/>
            </w:tcBorders>
            <w:vAlign w:val="center"/>
          </w:tcPr>
          <w:p w:rsidR="001F1B2A" w:rsidRDefault="001F1B2A" w:rsidP="001F1B2A"/>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 xml:space="preserve"> Итого – 60</w:t>
            </w:r>
          </w:p>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lastRenderedPageBreak/>
              <w:t>Музыкальный руководитель</w:t>
            </w:r>
          </w:p>
        </w:tc>
      </w:tr>
      <w:tr w:rsidR="001F1B2A" w:rsidTr="001F1B2A">
        <w:trPr>
          <w:trHeight w:val="863"/>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rPr>
                <w:color w:val="000000"/>
              </w:rPr>
              <w:t xml:space="preserve">Результативность освоения детьми </w:t>
            </w:r>
            <w:r>
              <w:t>образовательной области «Музыка» основной общеобразовательной программы дошкольного образования</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ind w:left="26" w:hanging="26"/>
              <w:jc w:val="center"/>
            </w:pPr>
            <w:r>
              <w:t>8</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70 – 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А – число детей, освоивших программу в области «Музыка» в отчётный период, В – общее количество  детей учреждения. </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Результаты диагностик заносятся в протокол, заверяются администрацией ДОУ</w:t>
            </w:r>
          </w:p>
        </w:tc>
      </w:tr>
      <w:tr w:rsidR="001F1B2A" w:rsidTr="001F1B2A">
        <w:trPr>
          <w:trHeight w:val="221"/>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2</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 xml:space="preserve">Охват детей дополнительными образовательными услугами </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50 - 70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детей, которым оказываются дополнительные образовательные услуги; В -  общее количество  детей учреждения.</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w:t>
            </w:r>
            <w:r>
              <w:rPr>
                <w:rFonts w:ascii="Times New Roman" w:hAnsi="Times New Roman" w:cs="Times New Roman"/>
                <w:color w:val="000000"/>
              </w:rPr>
              <w:lastRenderedPageBreak/>
              <w:t>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Приказ руководителя ДОУ о ведении дополнительных образовательных услуг, Договора с родителями.</w:t>
            </w:r>
          </w:p>
        </w:tc>
      </w:tr>
      <w:tr w:rsidR="001F1B2A" w:rsidTr="001F1B2A">
        <w:trPr>
          <w:trHeight w:val="614"/>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3</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Доля положительных отзывов родителей (по результатам анкетирования)</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shd w:val="clear" w:color="auto" w:fill="FFFFFF"/>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70-100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полугодовая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положительных отзывов родителей, В – число родителей, принявших участие в анкетировании. </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Протокол, заверяется руководителем учреждения.</w:t>
            </w:r>
          </w:p>
        </w:tc>
      </w:tr>
      <w:tr w:rsidR="001F1B2A" w:rsidTr="001F1B2A">
        <w:trPr>
          <w:trHeight w:val="614"/>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4</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 xml:space="preserve">Распространение передового педагогического опыта </w:t>
            </w:r>
          </w:p>
        </w:tc>
        <w:tc>
          <w:tcPr>
            <w:tcW w:w="290" w:type="pct"/>
            <w:gridSpan w:val="3"/>
            <w:tcBorders>
              <w:top w:val="nil"/>
              <w:left w:val="nil"/>
              <w:bottom w:val="single" w:sz="4" w:space="0" w:color="auto"/>
              <w:right w:val="single" w:sz="4" w:space="0" w:color="auto"/>
            </w:tcBorders>
            <w:vAlign w:val="center"/>
          </w:tcPr>
          <w:p w:rsidR="001F1B2A" w:rsidRDefault="001F1B2A" w:rsidP="001F1B2A">
            <w:pPr>
              <w:jc w:val="center"/>
            </w:pPr>
          </w:p>
        </w:tc>
        <w:tc>
          <w:tcPr>
            <w:tcW w:w="317" w:type="pct"/>
            <w:gridSpan w:val="3"/>
            <w:tcBorders>
              <w:top w:val="nil"/>
              <w:left w:val="nil"/>
              <w:bottom w:val="single" w:sz="4" w:space="0" w:color="auto"/>
              <w:right w:val="single" w:sz="4" w:space="0" w:color="auto"/>
            </w:tcBorders>
            <w:shd w:val="clear" w:color="auto" w:fill="FFFFFF"/>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w:t>
            </w:r>
            <w:r>
              <w:rPr>
                <w:lang w:val="en-US"/>
              </w:rPr>
              <w:t>N</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sz w:val="20"/>
                <w:szCs w:val="20"/>
              </w:rPr>
              <w:t>6*</w:t>
            </w:r>
            <w:r>
              <w:rPr>
                <w:sz w:val="20"/>
                <w:szCs w:val="20"/>
                <w:lang w:val="en-US"/>
              </w:rPr>
              <w:t>F</w:t>
            </w:r>
            <w:r>
              <w:rPr>
                <w:sz w:val="20"/>
                <w:szCs w:val="20"/>
              </w:rPr>
              <w:t xml:space="preserve">/ </w:t>
            </w:r>
            <w:r>
              <w:rPr>
                <w:sz w:val="20"/>
                <w:szCs w:val="20"/>
                <w:lang w:val="en-US"/>
              </w:rPr>
              <w:t>N</w:t>
            </w:r>
            <w:r>
              <w:rPr>
                <w:sz w:val="20"/>
                <w:szCs w:val="20"/>
              </w:rPr>
              <w:t xml:space="preserve">, </w:t>
            </w:r>
            <w:r>
              <w:t xml:space="preserve"> где  </w:t>
            </w:r>
            <w:r>
              <w:rPr>
                <w:sz w:val="20"/>
                <w:szCs w:val="20"/>
                <w:lang w:val="en-US"/>
              </w:rPr>
              <w:t>F</w:t>
            </w:r>
            <w:r>
              <w:t xml:space="preserve"> – количество проведённых мероприятий </w:t>
            </w:r>
            <w:r>
              <w:lastRenderedPageBreak/>
              <w:t xml:space="preserve">педагогами учреждения, </w:t>
            </w:r>
            <w:r>
              <w:rPr>
                <w:sz w:val="20"/>
                <w:szCs w:val="20"/>
                <w:lang w:val="en-US"/>
              </w:rPr>
              <w:t>N</w:t>
            </w:r>
            <w:r>
              <w:t xml:space="preserve"> – количество запланированных мероприятий на учебный год.</w:t>
            </w:r>
          </w:p>
          <w:p w:rsidR="001F1B2A" w:rsidRDefault="001F1B2A" w:rsidP="001F1B2A">
            <w:pPr>
              <w:rPr>
                <w:b/>
              </w:rPr>
            </w:pPr>
            <w:r>
              <w:rPr>
                <w:b/>
              </w:rPr>
              <w:t>План самообразования педагога, заверенные руководителями методических объединений программы, копии публикаций, и т.д.</w:t>
            </w:r>
          </w:p>
        </w:tc>
      </w:tr>
      <w:tr w:rsidR="001F1B2A" w:rsidTr="001F1B2A">
        <w:trPr>
          <w:trHeight w:val="614"/>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5</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Поддержка и развитие одарённых детей</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shd w:val="clear" w:color="auto" w:fill="FFFFFF"/>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10-20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выявленных  одарённых детей,  В – общее число воспитанников учреждения. </w:t>
            </w:r>
            <w:r>
              <w:rPr>
                <w:b/>
              </w:rPr>
              <w:t>Результаты диагностик заносятся в протокол, заверяются администрацией ДОУ, дипломы участия в конкурсах и фестивалях</w:t>
            </w:r>
          </w:p>
        </w:tc>
      </w:tr>
      <w:tr w:rsidR="001F1B2A" w:rsidTr="001F1B2A">
        <w:trPr>
          <w:trHeight w:val="614"/>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6</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Разработка и реализация авторской программы, методических пособий</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shd w:val="clear" w:color="auto" w:fill="FFFFFF"/>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0-1</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t>При наличии авторской программы 6 баллов, при отсутствии – 0 баллов</w:t>
            </w:r>
          </w:p>
          <w:p w:rsidR="001F1B2A" w:rsidRDefault="001F1B2A" w:rsidP="001F1B2A">
            <w:r>
              <w:t>Протоколы пед.советов, метод.объединений, сертификаты, дипломы и. т.д.</w:t>
            </w:r>
          </w:p>
        </w:tc>
      </w:tr>
      <w:tr w:rsidR="001F1B2A" w:rsidTr="001F1B2A">
        <w:trPr>
          <w:trHeight w:val="614"/>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7</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Участие в конкурсах профессионально</w:t>
            </w:r>
            <w:r>
              <w:lastRenderedPageBreak/>
              <w:t>го мастерства, грантах, конференциях, проектах</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lastRenderedPageBreak/>
              <w:t>мероприятие</w:t>
            </w:r>
          </w:p>
        </w:tc>
        <w:tc>
          <w:tcPr>
            <w:tcW w:w="317" w:type="pct"/>
            <w:gridSpan w:val="3"/>
            <w:tcBorders>
              <w:top w:val="nil"/>
              <w:left w:val="nil"/>
              <w:bottom w:val="single" w:sz="4" w:space="0" w:color="auto"/>
              <w:right w:val="single" w:sz="4" w:space="0" w:color="auto"/>
            </w:tcBorders>
            <w:shd w:val="clear" w:color="auto" w:fill="FFFFFF"/>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20-60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b/>
              </w:rPr>
              <w:t xml:space="preserve">Участие в конкурсах, грантах, </w:t>
            </w:r>
            <w:r>
              <w:rPr>
                <w:b/>
              </w:rPr>
              <w:lastRenderedPageBreak/>
              <w:t>конференциях, проектах</w:t>
            </w:r>
            <w:r>
              <w:t xml:space="preserve"> мероприятия муниципального уровня – 2 балла </w:t>
            </w:r>
          </w:p>
          <w:p w:rsidR="001F1B2A" w:rsidRDefault="001F1B2A" w:rsidP="001F1B2A">
            <w:r>
              <w:t>мероприятия республиканского уровня – 4 балла</w:t>
            </w:r>
          </w:p>
          <w:p w:rsidR="001F1B2A" w:rsidRDefault="001F1B2A" w:rsidP="001F1B2A">
            <w:r>
              <w:t>мероприятия межрегионального и федерального  уровня – 6 баллов</w:t>
            </w:r>
          </w:p>
          <w:p w:rsidR="001F1B2A" w:rsidRDefault="001F1B2A" w:rsidP="001F1B2A">
            <w:r>
              <w:t>отсутствие фактов участия – 0 баллов.</w:t>
            </w:r>
          </w:p>
          <w:p w:rsidR="001F1B2A" w:rsidRDefault="001F1B2A" w:rsidP="001F1B2A">
            <w:pPr>
              <w:rPr>
                <w:color w:val="000000"/>
                <w:sz w:val="20"/>
                <w:szCs w:val="20"/>
              </w:rPr>
            </w:pPr>
            <w:r>
              <w:rPr>
                <w:color w:val="000000"/>
                <w:sz w:val="20"/>
                <w:szCs w:val="20"/>
              </w:rPr>
              <w:t xml:space="preserve">(при участии по нескольким уровням, балл присваивается </w:t>
            </w:r>
            <w:r>
              <w:rPr>
                <w:b/>
                <w:color w:val="000000"/>
                <w:sz w:val="20"/>
                <w:szCs w:val="20"/>
              </w:rPr>
              <w:t>по наивысшему уровню</w:t>
            </w:r>
            <w:r>
              <w:rPr>
                <w:color w:val="000000"/>
                <w:sz w:val="20"/>
                <w:szCs w:val="20"/>
              </w:rPr>
              <w:t>)</w:t>
            </w:r>
          </w:p>
          <w:p w:rsidR="001F1B2A" w:rsidRDefault="001F1B2A" w:rsidP="001F1B2A">
            <w:r>
              <w:rPr>
                <w:b/>
              </w:rPr>
              <w:t xml:space="preserve">Подтверждающие документы по итогам конкурсов - Почетные грамоты, дипломы, приказы </w:t>
            </w:r>
          </w:p>
        </w:tc>
      </w:tr>
      <w:tr w:rsidR="001F1B2A" w:rsidTr="001F1B2A">
        <w:trPr>
          <w:trHeight w:val="16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lastRenderedPageBreak/>
              <w:t>Итого -  45</w:t>
            </w:r>
          </w:p>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Инструктор по физической культуре</w:t>
            </w:r>
          </w:p>
        </w:tc>
      </w:tr>
      <w:tr w:rsidR="001F1B2A" w:rsidTr="001F1B2A">
        <w:trPr>
          <w:trHeight w:val="379"/>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rPr>
                <w:color w:val="000000"/>
              </w:rPr>
              <w:t>Результативность освоения детьми образовательной области «Физическая культура»</w:t>
            </w:r>
            <w:r>
              <w:t xml:space="preserve"> основной общеобразовательной программы дошкольного образования</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ind w:left="26" w:hanging="26"/>
              <w:jc w:val="center"/>
            </w:pPr>
            <w:r>
              <w:t>8</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70 - 100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А – число детей, освоивших программу в области «Физическая культура»  в отчётный период, В – общее количество детей учреждения. </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w:t>
            </w:r>
            <w:r>
              <w:rPr>
                <w:rFonts w:ascii="Times New Roman" w:hAnsi="Times New Roman" w:cs="Times New Roman"/>
                <w:color w:val="000000"/>
              </w:rPr>
              <w:lastRenderedPageBreak/>
              <w:t>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p>
          <w:p w:rsidR="001F1B2A" w:rsidRDefault="001F1B2A" w:rsidP="001F1B2A">
            <w:r>
              <w:rPr>
                <w:b/>
              </w:rPr>
              <w:t>Результаты диагностик заносятся в протокол, заверяются администрацией ДОУ</w:t>
            </w:r>
          </w:p>
        </w:tc>
      </w:tr>
      <w:tr w:rsidR="001F1B2A" w:rsidTr="001F1B2A">
        <w:trPr>
          <w:trHeight w:val="379"/>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2</w:t>
            </w:r>
          </w:p>
        </w:tc>
        <w:tc>
          <w:tcPr>
            <w:tcW w:w="1033" w:type="pct"/>
            <w:gridSpan w:val="3"/>
            <w:tcBorders>
              <w:top w:val="nil"/>
              <w:left w:val="nil"/>
              <w:bottom w:val="single" w:sz="4" w:space="0" w:color="auto"/>
              <w:right w:val="single" w:sz="4" w:space="0" w:color="auto"/>
            </w:tcBorders>
            <w:vAlign w:val="center"/>
          </w:tcPr>
          <w:p w:rsidR="001F1B2A" w:rsidRDefault="001F1B2A" w:rsidP="001F1B2A">
            <w:r>
              <w:t>Уровень физического развития выпускников</w:t>
            </w:r>
          </w:p>
          <w:p w:rsidR="001F1B2A" w:rsidRDefault="001F1B2A" w:rsidP="001F1B2A">
            <w:pPr>
              <w:rPr>
                <w:color w:val="FF0000"/>
              </w:rPr>
            </w:pP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20-100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1 раз в год</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  А – число детей, с достаточной физической подготовленностью к обучению в школе, В – число детей подготовительной к школе группы</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p>
          <w:p w:rsidR="001F1B2A" w:rsidRDefault="001F1B2A" w:rsidP="001F1B2A">
            <w:r>
              <w:rPr>
                <w:b/>
              </w:rPr>
              <w:t>Результаты проверки заносятся в протокол, заверяются администрацией ДОУ</w:t>
            </w:r>
          </w:p>
        </w:tc>
      </w:tr>
      <w:tr w:rsidR="001F1B2A" w:rsidTr="001F1B2A">
        <w:trPr>
          <w:trHeight w:val="8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3</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Охрана жизни и здоровья детей (индекс здоровья)</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100-95</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А – число ни разу не болевших детей в отчетном периоде, В – число всех обследованных детей.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L</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L</w:t>
            </w:r>
            <w:r>
              <w:rPr>
                <w:rFonts w:ascii="Times New Roman" w:hAnsi="Times New Roman" w:cs="Times New Roman"/>
                <w:color w:val="000000"/>
              </w:rPr>
              <w:t>-</w:t>
            </w:r>
            <w:r>
              <w:rPr>
                <w:rFonts w:ascii="Times New Roman" w:hAnsi="Times New Roman" w:cs="Times New Roman"/>
                <w:color w:val="000000"/>
                <w:lang w:val="en-US"/>
              </w:rPr>
              <w:t>M</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color w:val="000000"/>
                <w:sz w:val="20"/>
                <w:szCs w:val="20"/>
              </w:rPr>
            </w:pPr>
            <w:r>
              <w:rPr>
                <w:color w:val="000000"/>
                <w:lang w:val="en-US"/>
              </w:rPr>
              <w:t>L</w:t>
            </w:r>
            <w:r>
              <w:rPr>
                <w:color w:val="000000"/>
              </w:rPr>
              <w:t xml:space="preserve"> - наихудшее значение критерия эффективности деятельности</w:t>
            </w:r>
          </w:p>
          <w:p w:rsidR="001F1B2A" w:rsidRDefault="001F1B2A" w:rsidP="001F1B2A">
            <w:r>
              <w:rPr>
                <w:b/>
              </w:rPr>
              <w:t>Данные представляются медицинским персоналом в соответствии с табелем посещаемости детей</w:t>
            </w:r>
          </w:p>
        </w:tc>
      </w:tr>
      <w:tr w:rsidR="001F1B2A" w:rsidTr="001F1B2A">
        <w:trPr>
          <w:trHeight w:val="1320"/>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4</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 xml:space="preserve">Охват детей дополнительными физкультурно-оздоровительными услугами </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0 - 70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детей, занимающихся в спортивных кружках и секциях в отчетном периоде, В – число всех детей учреждения.</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w:t>
            </w:r>
            <w:r>
              <w:rPr>
                <w:rFonts w:ascii="Times New Roman" w:hAnsi="Times New Roman" w:cs="Times New Roman"/>
                <w:color w:val="000000"/>
              </w:rPr>
              <w:lastRenderedPageBreak/>
              <w:t>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Приказ руководителя ДОУ о ведении дополнительных образовательных услуг. План работы спортивных секций</w:t>
            </w:r>
          </w:p>
        </w:tc>
      </w:tr>
      <w:tr w:rsidR="001F1B2A" w:rsidTr="001F1B2A">
        <w:trPr>
          <w:trHeight w:val="1320"/>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5</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 xml:space="preserve">Распространение передового педагогического опыта </w:t>
            </w:r>
          </w:p>
        </w:tc>
        <w:tc>
          <w:tcPr>
            <w:tcW w:w="290" w:type="pct"/>
            <w:gridSpan w:val="3"/>
            <w:tcBorders>
              <w:top w:val="nil"/>
              <w:left w:val="nil"/>
              <w:bottom w:val="single" w:sz="4" w:space="0" w:color="auto"/>
              <w:right w:val="single" w:sz="4" w:space="0" w:color="auto"/>
            </w:tcBorders>
            <w:vAlign w:val="center"/>
          </w:tcPr>
          <w:p w:rsidR="001F1B2A" w:rsidRDefault="001F1B2A" w:rsidP="001F1B2A">
            <w:pPr>
              <w:jc w:val="center"/>
            </w:pP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w:t>
            </w:r>
            <w:r>
              <w:rPr>
                <w:lang w:val="en-US"/>
              </w:rPr>
              <w:t>N</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sz w:val="20"/>
                <w:szCs w:val="20"/>
              </w:rPr>
              <w:t>6*</w:t>
            </w:r>
            <w:r>
              <w:rPr>
                <w:sz w:val="20"/>
                <w:szCs w:val="20"/>
                <w:lang w:val="en-US"/>
              </w:rPr>
              <w:t>F</w:t>
            </w:r>
            <w:r>
              <w:rPr>
                <w:sz w:val="20"/>
                <w:szCs w:val="20"/>
              </w:rPr>
              <w:t xml:space="preserve">/ </w:t>
            </w:r>
            <w:r>
              <w:rPr>
                <w:sz w:val="20"/>
                <w:szCs w:val="20"/>
                <w:lang w:val="en-US"/>
              </w:rPr>
              <w:t>N</w:t>
            </w:r>
            <w:r>
              <w:rPr>
                <w:sz w:val="20"/>
                <w:szCs w:val="20"/>
              </w:rPr>
              <w:t xml:space="preserve">, </w:t>
            </w:r>
            <w:r>
              <w:t xml:space="preserve"> где  </w:t>
            </w:r>
            <w:r>
              <w:rPr>
                <w:sz w:val="20"/>
                <w:szCs w:val="20"/>
                <w:lang w:val="en-US"/>
              </w:rPr>
              <w:t>F</w:t>
            </w:r>
            <w:r>
              <w:t xml:space="preserve"> – количество проведённых мероприятий педагогами учреждения, </w:t>
            </w:r>
            <w:r>
              <w:rPr>
                <w:sz w:val="20"/>
                <w:szCs w:val="20"/>
                <w:lang w:val="en-US"/>
              </w:rPr>
              <w:t>N</w:t>
            </w:r>
            <w:r>
              <w:t xml:space="preserve"> – количество запланированных мероприятий на учебный год.</w:t>
            </w:r>
          </w:p>
          <w:p w:rsidR="001F1B2A" w:rsidRDefault="001F1B2A" w:rsidP="001F1B2A">
            <w:pPr>
              <w:rPr>
                <w:b/>
              </w:rPr>
            </w:pPr>
            <w:r>
              <w:rPr>
                <w:b/>
              </w:rPr>
              <w:t>План самообразования педагога, заверенные руководителями методических объединений программы, копии публикаций, и т.д.</w:t>
            </w:r>
          </w:p>
        </w:tc>
      </w:tr>
      <w:tr w:rsidR="001F1B2A" w:rsidTr="001F1B2A">
        <w:trPr>
          <w:trHeight w:val="1088"/>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6</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Разработка и реализация авторской программы, методических пособий</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0-1</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t>При наличии авторской программы 6 баллов, при отсутствии – 0 баллов</w:t>
            </w:r>
          </w:p>
          <w:p w:rsidR="001F1B2A" w:rsidRDefault="001F1B2A" w:rsidP="001F1B2A">
            <w:r>
              <w:t xml:space="preserve">Протоколы </w:t>
            </w:r>
            <w:r>
              <w:lastRenderedPageBreak/>
              <w:t>пед.советов, метод.объединений, сертификаты, дипломы и. т.д.</w:t>
            </w:r>
          </w:p>
        </w:tc>
      </w:tr>
      <w:tr w:rsidR="001F1B2A" w:rsidTr="001F1B2A">
        <w:trPr>
          <w:trHeight w:val="1320"/>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7</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Участие в конкурсах профессионального мастерства, грантах, конференциях, проектах</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мероприятие</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20-60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b/>
              </w:rPr>
              <w:t>Участие в конкурсах, грантах, конференциях, проектах</w:t>
            </w:r>
            <w:r>
              <w:t xml:space="preserve"> мероприятия муниципального уровня – 2 балла </w:t>
            </w:r>
          </w:p>
          <w:p w:rsidR="001F1B2A" w:rsidRDefault="001F1B2A" w:rsidP="001F1B2A">
            <w:r>
              <w:t>мероприятия республиканского уровня – 4 балла</w:t>
            </w:r>
          </w:p>
          <w:p w:rsidR="001F1B2A" w:rsidRDefault="001F1B2A" w:rsidP="001F1B2A">
            <w:r>
              <w:t>мероприятия межрегионального и федерального  уровня – 6 баллов</w:t>
            </w:r>
          </w:p>
          <w:p w:rsidR="001F1B2A" w:rsidRDefault="001F1B2A" w:rsidP="001F1B2A">
            <w:r>
              <w:t>отсутствие фактов участия – 0 баллов.</w:t>
            </w:r>
          </w:p>
          <w:p w:rsidR="001F1B2A" w:rsidRDefault="001F1B2A" w:rsidP="001F1B2A">
            <w:pPr>
              <w:rPr>
                <w:color w:val="000000"/>
                <w:sz w:val="20"/>
                <w:szCs w:val="20"/>
              </w:rPr>
            </w:pPr>
            <w:r>
              <w:rPr>
                <w:color w:val="000000"/>
                <w:sz w:val="20"/>
                <w:szCs w:val="20"/>
              </w:rPr>
              <w:t xml:space="preserve">(при участии по нескольким уровням, балл присваивается </w:t>
            </w:r>
            <w:r>
              <w:rPr>
                <w:b/>
                <w:color w:val="000000"/>
                <w:sz w:val="20"/>
                <w:szCs w:val="20"/>
              </w:rPr>
              <w:t>по наивысшему уровню</w:t>
            </w:r>
            <w:r>
              <w:rPr>
                <w:color w:val="000000"/>
                <w:sz w:val="20"/>
                <w:szCs w:val="20"/>
              </w:rPr>
              <w:t>)</w:t>
            </w:r>
          </w:p>
          <w:p w:rsidR="001F1B2A" w:rsidRDefault="001F1B2A" w:rsidP="001F1B2A">
            <w:r>
              <w:rPr>
                <w:b/>
              </w:rPr>
              <w:t xml:space="preserve">Подтверждающие документы по итогам конкурсов - Почетные грамоты, дипломы, приказы </w:t>
            </w:r>
          </w:p>
        </w:tc>
      </w:tr>
      <w:tr w:rsidR="001F1B2A" w:rsidTr="001F1B2A">
        <w:trPr>
          <w:trHeight w:val="31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 xml:space="preserve"> Итого – 45</w:t>
            </w:r>
          </w:p>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Педагог-психолог</w:t>
            </w:r>
          </w:p>
        </w:tc>
      </w:tr>
      <w:tr w:rsidR="001F1B2A" w:rsidTr="001F1B2A">
        <w:trPr>
          <w:trHeight w:val="630"/>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Качество диагностических мероприятий</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10</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50 - 100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t> </w:t>
            </w:r>
            <w:r>
              <w:rPr>
                <w:color w:val="000000"/>
                <w:lang w:val="en-US"/>
              </w:rPr>
              <w:t>N</w:t>
            </w:r>
            <w:r>
              <w:t xml:space="preserve"> = A/B*100%,   А – число выявленных детей с особенностями в развитии, В – число обследованных детей. </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lastRenderedPageBreak/>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Протокол и анализ диагностических данных.</w:t>
            </w:r>
          </w:p>
        </w:tc>
      </w:tr>
      <w:tr w:rsidR="001F1B2A" w:rsidTr="001F1B2A">
        <w:trPr>
          <w:trHeight w:val="31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2</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Психологическая готовность детей к школе</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10</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60 -100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t>  </w:t>
            </w:r>
            <w:r>
              <w:rPr>
                <w:color w:val="000000"/>
                <w:lang w:val="en-US"/>
              </w:rPr>
              <w:t>N</w:t>
            </w:r>
            <w:r>
              <w:t xml:space="preserve"> = A/B*100%,     А – число детей с  достаточным уровнем психологической готовности к обучению в школе, В – число детей в подготовительной группе. </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Протокол диагностики</w:t>
            </w:r>
          </w:p>
        </w:tc>
      </w:tr>
      <w:tr w:rsidR="001F1B2A" w:rsidTr="001F1B2A">
        <w:trPr>
          <w:trHeight w:val="31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3</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 xml:space="preserve">Уровень нервно-психического развития детей </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8</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50 – 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полугодовая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где  А – число детей, с достаточным </w:t>
            </w:r>
            <w:r>
              <w:lastRenderedPageBreak/>
              <w:t>уровнем нервно-психического развития, В – число всех детей в учреждении</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p>
        </w:tc>
      </w:tr>
      <w:tr w:rsidR="001F1B2A" w:rsidTr="001F1B2A">
        <w:trPr>
          <w:trHeight w:val="274"/>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4</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Доля положительных отзывов родителей (по результатам анкетирования)</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shd w:val="clear" w:color="auto" w:fill="FFFFFF"/>
            <w:vAlign w:val="center"/>
            <w:hideMark/>
          </w:tcPr>
          <w:p w:rsidR="001F1B2A" w:rsidRDefault="001F1B2A" w:rsidP="001F1B2A">
            <w:pPr>
              <w:jc w:val="center"/>
            </w:pPr>
            <w:r>
              <w:t>7</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70-100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полугодовая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А – число положительных отзывов родителей, В – число родителей, принявших участие в анкетировании.</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Протокол, заверяется руководителем учреждения</w:t>
            </w:r>
            <w:r>
              <w:t>.</w:t>
            </w:r>
          </w:p>
        </w:tc>
      </w:tr>
      <w:tr w:rsidR="001F1B2A" w:rsidTr="001F1B2A">
        <w:trPr>
          <w:trHeight w:val="274"/>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5</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 xml:space="preserve">Распространение передового педагогического опыта </w:t>
            </w:r>
          </w:p>
        </w:tc>
        <w:tc>
          <w:tcPr>
            <w:tcW w:w="290" w:type="pct"/>
            <w:gridSpan w:val="3"/>
            <w:tcBorders>
              <w:top w:val="nil"/>
              <w:left w:val="nil"/>
              <w:bottom w:val="single" w:sz="4" w:space="0" w:color="auto"/>
              <w:right w:val="single" w:sz="4" w:space="0" w:color="auto"/>
            </w:tcBorders>
            <w:vAlign w:val="center"/>
          </w:tcPr>
          <w:p w:rsidR="001F1B2A" w:rsidRDefault="001F1B2A" w:rsidP="001F1B2A">
            <w:pPr>
              <w:jc w:val="center"/>
            </w:pPr>
          </w:p>
        </w:tc>
        <w:tc>
          <w:tcPr>
            <w:tcW w:w="317" w:type="pct"/>
            <w:gridSpan w:val="3"/>
            <w:tcBorders>
              <w:top w:val="nil"/>
              <w:left w:val="nil"/>
              <w:bottom w:val="single" w:sz="4" w:space="0" w:color="auto"/>
              <w:right w:val="single" w:sz="4" w:space="0" w:color="auto"/>
            </w:tcBorders>
            <w:shd w:val="clear" w:color="auto" w:fill="FFFFFF"/>
            <w:vAlign w:val="center"/>
            <w:hideMark/>
          </w:tcPr>
          <w:p w:rsidR="001F1B2A" w:rsidRDefault="001F1B2A" w:rsidP="001F1B2A">
            <w:pPr>
              <w:jc w:val="center"/>
            </w:pPr>
            <w:r>
              <w:t>6</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w:t>
            </w:r>
            <w:r>
              <w:rPr>
                <w:lang w:val="en-US"/>
              </w:rPr>
              <w:t>N</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sz w:val="20"/>
                <w:szCs w:val="20"/>
              </w:rPr>
              <w:t>6*</w:t>
            </w:r>
            <w:r>
              <w:rPr>
                <w:sz w:val="20"/>
                <w:szCs w:val="20"/>
                <w:lang w:val="en-US"/>
              </w:rPr>
              <w:t>F</w:t>
            </w:r>
            <w:r>
              <w:rPr>
                <w:sz w:val="20"/>
                <w:szCs w:val="20"/>
              </w:rPr>
              <w:t xml:space="preserve">/ </w:t>
            </w:r>
            <w:r>
              <w:rPr>
                <w:sz w:val="20"/>
                <w:szCs w:val="20"/>
                <w:lang w:val="en-US"/>
              </w:rPr>
              <w:t>N</w:t>
            </w:r>
            <w:r>
              <w:rPr>
                <w:sz w:val="20"/>
                <w:szCs w:val="20"/>
              </w:rPr>
              <w:t xml:space="preserve">, </w:t>
            </w:r>
            <w:r>
              <w:t xml:space="preserve"> где  </w:t>
            </w:r>
            <w:r>
              <w:rPr>
                <w:sz w:val="20"/>
                <w:szCs w:val="20"/>
                <w:lang w:val="en-US"/>
              </w:rPr>
              <w:t>F</w:t>
            </w:r>
            <w:r>
              <w:t xml:space="preserve"> – количество проведённых мероприятий педагогами учреждения, </w:t>
            </w:r>
            <w:r>
              <w:rPr>
                <w:sz w:val="20"/>
                <w:szCs w:val="20"/>
                <w:lang w:val="en-US"/>
              </w:rPr>
              <w:t>N</w:t>
            </w:r>
            <w:r>
              <w:t xml:space="preserve"> – количество запланированных мероприятий на учебный год.</w:t>
            </w:r>
          </w:p>
          <w:p w:rsidR="001F1B2A" w:rsidRDefault="001F1B2A" w:rsidP="001F1B2A">
            <w:pPr>
              <w:rPr>
                <w:b/>
              </w:rPr>
            </w:pPr>
            <w:r>
              <w:rPr>
                <w:b/>
              </w:rPr>
              <w:t>План самообразования педагога, заверенные руководителями методических объединений программы, копии публикаций, и т.д.</w:t>
            </w:r>
          </w:p>
        </w:tc>
      </w:tr>
      <w:tr w:rsidR="001F1B2A" w:rsidTr="001F1B2A">
        <w:trPr>
          <w:trHeight w:val="274"/>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6</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Участие в конкурсах профессионального мастерства, грантах, конференциях, проектах</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мероприятие</w:t>
            </w:r>
          </w:p>
        </w:tc>
        <w:tc>
          <w:tcPr>
            <w:tcW w:w="317" w:type="pct"/>
            <w:gridSpan w:val="3"/>
            <w:tcBorders>
              <w:top w:val="nil"/>
              <w:left w:val="nil"/>
              <w:bottom w:val="single" w:sz="4" w:space="0" w:color="auto"/>
              <w:right w:val="single" w:sz="4" w:space="0" w:color="auto"/>
            </w:tcBorders>
            <w:shd w:val="clear" w:color="auto" w:fill="FFFFFF"/>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0-1</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b/>
              </w:rPr>
              <w:t>Участие в конкурсах, грантах, конференциях, проектах</w:t>
            </w:r>
            <w:r>
              <w:t xml:space="preserve"> мероприятия муниципального уровня – 2 балла </w:t>
            </w:r>
          </w:p>
          <w:p w:rsidR="001F1B2A" w:rsidRDefault="001F1B2A" w:rsidP="001F1B2A">
            <w:r>
              <w:t>мероприятия республиканского уровня – 4 балла</w:t>
            </w:r>
          </w:p>
          <w:p w:rsidR="001F1B2A" w:rsidRDefault="001F1B2A" w:rsidP="001F1B2A">
            <w:r>
              <w:t>мероприятия межрегионального и федерального  уровня – 5 баллов</w:t>
            </w:r>
          </w:p>
          <w:p w:rsidR="001F1B2A" w:rsidRDefault="001F1B2A" w:rsidP="001F1B2A">
            <w:r>
              <w:t>отсутствие фактов участия – 0 баллов.</w:t>
            </w:r>
          </w:p>
          <w:p w:rsidR="001F1B2A" w:rsidRDefault="001F1B2A" w:rsidP="001F1B2A">
            <w:pPr>
              <w:rPr>
                <w:color w:val="000000"/>
                <w:sz w:val="20"/>
                <w:szCs w:val="20"/>
              </w:rPr>
            </w:pPr>
            <w:r>
              <w:rPr>
                <w:color w:val="000000"/>
                <w:sz w:val="20"/>
                <w:szCs w:val="20"/>
              </w:rPr>
              <w:t xml:space="preserve">(при участии по нескольким уровням, балл присваивается </w:t>
            </w:r>
            <w:r>
              <w:rPr>
                <w:b/>
                <w:color w:val="000000"/>
                <w:sz w:val="20"/>
                <w:szCs w:val="20"/>
              </w:rPr>
              <w:t>по наивысшему уровню</w:t>
            </w:r>
            <w:r>
              <w:rPr>
                <w:color w:val="000000"/>
                <w:sz w:val="20"/>
                <w:szCs w:val="20"/>
              </w:rPr>
              <w:t>)</w:t>
            </w:r>
          </w:p>
          <w:p w:rsidR="001F1B2A" w:rsidRDefault="001F1B2A" w:rsidP="001F1B2A">
            <w:r>
              <w:rPr>
                <w:b/>
              </w:rPr>
              <w:t xml:space="preserve">Подтверждающие документы по итогам конкурсов - Почетные </w:t>
            </w:r>
            <w:r>
              <w:rPr>
                <w:b/>
              </w:rPr>
              <w:lastRenderedPageBreak/>
              <w:t xml:space="preserve">грамоты, дипломы, приказы </w:t>
            </w:r>
          </w:p>
        </w:tc>
      </w:tr>
      <w:tr w:rsidR="001F1B2A" w:rsidTr="001F1B2A">
        <w:trPr>
          <w:trHeight w:val="274"/>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7</w:t>
            </w:r>
          </w:p>
        </w:tc>
        <w:tc>
          <w:tcPr>
            <w:tcW w:w="1033" w:type="pct"/>
            <w:gridSpan w:val="3"/>
            <w:tcBorders>
              <w:top w:val="nil"/>
              <w:left w:val="nil"/>
              <w:bottom w:val="single" w:sz="4" w:space="0" w:color="auto"/>
              <w:right w:val="single" w:sz="4" w:space="0" w:color="auto"/>
            </w:tcBorders>
            <w:vAlign w:val="center"/>
            <w:hideMark/>
          </w:tcPr>
          <w:p w:rsidR="001F1B2A" w:rsidRDefault="001F1B2A" w:rsidP="001F1B2A">
            <w:r>
              <w:t xml:space="preserve">Консультационная деятельность </w:t>
            </w:r>
          </w:p>
        </w:tc>
        <w:tc>
          <w:tcPr>
            <w:tcW w:w="29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shd w:val="clear" w:color="auto" w:fill="FFFFFF"/>
            <w:vAlign w:val="center"/>
            <w:hideMark/>
          </w:tcPr>
          <w:p w:rsidR="001F1B2A" w:rsidRDefault="001F1B2A" w:rsidP="001F1B2A">
            <w:pPr>
              <w:jc w:val="center"/>
            </w:pPr>
            <w:r>
              <w:t>9</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80-100</w:t>
            </w:r>
          </w:p>
        </w:tc>
        <w:tc>
          <w:tcPr>
            <w:tcW w:w="45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54" w:type="pct"/>
            <w:gridSpan w:val="4"/>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А – количество проведённых педагогом консультаций, В – количество запланированных консультаций  с педагогами, родителями.</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План консультационной работы, протоколы проведения консультаций.</w:t>
            </w:r>
          </w:p>
        </w:tc>
      </w:tr>
      <w:tr w:rsidR="001F1B2A" w:rsidTr="001F1B2A">
        <w:trPr>
          <w:trHeight w:val="277"/>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 xml:space="preserve">   Итого – 55</w:t>
            </w:r>
          </w:p>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Медсестра</w:t>
            </w:r>
          </w:p>
        </w:tc>
      </w:tr>
      <w:tr w:rsidR="001F1B2A" w:rsidTr="001F1B2A">
        <w:trPr>
          <w:trHeight w:val="945"/>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1</w:t>
            </w:r>
          </w:p>
        </w:tc>
        <w:tc>
          <w:tcPr>
            <w:tcW w:w="1050" w:type="pct"/>
            <w:gridSpan w:val="5"/>
            <w:tcBorders>
              <w:top w:val="nil"/>
              <w:left w:val="nil"/>
              <w:bottom w:val="single" w:sz="4" w:space="0" w:color="auto"/>
              <w:right w:val="single" w:sz="4" w:space="0" w:color="auto"/>
            </w:tcBorders>
            <w:vAlign w:val="center"/>
            <w:hideMark/>
          </w:tcPr>
          <w:p w:rsidR="001F1B2A" w:rsidRDefault="001F1B2A" w:rsidP="001F1B2A">
            <w:r>
              <w:t>Охват детей прививками</w:t>
            </w:r>
          </w:p>
        </w:tc>
        <w:tc>
          <w:tcPr>
            <w:tcW w:w="273" w:type="pct"/>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90-100</w:t>
            </w:r>
          </w:p>
        </w:tc>
        <w:tc>
          <w:tcPr>
            <w:tcW w:w="46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47" w:type="pct"/>
            <w:gridSpan w:val="3"/>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А – количество привитых детей, В – количество детей, которым в отчетном периоде показаны прививки</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w:t>
            </w:r>
            <w:r>
              <w:rPr>
                <w:rFonts w:ascii="Times New Roman" w:hAnsi="Times New Roman" w:cs="Times New Roman"/>
                <w:color w:val="000000"/>
              </w:rPr>
              <w:lastRenderedPageBreak/>
              <w:t>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p>
          <w:p w:rsidR="001F1B2A" w:rsidRDefault="001F1B2A" w:rsidP="001F1B2A">
            <w:pPr>
              <w:rPr>
                <w:b/>
              </w:rPr>
            </w:pPr>
            <w:r>
              <w:rPr>
                <w:b/>
              </w:rPr>
              <w:t>Отчетные данные</w:t>
            </w:r>
          </w:p>
        </w:tc>
      </w:tr>
      <w:tr w:rsidR="001F1B2A" w:rsidTr="001F1B2A">
        <w:trPr>
          <w:trHeight w:val="1260"/>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2</w:t>
            </w:r>
          </w:p>
        </w:tc>
        <w:tc>
          <w:tcPr>
            <w:tcW w:w="1050" w:type="pct"/>
            <w:gridSpan w:val="5"/>
            <w:tcBorders>
              <w:top w:val="nil"/>
              <w:left w:val="nil"/>
              <w:bottom w:val="single" w:sz="4" w:space="0" w:color="auto"/>
              <w:right w:val="single" w:sz="4" w:space="0" w:color="auto"/>
            </w:tcBorders>
            <w:vAlign w:val="center"/>
            <w:hideMark/>
          </w:tcPr>
          <w:p w:rsidR="001F1B2A" w:rsidRDefault="001F1B2A" w:rsidP="001F1B2A">
            <w:r>
              <w:t>Профилактика инфекционных заболеваний</w:t>
            </w:r>
          </w:p>
        </w:tc>
        <w:tc>
          <w:tcPr>
            <w:tcW w:w="273" w:type="pct"/>
            <w:tcBorders>
              <w:top w:val="nil"/>
              <w:left w:val="nil"/>
              <w:bottom w:val="single" w:sz="4" w:space="0" w:color="auto"/>
              <w:right w:val="single" w:sz="4" w:space="0" w:color="auto"/>
            </w:tcBorders>
            <w:vAlign w:val="center"/>
            <w:hideMark/>
          </w:tcPr>
          <w:p w:rsidR="001F1B2A" w:rsidRDefault="001F1B2A" w:rsidP="001F1B2A">
            <w:pPr>
              <w:jc w:val="center"/>
            </w:pPr>
            <w:r>
              <w:t>случай</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1-0</w:t>
            </w:r>
          </w:p>
        </w:tc>
        <w:tc>
          <w:tcPr>
            <w:tcW w:w="46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147" w:type="pct"/>
            <w:gridSpan w:val="3"/>
            <w:tcBorders>
              <w:top w:val="nil"/>
              <w:left w:val="nil"/>
              <w:bottom w:val="single" w:sz="4" w:space="0" w:color="auto"/>
              <w:right w:val="single" w:sz="4" w:space="0" w:color="auto"/>
            </w:tcBorders>
            <w:vAlign w:val="center"/>
            <w:hideMark/>
          </w:tcPr>
          <w:p w:rsidR="001F1B2A" w:rsidRDefault="001F1B2A" w:rsidP="001F1B2A">
            <w:r>
              <w:t>Отсутствие случаев вспышек инфекционных заболеваний, связанных с нарушением санитарно - гигиенических требований (дизентерия, педикулез  и др.) – 5 баллов, наличие случаев – 0 баллов.</w:t>
            </w:r>
          </w:p>
          <w:p w:rsidR="001F1B2A" w:rsidRDefault="001F1B2A" w:rsidP="001F1B2A">
            <w:r>
              <w:rPr>
                <w:b/>
              </w:rPr>
              <w:t>Отчетные данные</w:t>
            </w:r>
          </w:p>
        </w:tc>
      </w:tr>
      <w:tr w:rsidR="001F1B2A" w:rsidTr="001F1B2A">
        <w:trPr>
          <w:trHeight w:val="379"/>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3</w:t>
            </w:r>
          </w:p>
        </w:tc>
        <w:tc>
          <w:tcPr>
            <w:tcW w:w="1050" w:type="pct"/>
            <w:gridSpan w:val="5"/>
            <w:tcBorders>
              <w:top w:val="nil"/>
              <w:left w:val="nil"/>
              <w:bottom w:val="single" w:sz="4" w:space="0" w:color="auto"/>
              <w:right w:val="single" w:sz="4" w:space="0" w:color="auto"/>
            </w:tcBorders>
            <w:vAlign w:val="center"/>
            <w:hideMark/>
          </w:tcPr>
          <w:p w:rsidR="001F1B2A" w:rsidRDefault="001F1B2A" w:rsidP="001F1B2A">
            <w:r>
              <w:t>Профилактика эпидемии соматических заболеваний (ОРВИ, грипп и др.), работа по предотвращению закрытия учреждения  на карантин</w:t>
            </w:r>
          </w:p>
        </w:tc>
        <w:tc>
          <w:tcPr>
            <w:tcW w:w="273" w:type="pct"/>
            <w:tcBorders>
              <w:top w:val="nil"/>
              <w:left w:val="nil"/>
              <w:bottom w:val="single" w:sz="4" w:space="0" w:color="auto"/>
              <w:right w:val="single" w:sz="4" w:space="0" w:color="auto"/>
            </w:tcBorders>
            <w:vAlign w:val="center"/>
            <w:hideMark/>
          </w:tcPr>
          <w:p w:rsidR="001F1B2A" w:rsidRDefault="001F1B2A" w:rsidP="001F1B2A">
            <w:pPr>
              <w:jc w:val="center"/>
            </w:pPr>
            <w:r>
              <w:t>единиц</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10</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0-1</w:t>
            </w:r>
          </w:p>
        </w:tc>
        <w:tc>
          <w:tcPr>
            <w:tcW w:w="46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полугодовая</w:t>
            </w:r>
          </w:p>
        </w:tc>
        <w:tc>
          <w:tcPr>
            <w:tcW w:w="2147" w:type="pct"/>
            <w:gridSpan w:val="3"/>
            <w:tcBorders>
              <w:top w:val="nil"/>
              <w:left w:val="nil"/>
              <w:bottom w:val="single" w:sz="4" w:space="0" w:color="auto"/>
              <w:right w:val="single" w:sz="4" w:space="0" w:color="auto"/>
            </w:tcBorders>
            <w:vAlign w:val="center"/>
            <w:hideMark/>
          </w:tcPr>
          <w:p w:rsidR="001F1B2A" w:rsidRDefault="001F1B2A" w:rsidP="001F1B2A">
            <w:r>
              <w:t xml:space="preserve">Отсутствие закрытия учреждения  на карантин при 24% заболевших от общего числа детей -10 баллов, при наличии карантина – 0 баллов. </w:t>
            </w:r>
          </w:p>
          <w:p w:rsidR="001F1B2A" w:rsidRDefault="001F1B2A" w:rsidP="001F1B2A">
            <w:r>
              <w:t xml:space="preserve">Наличие системы профилактики  соматических заболеваний определяется  по удельному весу заболевших детей в период эпидемии.  </w:t>
            </w:r>
          </w:p>
          <w:p w:rsidR="001F1B2A" w:rsidRDefault="001F1B2A" w:rsidP="001F1B2A">
            <w:r>
              <w:rPr>
                <w:b/>
              </w:rPr>
              <w:lastRenderedPageBreak/>
              <w:t>Отчетные данные</w:t>
            </w:r>
          </w:p>
        </w:tc>
      </w:tr>
      <w:tr w:rsidR="001F1B2A" w:rsidTr="001F1B2A">
        <w:trPr>
          <w:trHeight w:val="788"/>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4</w:t>
            </w:r>
          </w:p>
        </w:tc>
        <w:tc>
          <w:tcPr>
            <w:tcW w:w="1050" w:type="pct"/>
            <w:gridSpan w:val="5"/>
            <w:tcBorders>
              <w:top w:val="nil"/>
              <w:left w:val="nil"/>
              <w:bottom w:val="single" w:sz="4" w:space="0" w:color="auto"/>
              <w:right w:val="single" w:sz="4" w:space="0" w:color="auto"/>
            </w:tcBorders>
            <w:vAlign w:val="center"/>
            <w:hideMark/>
          </w:tcPr>
          <w:p w:rsidR="001F1B2A" w:rsidRDefault="001F1B2A" w:rsidP="001F1B2A">
            <w:r>
              <w:t xml:space="preserve">Снижение заболеваемости </w:t>
            </w:r>
          </w:p>
        </w:tc>
        <w:tc>
          <w:tcPr>
            <w:tcW w:w="273" w:type="pct"/>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10</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100-95</w:t>
            </w:r>
          </w:p>
        </w:tc>
        <w:tc>
          <w:tcPr>
            <w:tcW w:w="46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47" w:type="pct"/>
            <w:gridSpan w:val="3"/>
            <w:tcBorders>
              <w:top w:val="nil"/>
              <w:left w:val="nil"/>
              <w:bottom w:val="single" w:sz="4" w:space="0" w:color="auto"/>
              <w:right w:val="single" w:sz="4" w:space="0" w:color="auto"/>
            </w:tcBorders>
            <w:vAlign w:val="center"/>
            <w:hideMark/>
          </w:tcPr>
          <w:p w:rsidR="001F1B2A" w:rsidRDefault="001F1B2A" w:rsidP="001F1B2A">
            <w:pPr>
              <w:rPr>
                <w:b/>
              </w:rPr>
            </w:pPr>
            <w:r>
              <w:rPr>
                <w:color w:val="000000"/>
                <w:lang w:val="en-US"/>
              </w:rPr>
              <w:t>N</w:t>
            </w:r>
            <w:r>
              <w:t xml:space="preserve"> = A/B*100%,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Pr>
                <w:b/>
              </w:rPr>
              <w:t xml:space="preserve"> </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L</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L</w:t>
            </w:r>
            <w:r>
              <w:rPr>
                <w:rFonts w:ascii="Times New Roman" w:hAnsi="Times New Roman" w:cs="Times New Roman"/>
                <w:color w:val="000000"/>
              </w:rPr>
              <w:t>-</w:t>
            </w:r>
            <w:r>
              <w:rPr>
                <w:rFonts w:ascii="Times New Roman" w:hAnsi="Times New Roman" w:cs="Times New Roman"/>
                <w:color w:val="000000"/>
                <w:lang w:val="en-US"/>
              </w:rPr>
              <w:t>M</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color w:val="000000"/>
                <w:sz w:val="20"/>
                <w:szCs w:val="20"/>
              </w:rPr>
            </w:pPr>
            <w:r>
              <w:rPr>
                <w:color w:val="000000"/>
                <w:lang w:val="en-US"/>
              </w:rPr>
              <w:t>L</w:t>
            </w:r>
            <w:r>
              <w:rPr>
                <w:color w:val="000000"/>
              </w:rPr>
              <w:t xml:space="preserve"> - наихудшее значение критерия эффективности деятельности</w:t>
            </w:r>
          </w:p>
          <w:p w:rsidR="001F1B2A" w:rsidRDefault="001F1B2A" w:rsidP="001F1B2A">
            <w:pPr>
              <w:rPr>
                <w:b/>
              </w:rPr>
            </w:pPr>
            <w:r>
              <w:rPr>
                <w:b/>
              </w:rPr>
              <w:t>Отчетные данные</w:t>
            </w:r>
          </w:p>
        </w:tc>
      </w:tr>
      <w:tr w:rsidR="001F1B2A" w:rsidTr="001F1B2A">
        <w:trPr>
          <w:trHeight w:val="559"/>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t>5</w:t>
            </w:r>
          </w:p>
        </w:tc>
        <w:tc>
          <w:tcPr>
            <w:tcW w:w="1050" w:type="pct"/>
            <w:gridSpan w:val="5"/>
            <w:tcBorders>
              <w:top w:val="nil"/>
              <w:left w:val="nil"/>
              <w:bottom w:val="single" w:sz="4" w:space="0" w:color="auto"/>
              <w:right w:val="single" w:sz="4" w:space="0" w:color="auto"/>
            </w:tcBorders>
            <w:vAlign w:val="center"/>
            <w:hideMark/>
          </w:tcPr>
          <w:p w:rsidR="001F1B2A" w:rsidRDefault="001F1B2A" w:rsidP="001F1B2A">
            <w:r>
              <w:t>Оснащенность  медицинского кабинета</w:t>
            </w:r>
          </w:p>
        </w:tc>
        <w:tc>
          <w:tcPr>
            <w:tcW w:w="273" w:type="pct"/>
            <w:tcBorders>
              <w:top w:val="nil"/>
              <w:left w:val="nil"/>
              <w:bottom w:val="single" w:sz="4" w:space="0" w:color="auto"/>
              <w:right w:val="single" w:sz="4" w:space="0" w:color="auto"/>
            </w:tcBorders>
            <w:vAlign w:val="center"/>
            <w:hideMark/>
          </w:tcPr>
          <w:p w:rsidR="001F1B2A" w:rsidRDefault="001F1B2A" w:rsidP="001F1B2A">
            <w:pPr>
              <w:jc w:val="center"/>
            </w:pPr>
            <w:r>
              <w:t>%</w:t>
            </w: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100-105</w:t>
            </w:r>
          </w:p>
        </w:tc>
        <w:tc>
          <w:tcPr>
            <w:tcW w:w="460"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годовая</w:t>
            </w:r>
          </w:p>
        </w:tc>
        <w:tc>
          <w:tcPr>
            <w:tcW w:w="2147" w:type="pct"/>
            <w:gridSpan w:val="3"/>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 * весовой 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lastRenderedPageBreak/>
              <w:t xml:space="preserve">   </w:t>
            </w:r>
            <w:r>
              <w:rPr>
                <w:rFonts w:ascii="Times New Roman" w:hAnsi="Times New Roman" w:cs="Times New Roman"/>
                <w:color w:val="000000"/>
                <w:lang w:val="en-US"/>
              </w:rPr>
              <w:t>max</w:t>
            </w:r>
            <w:r>
              <w:rPr>
                <w:rFonts w:ascii="Times New Roman" w:hAnsi="Times New Roman" w:cs="Times New Roman"/>
                <w:color w:val="000000"/>
              </w:rPr>
              <w:t>-</w:t>
            </w:r>
            <w:r>
              <w:rPr>
                <w:rFonts w:ascii="Times New Roman" w:hAnsi="Times New Roman" w:cs="Times New Roman"/>
                <w:color w:val="000000"/>
                <w:lang w:val="en-US"/>
              </w:rPr>
              <w:t>min</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max</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rPr>
            </w:pPr>
            <w:r>
              <w:rPr>
                <w:color w:val="000000"/>
                <w:sz w:val="20"/>
                <w:szCs w:val="20"/>
                <w:lang w:val="en-US"/>
              </w:rPr>
              <w:t>min</w:t>
            </w:r>
            <w:r>
              <w:rPr>
                <w:color w:val="000000"/>
                <w:sz w:val="20"/>
                <w:szCs w:val="20"/>
              </w:rPr>
              <w:t xml:space="preserve"> - наихудшее значение критерия эффективности деятельности</w:t>
            </w:r>
            <w:r>
              <w:rPr>
                <w:b/>
              </w:rPr>
              <w:t xml:space="preserve"> </w:t>
            </w:r>
          </w:p>
          <w:p w:rsidR="001F1B2A" w:rsidRDefault="001F1B2A" w:rsidP="001F1B2A">
            <w:pPr>
              <w:rPr>
                <w:b/>
              </w:rPr>
            </w:pPr>
            <w:r>
              <w:rPr>
                <w:b/>
              </w:rPr>
              <w:t>Информация предоставляется отделами (управлениями) образования</w:t>
            </w:r>
          </w:p>
        </w:tc>
      </w:tr>
      <w:tr w:rsidR="001F1B2A" w:rsidTr="001F1B2A">
        <w:trPr>
          <w:trHeight w:val="559"/>
        </w:trPr>
        <w:tc>
          <w:tcPr>
            <w:tcW w:w="210" w:type="pct"/>
            <w:tcBorders>
              <w:top w:val="nil"/>
              <w:left w:val="single" w:sz="4" w:space="0" w:color="auto"/>
              <w:bottom w:val="single" w:sz="4" w:space="0" w:color="auto"/>
              <w:right w:val="single" w:sz="4" w:space="0" w:color="auto"/>
            </w:tcBorders>
            <w:vAlign w:val="center"/>
          </w:tcPr>
          <w:p w:rsidR="001F1B2A" w:rsidRDefault="001F1B2A" w:rsidP="001F1B2A">
            <w:pPr>
              <w:jc w:val="center"/>
            </w:pPr>
          </w:p>
        </w:tc>
        <w:tc>
          <w:tcPr>
            <w:tcW w:w="1050" w:type="pct"/>
            <w:gridSpan w:val="5"/>
            <w:tcBorders>
              <w:top w:val="nil"/>
              <w:left w:val="nil"/>
              <w:bottom w:val="single" w:sz="4" w:space="0" w:color="auto"/>
              <w:right w:val="single" w:sz="4" w:space="0" w:color="auto"/>
            </w:tcBorders>
            <w:vAlign w:val="center"/>
            <w:hideMark/>
          </w:tcPr>
          <w:p w:rsidR="001F1B2A" w:rsidRDefault="001F1B2A" w:rsidP="001F1B2A">
            <w:r>
              <w:t>Вариативная часть на решение организации</w:t>
            </w:r>
          </w:p>
        </w:tc>
        <w:tc>
          <w:tcPr>
            <w:tcW w:w="273" w:type="pct"/>
            <w:tcBorders>
              <w:top w:val="nil"/>
              <w:left w:val="nil"/>
              <w:bottom w:val="single" w:sz="4" w:space="0" w:color="auto"/>
              <w:right w:val="single" w:sz="4" w:space="0" w:color="auto"/>
            </w:tcBorders>
            <w:vAlign w:val="center"/>
          </w:tcPr>
          <w:p w:rsidR="001F1B2A" w:rsidRDefault="001F1B2A" w:rsidP="001F1B2A">
            <w:pPr>
              <w:jc w:val="center"/>
            </w:pPr>
          </w:p>
        </w:tc>
        <w:tc>
          <w:tcPr>
            <w:tcW w:w="317"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5</w:t>
            </w:r>
          </w:p>
        </w:tc>
        <w:tc>
          <w:tcPr>
            <w:tcW w:w="543"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460" w:type="pct"/>
            <w:gridSpan w:val="3"/>
            <w:tcBorders>
              <w:top w:val="nil"/>
              <w:left w:val="nil"/>
              <w:bottom w:val="single" w:sz="4" w:space="0" w:color="auto"/>
              <w:right w:val="single" w:sz="4" w:space="0" w:color="auto"/>
            </w:tcBorders>
            <w:vAlign w:val="center"/>
          </w:tcPr>
          <w:p w:rsidR="001F1B2A" w:rsidRDefault="001F1B2A" w:rsidP="001F1B2A">
            <w:pPr>
              <w:jc w:val="center"/>
            </w:pPr>
          </w:p>
        </w:tc>
        <w:tc>
          <w:tcPr>
            <w:tcW w:w="2147" w:type="pct"/>
            <w:gridSpan w:val="3"/>
            <w:tcBorders>
              <w:top w:val="nil"/>
              <w:left w:val="nil"/>
              <w:bottom w:val="single" w:sz="4" w:space="0" w:color="auto"/>
              <w:right w:val="single" w:sz="4" w:space="0" w:color="auto"/>
            </w:tcBorders>
            <w:vAlign w:val="center"/>
          </w:tcPr>
          <w:p w:rsidR="001F1B2A" w:rsidRDefault="001F1B2A" w:rsidP="001F1B2A">
            <w:pPr>
              <w:rPr>
                <w:color w:val="000000"/>
                <w:lang w:val="en-US"/>
              </w:rPr>
            </w:pPr>
          </w:p>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 xml:space="preserve">    Итого – 40 </w:t>
            </w:r>
          </w:p>
        </w:tc>
      </w:tr>
      <w:tr w:rsidR="001F1B2A" w:rsidTr="001F1B2A">
        <w:trPr>
          <w:trHeight w:val="375"/>
        </w:trPr>
        <w:tc>
          <w:tcPr>
            <w:tcW w:w="5000" w:type="pct"/>
            <w:gridSpan w:val="18"/>
            <w:tcBorders>
              <w:top w:val="single" w:sz="4" w:space="0" w:color="auto"/>
              <w:left w:val="single" w:sz="4" w:space="0" w:color="auto"/>
              <w:bottom w:val="single" w:sz="4" w:space="0" w:color="auto"/>
              <w:right w:val="single" w:sz="4" w:space="0" w:color="000000"/>
            </w:tcBorders>
            <w:vAlign w:val="center"/>
            <w:hideMark/>
          </w:tcPr>
          <w:p w:rsidR="001F1B2A" w:rsidRDefault="001F1B2A" w:rsidP="001F1B2A">
            <w:pPr>
              <w:jc w:val="center"/>
              <w:rPr>
                <w:b/>
                <w:bCs/>
              </w:rPr>
            </w:pPr>
            <w:r>
              <w:rPr>
                <w:b/>
                <w:bCs/>
              </w:rPr>
              <w:t>Младший воспитатель</w:t>
            </w:r>
          </w:p>
        </w:tc>
      </w:tr>
      <w:tr w:rsidR="001F1B2A" w:rsidTr="001F1B2A">
        <w:trPr>
          <w:trHeight w:val="631"/>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rPr>
                <w:bCs/>
              </w:rPr>
            </w:pPr>
            <w:r>
              <w:rPr>
                <w:bCs/>
              </w:rPr>
              <w:t>1</w:t>
            </w:r>
          </w:p>
        </w:tc>
        <w:tc>
          <w:tcPr>
            <w:tcW w:w="1050" w:type="pct"/>
            <w:gridSpan w:val="5"/>
            <w:tcBorders>
              <w:top w:val="nil"/>
              <w:left w:val="nil"/>
              <w:bottom w:val="single" w:sz="4" w:space="0" w:color="auto"/>
              <w:right w:val="single" w:sz="4" w:space="0" w:color="auto"/>
            </w:tcBorders>
            <w:shd w:val="clear" w:color="auto" w:fill="FFFFFF"/>
            <w:vAlign w:val="center"/>
            <w:hideMark/>
          </w:tcPr>
          <w:p w:rsidR="001F1B2A" w:rsidRDefault="001F1B2A" w:rsidP="001F1B2A">
            <w:r>
              <w:t>Отсутствие нарушений санитарно-эпидемиологического режима в группе</w:t>
            </w:r>
          </w:p>
        </w:tc>
        <w:tc>
          <w:tcPr>
            <w:tcW w:w="407" w:type="pct"/>
            <w:gridSpan w:val="2"/>
            <w:tcBorders>
              <w:top w:val="nil"/>
              <w:left w:val="nil"/>
              <w:bottom w:val="single" w:sz="4" w:space="0" w:color="auto"/>
              <w:right w:val="single" w:sz="4" w:space="0" w:color="auto"/>
            </w:tcBorders>
            <w:shd w:val="clear" w:color="auto" w:fill="FFFFFF"/>
            <w:noWrap/>
            <w:vAlign w:val="center"/>
            <w:hideMark/>
          </w:tcPr>
          <w:p w:rsidR="001F1B2A" w:rsidRDefault="001F1B2A" w:rsidP="001F1B2A">
            <w:pPr>
              <w:jc w:val="center"/>
            </w:pPr>
            <w:r>
              <w:t>баллы</w:t>
            </w:r>
          </w:p>
        </w:tc>
        <w:tc>
          <w:tcPr>
            <w:tcW w:w="183" w:type="pct"/>
            <w:gridSpan w:val="2"/>
            <w:tcBorders>
              <w:top w:val="nil"/>
              <w:left w:val="nil"/>
              <w:bottom w:val="single" w:sz="4" w:space="0" w:color="auto"/>
              <w:right w:val="single" w:sz="4" w:space="0" w:color="auto"/>
            </w:tcBorders>
            <w:shd w:val="clear" w:color="auto" w:fill="FFFFFF"/>
            <w:vAlign w:val="center"/>
            <w:hideMark/>
          </w:tcPr>
          <w:p w:rsidR="001F1B2A" w:rsidRDefault="001F1B2A" w:rsidP="001F1B2A">
            <w:pPr>
              <w:jc w:val="center"/>
            </w:pPr>
            <w:r>
              <w:t>10</w:t>
            </w:r>
          </w:p>
        </w:tc>
        <w:tc>
          <w:tcPr>
            <w:tcW w:w="635"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0-1</w:t>
            </w:r>
          </w:p>
        </w:tc>
        <w:tc>
          <w:tcPr>
            <w:tcW w:w="498"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полугодовая</w:t>
            </w:r>
          </w:p>
        </w:tc>
        <w:tc>
          <w:tcPr>
            <w:tcW w:w="2017" w:type="pct"/>
            <w:gridSpan w:val="2"/>
            <w:tcBorders>
              <w:top w:val="nil"/>
              <w:left w:val="nil"/>
              <w:bottom w:val="single" w:sz="4" w:space="0" w:color="auto"/>
              <w:right w:val="single" w:sz="4" w:space="0" w:color="auto"/>
            </w:tcBorders>
            <w:vAlign w:val="center"/>
            <w:hideMark/>
          </w:tcPr>
          <w:p w:rsidR="001F1B2A" w:rsidRDefault="001F1B2A" w:rsidP="001F1B2A">
            <w:r>
              <w:t>Наличие факта нарушений – 0 баллов, отсутствие факта –10 баллов.</w:t>
            </w:r>
          </w:p>
          <w:p w:rsidR="001F1B2A" w:rsidRDefault="001F1B2A" w:rsidP="001F1B2A">
            <w:r>
              <w:rPr>
                <w:b/>
              </w:rPr>
              <w:t>Протокол проверок комиссией ДОУ, предписания служб Санэпиднадзора</w:t>
            </w:r>
          </w:p>
        </w:tc>
      </w:tr>
      <w:tr w:rsidR="001F1B2A" w:rsidTr="001F1B2A">
        <w:trPr>
          <w:trHeight w:val="631"/>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rPr>
                <w:bCs/>
              </w:rPr>
            </w:pPr>
            <w:r>
              <w:rPr>
                <w:bCs/>
              </w:rPr>
              <w:t>2</w:t>
            </w:r>
          </w:p>
        </w:tc>
        <w:tc>
          <w:tcPr>
            <w:tcW w:w="1050" w:type="pct"/>
            <w:gridSpan w:val="5"/>
            <w:tcBorders>
              <w:top w:val="nil"/>
              <w:left w:val="nil"/>
              <w:bottom w:val="single" w:sz="4" w:space="0" w:color="auto"/>
              <w:right w:val="single" w:sz="4" w:space="0" w:color="auto"/>
            </w:tcBorders>
            <w:shd w:val="clear" w:color="auto" w:fill="FFFFFF"/>
            <w:vAlign w:val="center"/>
            <w:hideMark/>
          </w:tcPr>
          <w:p w:rsidR="001F1B2A" w:rsidRDefault="001F1B2A" w:rsidP="001F1B2A">
            <w:r>
              <w:t>Охрана жизни и здоровья детей  (индекс здоровья)</w:t>
            </w:r>
          </w:p>
        </w:tc>
        <w:tc>
          <w:tcPr>
            <w:tcW w:w="407" w:type="pct"/>
            <w:gridSpan w:val="2"/>
            <w:tcBorders>
              <w:top w:val="nil"/>
              <w:left w:val="nil"/>
              <w:bottom w:val="single" w:sz="4" w:space="0" w:color="auto"/>
              <w:right w:val="single" w:sz="4" w:space="0" w:color="auto"/>
            </w:tcBorders>
            <w:shd w:val="clear" w:color="auto" w:fill="FFFFFF"/>
            <w:noWrap/>
            <w:vAlign w:val="center"/>
            <w:hideMark/>
          </w:tcPr>
          <w:p w:rsidR="001F1B2A" w:rsidRDefault="001F1B2A" w:rsidP="001F1B2A">
            <w:pPr>
              <w:jc w:val="center"/>
            </w:pPr>
            <w:r>
              <w:t>%</w:t>
            </w:r>
          </w:p>
        </w:tc>
        <w:tc>
          <w:tcPr>
            <w:tcW w:w="183" w:type="pct"/>
            <w:gridSpan w:val="2"/>
            <w:tcBorders>
              <w:top w:val="nil"/>
              <w:left w:val="nil"/>
              <w:bottom w:val="single" w:sz="4" w:space="0" w:color="auto"/>
              <w:right w:val="single" w:sz="4" w:space="0" w:color="auto"/>
            </w:tcBorders>
            <w:shd w:val="clear" w:color="auto" w:fill="FFFFFF"/>
            <w:vAlign w:val="center"/>
            <w:hideMark/>
          </w:tcPr>
          <w:p w:rsidR="001F1B2A" w:rsidRDefault="001F1B2A" w:rsidP="001F1B2A">
            <w:pPr>
              <w:jc w:val="center"/>
            </w:pPr>
            <w:r>
              <w:t>9</w:t>
            </w:r>
          </w:p>
        </w:tc>
        <w:tc>
          <w:tcPr>
            <w:tcW w:w="635"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100-95</w:t>
            </w:r>
          </w:p>
          <w:p w:rsidR="001F1B2A" w:rsidRDefault="001F1B2A" w:rsidP="001F1B2A">
            <w:pPr>
              <w:jc w:val="center"/>
            </w:pPr>
            <w:r>
              <w:t>в группах раннего возраста</w:t>
            </w:r>
          </w:p>
          <w:p w:rsidR="001F1B2A" w:rsidRDefault="001F1B2A" w:rsidP="001F1B2A">
            <w:pPr>
              <w:jc w:val="center"/>
            </w:pPr>
            <w:r>
              <w:t>100-90</w:t>
            </w:r>
          </w:p>
          <w:p w:rsidR="001F1B2A" w:rsidRDefault="001F1B2A" w:rsidP="001F1B2A">
            <w:pPr>
              <w:jc w:val="center"/>
            </w:pPr>
            <w:r>
              <w:t>в дошкольных группах</w:t>
            </w:r>
          </w:p>
        </w:tc>
        <w:tc>
          <w:tcPr>
            <w:tcW w:w="498"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017" w:type="pct"/>
            <w:gridSpan w:val="2"/>
            <w:tcBorders>
              <w:top w:val="nil"/>
              <w:left w:val="nil"/>
              <w:bottom w:val="single" w:sz="4" w:space="0" w:color="auto"/>
              <w:right w:val="single" w:sz="4" w:space="0" w:color="auto"/>
            </w:tcBorders>
            <w:vAlign w:val="center"/>
            <w:hideMark/>
          </w:tcPr>
          <w:p w:rsidR="001F1B2A" w:rsidRDefault="001F1B2A" w:rsidP="001F1B2A">
            <w:r>
              <w:rPr>
                <w:color w:val="000000"/>
                <w:lang w:val="en-US"/>
              </w:rPr>
              <w:t>N</w:t>
            </w:r>
            <w:r>
              <w:t xml:space="preserve"> = A/B*100%,   А – число ни разу не болевших детей в отчетном периоде, В – число всех обследованных детей</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N</w:t>
            </w:r>
            <w:r>
              <w:rPr>
                <w:rFonts w:ascii="Times New Roman" w:hAnsi="Times New Roman" w:cs="Times New Roman"/>
                <w:color w:val="000000"/>
              </w:rPr>
              <w:t>-</w:t>
            </w:r>
            <w:r>
              <w:rPr>
                <w:rFonts w:ascii="Times New Roman" w:hAnsi="Times New Roman" w:cs="Times New Roman"/>
                <w:color w:val="000000"/>
                <w:lang w:val="en-US"/>
              </w:rPr>
              <w:t>L</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 весовой </w:t>
            </w:r>
            <w:r>
              <w:rPr>
                <w:rFonts w:ascii="Times New Roman" w:hAnsi="Times New Roman" w:cs="Times New Roman"/>
                <w:color w:val="000000"/>
              </w:rPr>
              <w:lastRenderedPageBreak/>
              <w:t>коэффициент</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lang w:val="en-US"/>
              </w:rPr>
              <w:t>L</w:t>
            </w:r>
            <w:r>
              <w:rPr>
                <w:rFonts w:ascii="Times New Roman" w:hAnsi="Times New Roman" w:cs="Times New Roman"/>
                <w:color w:val="000000"/>
              </w:rPr>
              <w:t>-</w:t>
            </w:r>
            <w:r>
              <w:rPr>
                <w:rFonts w:ascii="Times New Roman" w:hAnsi="Times New Roman" w:cs="Times New Roman"/>
                <w:color w:val="000000"/>
                <w:lang w:val="en-US"/>
              </w:rPr>
              <w:t>M</w:t>
            </w:r>
          </w:p>
          <w:p w:rsidR="001F1B2A" w:rsidRDefault="001F1B2A" w:rsidP="001F1B2A">
            <w:pPr>
              <w:pStyle w:val="ConsPlusNonformat"/>
              <w:jc w:val="both"/>
              <w:rPr>
                <w:rFonts w:ascii="Times New Roman" w:hAnsi="Times New Roman" w:cs="Times New Roman"/>
                <w:color w:val="000000"/>
              </w:rPr>
            </w:pPr>
            <w:r>
              <w:rPr>
                <w:rFonts w:ascii="Times New Roman" w:hAnsi="Times New Roman" w:cs="Times New Roman"/>
                <w:color w:val="000000"/>
                <w:lang w:val="en-US"/>
              </w:rPr>
              <w:t>I</w:t>
            </w:r>
            <w:r>
              <w:rPr>
                <w:rFonts w:ascii="Times New Roman" w:hAnsi="Times New Roman" w:cs="Times New Roman"/>
                <w:color w:val="000000"/>
              </w:rPr>
              <w:t xml:space="preserve"> – отнормированный критерий;</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N</w:t>
            </w:r>
            <w:r>
              <w:rPr>
                <w:rFonts w:ascii="Times New Roman" w:hAnsi="Times New Roman" w:cs="Times New Roman"/>
                <w:color w:val="000000"/>
              </w:rPr>
              <w:t xml:space="preserve"> - фактическое значение критерия эффективности деятельности;</w:t>
            </w:r>
          </w:p>
          <w:p w:rsidR="001F1B2A" w:rsidRDefault="001F1B2A" w:rsidP="001F1B2A">
            <w:pPr>
              <w:pStyle w:val="ConsPlusNonformat"/>
              <w:rPr>
                <w:rFonts w:ascii="Times New Roman" w:hAnsi="Times New Roman" w:cs="Times New Roman"/>
                <w:color w:val="000000"/>
              </w:rPr>
            </w:pPr>
            <w:r>
              <w:rPr>
                <w:rFonts w:ascii="Times New Roman" w:hAnsi="Times New Roman" w:cs="Times New Roman"/>
                <w:color w:val="000000"/>
                <w:lang w:val="en-US"/>
              </w:rPr>
              <w:t>M</w:t>
            </w:r>
            <w:r>
              <w:rPr>
                <w:rFonts w:ascii="Times New Roman" w:hAnsi="Times New Roman" w:cs="Times New Roman"/>
                <w:color w:val="000000"/>
              </w:rPr>
              <w:t xml:space="preserve"> - наилучшее значение критерия эффективности деятельности;</w:t>
            </w:r>
          </w:p>
          <w:p w:rsidR="001F1B2A" w:rsidRDefault="001F1B2A" w:rsidP="001F1B2A">
            <w:pPr>
              <w:rPr>
                <w:b/>
                <w:color w:val="000000"/>
                <w:sz w:val="20"/>
                <w:szCs w:val="20"/>
              </w:rPr>
            </w:pPr>
            <w:r>
              <w:rPr>
                <w:color w:val="000000"/>
                <w:lang w:val="en-US"/>
              </w:rPr>
              <w:t>L</w:t>
            </w:r>
            <w:r>
              <w:rPr>
                <w:color w:val="000000"/>
              </w:rPr>
              <w:t xml:space="preserve"> - наихудшее значение критерия эффективности деятельности</w:t>
            </w:r>
          </w:p>
          <w:p w:rsidR="001F1B2A" w:rsidRDefault="001F1B2A" w:rsidP="001F1B2A">
            <w:r>
              <w:rPr>
                <w:b/>
              </w:rPr>
              <w:t>Данные представляются медицинским персоналом в соответствии с табелем посещаемости детей</w:t>
            </w:r>
          </w:p>
        </w:tc>
      </w:tr>
      <w:tr w:rsidR="001F1B2A" w:rsidTr="001F1B2A">
        <w:trPr>
          <w:trHeight w:val="350"/>
        </w:trPr>
        <w:tc>
          <w:tcPr>
            <w:tcW w:w="210" w:type="pct"/>
            <w:tcBorders>
              <w:top w:val="nil"/>
              <w:left w:val="single" w:sz="4" w:space="0" w:color="auto"/>
              <w:bottom w:val="single" w:sz="4" w:space="0" w:color="auto"/>
              <w:right w:val="single" w:sz="4" w:space="0" w:color="auto"/>
            </w:tcBorders>
            <w:vAlign w:val="center"/>
            <w:hideMark/>
          </w:tcPr>
          <w:p w:rsidR="001F1B2A" w:rsidRDefault="001F1B2A" w:rsidP="001F1B2A">
            <w:pPr>
              <w:jc w:val="center"/>
            </w:pPr>
            <w:r>
              <w:lastRenderedPageBreak/>
              <w:t>3</w:t>
            </w:r>
          </w:p>
        </w:tc>
        <w:tc>
          <w:tcPr>
            <w:tcW w:w="1050" w:type="pct"/>
            <w:gridSpan w:val="5"/>
            <w:tcBorders>
              <w:top w:val="nil"/>
              <w:left w:val="nil"/>
              <w:bottom w:val="single" w:sz="4" w:space="0" w:color="auto"/>
              <w:right w:val="single" w:sz="4" w:space="0" w:color="auto"/>
            </w:tcBorders>
            <w:vAlign w:val="center"/>
            <w:hideMark/>
          </w:tcPr>
          <w:p w:rsidR="001F1B2A" w:rsidRDefault="001F1B2A" w:rsidP="001F1B2A">
            <w:r>
              <w:t xml:space="preserve">Доля участия в воспитательно-образовательном процессе </w:t>
            </w:r>
          </w:p>
        </w:tc>
        <w:tc>
          <w:tcPr>
            <w:tcW w:w="407" w:type="pct"/>
            <w:gridSpan w:val="2"/>
            <w:tcBorders>
              <w:top w:val="nil"/>
              <w:left w:val="nil"/>
              <w:bottom w:val="single" w:sz="4" w:space="0" w:color="auto"/>
              <w:right w:val="single" w:sz="4" w:space="0" w:color="auto"/>
            </w:tcBorders>
            <w:vAlign w:val="center"/>
          </w:tcPr>
          <w:p w:rsidR="001F1B2A" w:rsidRDefault="001F1B2A" w:rsidP="001F1B2A">
            <w:pPr>
              <w:jc w:val="center"/>
            </w:pPr>
          </w:p>
        </w:tc>
        <w:tc>
          <w:tcPr>
            <w:tcW w:w="183" w:type="pct"/>
            <w:gridSpan w:val="2"/>
            <w:tcBorders>
              <w:top w:val="nil"/>
              <w:left w:val="nil"/>
              <w:bottom w:val="single" w:sz="4" w:space="0" w:color="auto"/>
              <w:right w:val="single" w:sz="4" w:space="0" w:color="auto"/>
            </w:tcBorders>
            <w:vAlign w:val="center"/>
            <w:hideMark/>
          </w:tcPr>
          <w:p w:rsidR="001F1B2A" w:rsidRDefault="001F1B2A" w:rsidP="001F1B2A">
            <w:pPr>
              <w:jc w:val="center"/>
            </w:pPr>
            <w:r>
              <w:t>8</w:t>
            </w:r>
          </w:p>
        </w:tc>
        <w:tc>
          <w:tcPr>
            <w:tcW w:w="635"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0-</w:t>
            </w:r>
            <w:r>
              <w:rPr>
                <w:lang w:val="en-US"/>
              </w:rPr>
              <w:t>N</w:t>
            </w:r>
          </w:p>
        </w:tc>
        <w:tc>
          <w:tcPr>
            <w:tcW w:w="498" w:type="pct"/>
            <w:gridSpan w:val="3"/>
            <w:tcBorders>
              <w:top w:val="nil"/>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017" w:type="pct"/>
            <w:gridSpan w:val="2"/>
            <w:tcBorders>
              <w:top w:val="nil"/>
              <w:left w:val="nil"/>
              <w:bottom w:val="single" w:sz="4" w:space="0" w:color="auto"/>
              <w:right w:val="single" w:sz="4" w:space="0" w:color="auto"/>
            </w:tcBorders>
            <w:vAlign w:val="center"/>
            <w:hideMark/>
          </w:tcPr>
          <w:p w:rsidR="001F1B2A" w:rsidRDefault="001F1B2A" w:rsidP="001F1B2A">
            <w:r>
              <w:rPr>
                <w:sz w:val="20"/>
                <w:szCs w:val="20"/>
              </w:rPr>
              <w:t>8*</w:t>
            </w:r>
            <w:r>
              <w:rPr>
                <w:sz w:val="20"/>
                <w:szCs w:val="20"/>
                <w:lang w:val="en-US"/>
              </w:rPr>
              <w:t>F</w:t>
            </w:r>
            <w:r>
              <w:rPr>
                <w:sz w:val="20"/>
                <w:szCs w:val="20"/>
              </w:rPr>
              <w:t xml:space="preserve">/ </w:t>
            </w:r>
            <w:r>
              <w:rPr>
                <w:sz w:val="20"/>
                <w:szCs w:val="20"/>
                <w:lang w:val="en-US"/>
              </w:rPr>
              <w:t>N</w:t>
            </w:r>
            <w:r>
              <w:rPr>
                <w:sz w:val="20"/>
                <w:szCs w:val="20"/>
              </w:rPr>
              <w:t xml:space="preserve">, </w:t>
            </w:r>
            <w:r>
              <w:t xml:space="preserve"> где  </w:t>
            </w:r>
            <w:r>
              <w:rPr>
                <w:sz w:val="20"/>
                <w:szCs w:val="20"/>
                <w:lang w:val="en-US"/>
              </w:rPr>
              <w:t>F</w:t>
            </w:r>
            <w:r>
              <w:t xml:space="preserve">  – количество мероприятий, в которых принято участие, </w:t>
            </w:r>
            <w:r>
              <w:rPr>
                <w:sz w:val="20"/>
                <w:szCs w:val="20"/>
                <w:lang w:val="en-US"/>
              </w:rPr>
              <w:t>N</w:t>
            </w:r>
            <w:r>
              <w:t xml:space="preserve">  – запланированное количество мероприятий</w:t>
            </w:r>
          </w:p>
          <w:p w:rsidR="001F1B2A" w:rsidRDefault="001F1B2A" w:rsidP="001F1B2A">
            <w:pPr>
              <w:rPr>
                <w:b/>
              </w:rPr>
            </w:pPr>
            <w:r>
              <w:rPr>
                <w:b/>
              </w:rPr>
              <w:t>Протокол контроля,</w:t>
            </w:r>
          </w:p>
          <w:p w:rsidR="001F1B2A" w:rsidRDefault="001F1B2A" w:rsidP="001F1B2A">
            <w:pPr>
              <w:rPr>
                <w:b/>
              </w:rPr>
            </w:pPr>
            <w:r>
              <w:rPr>
                <w:b/>
              </w:rPr>
              <w:t>План воспитательно-образовательного процесса</w:t>
            </w:r>
          </w:p>
        </w:tc>
      </w:tr>
      <w:tr w:rsidR="001F1B2A" w:rsidTr="001F1B2A">
        <w:trPr>
          <w:trHeight w:val="137"/>
        </w:trPr>
        <w:tc>
          <w:tcPr>
            <w:tcW w:w="210" w:type="pct"/>
            <w:tcBorders>
              <w:top w:val="single" w:sz="4" w:space="0" w:color="auto"/>
              <w:left w:val="single" w:sz="4" w:space="0" w:color="auto"/>
              <w:bottom w:val="single" w:sz="4" w:space="0" w:color="auto"/>
              <w:right w:val="single" w:sz="4" w:space="0" w:color="auto"/>
            </w:tcBorders>
            <w:vAlign w:val="center"/>
            <w:hideMark/>
          </w:tcPr>
          <w:p w:rsidR="001F1B2A" w:rsidRDefault="001F1B2A" w:rsidP="001F1B2A">
            <w:pPr>
              <w:jc w:val="center"/>
            </w:pPr>
            <w:r>
              <w:t>4</w:t>
            </w:r>
          </w:p>
        </w:tc>
        <w:tc>
          <w:tcPr>
            <w:tcW w:w="1050" w:type="pct"/>
            <w:gridSpan w:val="5"/>
            <w:tcBorders>
              <w:top w:val="single" w:sz="4" w:space="0" w:color="auto"/>
              <w:left w:val="nil"/>
              <w:bottom w:val="single" w:sz="4" w:space="0" w:color="auto"/>
              <w:right w:val="single" w:sz="4" w:space="0" w:color="auto"/>
            </w:tcBorders>
            <w:vAlign w:val="center"/>
            <w:hideMark/>
          </w:tcPr>
          <w:p w:rsidR="001F1B2A" w:rsidRDefault="001F1B2A" w:rsidP="001F1B2A">
            <w:r>
              <w:t>Участие в благоустройстве учреждения и территории</w:t>
            </w:r>
          </w:p>
        </w:tc>
        <w:tc>
          <w:tcPr>
            <w:tcW w:w="407" w:type="pct"/>
            <w:gridSpan w:val="2"/>
            <w:tcBorders>
              <w:top w:val="single" w:sz="4" w:space="0" w:color="auto"/>
              <w:left w:val="nil"/>
              <w:bottom w:val="single" w:sz="4" w:space="0" w:color="auto"/>
              <w:right w:val="single" w:sz="4" w:space="0" w:color="auto"/>
            </w:tcBorders>
            <w:vAlign w:val="center"/>
            <w:hideMark/>
          </w:tcPr>
          <w:p w:rsidR="001F1B2A" w:rsidRDefault="001F1B2A" w:rsidP="001F1B2A">
            <w:pPr>
              <w:jc w:val="center"/>
            </w:pPr>
            <w:r>
              <w:t>баллы</w:t>
            </w:r>
          </w:p>
        </w:tc>
        <w:tc>
          <w:tcPr>
            <w:tcW w:w="183" w:type="pct"/>
            <w:gridSpan w:val="2"/>
            <w:tcBorders>
              <w:top w:val="single" w:sz="4" w:space="0" w:color="auto"/>
              <w:left w:val="nil"/>
              <w:bottom w:val="single" w:sz="4" w:space="0" w:color="auto"/>
              <w:right w:val="single" w:sz="4" w:space="0" w:color="auto"/>
            </w:tcBorders>
            <w:vAlign w:val="center"/>
            <w:hideMark/>
          </w:tcPr>
          <w:p w:rsidR="001F1B2A" w:rsidRDefault="001F1B2A" w:rsidP="001F1B2A">
            <w:pPr>
              <w:jc w:val="center"/>
            </w:pPr>
            <w:r>
              <w:t>8</w:t>
            </w:r>
          </w:p>
        </w:tc>
        <w:tc>
          <w:tcPr>
            <w:tcW w:w="635" w:type="pct"/>
            <w:gridSpan w:val="3"/>
            <w:tcBorders>
              <w:top w:val="single" w:sz="4" w:space="0" w:color="auto"/>
              <w:left w:val="nil"/>
              <w:bottom w:val="single" w:sz="4" w:space="0" w:color="auto"/>
              <w:right w:val="single" w:sz="4" w:space="0" w:color="auto"/>
            </w:tcBorders>
            <w:vAlign w:val="center"/>
            <w:hideMark/>
          </w:tcPr>
          <w:p w:rsidR="001F1B2A" w:rsidRDefault="001F1B2A" w:rsidP="001F1B2A">
            <w:pPr>
              <w:jc w:val="center"/>
            </w:pPr>
            <w:r>
              <w:t>1-0</w:t>
            </w:r>
          </w:p>
        </w:tc>
        <w:tc>
          <w:tcPr>
            <w:tcW w:w="498" w:type="pct"/>
            <w:gridSpan w:val="3"/>
            <w:tcBorders>
              <w:top w:val="single" w:sz="4" w:space="0" w:color="auto"/>
              <w:left w:val="nil"/>
              <w:bottom w:val="single" w:sz="4" w:space="0" w:color="auto"/>
              <w:right w:val="single" w:sz="4" w:space="0" w:color="auto"/>
            </w:tcBorders>
            <w:vAlign w:val="center"/>
            <w:hideMark/>
          </w:tcPr>
          <w:p w:rsidR="001F1B2A" w:rsidRDefault="001F1B2A" w:rsidP="001F1B2A">
            <w:pPr>
              <w:jc w:val="center"/>
            </w:pPr>
            <w:r>
              <w:t>квартальная</w:t>
            </w:r>
          </w:p>
        </w:tc>
        <w:tc>
          <w:tcPr>
            <w:tcW w:w="2017" w:type="pct"/>
            <w:gridSpan w:val="2"/>
            <w:tcBorders>
              <w:top w:val="single" w:sz="4" w:space="0" w:color="auto"/>
              <w:left w:val="nil"/>
              <w:bottom w:val="single" w:sz="4" w:space="0" w:color="auto"/>
              <w:right w:val="single" w:sz="4" w:space="0" w:color="auto"/>
            </w:tcBorders>
            <w:vAlign w:val="center"/>
            <w:hideMark/>
          </w:tcPr>
          <w:p w:rsidR="001F1B2A" w:rsidRDefault="001F1B2A" w:rsidP="001F1B2A">
            <w:r>
              <w:t xml:space="preserve">Участие в ремонте помещений и благоустройстве территории 8 баллов. Отсутствие участия – 0 </w:t>
            </w:r>
            <w:r>
              <w:lastRenderedPageBreak/>
              <w:t xml:space="preserve">баллов. </w:t>
            </w:r>
          </w:p>
          <w:p w:rsidR="001F1B2A" w:rsidRDefault="001F1B2A" w:rsidP="001F1B2A">
            <w:pPr>
              <w:rPr>
                <w:b/>
              </w:rPr>
            </w:pPr>
            <w:r>
              <w:rPr>
                <w:b/>
              </w:rPr>
              <w:t>Протокол оперативного контроля за выполнением работ</w:t>
            </w:r>
          </w:p>
        </w:tc>
      </w:tr>
      <w:tr w:rsidR="001F1B2A" w:rsidTr="001F1B2A">
        <w:trPr>
          <w:trHeight w:val="303"/>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1F1B2A" w:rsidRDefault="001F1B2A" w:rsidP="001F1B2A">
            <w:pPr>
              <w:jc w:val="center"/>
              <w:rPr>
                <w:b/>
              </w:rPr>
            </w:pPr>
            <w:r>
              <w:rPr>
                <w:b/>
              </w:rPr>
              <w:lastRenderedPageBreak/>
              <w:t xml:space="preserve">      Итого – 35 </w:t>
            </w:r>
          </w:p>
        </w:tc>
      </w:tr>
    </w:tbl>
    <w:p w:rsidR="001F1B2A" w:rsidRDefault="001F1B2A" w:rsidP="001F1B2A">
      <w:pPr>
        <w:jc w:val="both"/>
      </w:pPr>
    </w:p>
    <w:p w:rsidR="001F1B2A" w:rsidRDefault="001F1B2A" w:rsidP="001F1B2A">
      <w:pPr>
        <w:ind w:firstLineChars="236" w:firstLine="566"/>
        <w:jc w:val="both"/>
      </w:pPr>
    </w:p>
    <w:p w:rsidR="001F1B2A" w:rsidRDefault="001F1B2A" w:rsidP="001F1B2A">
      <w:pPr>
        <w:jc w:val="center"/>
        <w:rPr>
          <w:b/>
        </w:rPr>
      </w:pPr>
      <w:r>
        <w:rPr>
          <w:b/>
        </w:rPr>
        <w:t>6. Заключительные положения</w:t>
      </w:r>
    </w:p>
    <w:p w:rsidR="001F1B2A" w:rsidRDefault="001F1B2A" w:rsidP="001F1B2A">
      <w:pPr>
        <w:ind w:firstLineChars="236" w:firstLine="566"/>
        <w:jc w:val="both"/>
        <w:rPr>
          <w:b/>
        </w:rPr>
      </w:pPr>
      <w:r>
        <w:t>6.1. Настоящее Положение распространяется на педагогов и учебно-вспомогательный персонал образовательного учреждения и действует до принятия нового.</w:t>
      </w:r>
    </w:p>
    <w:p w:rsidR="001F1B2A" w:rsidRDefault="001F1B2A" w:rsidP="001F1B2A">
      <w:pPr>
        <w:ind w:left="-143" w:firstLineChars="295" w:firstLine="708"/>
        <w:jc w:val="both"/>
        <w:rPr>
          <w:b/>
        </w:rPr>
      </w:pPr>
      <w:r>
        <w:t>6.2. Стимулирующие выплаты педагогическим работникам выплачиваются ежемесячно.</w:t>
      </w:r>
    </w:p>
    <w:p w:rsidR="001F1B2A" w:rsidRDefault="001F1B2A" w:rsidP="001F1B2A">
      <w:pPr>
        <w:ind w:firstLineChars="236" w:firstLine="566"/>
        <w:jc w:val="both"/>
        <w:rPr>
          <w:b/>
        </w:rPr>
      </w:pPr>
      <w:r>
        <w:t>6.3. Право  толкования данного Положения принадлежит   заведующему  МАДОУ, Председателю Комиссии  и председателю профкома в пределах своей компетенции.</w:t>
      </w:r>
    </w:p>
    <w:p w:rsidR="001F1B2A" w:rsidRDefault="001F1B2A" w:rsidP="001F1B2A">
      <w:pPr>
        <w:ind w:firstLineChars="236" w:firstLine="566"/>
        <w:jc w:val="both"/>
        <w:rPr>
          <w:b/>
        </w:rPr>
      </w:pPr>
      <w:r>
        <w:t>6.4.В Положение могут быть внесены дополнения и изменения по согласованию с профсоюзным комитетом Детского сада.</w:t>
      </w:r>
    </w:p>
    <w:p w:rsidR="001F1B2A" w:rsidRDefault="001F1B2A" w:rsidP="001F1B2A">
      <w:pPr>
        <w:ind w:firstLineChars="236" w:firstLine="566"/>
        <w:jc w:val="both"/>
        <w:rPr>
          <w:b/>
        </w:rPr>
      </w:pPr>
      <w:r>
        <w:t>6.5. Настоящее Положение действует до принятия нового с даты введения его в действие администрацией Детского сада.</w:t>
      </w:r>
    </w:p>
    <w:p w:rsidR="001F1B2A" w:rsidRDefault="001F1B2A" w:rsidP="001F1B2A">
      <w:pPr>
        <w:ind w:firstLineChars="236" w:firstLine="566"/>
        <w:jc w:val="both"/>
      </w:pPr>
      <w:r>
        <w:t>Положение может быть пролонгировано, один раз, не более чем на один год</w:t>
      </w:r>
    </w:p>
    <w:p w:rsidR="001F1B2A" w:rsidRDefault="001F1B2A" w:rsidP="001F1B2A">
      <w:pPr>
        <w:ind w:firstLineChars="236" w:firstLine="566"/>
        <w:jc w:val="both"/>
      </w:pPr>
    </w:p>
    <w:p w:rsidR="001F1B2A" w:rsidRDefault="001F1B2A" w:rsidP="001F1B2A"/>
    <w:p w:rsidR="00E6545D" w:rsidRDefault="00E6545D"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p w:rsidR="001F1B2A" w:rsidRDefault="001F1B2A" w:rsidP="005B2CE7">
      <w:pPr>
        <w:tabs>
          <w:tab w:val="left" w:pos="5184"/>
        </w:tabs>
        <w:jc w:val="center"/>
      </w:pPr>
    </w:p>
    <w:tbl>
      <w:tblPr>
        <w:tblpPr w:leftFromText="180" w:rightFromText="180" w:vertAnchor="page" w:horzAnchor="margin" w:tblpY="1440"/>
        <w:tblW w:w="9698" w:type="dxa"/>
        <w:tblLook w:val="04A0" w:firstRow="1" w:lastRow="0" w:firstColumn="1" w:lastColumn="0" w:noHBand="0" w:noVBand="1"/>
      </w:tblPr>
      <w:tblGrid>
        <w:gridCol w:w="4879"/>
        <w:gridCol w:w="4819"/>
      </w:tblGrid>
      <w:tr w:rsidR="001F1B2A" w:rsidRPr="00B42145" w:rsidTr="00892B55">
        <w:trPr>
          <w:trHeight w:val="2013"/>
        </w:trPr>
        <w:tc>
          <w:tcPr>
            <w:tcW w:w="4879" w:type="dxa"/>
            <w:vAlign w:val="center"/>
          </w:tcPr>
          <w:p w:rsidR="00892B55" w:rsidRDefault="00892B55" w:rsidP="001F1B2A">
            <w:pPr>
              <w:contextualSpacing/>
              <w:jc w:val="both"/>
              <w:rPr>
                <w:b/>
              </w:rPr>
            </w:pPr>
          </w:p>
          <w:p w:rsidR="001F1B2A" w:rsidRPr="001E124F" w:rsidRDefault="001F1B2A" w:rsidP="001F1B2A">
            <w:pPr>
              <w:contextualSpacing/>
              <w:jc w:val="both"/>
              <w:rPr>
                <w:b/>
              </w:rPr>
            </w:pPr>
            <w:r w:rsidRPr="001E124F">
              <w:rPr>
                <w:b/>
              </w:rPr>
              <w:t>СОГЛАСОВАНО</w:t>
            </w:r>
          </w:p>
          <w:p w:rsidR="001F1B2A" w:rsidRDefault="001F1B2A" w:rsidP="001F1B2A">
            <w:pPr>
              <w:contextualSpacing/>
              <w:jc w:val="both"/>
            </w:pPr>
            <w:r w:rsidRPr="00B42145">
              <w:t xml:space="preserve">Председатель первичной профсоюзной </w:t>
            </w:r>
          </w:p>
          <w:p w:rsidR="001F1B2A" w:rsidRPr="00B42145" w:rsidRDefault="001F1B2A" w:rsidP="001F1B2A">
            <w:pPr>
              <w:contextualSpacing/>
              <w:jc w:val="both"/>
            </w:pPr>
            <w:r w:rsidRPr="00B42145">
              <w:t>орга</w:t>
            </w:r>
            <w:r>
              <w:t xml:space="preserve">низации </w:t>
            </w:r>
          </w:p>
          <w:p w:rsidR="001F1B2A" w:rsidRPr="00B42145" w:rsidRDefault="001F1B2A" w:rsidP="001F1B2A">
            <w:pPr>
              <w:contextualSpacing/>
              <w:jc w:val="both"/>
            </w:pPr>
            <w:r>
              <w:t>01.09.2023__________</w:t>
            </w:r>
            <w:r>
              <w:rPr>
                <w:b/>
              </w:rPr>
              <w:t>Хафизова Г.Р.</w:t>
            </w:r>
          </w:p>
        </w:tc>
        <w:tc>
          <w:tcPr>
            <w:tcW w:w="4819" w:type="dxa"/>
          </w:tcPr>
          <w:p w:rsidR="00892B55" w:rsidRPr="00892B55" w:rsidRDefault="00892B55" w:rsidP="00892B55">
            <w:pPr>
              <w:ind w:left="601"/>
              <w:contextualSpacing/>
              <w:jc w:val="right"/>
              <w:rPr>
                <w:b/>
                <w:i/>
              </w:rPr>
            </w:pPr>
            <w:r w:rsidRPr="00892B55">
              <w:rPr>
                <w:b/>
                <w:i/>
              </w:rPr>
              <w:t>Приложение 18</w:t>
            </w:r>
          </w:p>
          <w:p w:rsidR="00892B55" w:rsidRDefault="00892B55" w:rsidP="001F1B2A">
            <w:pPr>
              <w:ind w:left="601"/>
              <w:contextualSpacing/>
              <w:jc w:val="both"/>
              <w:rPr>
                <w:b/>
              </w:rPr>
            </w:pPr>
          </w:p>
          <w:p w:rsidR="001F1B2A" w:rsidRPr="001E124F" w:rsidRDefault="001F1B2A" w:rsidP="001F1B2A">
            <w:pPr>
              <w:ind w:left="601"/>
              <w:contextualSpacing/>
              <w:jc w:val="both"/>
              <w:rPr>
                <w:b/>
              </w:rPr>
            </w:pPr>
            <w:r w:rsidRPr="001E124F">
              <w:rPr>
                <w:b/>
              </w:rPr>
              <w:t>УТВЕРЖДЕНО</w:t>
            </w:r>
          </w:p>
          <w:p w:rsidR="001F1B2A" w:rsidRPr="00B42145" w:rsidRDefault="001F1B2A" w:rsidP="001F1B2A">
            <w:pPr>
              <w:ind w:left="601"/>
              <w:contextualSpacing/>
              <w:jc w:val="both"/>
            </w:pPr>
            <w:r w:rsidRPr="00B42145">
              <w:t xml:space="preserve">Заведующий </w:t>
            </w:r>
          </w:p>
          <w:p w:rsidR="001F1B2A" w:rsidRPr="00B42145" w:rsidRDefault="001F1B2A" w:rsidP="001F1B2A">
            <w:pPr>
              <w:ind w:left="601"/>
              <w:contextualSpacing/>
              <w:jc w:val="both"/>
            </w:pPr>
            <w:r>
              <w:t>МАДОУ «Детский сад № 188</w:t>
            </w:r>
            <w:r w:rsidRPr="00B42145">
              <w:t>»</w:t>
            </w:r>
          </w:p>
          <w:p w:rsidR="001F1B2A" w:rsidRPr="00B42145" w:rsidRDefault="001F1B2A" w:rsidP="001F1B2A">
            <w:pPr>
              <w:tabs>
                <w:tab w:val="left" w:pos="142"/>
              </w:tabs>
              <w:ind w:left="601"/>
              <w:contextualSpacing/>
              <w:jc w:val="both"/>
              <w:textAlignment w:val="baseline"/>
              <w:rPr>
                <w:color w:val="FF0000"/>
              </w:rPr>
            </w:pPr>
            <w:r>
              <w:t>___________________</w:t>
            </w:r>
            <w:r>
              <w:rPr>
                <w:b/>
              </w:rPr>
              <w:t>Фасхиева Ф.Р.</w:t>
            </w:r>
          </w:p>
        </w:tc>
      </w:tr>
    </w:tbl>
    <w:p w:rsidR="001F1B2A" w:rsidRPr="00A60AB9" w:rsidRDefault="001F1B2A" w:rsidP="001F1B2A">
      <w:pPr>
        <w:rPr>
          <w:vanish/>
        </w:rPr>
      </w:pPr>
    </w:p>
    <w:tbl>
      <w:tblPr>
        <w:tblW w:w="9746" w:type="dxa"/>
        <w:tblInd w:w="108" w:type="dxa"/>
        <w:tblLook w:val="04A0" w:firstRow="1" w:lastRow="0" w:firstColumn="1" w:lastColumn="0" w:noHBand="0" w:noVBand="1"/>
      </w:tblPr>
      <w:tblGrid>
        <w:gridCol w:w="4873"/>
        <w:gridCol w:w="4873"/>
      </w:tblGrid>
      <w:tr w:rsidR="001F1B2A" w:rsidRPr="00B42145" w:rsidTr="00C75512">
        <w:trPr>
          <w:trHeight w:val="314"/>
        </w:trPr>
        <w:tc>
          <w:tcPr>
            <w:tcW w:w="4873" w:type="dxa"/>
          </w:tcPr>
          <w:p w:rsidR="001F1B2A" w:rsidRPr="00B42145" w:rsidRDefault="001F1B2A" w:rsidP="001F1B2A">
            <w:pPr>
              <w:tabs>
                <w:tab w:val="num" w:pos="240"/>
              </w:tabs>
              <w:ind w:right="-1"/>
              <w:contextualSpacing/>
              <w:jc w:val="both"/>
            </w:pPr>
          </w:p>
        </w:tc>
        <w:tc>
          <w:tcPr>
            <w:tcW w:w="4873" w:type="dxa"/>
          </w:tcPr>
          <w:p w:rsidR="001F1B2A" w:rsidRDefault="001F1B2A" w:rsidP="001F1B2A">
            <w:pPr>
              <w:tabs>
                <w:tab w:val="num" w:pos="240"/>
              </w:tabs>
              <w:ind w:right="-1"/>
              <w:contextualSpacing/>
              <w:jc w:val="both"/>
            </w:pPr>
            <w:r>
              <w:t xml:space="preserve">      </w:t>
            </w:r>
          </w:p>
          <w:p w:rsidR="001F1B2A" w:rsidRPr="00B42145" w:rsidRDefault="001F1B2A" w:rsidP="001F1B2A">
            <w:pPr>
              <w:tabs>
                <w:tab w:val="num" w:pos="240"/>
              </w:tabs>
              <w:ind w:right="-1"/>
              <w:contextualSpacing/>
              <w:jc w:val="both"/>
            </w:pPr>
            <w:r>
              <w:t xml:space="preserve">     </w:t>
            </w:r>
            <w:r w:rsidRPr="00B42145">
              <w:t xml:space="preserve">Приказ </w:t>
            </w:r>
            <w:r>
              <w:t xml:space="preserve">от 01.09.2023г. № </w:t>
            </w:r>
            <w:r>
              <w:rPr>
                <w:color w:val="FF0000"/>
              </w:rPr>
              <w:t>47</w:t>
            </w:r>
          </w:p>
        </w:tc>
      </w:tr>
      <w:tr w:rsidR="001F1B2A" w:rsidRPr="00B42145" w:rsidTr="00C75512">
        <w:trPr>
          <w:trHeight w:val="314"/>
        </w:trPr>
        <w:tc>
          <w:tcPr>
            <w:tcW w:w="4873" w:type="dxa"/>
          </w:tcPr>
          <w:p w:rsidR="001F1B2A" w:rsidRPr="00B42145" w:rsidRDefault="001F1B2A" w:rsidP="001F1B2A">
            <w:pPr>
              <w:tabs>
                <w:tab w:val="num" w:pos="240"/>
              </w:tabs>
              <w:ind w:right="-1"/>
              <w:contextualSpacing/>
              <w:jc w:val="both"/>
            </w:pPr>
          </w:p>
        </w:tc>
        <w:tc>
          <w:tcPr>
            <w:tcW w:w="4873" w:type="dxa"/>
          </w:tcPr>
          <w:p w:rsidR="001F1B2A" w:rsidRPr="00B42145" w:rsidRDefault="001F1B2A" w:rsidP="001F1B2A">
            <w:pPr>
              <w:tabs>
                <w:tab w:val="num" w:pos="240"/>
              </w:tabs>
              <w:ind w:right="-1"/>
              <w:contextualSpacing/>
              <w:rPr>
                <w:b/>
                <w:bCs/>
              </w:rPr>
            </w:pPr>
            <w:r>
              <w:rPr>
                <w:b/>
                <w:bCs/>
              </w:rPr>
              <w:t xml:space="preserve">     </w:t>
            </w:r>
            <w:r w:rsidRPr="00B42145">
              <w:rPr>
                <w:b/>
                <w:bCs/>
              </w:rPr>
              <w:t xml:space="preserve">Рассмотрено на </w:t>
            </w:r>
          </w:p>
          <w:p w:rsidR="001F1B2A" w:rsidRPr="00B42145" w:rsidRDefault="001F1B2A" w:rsidP="001F1B2A">
            <w:pPr>
              <w:tabs>
                <w:tab w:val="num" w:pos="240"/>
              </w:tabs>
              <w:ind w:left="317" w:right="-1"/>
              <w:contextualSpacing/>
              <w:rPr>
                <w:b/>
                <w:bCs/>
              </w:rPr>
            </w:pPr>
            <w:r w:rsidRPr="00B42145">
              <w:rPr>
                <w:b/>
                <w:bCs/>
              </w:rPr>
              <w:t xml:space="preserve">общем собрании работников </w:t>
            </w:r>
          </w:p>
        </w:tc>
      </w:tr>
      <w:tr w:rsidR="001F1B2A" w:rsidRPr="00B42145" w:rsidTr="00C75512">
        <w:trPr>
          <w:trHeight w:val="314"/>
        </w:trPr>
        <w:tc>
          <w:tcPr>
            <w:tcW w:w="4873" w:type="dxa"/>
          </w:tcPr>
          <w:p w:rsidR="001F1B2A" w:rsidRPr="00B42145" w:rsidRDefault="001F1B2A" w:rsidP="001F1B2A">
            <w:pPr>
              <w:tabs>
                <w:tab w:val="num" w:pos="240"/>
              </w:tabs>
              <w:ind w:right="-1"/>
              <w:contextualSpacing/>
              <w:jc w:val="both"/>
            </w:pPr>
          </w:p>
        </w:tc>
        <w:tc>
          <w:tcPr>
            <w:tcW w:w="4873" w:type="dxa"/>
          </w:tcPr>
          <w:p w:rsidR="001F1B2A" w:rsidRPr="00B42145" w:rsidRDefault="001F1B2A" w:rsidP="001F1B2A">
            <w:pPr>
              <w:tabs>
                <w:tab w:val="num" w:pos="240"/>
              </w:tabs>
              <w:ind w:left="317" w:right="-1"/>
              <w:contextualSpacing/>
              <w:jc w:val="both"/>
            </w:pPr>
            <w:r>
              <w:t>Протокол от 01.09.2023</w:t>
            </w:r>
            <w:r w:rsidRPr="00B42145">
              <w:t>г.</w:t>
            </w:r>
            <w:r>
              <w:t xml:space="preserve"> № 1</w:t>
            </w:r>
          </w:p>
        </w:tc>
      </w:tr>
    </w:tbl>
    <w:p w:rsidR="001F1B2A" w:rsidRPr="00B42145" w:rsidRDefault="001F1B2A" w:rsidP="001F1B2A">
      <w:pPr>
        <w:contextualSpacing/>
        <w:outlineLvl w:val="0"/>
        <w:rPr>
          <w:b/>
          <w:bCs/>
          <w:color w:val="FF0000"/>
          <w:kern w:val="36"/>
        </w:rPr>
      </w:pPr>
    </w:p>
    <w:p w:rsidR="001F1B2A" w:rsidRPr="00B42145" w:rsidRDefault="001F1B2A" w:rsidP="001F1B2A">
      <w:pPr>
        <w:ind w:left="-567" w:firstLine="283"/>
        <w:contextualSpacing/>
        <w:jc w:val="center"/>
        <w:outlineLvl w:val="0"/>
        <w:rPr>
          <w:b/>
          <w:bCs/>
          <w:kern w:val="36"/>
        </w:rPr>
      </w:pPr>
      <w:r w:rsidRPr="00B42145">
        <w:rPr>
          <w:b/>
          <w:bCs/>
          <w:kern w:val="36"/>
        </w:rPr>
        <w:t>ПОЛОЖЕНИЕ</w:t>
      </w:r>
      <w:r w:rsidRPr="00B42145">
        <w:t> </w:t>
      </w:r>
    </w:p>
    <w:p w:rsidR="001F1B2A" w:rsidRDefault="001F1B2A" w:rsidP="001F1B2A">
      <w:pPr>
        <w:pStyle w:val="msonormalcxspmiddle"/>
        <w:widowControl w:val="0"/>
        <w:suppressAutoHyphens/>
        <w:autoSpaceDE w:val="0"/>
        <w:spacing w:before="0" w:beforeAutospacing="0" w:after="0" w:afterAutospacing="0"/>
        <w:jc w:val="center"/>
        <w:rPr>
          <w:b/>
          <w:lang w:eastAsia="ar-SA"/>
        </w:rPr>
      </w:pPr>
      <w:r>
        <w:rPr>
          <w:b/>
          <w:lang w:eastAsia="ar-SA"/>
        </w:rPr>
        <w:t>О ФОРМИРОВАНИИ И ИСПОЛЬЗОВАНИИ ПРЕМИАЛЬНОГО ФОНДА</w:t>
      </w:r>
    </w:p>
    <w:p w:rsidR="001F1B2A" w:rsidRDefault="001F1B2A" w:rsidP="001F1B2A">
      <w:pPr>
        <w:pStyle w:val="msonormalcxspmiddle"/>
        <w:widowControl w:val="0"/>
        <w:suppressAutoHyphens/>
        <w:autoSpaceDE w:val="0"/>
        <w:spacing w:before="0" w:beforeAutospacing="0" w:after="0" w:afterAutospacing="0"/>
        <w:jc w:val="center"/>
        <w:rPr>
          <w:b/>
          <w:lang w:eastAsia="ar-SA"/>
        </w:rPr>
      </w:pPr>
      <w:r>
        <w:rPr>
          <w:b/>
          <w:lang w:eastAsia="ar-SA"/>
        </w:rPr>
        <w:t xml:space="preserve"> </w:t>
      </w:r>
    </w:p>
    <w:p w:rsidR="001F1B2A" w:rsidRDefault="001F1B2A" w:rsidP="001F1B2A">
      <w:pPr>
        <w:pStyle w:val="msonormalcxspmiddle"/>
        <w:widowControl w:val="0"/>
        <w:suppressAutoHyphens/>
        <w:autoSpaceDE w:val="0"/>
        <w:spacing w:before="0" w:beforeAutospacing="0" w:after="0" w:afterAutospacing="0"/>
        <w:jc w:val="center"/>
        <w:rPr>
          <w:b/>
          <w:bCs/>
          <w:lang w:eastAsia="ar-SA"/>
        </w:rPr>
      </w:pPr>
      <w:r>
        <w:rPr>
          <w:b/>
          <w:bCs/>
          <w:lang w:eastAsia="ar-SA"/>
        </w:rPr>
        <w:t>Муниципального автономного дошкольного образовательного учреждения</w:t>
      </w:r>
    </w:p>
    <w:p w:rsidR="001F1B2A" w:rsidRDefault="001F1B2A" w:rsidP="001F1B2A">
      <w:pPr>
        <w:pStyle w:val="msonormalcxspmiddle"/>
        <w:widowControl w:val="0"/>
        <w:suppressAutoHyphens/>
        <w:autoSpaceDE w:val="0"/>
        <w:spacing w:before="0" w:beforeAutospacing="0" w:after="0" w:afterAutospacing="0"/>
        <w:jc w:val="center"/>
        <w:rPr>
          <w:b/>
          <w:bCs/>
          <w:lang w:eastAsia="ar-SA"/>
        </w:rPr>
      </w:pPr>
      <w:r>
        <w:rPr>
          <w:b/>
          <w:bCs/>
          <w:lang w:eastAsia="ar-SA"/>
        </w:rPr>
        <w:t xml:space="preserve"> «Детский сад № 188 комбинированного вида с татарским языком » </w:t>
      </w:r>
    </w:p>
    <w:p w:rsidR="001F1B2A" w:rsidRDefault="001F1B2A" w:rsidP="001F1B2A">
      <w:pPr>
        <w:pStyle w:val="msonormalcxspmiddle"/>
        <w:widowControl w:val="0"/>
        <w:suppressAutoHyphens/>
        <w:autoSpaceDE w:val="0"/>
        <w:spacing w:before="0" w:beforeAutospacing="0" w:after="0" w:afterAutospacing="0"/>
        <w:jc w:val="center"/>
        <w:rPr>
          <w:b/>
          <w:bCs/>
          <w:lang w:eastAsia="ar-SA"/>
        </w:rPr>
      </w:pPr>
      <w:r>
        <w:rPr>
          <w:b/>
          <w:bCs/>
          <w:lang w:eastAsia="ar-SA"/>
        </w:rPr>
        <w:t>Вахитовского района г.Казани</w:t>
      </w:r>
    </w:p>
    <w:p w:rsidR="001F1B2A" w:rsidRPr="00E80CEE" w:rsidRDefault="001F1B2A" w:rsidP="001F1B2A">
      <w:pPr>
        <w:pStyle w:val="msonormalcxspmiddle"/>
        <w:widowControl w:val="0"/>
        <w:suppressAutoHyphens/>
        <w:autoSpaceDE w:val="0"/>
        <w:spacing w:before="0" w:beforeAutospacing="0" w:after="0" w:afterAutospacing="0"/>
        <w:jc w:val="center"/>
        <w:rPr>
          <w:b/>
          <w:bCs/>
          <w:lang w:eastAsia="ar-SA"/>
        </w:rPr>
      </w:pPr>
    </w:p>
    <w:p w:rsidR="001F1B2A" w:rsidRDefault="001F1B2A" w:rsidP="00004DB0">
      <w:pPr>
        <w:pStyle w:val="msonormalcxspmiddle"/>
        <w:widowControl w:val="0"/>
        <w:numPr>
          <w:ilvl w:val="0"/>
          <w:numId w:val="116"/>
        </w:numPr>
        <w:tabs>
          <w:tab w:val="left" w:pos="284"/>
        </w:tabs>
        <w:suppressAutoHyphens/>
        <w:autoSpaceDE w:val="0"/>
        <w:spacing w:before="0" w:beforeAutospacing="0" w:after="0" w:afterAutospacing="0"/>
        <w:ind w:left="0"/>
        <w:contextualSpacing/>
        <w:jc w:val="center"/>
        <w:rPr>
          <w:b/>
          <w:lang w:val="en-US" w:eastAsia="ar-SA"/>
        </w:rPr>
      </w:pPr>
      <w:r>
        <w:rPr>
          <w:b/>
          <w:lang w:eastAsia="ar-SA"/>
        </w:rPr>
        <w:t>Общее положение</w:t>
      </w:r>
      <w:r>
        <w:rPr>
          <w:b/>
          <w:lang w:val="en-US" w:eastAsia="ar-SA"/>
        </w:rPr>
        <w:t>.</w:t>
      </w:r>
    </w:p>
    <w:p w:rsidR="001F1B2A" w:rsidRPr="000C2BB1" w:rsidRDefault="001F1B2A" w:rsidP="001F1B2A">
      <w:pPr>
        <w:pStyle w:val="msonormalcxspmiddle"/>
        <w:widowControl w:val="0"/>
        <w:suppressAutoHyphens/>
        <w:autoSpaceDE w:val="0"/>
        <w:spacing w:before="0" w:beforeAutospacing="0" w:after="0" w:afterAutospacing="0"/>
        <w:ind w:firstLineChars="236" w:firstLine="566"/>
        <w:jc w:val="both"/>
        <w:rPr>
          <w:lang w:eastAsia="ar-SA"/>
        </w:rPr>
      </w:pPr>
      <w:r>
        <w:rPr>
          <w:lang w:eastAsia="ar-SA"/>
        </w:rPr>
        <w:t xml:space="preserve">1.1. Настоящее Положение о формировании и использовании премиального фонда (далее – Положение) является формой реализации </w:t>
      </w:r>
      <w:r w:rsidRPr="00DC6FCF">
        <w:t>П</w:t>
      </w:r>
      <w:r>
        <w:t>остановления</w:t>
      </w:r>
      <w:r w:rsidRPr="00DC6FCF">
        <w:t xml:space="preserve">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(с изменениями на 23 октября 2020 года)</w:t>
      </w:r>
      <w:r>
        <w:t xml:space="preserve">, </w:t>
      </w:r>
      <w:r w:rsidRPr="00BB0F01">
        <w:rPr>
          <w:color w:val="000000"/>
        </w:rPr>
        <w:t>Постановления Кабинета Министров РТ №1030 от 30.10.2021 г. «О внесении изменений в отдельные постановления Кабинета Министров РТ»</w:t>
      </w:r>
      <w:r>
        <w:rPr>
          <w:color w:val="000000"/>
        </w:rPr>
        <w:t>,</w:t>
      </w:r>
      <w:r w:rsidRPr="001F3270">
        <w:rPr>
          <w:sz w:val="28"/>
          <w:szCs w:val="28"/>
        </w:rPr>
        <w:t xml:space="preserve"> </w:t>
      </w:r>
      <w:r>
        <w:rPr>
          <w:color w:val="000000"/>
          <w:lang w:eastAsia="ar-SA"/>
        </w:rPr>
        <w:t xml:space="preserve">разработано в соответствии с </w:t>
      </w:r>
      <w:r>
        <w:rPr>
          <w:lang w:eastAsia="ar-SA"/>
        </w:rPr>
        <w:t xml:space="preserve">Федеральным законом «Об образовании в Российской Федерации» (с изменениями и дополнениями) от 29.12.2012 № 273-ФЗ и </w:t>
      </w:r>
      <w:r>
        <w:t>отраслевым  Соглашением</w:t>
      </w:r>
      <w:r w:rsidRPr="00935B6A">
        <w:t xml:space="preserve"> между Министерством  образования и науки Республики Татарстан и Татарским республиканским комитетом профсоюза </w:t>
      </w:r>
      <w:r>
        <w:t xml:space="preserve">работников </w:t>
      </w:r>
      <w:r w:rsidRPr="00935B6A">
        <w:t>народн</w:t>
      </w:r>
      <w:r>
        <w:t>ого образования и науки  на 2021-2023</w:t>
      </w:r>
      <w:r w:rsidRPr="00935B6A">
        <w:t xml:space="preserve"> годы</w:t>
      </w:r>
      <w:r>
        <w:t xml:space="preserve">, </w:t>
      </w:r>
      <w:r w:rsidRPr="00BB0F01">
        <w:rPr>
          <w:color w:val="000000"/>
        </w:rPr>
        <w:t>Изменения и дополнения в Отраслевое Соглашения между МО и Н РТ и Татарским республиканским комитетом профсоюза народного образования и науки на 2021-2023 годы от 10.01.2022 г.</w:t>
      </w:r>
      <w:r>
        <w:t xml:space="preserve"> и Коллективным договором учреждения на 2021-2023</w:t>
      </w:r>
      <w:r w:rsidRPr="00935B6A">
        <w:t xml:space="preserve"> годы</w:t>
      </w:r>
      <w:r>
        <w:t>.</w:t>
      </w:r>
    </w:p>
    <w:p w:rsidR="001F1B2A" w:rsidRDefault="001F1B2A" w:rsidP="001F1B2A">
      <w:pPr>
        <w:pStyle w:val="msonormalcxspmiddle"/>
        <w:widowControl w:val="0"/>
        <w:tabs>
          <w:tab w:val="left" w:pos="284"/>
        </w:tabs>
        <w:suppressAutoHyphens/>
        <w:autoSpaceDE w:val="0"/>
        <w:spacing w:before="0" w:beforeAutospacing="0" w:after="0" w:afterAutospacing="0"/>
        <w:ind w:firstLine="567"/>
        <w:jc w:val="both"/>
        <w:rPr>
          <w:color w:val="000000"/>
          <w:lang w:eastAsia="ar-SA"/>
        </w:rPr>
      </w:pPr>
      <w:r>
        <w:rPr>
          <w:color w:val="000000"/>
          <w:lang w:eastAsia="ar-SA"/>
        </w:rPr>
        <w:t>1.2. Положение разработано комиссией, согласовано с профсоюзным комитетом  и утверждено на общем собрании работников МАДОУ «Детский сад № 188».</w:t>
      </w:r>
    </w:p>
    <w:p w:rsidR="001F1B2A" w:rsidRDefault="001F1B2A" w:rsidP="001F1B2A">
      <w:pPr>
        <w:pStyle w:val="msonormalcxspmiddle"/>
        <w:widowControl w:val="0"/>
        <w:tabs>
          <w:tab w:val="left" w:pos="284"/>
        </w:tabs>
        <w:suppressAutoHyphens/>
        <w:autoSpaceDE w:val="0"/>
        <w:spacing w:before="0" w:beforeAutospacing="0" w:after="0" w:afterAutospacing="0"/>
        <w:ind w:firstLine="567"/>
        <w:jc w:val="both"/>
        <w:rPr>
          <w:color w:val="000000"/>
          <w:lang w:eastAsia="ar-SA"/>
        </w:rPr>
      </w:pPr>
      <w:r>
        <w:rPr>
          <w:color w:val="000000"/>
          <w:lang w:eastAsia="ar-SA"/>
        </w:rPr>
        <w:t>1.3. Действие Положения направлено  на материальное поощрение с целью дальнейшего развития творческой инициативы работников.</w:t>
      </w:r>
    </w:p>
    <w:p w:rsidR="001F1B2A" w:rsidRDefault="001F1B2A" w:rsidP="001F1B2A">
      <w:pPr>
        <w:pStyle w:val="msonormalcxspmiddle"/>
        <w:widowControl w:val="0"/>
        <w:tabs>
          <w:tab w:val="left" w:pos="284"/>
        </w:tabs>
        <w:suppressAutoHyphens/>
        <w:autoSpaceDE w:val="0"/>
        <w:spacing w:before="0" w:beforeAutospacing="0" w:after="0" w:afterAutospacing="0"/>
        <w:ind w:firstLine="567"/>
        <w:jc w:val="both"/>
        <w:rPr>
          <w:color w:val="000000"/>
          <w:lang w:eastAsia="ar-SA"/>
        </w:rPr>
      </w:pPr>
      <w:r>
        <w:rPr>
          <w:color w:val="000000"/>
          <w:lang w:eastAsia="ar-SA"/>
        </w:rPr>
        <w:t>1.4. Данное Положение распространяется на основной, учебно-вспомогательный и обслуживающий персонал образовательного учреждения.</w:t>
      </w:r>
    </w:p>
    <w:p w:rsidR="001F1B2A" w:rsidRDefault="001F1B2A" w:rsidP="001F1B2A">
      <w:pPr>
        <w:pStyle w:val="msonormalcxspmiddle"/>
        <w:widowControl w:val="0"/>
        <w:tabs>
          <w:tab w:val="left" w:pos="284"/>
        </w:tabs>
        <w:suppressAutoHyphens/>
        <w:autoSpaceDE w:val="0"/>
        <w:spacing w:before="0" w:beforeAutospacing="0" w:after="0" w:afterAutospacing="0"/>
        <w:ind w:firstLine="567"/>
        <w:jc w:val="both"/>
        <w:rPr>
          <w:color w:val="000000"/>
          <w:lang w:eastAsia="ar-SA"/>
        </w:rPr>
      </w:pPr>
    </w:p>
    <w:p w:rsidR="001F1B2A" w:rsidRDefault="001F1B2A" w:rsidP="00004DB0">
      <w:pPr>
        <w:pStyle w:val="msonormalcxspmiddle"/>
        <w:widowControl w:val="0"/>
        <w:numPr>
          <w:ilvl w:val="0"/>
          <w:numId w:val="116"/>
        </w:numPr>
        <w:tabs>
          <w:tab w:val="left" w:pos="142"/>
          <w:tab w:val="left" w:pos="709"/>
          <w:tab w:val="left" w:pos="993"/>
        </w:tabs>
        <w:suppressAutoHyphens/>
        <w:autoSpaceDE w:val="0"/>
        <w:spacing w:before="0" w:beforeAutospacing="0" w:after="0" w:afterAutospacing="0"/>
        <w:ind w:left="0" w:firstLine="567"/>
        <w:contextualSpacing/>
        <w:jc w:val="center"/>
        <w:rPr>
          <w:b/>
          <w:color w:val="000000"/>
          <w:lang w:eastAsia="ar-SA"/>
        </w:rPr>
      </w:pPr>
      <w:r>
        <w:rPr>
          <w:b/>
          <w:color w:val="000000"/>
          <w:lang w:eastAsia="ar-SA"/>
        </w:rPr>
        <w:t>Формирование фонда премирования</w:t>
      </w:r>
    </w:p>
    <w:p w:rsidR="001F1B2A" w:rsidRDefault="001F1B2A" w:rsidP="001F1B2A">
      <w:pPr>
        <w:pStyle w:val="msonormalcxspmiddle"/>
        <w:widowControl w:val="0"/>
        <w:tabs>
          <w:tab w:val="left" w:pos="0"/>
          <w:tab w:val="left" w:pos="709"/>
          <w:tab w:val="left" w:pos="993"/>
        </w:tabs>
        <w:suppressAutoHyphens/>
        <w:autoSpaceDE w:val="0"/>
        <w:spacing w:before="0" w:beforeAutospacing="0" w:after="0" w:afterAutospacing="0"/>
        <w:ind w:firstLine="567"/>
        <w:jc w:val="both"/>
        <w:rPr>
          <w:color w:val="000000"/>
          <w:lang w:eastAsia="ar-SA"/>
        </w:rPr>
      </w:pPr>
      <w:r>
        <w:rPr>
          <w:color w:val="000000"/>
          <w:lang w:eastAsia="ar-SA"/>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1F1B2A" w:rsidRDefault="001F1B2A" w:rsidP="001F1B2A">
      <w:pPr>
        <w:pStyle w:val="msonormalcxspmiddle"/>
        <w:widowControl w:val="0"/>
        <w:tabs>
          <w:tab w:val="left" w:pos="0"/>
          <w:tab w:val="left" w:pos="709"/>
          <w:tab w:val="left" w:pos="993"/>
        </w:tabs>
        <w:suppressAutoHyphens/>
        <w:autoSpaceDE w:val="0"/>
        <w:spacing w:before="0" w:beforeAutospacing="0" w:after="0" w:afterAutospacing="0"/>
        <w:ind w:firstLine="567"/>
        <w:jc w:val="both"/>
        <w:rPr>
          <w:lang w:eastAsia="ar-SA"/>
        </w:rPr>
      </w:pPr>
      <w:r>
        <w:rPr>
          <w:lang w:eastAsia="ar-SA"/>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1F1B2A" w:rsidRDefault="001F1B2A" w:rsidP="001F1B2A">
      <w:pPr>
        <w:pStyle w:val="msonormalcxspmiddle"/>
        <w:widowControl w:val="0"/>
        <w:tabs>
          <w:tab w:val="left" w:pos="0"/>
          <w:tab w:val="left" w:pos="709"/>
          <w:tab w:val="left" w:pos="993"/>
        </w:tabs>
        <w:suppressAutoHyphens/>
        <w:autoSpaceDE w:val="0"/>
        <w:spacing w:before="0" w:beforeAutospacing="0" w:after="0" w:afterAutospacing="0"/>
        <w:ind w:firstLine="567"/>
        <w:jc w:val="both"/>
        <w:rPr>
          <w:lang w:eastAsia="ar-SA"/>
        </w:rPr>
      </w:pPr>
      <w:r>
        <w:rPr>
          <w:lang w:eastAsia="ar-SA"/>
        </w:rPr>
        <w:t>2.3.</w:t>
      </w:r>
      <w:r>
        <w:rPr>
          <w:lang w:eastAsia="ar-SA"/>
        </w:rPr>
        <w:tab/>
        <w:t xml:space="preserve">Фонд экономии заработной платы также может использоваться на премиальные </w:t>
      </w:r>
      <w:r>
        <w:rPr>
          <w:lang w:eastAsia="ar-SA"/>
        </w:rPr>
        <w:lastRenderedPageBreak/>
        <w:t>выплаты работникам ДОУ.</w:t>
      </w:r>
    </w:p>
    <w:p w:rsidR="001F1B2A" w:rsidRDefault="001F1B2A" w:rsidP="001F1B2A">
      <w:pPr>
        <w:pStyle w:val="msonormalcxspmiddle"/>
        <w:widowControl w:val="0"/>
        <w:tabs>
          <w:tab w:val="left" w:pos="0"/>
          <w:tab w:val="left" w:pos="709"/>
          <w:tab w:val="left" w:pos="993"/>
        </w:tabs>
        <w:suppressAutoHyphens/>
        <w:autoSpaceDE w:val="0"/>
        <w:spacing w:before="0" w:beforeAutospacing="0" w:after="0" w:afterAutospacing="0"/>
        <w:ind w:firstLine="567"/>
        <w:jc w:val="both"/>
        <w:rPr>
          <w:lang w:eastAsia="ar-SA"/>
        </w:rPr>
      </w:pPr>
      <w:r>
        <w:rPr>
          <w:lang w:eastAsia="ar-SA"/>
        </w:rPr>
        <w:t>2.4.</w:t>
      </w:r>
      <w:r>
        <w:rPr>
          <w:lang w:eastAsia="ar-SA"/>
        </w:rPr>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1F1B2A" w:rsidRDefault="001F1B2A" w:rsidP="001F1B2A">
      <w:pPr>
        <w:pStyle w:val="msonormalcxspmiddle"/>
        <w:widowControl w:val="0"/>
        <w:tabs>
          <w:tab w:val="left" w:pos="0"/>
          <w:tab w:val="left" w:pos="709"/>
          <w:tab w:val="left" w:pos="993"/>
        </w:tabs>
        <w:suppressAutoHyphens/>
        <w:autoSpaceDE w:val="0"/>
        <w:spacing w:before="0" w:beforeAutospacing="0" w:after="0" w:afterAutospacing="0"/>
        <w:ind w:firstLine="567"/>
        <w:jc w:val="both"/>
        <w:rPr>
          <w:lang w:eastAsia="ar-SA"/>
        </w:rPr>
      </w:pPr>
      <w:r>
        <w:rPr>
          <w:lang w:eastAsia="ar-SA"/>
        </w:rPr>
        <w:t>2.5.</w:t>
      </w:r>
      <w:r>
        <w:rPr>
          <w:lang w:eastAsia="ar-SA"/>
        </w:rPr>
        <w:tab/>
        <w:t>Общая сумма премии, выплачиваемой работникам, не должна превышать утвержденного фонда премирования согласно смете.</w:t>
      </w:r>
    </w:p>
    <w:p w:rsidR="001F1B2A" w:rsidRDefault="001F1B2A" w:rsidP="001F1B2A">
      <w:pPr>
        <w:pStyle w:val="msonormalcxspmiddle"/>
        <w:widowControl w:val="0"/>
        <w:tabs>
          <w:tab w:val="left" w:pos="0"/>
          <w:tab w:val="left" w:pos="709"/>
          <w:tab w:val="left" w:pos="993"/>
        </w:tabs>
        <w:suppressAutoHyphens/>
        <w:autoSpaceDE w:val="0"/>
        <w:spacing w:before="0" w:beforeAutospacing="0" w:after="0" w:afterAutospacing="0"/>
        <w:ind w:firstLine="567"/>
        <w:jc w:val="both"/>
        <w:rPr>
          <w:lang w:eastAsia="ar-SA"/>
        </w:rPr>
      </w:pPr>
    </w:p>
    <w:p w:rsidR="001F1B2A" w:rsidRDefault="001F1B2A" w:rsidP="00004DB0">
      <w:pPr>
        <w:pStyle w:val="msonormalcxspmiddle"/>
        <w:widowControl w:val="0"/>
        <w:numPr>
          <w:ilvl w:val="0"/>
          <w:numId w:val="116"/>
        </w:numPr>
        <w:tabs>
          <w:tab w:val="left" w:pos="142"/>
        </w:tabs>
        <w:suppressAutoHyphens/>
        <w:autoSpaceDE w:val="0"/>
        <w:spacing w:before="0" w:beforeAutospacing="0" w:after="0" w:afterAutospacing="0"/>
        <w:ind w:left="0" w:firstLine="567"/>
        <w:contextualSpacing/>
        <w:jc w:val="center"/>
        <w:rPr>
          <w:b/>
          <w:lang w:eastAsia="ar-SA"/>
        </w:rPr>
      </w:pPr>
      <w:r>
        <w:rPr>
          <w:b/>
          <w:lang w:eastAsia="ar-SA"/>
        </w:rPr>
        <w:t>Порядок премирования работников</w:t>
      </w:r>
    </w:p>
    <w:p w:rsidR="001F1B2A" w:rsidRDefault="001F1B2A" w:rsidP="001F1B2A">
      <w:pPr>
        <w:pStyle w:val="msonormalcxspmiddle"/>
        <w:widowControl w:val="0"/>
        <w:shd w:val="clear" w:color="auto" w:fill="FFFFFF"/>
        <w:tabs>
          <w:tab w:val="left" w:pos="0"/>
        </w:tabs>
        <w:suppressAutoHyphens/>
        <w:autoSpaceDE w:val="0"/>
        <w:spacing w:before="0" w:beforeAutospacing="0" w:after="0" w:afterAutospacing="0"/>
        <w:ind w:firstLine="567"/>
        <w:jc w:val="both"/>
        <w:rPr>
          <w:lang w:eastAsia="ar-SA"/>
        </w:rPr>
      </w:pPr>
      <w:r>
        <w:rPr>
          <w:lang w:eastAsia="ar-SA"/>
        </w:rPr>
        <w:t>3.1. 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1F1B2A" w:rsidRDefault="001F1B2A" w:rsidP="001F1B2A">
      <w:pPr>
        <w:pStyle w:val="msonormalcxspmiddle"/>
        <w:widowControl w:val="0"/>
        <w:shd w:val="clear" w:color="auto" w:fill="FFFFFF"/>
        <w:tabs>
          <w:tab w:val="left" w:pos="0"/>
        </w:tabs>
        <w:suppressAutoHyphens/>
        <w:autoSpaceDE w:val="0"/>
        <w:spacing w:before="0" w:beforeAutospacing="0" w:after="0" w:afterAutospacing="0"/>
        <w:ind w:firstLine="567"/>
        <w:jc w:val="both"/>
        <w:rPr>
          <w:lang w:eastAsia="ar-SA"/>
        </w:rPr>
      </w:pPr>
      <w:r>
        <w:rPr>
          <w:lang w:eastAsia="ar-SA"/>
        </w:rPr>
        <w:t>3.2. Премия выплачивается 1 раз в квартал.</w:t>
      </w:r>
    </w:p>
    <w:p w:rsidR="001F1B2A" w:rsidRDefault="001F1B2A" w:rsidP="001F1B2A">
      <w:pPr>
        <w:pStyle w:val="msonormalcxspmiddle"/>
        <w:widowControl w:val="0"/>
        <w:shd w:val="clear" w:color="auto" w:fill="FFFFFF"/>
        <w:tabs>
          <w:tab w:val="left" w:pos="0"/>
        </w:tabs>
        <w:suppressAutoHyphens/>
        <w:autoSpaceDE w:val="0"/>
        <w:spacing w:before="0" w:beforeAutospacing="0" w:after="0" w:afterAutospacing="0"/>
        <w:ind w:firstLine="567"/>
        <w:jc w:val="both"/>
        <w:rPr>
          <w:lang w:eastAsia="ar-SA"/>
        </w:rPr>
      </w:pPr>
      <w:r>
        <w:rPr>
          <w:lang w:eastAsia="ar-SA"/>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1F1B2A" w:rsidRDefault="001F1B2A" w:rsidP="001F1B2A">
      <w:pPr>
        <w:pStyle w:val="msonormalcxspmiddle"/>
        <w:widowControl w:val="0"/>
        <w:shd w:val="clear" w:color="auto" w:fill="FFFFFF"/>
        <w:tabs>
          <w:tab w:val="left" w:pos="0"/>
        </w:tabs>
        <w:suppressAutoHyphens/>
        <w:autoSpaceDE w:val="0"/>
        <w:spacing w:before="0" w:beforeAutospacing="0" w:after="0" w:afterAutospacing="0"/>
        <w:ind w:firstLine="567"/>
        <w:jc w:val="both"/>
        <w:rPr>
          <w:lang w:eastAsia="ar-SA"/>
        </w:rPr>
      </w:pPr>
    </w:p>
    <w:p w:rsidR="001F1B2A" w:rsidRDefault="001F1B2A" w:rsidP="00004DB0">
      <w:pPr>
        <w:pStyle w:val="msonormalcxspmiddle"/>
        <w:widowControl w:val="0"/>
        <w:numPr>
          <w:ilvl w:val="0"/>
          <w:numId w:val="116"/>
        </w:numPr>
        <w:tabs>
          <w:tab w:val="left" w:pos="142"/>
        </w:tabs>
        <w:suppressAutoHyphens/>
        <w:autoSpaceDE w:val="0"/>
        <w:spacing w:before="0" w:beforeAutospacing="0" w:after="0" w:afterAutospacing="0"/>
        <w:ind w:left="0" w:firstLine="567"/>
        <w:contextualSpacing/>
        <w:jc w:val="center"/>
        <w:rPr>
          <w:b/>
          <w:lang w:eastAsia="ar-SA"/>
        </w:rPr>
      </w:pPr>
      <w:r>
        <w:rPr>
          <w:b/>
          <w:lang w:eastAsia="ar-SA"/>
        </w:rPr>
        <w:t>Основные критерии премирования</w:t>
      </w:r>
    </w:p>
    <w:tbl>
      <w:tblPr>
        <w:tblW w:w="0" w:type="auto"/>
        <w:tblInd w:w="-10" w:type="dxa"/>
        <w:tblLayout w:type="fixed"/>
        <w:tblLook w:val="00A0" w:firstRow="1" w:lastRow="0" w:firstColumn="1" w:lastColumn="0" w:noHBand="0" w:noVBand="0"/>
      </w:tblPr>
      <w:tblGrid>
        <w:gridCol w:w="544"/>
        <w:gridCol w:w="5953"/>
        <w:gridCol w:w="1842"/>
        <w:gridCol w:w="1135"/>
      </w:tblGrid>
      <w:tr w:rsidR="001F1B2A" w:rsidTr="001F1B2A">
        <w:trPr>
          <w:trHeight w:val="120"/>
        </w:trPr>
        <w:tc>
          <w:tcPr>
            <w:tcW w:w="544"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napToGrid w:val="0"/>
              <w:spacing w:before="0" w:beforeAutospacing="0" w:after="0" w:afterAutospacing="0"/>
              <w:ind w:right="-108" w:firstLine="567"/>
              <w:contextualSpacing/>
              <w:jc w:val="center"/>
              <w:rPr>
                <w:b/>
                <w:lang w:eastAsia="ar-SA"/>
              </w:rPr>
            </w:pPr>
            <w:r>
              <w:rPr>
                <w:b/>
                <w:lang w:eastAsia="ar-SA"/>
              </w:rPr>
              <w:t>№ п/п</w:t>
            </w:r>
          </w:p>
        </w:tc>
        <w:tc>
          <w:tcPr>
            <w:tcW w:w="5953" w:type="dxa"/>
            <w:tcBorders>
              <w:top w:val="single" w:sz="4" w:space="0" w:color="000000"/>
              <w:left w:val="single" w:sz="4" w:space="0" w:color="000000"/>
              <w:bottom w:val="single" w:sz="4" w:space="0" w:color="000000"/>
              <w:right w:val="nil"/>
            </w:tcBorders>
            <w:vAlign w:val="center"/>
          </w:tcPr>
          <w:p w:rsidR="001F1B2A" w:rsidRDefault="001F1B2A" w:rsidP="001F1B2A">
            <w:pPr>
              <w:pStyle w:val="msonormalcxspmiddle"/>
              <w:widowControl w:val="0"/>
              <w:tabs>
                <w:tab w:val="left" w:pos="142"/>
              </w:tabs>
              <w:suppressAutoHyphens/>
              <w:autoSpaceDE w:val="0"/>
              <w:snapToGrid w:val="0"/>
              <w:spacing w:before="0" w:beforeAutospacing="0" w:after="0" w:afterAutospacing="0"/>
              <w:ind w:firstLine="567"/>
              <w:jc w:val="center"/>
              <w:rPr>
                <w:b/>
                <w:lang w:eastAsia="ar-SA"/>
              </w:rPr>
            </w:pPr>
            <w:r>
              <w:rPr>
                <w:b/>
                <w:lang w:eastAsia="ar-SA"/>
              </w:rPr>
              <w:t>Показатели</w:t>
            </w:r>
          </w:p>
        </w:tc>
        <w:tc>
          <w:tcPr>
            <w:tcW w:w="1842" w:type="dxa"/>
            <w:tcBorders>
              <w:top w:val="single" w:sz="4" w:space="0" w:color="000000"/>
              <w:left w:val="single" w:sz="4" w:space="0" w:color="000000"/>
              <w:bottom w:val="single" w:sz="4" w:space="0" w:color="000000"/>
              <w:right w:val="nil"/>
            </w:tcBorders>
            <w:vAlign w:val="center"/>
          </w:tcPr>
          <w:p w:rsidR="001F1B2A" w:rsidRDefault="001F1B2A" w:rsidP="001F1B2A">
            <w:pPr>
              <w:pStyle w:val="msonormalcxspmiddle"/>
              <w:widowControl w:val="0"/>
              <w:tabs>
                <w:tab w:val="left" w:pos="142"/>
              </w:tabs>
              <w:suppressAutoHyphens/>
              <w:autoSpaceDE w:val="0"/>
              <w:snapToGrid w:val="0"/>
              <w:spacing w:before="0" w:beforeAutospacing="0" w:after="0" w:afterAutospacing="0"/>
              <w:ind w:firstLine="567"/>
              <w:jc w:val="center"/>
              <w:rPr>
                <w:b/>
                <w:lang w:eastAsia="ar-SA"/>
              </w:rPr>
            </w:pPr>
            <w:r>
              <w:rPr>
                <w:b/>
                <w:lang w:eastAsia="ar-SA"/>
              </w:rPr>
              <w:t>Размеры</w:t>
            </w:r>
          </w:p>
        </w:tc>
        <w:tc>
          <w:tcPr>
            <w:tcW w:w="1135" w:type="dxa"/>
            <w:tcBorders>
              <w:top w:val="single" w:sz="4" w:space="0" w:color="000000"/>
              <w:left w:val="single" w:sz="4" w:space="0" w:color="000000"/>
              <w:bottom w:val="single" w:sz="4" w:space="0" w:color="000000"/>
              <w:right w:val="single" w:sz="4" w:space="0" w:color="000000"/>
            </w:tcBorders>
            <w:vAlign w:val="center"/>
          </w:tcPr>
          <w:p w:rsidR="001F1B2A" w:rsidRDefault="001F1B2A" w:rsidP="001F1B2A">
            <w:pPr>
              <w:pStyle w:val="msonormalcxspmiddle"/>
              <w:widowControl w:val="0"/>
              <w:tabs>
                <w:tab w:val="left" w:pos="142"/>
              </w:tabs>
              <w:suppressAutoHyphens/>
              <w:autoSpaceDE w:val="0"/>
              <w:snapToGrid w:val="0"/>
              <w:spacing w:before="0" w:beforeAutospacing="0" w:after="0" w:afterAutospacing="0"/>
              <w:rPr>
                <w:b/>
                <w:lang w:eastAsia="ar-SA"/>
              </w:rPr>
            </w:pPr>
            <w:r>
              <w:rPr>
                <w:b/>
                <w:lang w:eastAsia="ar-SA"/>
              </w:rPr>
              <w:t>Периодичность</w:t>
            </w:r>
          </w:p>
        </w:tc>
      </w:tr>
      <w:tr w:rsidR="001F1B2A" w:rsidTr="001F1B2A">
        <w:trPr>
          <w:trHeight w:val="120"/>
        </w:trPr>
        <w:tc>
          <w:tcPr>
            <w:tcW w:w="544" w:type="dxa"/>
            <w:tcBorders>
              <w:top w:val="single" w:sz="4" w:space="0" w:color="000000"/>
              <w:left w:val="single" w:sz="4" w:space="0" w:color="000000"/>
              <w:bottom w:val="single" w:sz="4" w:space="0" w:color="000000"/>
              <w:right w:val="nil"/>
            </w:tcBorders>
          </w:tcPr>
          <w:p w:rsidR="001F1B2A" w:rsidRDefault="001F1B2A" w:rsidP="00004DB0">
            <w:pPr>
              <w:pStyle w:val="msonormalcxspmiddle"/>
              <w:widowControl w:val="0"/>
              <w:numPr>
                <w:ilvl w:val="0"/>
                <w:numId w:val="117"/>
              </w:numPr>
              <w:tabs>
                <w:tab w:val="left" w:pos="142"/>
              </w:tabs>
              <w:suppressAutoHyphens/>
              <w:autoSpaceDE w:val="0"/>
              <w:autoSpaceDN w:val="0"/>
              <w:adjustRightInd w:val="0"/>
              <w:spacing w:before="0" w:beforeAutospacing="0" w:after="0" w:afterAutospacing="0"/>
              <w:ind w:firstLine="567"/>
              <w:contextualSpacing/>
              <w:jc w:val="both"/>
              <w:rPr>
                <w:lang w:eastAsia="ar-SA"/>
              </w:rPr>
            </w:pPr>
          </w:p>
        </w:tc>
        <w:tc>
          <w:tcPr>
            <w:tcW w:w="5953"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 xml:space="preserve">В  связи достижением юбилейного возраста: 50 лет, 55 лет (женщины), 60 лет (мужчины) </w:t>
            </w:r>
          </w:p>
        </w:tc>
        <w:tc>
          <w:tcPr>
            <w:tcW w:w="1842"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2000-2500 руб.</w:t>
            </w:r>
          </w:p>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p>
        </w:tc>
        <w:tc>
          <w:tcPr>
            <w:tcW w:w="1135" w:type="dxa"/>
            <w:tcBorders>
              <w:top w:val="single" w:sz="4" w:space="0" w:color="000000"/>
              <w:left w:val="single" w:sz="4" w:space="0" w:color="000000"/>
              <w:bottom w:val="single" w:sz="4" w:space="0" w:color="000000"/>
              <w:right w:val="single" w:sz="4" w:space="0" w:color="000000"/>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Единовременно</w:t>
            </w:r>
          </w:p>
          <w:p w:rsidR="001F1B2A" w:rsidRDefault="001F1B2A" w:rsidP="001F1B2A">
            <w:pPr>
              <w:pStyle w:val="msonormalcxspmiddle"/>
              <w:widowControl w:val="0"/>
              <w:tabs>
                <w:tab w:val="left" w:pos="142"/>
              </w:tabs>
              <w:suppressAutoHyphens/>
              <w:autoSpaceDE w:val="0"/>
              <w:spacing w:before="0" w:beforeAutospacing="0" w:after="0" w:afterAutospacing="0"/>
              <w:ind w:firstLine="567"/>
              <w:rPr>
                <w:lang w:eastAsia="ar-SA"/>
              </w:rPr>
            </w:pPr>
          </w:p>
        </w:tc>
      </w:tr>
      <w:tr w:rsidR="001F1B2A" w:rsidTr="001F1B2A">
        <w:trPr>
          <w:trHeight w:val="120"/>
        </w:trPr>
        <w:tc>
          <w:tcPr>
            <w:tcW w:w="544" w:type="dxa"/>
            <w:tcBorders>
              <w:top w:val="single" w:sz="4" w:space="0" w:color="000000"/>
              <w:left w:val="single" w:sz="4" w:space="0" w:color="000000"/>
              <w:bottom w:val="single" w:sz="4" w:space="0" w:color="000000"/>
              <w:right w:val="nil"/>
            </w:tcBorders>
          </w:tcPr>
          <w:p w:rsidR="001F1B2A" w:rsidRDefault="001F1B2A" w:rsidP="00004DB0">
            <w:pPr>
              <w:pStyle w:val="msonormalcxspmiddle"/>
              <w:widowControl w:val="0"/>
              <w:numPr>
                <w:ilvl w:val="0"/>
                <w:numId w:val="117"/>
              </w:numPr>
              <w:tabs>
                <w:tab w:val="left" w:pos="142"/>
              </w:tabs>
              <w:suppressAutoHyphens/>
              <w:autoSpaceDE w:val="0"/>
              <w:autoSpaceDN w:val="0"/>
              <w:adjustRightInd w:val="0"/>
              <w:spacing w:before="0" w:beforeAutospacing="0" w:after="0" w:afterAutospacing="0"/>
              <w:ind w:firstLine="567"/>
              <w:contextualSpacing/>
              <w:jc w:val="both"/>
              <w:rPr>
                <w:lang w:eastAsia="ar-SA"/>
              </w:rPr>
            </w:pPr>
          </w:p>
        </w:tc>
        <w:tc>
          <w:tcPr>
            <w:tcW w:w="5953"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1842"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5000-5500 руб.</w:t>
            </w:r>
          </w:p>
        </w:tc>
        <w:tc>
          <w:tcPr>
            <w:tcW w:w="1135" w:type="dxa"/>
            <w:tcBorders>
              <w:top w:val="single" w:sz="4" w:space="0" w:color="000000"/>
              <w:left w:val="single" w:sz="4" w:space="0" w:color="000000"/>
              <w:bottom w:val="single" w:sz="4" w:space="0" w:color="000000"/>
              <w:right w:val="single" w:sz="4" w:space="0" w:color="000000"/>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Единовременно</w:t>
            </w:r>
          </w:p>
          <w:p w:rsidR="001F1B2A" w:rsidRDefault="001F1B2A" w:rsidP="001F1B2A">
            <w:pPr>
              <w:pStyle w:val="msonormalcxspmiddle"/>
              <w:widowControl w:val="0"/>
              <w:tabs>
                <w:tab w:val="left" w:pos="142"/>
              </w:tabs>
              <w:suppressAutoHyphens/>
              <w:autoSpaceDE w:val="0"/>
              <w:spacing w:before="0" w:beforeAutospacing="0" w:after="0" w:afterAutospacing="0"/>
              <w:ind w:firstLine="567"/>
              <w:rPr>
                <w:lang w:eastAsia="ar-SA"/>
              </w:rPr>
            </w:pPr>
          </w:p>
        </w:tc>
      </w:tr>
      <w:tr w:rsidR="001F1B2A" w:rsidTr="001F1B2A">
        <w:trPr>
          <w:trHeight w:val="120"/>
        </w:trPr>
        <w:tc>
          <w:tcPr>
            <w:tcW w:w="544" w:type="dxa"/>
            <w:tcBorders>
              <w:top w:val="single" w:sz="4" w:space="0" w:color="000000"/>
              <w:left w:val="single" w:sz="4" w:space="0" w:color="000000"/>
              <w:bottom w:val="single" w:sz="4" w:space="0" w:color="000000"/>
              <w:right w:val="nil"/>
            </w:tcBorders>
          </w:tcPr>
          <w:p w:rsidR="001F1B2A" w:rsidRDefault="001F1B2A" w:rsidP="00004DB0">
            <w:pPr>
              <w:pStyle w:val="msonormalcxspmiddle"/>
              <w:widowControl w:val="0"/>
              <w:numPr>
                <w:ilvl w:val="0"/>
                <w:numId w:val="117"/>
              </w:numPr>
              <w:tabs>
                <w:tab w:val="left" w:pos="142"/>
              </w:tabs>
              <w:suppressAutoHyphens/>
              <w:autoSpaceDE w:val="0"/>
              <w:autoSpaceDN w:val="0"/>
              <w:adjustRightInd w:val="0"/>
              <w:spacing w:before="0" w:beforeAutospacing="0" w:after="0" w:afterAutospacing="0"/>
              <w:ind w:firstLine="567"/>
              <w:contextualSpacing/>
              <w:jc w:val="both"/>
              <w:rPr>
                <w:lang w:eastAsia="ar-SA"/>
              </w:rPr>
            </w:pPr>
          </w:p>
        </w:tc>
        <w:tc>
          <w:tcPr>
            <w:tcW w:w="5953"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1842"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suppressAutoHyphens/>
              <w:autoSpaceDE w:val="0"/>
              <w:spacing w:before="0" w:beforeAutospacing="0" w:after="0" w:afterAutospacing="0"/>
              <w:rPr>
                <w:lang w:eastAsia="ar-SA"/>
              </w:rPr>
            </w:pPr>
            <w:r>
              <w:rPr>
                <w:lang w:eastAsia="ar-SA"/>
              </w:rPr>
              <w:t>250-300 руб.</w:t>
            </w:r>
          </w:p>
        </w:tc>
        <w:tc>
          <w:tcPr>
            <w:tcW w:w="1135" w:type="dxa"/>
            <w:tcBorders>
              <w:top w:val="single" w:sz="4" w:space="0" w:color="000000"/>
              <w:left w:val="single" w:sz="4" w:space="0" w:color="000000"/>
              <w:bottom w:val="single" w:sz="4" w:space="0" w:color="000000"/>
              <w:right w:val="single" w:sz="4" w:space="0" w:color="000000"/>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Ежеквартально</w:t>
            </w:r>
          </w:p>
          <w:p w:rsidR="001F1B2A" w:rsidRDefault="001F1B2A" w:rsidP="001F1B2A">
            <w:pPr>
              <w:pStyle w:val="msonormalcxspmiddle"/>
              <w:widowControl w:val="0"/>
              <w:tabs>
                <w:tab w:val="left" w:pos="142"/>
              </w:tabs>
              <w:suppressAutoHyphens/>
              <w:autoSpaceDE w:val="0"/>
              <w:spacing w:before="0" w:beforeAutospacing="0" w:after="0" w:afterAutospacing="0"/>
              <w:ind w:firstLine="567"/>
              <w:rPr>
                <w:lang w:eastAsia="ar-SA"/>
              </w:rPr>
            </w:pPr>
            <w:r>
              <w:rPr>
                <w:lang w:eastAsia="ar-SA"/>
              </w:rPr>
              <w:t xml:space="preserve"> </w:t>
            </w:r>
          </w:p>
        </w:tc>
      </w:tr>
      <w:tr w:rsidR="001F1B2A" w:rsidTr="001F1B2A">
        <w:trPr>
          <w:trHeight w:val="120"/>
        </w:trPr>
        <w:tc>
          <w:tcPr>
            <w:tcW w:w="544" w:type="dxa"/>
            <w:tcBorders>
              <w:top w:val="single" w:sz="4" w:space="0" w:color="000000"/>
              <w:left w:val="single" w:sz="4" w:space="0" w:color="000000"/>
              <w:bottom w:val="single" w:sz="4" w:space="0" w:color="000000"/>
              <w:right w:val="nil"/>
            </w:tcBorders>
          </w:tcPr>
          <w:p w:rsidR="001F1B2A" w:rsidRDefault="001F1B2A" w:rsidP="00004DB0">
            <w:pPr>
              <w:pStyle w:val="msonormalcxspmiddle"/>
              <w:widowControl w:val="0"/>
              <w:numPr>
                <w:ilvl w:val="0"/>
                <w:numId w:val="117"/>
              </w:numPr>
              <w:tabs>
                <w:tab w:val="left" w:pos="142"/>
              </w:tabs>
              <w:suppressAutoHyphens/>
              <w:autoSpaceDE w:val="0"/>
              <w:autoSpaceDN w:val="0"/>
              <w:adjustRightInd w:val="0"/>
              <w:spacing w:before="0" w:beforeAutospacing="0" w:after="0" w:afterAutospacing="0"/>
              <w:ind w:firstLine="567"/>
              <w:contextualSpacing/>
              <w:jc w:val="both"/>
              <w:rPr>
                <w:lang w:eastAsia="ar-SA"/>
              </w:rPr>
            </w:pPr>
          </w:p>
        </w:tc>
        <w:tc>
          <w:tcPr>
            <w:tcW w:w="5953"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За участие работников в организации и проведении мероприятий, повышающих авторитет и имидж образовательного учреждения на уровне:</w:t>
            </w:r>
          </w:p>
          <w:p w:rsidR="001F1B2A" w:rsidRDefault="001F1B2A" w:rsidP="001F1B2A">
            <w:pPr>
              <w:pStyle w:val="msonormalcxspmiddle"/>
              <w:widowControl w:val="0"/>
              <w:tabs>
                <w:tab w:val="left" w:pos="142"/>
              </w:tabs>
              <w:suppressAutoHyphens/>
              <w:autoSpaceDE w:val="0"/>
              <w:spacing w:before="0" w:beforeAutospacing="0" w:after="0" w:afterAutospacing="0"/>
              <w:ind w:firstLine="567"/>
              <w:rPr>
                <w:lang w:eastAsia="ar-SA"/>
              </w:rPr>
            </w:pPr>
            <w:r>
              <w:rPr>
                <w:lang w:eastAsia="ar-SA"/>
              </w:rPr>
              <w:t>- района;</w:t>
            </w:r>
          </w:p>
          <w:p w:rsidR="001F1B2A" w:rsidRDefault="001F1B2A" w:rsidP="001F1B2A">
            <w:pPr>
              <w:pStyle w:val="msonormalcxspmiddle"/>
              <w:widowControl w:val="0"/>
              <w:tabs>
                <w:tab w:val="left" w:pos="142"/>
              </w:tabs>
              <w:suppressAutoHyphens/>
              <w:autoSpaceDE w:val="0"/>
              <w:spacing w:before="0" w:beforeAutospacing="0" w:after="0" w:afterAutospacing="0"/>
              <w:ind w:firstLine="567"/>
              <w:rPr>
                <w:lang w:eastAsia="ar-SA"/>
              </w:rPr>
            </w:pPr>
            <w:r>
              <w:rPr>
                <w:lang w:eastAsia="ar-SA"/>
              </w:rPr>
              <w:t xml:space="preserve">- города;                   </w:t>
            </w:r>
            <w:r>
              <w:rPr>
                <w:color w:val="FF0000"/>
                <w:lang w:eastAsia="ar-SA"/>
              </w:rPr>
              <w:t xml:space="preserve"> </w:t>
            </w:r>
          </w:p>
          <w:p w:rsidR="001F1B2A" w:rsidRDefault="001F1B2A" w:rsidP="001F1B2A">
            <w:pPr>
              <w:pStyle w:val="msonormalcxspmiddle"/>
              <w:widowControl w:val="0"/>
              <w:tabs>
                <w:tab w:val="left" w:pos="142"/>
              </w:tabs>
              <w:suppressAutoHyphens/>
              <w:autoSpaceDE w:val="0"/>
              <w:spacing w:before="0" w:beforeAutospacing="0" w:after="0" w:afterAutospacing="0"/>
              <w:ind w:firstLine="567"/>
              <w:rPr>
                <w:lang w:eastAsia="ar-SA"/>
              </w:rPr>
            </w:pPr>
            <w:r>
              <w:rPr>
                <w:lang w:eastAsia="ar-SA"/>
              </w:rPr>
              <w:t>- республики;</w:t>
            </w:r>
          </w:p>
          <w:p w:rsidR="001F1B2A" w:rsidRDefault="001F1B2A" w:rsidP="001F1B2A">
            <w:pPr>
              <w:pStyle w:val="msonormalcxspmiddle"/>
              <w:widowControl w:val="0"/>
              <w:tabs>
                <w:tab w:val="left" w:pos="142"/>
              </w:tabs>
              <w:suppressAutoHyphens/>
              <w:autoSpaceDE w:val="0"/>
              <w:spacing w:before="0" w:beforeAutospacing="0" w:after="0" w:afterAutospacing="0"/>
              <w:ind w:firstLine="567"/>
              <w:rPr>
                <w:lang w:eastAsia="ar-SA"/>
              </w:rPr>
            </w:pPr>
            <w:r>
              <w:rPr>
                <w:lang w:eastAsia="ar-SA"/>
              </w:rPr>
              <w:t>- РФ,</w:t>
            </w:r>
          </w:p>
          <w:p w:rsidR="001F1B2A" w:rsidRDefault="001F1B2A" w:rsidP="001F1B2A">
            <w:pPr>
              <w:pStyle w:val="msonormalcxspmiddle"/>
              <w:widowControl w:val="0"/>
              <w:tabs>
                <w:tab w:val="left" w:pos="142"/>
              </w:tabs>
              <w:suppressAutoHyphens/>
              <w:autoSpaceDE w:val="0"/>
              <w:spacing w:before="0" w:beforeAutospacing="0" w:after="0" w:afterAutospacing="0"/>
              <w:ind w:firstLine="567"/>
              <w:rPr>
                <w:lang w:eastAsia="ar-SA"/>
              </w:rPr>
            </w:pPr>
            <w:r>
              <w:rPr>
                <w:lang w:eastAsia="ar-SA"/>
              </w:rPr>
              <w:t>не входящих в круг основных  обязанностей  работника</w:t>
            </w:r>
          </w:p>
        </w:tc>
        <w:tc>
          <w:tcPr>
            <w:tcW w:w="1842"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2000-2500 руб.</w:t>
            </w:r>
          </w:p>
          <w:p w:rsidR="001F1B2A" w:rsidRDefault="001F1B2A" w:rsidP="001F1B2A">
            <w:pPr>
              <w:pStyle w:val="msonormalcxspmiddle"/>
              <w:widowControl w:val="0"/>
              <w:suppressAutoHyphens/>
              <w:autoSpaceDE w:val="0"/>
              <w:spacing w:before="0" w:beforeAutospacing="0" w:after="0" w:afterAutospacing="0"/>
              <w:rPr>
                <w:lang w:eastAsia="ar-SA"/>
              </w:rPr>
            </w:pPr>
          </w:p>
        </w:tc>
        <w:tc>
          <w:tcPr>
            <w:tcW w:w="1135" w:type="dxa"/>
            <w:tcBorders>
              <w:top w:val="single" w:sz="4" w:space="0" w:color="000000"/>
              <w:left w:val="single" w:sz="4" w:space="0" w:color="000000"/>
              <w:bottom w:val="single" w:sz="4" w:space="0" w:color="000000"/>
              <w:right w:val="single" w:sz="4" w:space="0" w:color="000000"/>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Единовременно</w:t>
            </w:r>
          </w:p>
          <w:p w:rsidR="001F1B2A" w:rsidRDefault="001F1B2A" w:rsidP="001F1B2A">
            <w:pPr>
              <w:pStyle w:val="msonormalcxspmiddle"/>
              <w:widowControl w:val="0"/>
              <w:tabs>
                <w:tab w:val="left" w:pos="142"/>
              </w:tabs>
              <w:suppressAutoHyphens/>
              <w:autoSpaceDE w:val="0"/>
              <w:spacing w:before="0" w:beforeAutospacing="0" w:after="0" w:afterAutospacing="0"/>
              <w:ind w:firstLine="567"/>
              <w:rPr>
                <w:lang w:eastAsia="ar-SA"/>
              </w:rPr>
            </w:pPr>
          </w:p>
        </w:tc>
      </w:tr>
      <w:tr w:rsidR="001F1B2A" w:rsidTr="001F1B2A">
        <w:trPr>
          <w:trHeight w:val="1974"/>
        </w:trPr>
        <w:tc>
          <w:tcPr>
            <w:tcW w:w="544" w:type="dxa"/>
            <w:tcBorders>
              <w:top w:val="single" w:sz="4" w:space="0" w:color="000000"/>
              <w:left w:val="single" w:sz="4" w:space="0" w:color="000000"/>
              <w:bottom w:val="single" w:sz="4" w:space="0" w:color="000000"/>
              <w:right w:val="nil"/>
            </w:tcBorders>
          </w:tcPr>
          <w:p w:rsidR="001F1B2A" w:rsidRDefault="001F1B2A" w:rsidP="00004DB0">
            <w:pPr>
              <w:pStyle w:val="msonormalcxspmiddle"/>
              <w:widowControl w:val="0"/>
              <w:numPr>
                <w:ilvl w:val="0"/>
                <w:numId w:val="117"/>
              </w:numPr>
              <w:tabs>
                <w:tab w:val="left" w:pos="142"/>
              </w:tabs>
              <w:suppressAutoHyphens/>
              <w:autoSpaceDE w:val="0"/>
              <w:autoSpaceDN w:val="0"/>
              <w:adjustRightInd w:val="0"/>
              <w:spacing w:before="0" w:beforeAutospacing="0" w:after="0" w:afterAutospacing="0"/>
              <w:ind w:firstLine="567"/>
              <w:contextualSpacing/>
              <w:jc w:val="both"/>
              <w:rPr>
                <w:lang w:eastAsia="ar-SA"/>
              </w:rPr>
            </w:pPr>
          </w:p>
        </w:tc>
        <w:tc>
          <w:tcPr>
            <w:tcW w:w="5953"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jc w:val="both"/>
              <w:rPr>
                <w:lang w:eastAsia="ar-SA"/>
              </w:rPr>
            </w:pPr>
            <w:r>
              <w:rPr>
                <w:lang w:eastAsia="ar-SA"/>
              </w:rPr>
              <w:t>За участие в работах, не входящих в круг основных обязанностей работников, по благоустройству 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842"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suppressAutoHyphens/>
              <w:autoSpaceDE w:val="0"/>
              <w:spacing w:before="0" w:beforeAutospacing="0" w:after="0" w:afterAutospacing="0"/>
              <w:rPr>
                <w:lang w:eastAsia="ar-SA"/>
              </w:rPr>
            </w:pPr>
            <w:r>
              <w:rPr>
                <w:lang w:eastAsia="ar-SA"/>
              </w:rPr>
              <w:t>1000-1200 руб.</w:t>
            </w:r>
          </w:p>
        </w:tc>
        <w:tc>
          <w:tcPr>
            <w:tcW w:w="1135" w:type="dxa"/>
            <w:tcBorders>
              <w:top w:val="single" w:sz="4" w:space="0" w:color="000000"/>
              <w:left w:val="single" w:sz="4" w:space="0" w:color="000000"/>
              <w:bottom w:val="single" w:sz="4" w:space="0" w:color="000000"/>
              <w:right w:val="single" w:sz="4" w:space="0" w:color="000000"/>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Ежеквартально</w:t>
            </w:r>
          </w:p>
        </w:tc>
      </w:tr>
      <w:tr w:rsidR="001F1B2A" w:rsidTr="001F1B2A">
        <w:trPr>
          <w:trHeight w:val="1974"/>
        </w:trPr>
        <w:tc>
          <w:tcPr>
            <w:tcW w:w="544" w:type="dxa"/>
            <w:tcBorders>
              <w:top w:val="single" w:sz="4" w:space="0" w:color="000000"/>
              <w:left w:val="single" w:sz="4" w:space="0" w:color="000000"/>
              <w:bottom w:val="single" w:sz="4" w:space="0" w:color="000000"/>
              <w:right w:val="nil"/>
            </w:tcBorders>
          </w:tcPr>
          <w:p w:rsidR="001F1B2A" w:rsidRDefault="001F1B2A" w:rsidP="00004DB0">
            <w:pPr>
              <w:pStyle w:val="msonormalcxspmiddle"/>
              <w:widowControl w:val="0"/>
              <w:numPr>
                <w:ilvl w:val="0"/>
                <w:numId w:val="117"/>
              </w:numPr>
              <w:tabs>
                <w:tab w:val="left" w:pos="142"/>
              </w:tabs>
              <w:suppressAutoHyphens/>
              <w:autoSpaceDE w:val="0"/>
              <w:autoSpaceDN w:val="0"/>
              <w:adjustRightInd w:val="0"/>
              <w:spacing w:before="0" w:beforeAutospacing="0" w:after="0" w:afterAutospacing="0"/>
              <w:ind w:firstLine="567"/>
              <w:contextualSpacing/>
              <w:jc w:val="both"/>
              <w:rPr>
                <w:lang w:eastAsia="ar-SA"/>
              </w:rPr>
            </w:pPr>
          </w:p>
        </w:tc>
        <w:tc>
          <w:tcPr>
            <w:tcW w:w="5953"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За   безаварийную   работу систем жизнеобеспечения учреждения и работы без предписаний   Федерального  Государственного  управления «Роспотребнадзор РФ» (ФГУ «Роспотребнадзор РФ» и Министерства по чрезвычайным ситуациям  (МЧС), Пожнадзора и других контролирующих органов (техперсонал, работники кухни)</w:t>
            </w:r>
          </w:p>
        </w:tc>
        <w:tc>
          <w:tcPr>
            <w:tcW w:w="1842"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suppressAutoHyphens/>
              <w:autoSpaceDE w:val="0"/>
              <w:spacing w:before="0" w:beforeAutospacing="0" w:after="0" w:afterAutospacing="0"/>
              <w:rPr>
                <w:lang w:eastAsia="ar-SA"/>
              </w:rPr>
            </w:pPr>
            <w:r>
              <w:rPr>
                <w:lang w:eastAsia="ar-SA"/>
              </w:rPr>
              <w:t>500-600 руб.</w:t>
            </w:r>
          </w:p>
        </w:tc>
        <w:tc>
          <w:tcPr>
            <w:tcW w:w="1135" w:type="dxa"/>
            <w:tcBorders>
              <w:top w:val="single" w:sz="4" w:space="0" w:color="000000"/>
              <w:left w:val="single" w:sz="4" w:space="0" w:color="000000"/>
              <w:bottom w:val="single" w:sz="4" w:space="0" w:color="000000"/>
              <w:right w:val="single" w:sz="4" w:space="0" w:color="000000"/>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Ежеквартально</w:t>
            </w:r>
          </w:p>
        </w:tc>
      </w:tr>
      <w:tr w:rsidR="001F1B2A" w:rsidTr="001F1B2A">
        <w:trPr>
          <w:trHeight w:val="1406"/>
        </w:trPr>
        <w:tc>
          <w:tcPr>
            <w:tcW w:w="544" w:type="dxa"/>
            <w:tcBorders>
              <w:top w:val="single" w:sz="4" w:space="0" w:color="000000"/>
              <w:left w:val="single" w:sz="4" w:space="0" w:color="000000"/>
              <w:bottom w:val="single" w:sz="4" w:space="0" w:color="000000"/>
              <w:right w:val="nil"/>
            </w:tcBorders>
          </w:tcPr>
          <w:p w:rsidR="001F1B2A" w:rsidRDefault="001F1B2A" w:rsidP="00004DB0">
            <w:pPr>
              <w:pStyle w:val="msonormalcxspmiddle"/>
              <w:widowControl w:val="0"/>
              <w:numPr>
                <w:ilvl w:val="0"/>
                <w:numId w:val="117"/>
              </w:numPr>
              <w:tabs>
                <w:tab w:val="left" w:pos="142"/>
              </w:tabs>
              <w:suppressAutoHyphens/>
              <w:autoSpaceDE w:val="0"/>
              <w:autoSpaceDN w:val="0"/>
              <w:adjustRightInd w:val="0"/>
              <w:spacing w:before="0" w:beforeAutospacing="0" w:after="0" w:afterAutospacing="0"/>
              <w:ind w:firstLine="567"/>
              <w:contextualSpacing/>
              <w:jc w:val="both"/>
              <w:rPr>
                <w:lang w:eastAsia="ar-SA"/>
              </w:rPr>
            </w:pPr>
          </w:p>
        </w:tc>
        <w:tc>
          <w:tcPr>
            <w:tcW w:w="5953"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 xml:space="preserve">За разработку и внедрение нетрадиционных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842"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suppressAutoHyphens/>
              <w:autoSpaceDE w:val="0"/>
              <w:spacing w:before="0" w:beforeAutospacing="0" w:after="0" w:afterAutospacing="0"/>
              <w:rPr>
                <w:lang w:eastAsia="ar-SA"/>
              </w:rPr>
            </w:pPr>
            <w:r>
              <w:rPr>
                <w:lang w:eastAsia="ar-SA"/>
              </w:rPr>
              <w:t>1000-1200 руб.</w:t>
            </w:r>
          </w:p>
        </w:tc>
        <w:tc>
          <w:tcPr>
            <w:tcW w:w="1135" w:type="dxa"/>
            <w:tcBorders>
              <w:top w:val="single" w:sz="4" w:space="0" w:color="000000"/>
              <w:left w:val="single" w:sz="4" w:space="0" w:color="000000"/>
              <w:bottom w:val="single" w:sz="4" w:space="0" w:color="000000"/>
              <w:right w:val="single" w:sz="4" w:space="0" w:color="000000"/>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Единовременно</w:t>
            </w:r>
          </w:p>
        </w:tc>
      </w:tr>
      <w:tr w:rsidR="001F1B2A" w:rsidTr="001F1B2A">
        <w:trPr>
          <w:trHeight w:val="1118"/>
        </w:trPr>
        <w:tc>
          <w:tcPr>
            <w:tcW w:w="544" w:type="dxa"/>
            <w:tcBorders>
              <w:top w:val="single" w:sz="4" w:space="0" w:color="000000"/>
              <w:left w:val="single" w:sz="4" w:space="0" w:color="000000"/>
              <w:bottom w:val="single" w:sz="4" w:space="0" w:color="000000"/>
              <w:right w:val="nil"/>
            </w:tcBorders>
          </w:tcPr>
          <w:p w:rsidR="001F1B2A" w:rsidRDefault="001F1B2A" w:rsidP="00004DB0">
            <w:pPr>
              <w:pStyle w:val="msonormalcxspmiddle"/>
              <w:widowControl w:val="0"/>
              <w:numPr>
                <w:ilvl w:val="0"/>
                <w:numId w:val="117"/>
              </w:numPr>
              <w:tabs>
                <w:tab w:val="left" w:pos="142"/>
              </w:tabs>
              <w:suppressAutoHyphens/>
              <w:autoSpaceDE w:val="0"/>
              <w:autoSpaceDN w:val="0"/>
              <w:adjustRightInd w:val="0"/>
              <w:spacing w:before="0" w:beforeAutospacing="0" w:after="0" w:afterAutospacing="0"/>
              <w:ind w:firstLine="567"/>
              <w:contextualSpacing/>
              <w:jc w:val="both"/>
              <w:rPr>
                <w:lang w:eastAsia="ar-SA"/>
              </w:rPr>
            </w:pPr>
          </w:p>
        </w:tc>
        <w:tc>
          <w:tcPr>
            <w:tcW w:w="5953"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Своевременное обеспечение 100% родительской платы в соответствии с финансовыми нормативами  содержания дошкольного учреждения для выполнения норм питания</w:t>
            </w:r>
          </w:p>
        </w:tc>
        <w:tc>
          <w:tcPr>
            <w:tcW w:w="1842"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suppressAutoHyphens/>
              <w:autoSpaceDE w:val="0"/>
              <w:spacing w:before="0" w:beforeAutospacing="0" w:after="0" w:afterAutospacing="0"/>
              <w:rPr>
                <w:lang w:eastAsia="ar-SA"/>
              </w:rPr>
            </w:pPr>
            <w:r>
              <w:rPr>
                <w:lang w:eastAsia="ar-SA"/>
              </w:rPr>
              <w:t>500-600 руб.</w:t>
            </w:r>
          </w:p>
        </w:tc>
        <w:tc>
          <w:tcPr>
            <w:tcW w:w="1135" w:type="dxa"/>
            <w:tcBorders>
              <w:top w:val="single" w:sz="4" w:space="0" w:color="000000"/>
              <w:left w:val="single" w:sz="4" w:space="0" w:color="000000"/>
              <w:bottom w:val="single" w:sz="4" w:space="0" w:color="000000"/>
              <w:right w:val="single" w:sz="4" w:space="0" w:color="000000"/>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Ежеквартально</w:t>
            </w:r>
          </w:p>
        </w:tc>
      </w:tr>
      <w:tr w:rsidR="001F1B2A" w:rsidTr="001F1B2A">
        <w:trPr>
          <w:trHeight w:val="1916"/>
        </w:trPr>
        <w:tc>
          <w:tcPr>
            <w:tcW w:w="544" w:type="dxa"/>
            <w:tcBorders>
              <w:top w:val="single" w:sz="4" w:space="0" w:color="000000"/>
              <w:left w:val="single" w:sz="4" w:space="0" w:color="000000"/>
              <w:bottom w:val="single" w:sz="4" w:space="0" w:color="000000"/>
              <w:right w:val="nil"/>
            </w:tcBorders>
          </w:tcPr>
          <w:p w:rsidR="001F1B2A" w:rsidRDefault="001F1B2A" w:rsidP="00004DB0">
            <w:pPr>
              <w:pStyle w:val="msonormalcxspmiddle"/>
              <w:widowControl w:val="0"/>
              <w:numPr>
                <w:ilvl w:val="0"/>
                <w:numId w:val="117"/>
              </w:numPr>
              <w:tabs>
                <w:tab w:val="left" w:pos="142"/>
              </w:tabs>
              <w:suppressAutoHyphens/>
              <w:autoSpaceDE w:val="0"/>
              <w:autoSpaceDN w:val="0"/>
              <w:adjustRightInd w:val="0"/>
              <w:spacing w:before="0" w:beforeAutospacing="0" w:after="0" w:afterAutospacing="0"/>
              <w:ind w:firstLine="567"/>
              <w:contextualSpacing/>
              <w:jc w:val="both"/>
              <w:rPr>
                <w:lang w:eastAsia="ar-SA"/>
              </w:rPr>
            </w:pPr>
          </w:p>
        </w:tc>
        <w:tc>
          <w:tcPr>
            <w:tcW w:w="5953"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842"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suppressAutoHyphens/>
              <w:autoSpaceDE w:val="0"/>
              <w:spacing w:before="0" w:beforeAutospacing="0" w:after="0" w:afterAutospacing="0"/>
              <w:rPr>
                <w:lang w:eastAsia="ar-SA"/>
              </w:rPr>
            </w:pPr>
            <w:r>
              <w:rPr>
                <w:lang w:eastAsia="ar-SA"/>
              </w:rPr>
              <w:t>250-300 руб.</w:t>
            </w:r>
          </w:p>
        </w:tc>
        <w:tc>
          <w:tcPr>
            <w:tcW w:w="1135" w:type="dxa"/>
            <w:tcBorders>
              <w:top w:val="single" w:sz="4" w:space="0" w:color="000000"/>
              <w:left w:val="single" w:sz="4" w:space="0" w:color="000000"/>
              <w:bottom w:val="single" w:sz="4" w:space="0" w:color="000000"/>
              <w:right w:val="single" w:sz="4" w:space="0" w:color="000000"/>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Ежеквартально</w:t>
            </w:r>
          </w:p>
        </w:tc>
      </w:tr>
      <w:tr w:rsidR="001F1B2A" w:rsidTr="001F1B2A">
        <w:trPr>
          <w:trHeight w:val="720"/>
        </w:trPr>
        <w:tc>
          <w:tcPr>
            <w:tcW w:w="544" w:type="dxa"/>
            <w:tcBorders>
              <w:top w:val="single" w:sz="4" w:space="0" w:color="000000"/>
              <w:left w:val="single" w:sz="4" w:space="0" w:color="000000"/>
              <w:bottom w:val="single" w:sz="4" w:space="0" w:color="000000"/>
              <w:right w:val="nil"/>
            </w:tcBorders>
          </w:tcPr>
          <w:p w:rsidR="001F1B2A" w:rsidRDefault="001F1B2A" w:rsidP="00004DB0">
            <w:pPr>
              <w:pStyle w:val="msonormalcxspmiddle"/>
              <w:widowControl w:val="0"/>
              <w:numPr>
                <w:ilvl w:val="0"/>
                <w:numId w:val="117"/>
              </w:numPr>
              <w:tabs>
                <w:tab w:val="left" w:pos="142"/>
              </w:tabs>
              <w:suppressAutoHyphens/>
              <w:autoSpaceDE w:val="0"/>
              <w:autoSpaceDN w:val="0"/>
              <w:adjustRightInd w:val="0"/>
              <w:spacing w:before="0" w:beforeAutospacing="0" w:after="0" w:afterAutospacing="0"/>
              <w:ind w:firstLine="567"/>
              <w:contextualSpacing/>
              <w:jc w:val="both"/>
              <w:rPr>
                <w:lang w:eastAsia="ar-SA"/>
              </w:rPr>
            </w:pPr>
          </w:p>
        </w:tc>
        <w:tc>
          <w:tcPr>
            <w:tcW w:w="5953"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За организацию работы кружков, не финансируемых бюджетом и родительскими взносами</w:t>
            </w:r>
          </w:p>
        </w:tc>
        <w:tc>
          <w:tcPr>
            <w:tcW w:w="1842"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suppressAutoHyphens/>
              <w:autoSpaceDE w:val="0"/>
              <w:spacing w:before="0" w:beforeAutospacing="0" w:after="0" w:afterAutospacing="0"/>
              <w:rPr>
                <w:lang w:eastAsia="ar-SA"/>
              </w:rPr>
            </w:pPr>
            <w:r>
              <w:rPr>
                <w:lang w:eastAsia="ar-SA"/>
              </w:rPr>
              <w:t>200-250 руб.</w:t>
            </w:r>
          </w:p>
        </w:tc>
        <w:tc>
          <w:tcPr>
            <w:tcW w:w="1135" w:type="dxa"/>
            <w:tcBorders>
              <w:top w:val="single" w:sz="4" w:space="0" w:color="000000"/>
              <w:left w:val="single" w:sz="4" w:space="0" w:color="000000"/>
              <w:bottom w:val="single" w:sz="4" w:space="0" w:color="000000"/>
              <w:right w:val="single" w:sz="4" w:space="0" w:color="000000"/>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Ежеквартально</w:t>
            </w:r>
          </w:p>
        </w:tc>
      </w:tr>
      <w:tr w:rsidR="001F1B2A" w:rsidTr="001F1B2A">
        <w:trPr>
          <w:trHeight w:val="590"/>
        </w:trPr>
        <w:tc>
          <w:tcPr>
            <w:tcW w:w="544" w:type="dxa"/>
            <w:tcBorders>
              <w:top w:val="single" w:sz="4" w:space="0" w:color="000000"/>
              <w:left w:val="single" w:sz="4" w:space="0" w:color="000000"/>
              <w:bottom w:val="single" w:sz="4" w:space="0" w:color="000000"/>
              <w:right w:val="nil"/>
            </w:tcBorders>
          </w:tcPr>
          <w:p w:rsidR="001F1B2A" w:rsidRDefault="001F1B2A" w:rsidP="00004DB0">
            <w:pPr>
              <w:pStyle w:val="msonormalcxspmiddle"/>
              <w:widowControl w:val="0"/>
              <w:numPr>
                <w:ilvl w:val="0"/>
                <w:numId w:val="117"/>
              </w:numPr>
              <w:tabs>
                <w:tab w:val="left" w:pos="142"/>
              </w:tabs>
              <w:suppressAutoHyphens/>
              <w:autoSpaceDE w:val="0"/>
              <w:autoSpaceDN w:val="0"/>
              <w:adjustRightInd w:val="0"/>
              <w:spacing w:before="0" w:beforeAutospacing="0" w:after="0" w:afterAutospacing="0"/>
              <w:ind w:firstLine="567"/>
              <w:contextualSpacing/>
              <w:jc w:val="both"/>
              <w:rPr>
                <w:lang w:eastAsia="ar-SA"/>
              </w:rPr>
            </w:pPr>
          </w:p>
        </w:tc>
        <w:tc>
          <w:tcPr>
            <w:tcW w:w="5953"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За добросовестное исполнение трудовых обязанностей, активное участие в жизни коллектива.</w:t>
            </w:r>
          </w:p>
        </w:tc>
        <w:tc>
          <w:tcPr>
            <w:tcW w:w="1842" w:type="dxa"/>
            <w:tcBorders>
              <w:top w:val="single" w:sz="4" w:space="0" w:color="000000"/>
              <w:left w:val="single" w:sz="4" w:space="0" w:color="000000"/>
              <w:bottom w:val="single" w:sz="4" w:space="0" w:color="000000"/>
              <w:right w:val="nil"/>
            </w:tcBorders>
          </w:tcPr>
          <w:p w:rsidR="001F1B2A" w:rsidRDefault="001F1B2A" w:rsidP="001F1B2A">
            <w:pPr>
              <w:pStyle w:val="msonormalcxspmiddle"/>
              <w:widowControl w:val="0"/>
              <w:suppressAutoHyphens/>
              <w:autoSpaceDE w:val="0"/>
              <w:spacing w:before="0" w:beforeAutospacing="0" w:after="0" w:afterAutospacing="0"/>
              <w:rPr>
                <w:lang w:eastAsia="ar-SA"/>
              </w:rPr>
            </w:pPr>
            <w:r>
              <w:rPr>
                <w:lang w:eastAsia="ar-SA"/>
              </w:rPr>
              <w:t>500-600 руб.</w:t>
            </w:r>
          </w:p>
        </w:tc>
        <w:tc>
          <w:tcPr>
            <w:tcW w:w="1135" w:type="dxa"/>
            <w:tcBorders>
              <w:top w:val="single" w:sz="4" w:space="0" w:color="000000"/>
              <w:left w:val="single" w:sz="4" w:space="0" w:color="000000"/>
              <w:bottom w:val="single" w:sz="4" w:space="0" w:color="000000"/>
              <w:right w:val="single" w:sz="4" w:space="0" w:color="000000"/>
            </w:tcBorders>
          </w:tcPr>
          <w:p w:rsidR="001F1B2A" w:rsidRDefault="001F1B2A" w:rsidP="001F1B2A">
            <w:pPr>
              <w:pStyle w:val="msonormalcxspmiddle"/>
              <w:widowControl w:val="0"/>
              <w:tabs>
                <w:tab w:val="left" w:pos="142"/>
              </w:tabs>
              <w:suppressAutoHyphens/>
              <w:autoSpaceDE w:val="0"/>
              <w:spacing w:before="0" w:beforeAutospacing="0" w:after="0" w:afterAutospacing="0"/>
              <w:rPr>
                <w:lang w:eastAsia="ar-SA"/>
              </w:rPr>
            </w:pPr>
            <w:r>
              <w:rPr>
                <w:lang w:eastAsia="ar-SA"/>
              </w:rPr>
              <w:t>Ежеквартально</w:t>
            </w:r>
          </w:p>
        </w:tc>
      </w:tr>
    </w:tbl>
    <w:p w:rsidR="001F1B2A" w:rsidRDefault="001F1B2A" w:rsidP="001F1B2A">
      <w:pPr>
        <w:pStyle w:val="msonormalcxspmiddle"/>
        <w:widowControl w:val="0"/>
        <w:tabs>
          <w:tab w:val="left" w:pos="142"/>
        </w:tabs>
        <w:autoSpaceDE w:val="0"/>
        <w:autoSpaceDN w:val="0"/>
        <w:adjustRightInd w:val="0"/>
        <w:spacing w:before="0" w:beforeAutospacing="0" w:after="0" w:afterAutospacing="0"/>
        <w:ind w:left="360" w:firstLine="567"/>
        <w:contextualSpacing/>
        <w:jc w:val="center"/>
        <w:rPr>
          <w:b/>
        </w:rPr>
      </w:pPr>
    </w:p>
    <w:p w:rsidR="001F1B2A" w:rsidRDefault="001F1B2A" w:rsidP="00004DB0">
      <w:pPr>
        <w:pStyle w:val="msonormalcxspmiddle"/>
        <w:widowControl w:val="0"/>
        <w:numPr>
          <w:ilvl w:val="0"/>
          <w:numId w:val="116"/>
        </w:numPr>
        <w:tabs>
          <w:tab w:val="left" w:pos="142"/>
        </w:tabs>
        <w:autoSpaceDE w:val="0"/>
        <w:autoSpaceDN w:val="0"/>
        <w:adjustRightInd w:val="0"/>
        <w:spacing w:before="0" w:beforeAutospacing="0" w:after="0" w:afterAutospacing="0"/>
        <w:contextualSpacing/>
        <w:jc w:val="center"/>
        <w:rPr>
          <w:b/>
        </w:rPr>
      </w:pPr>
      <w:r>
        <w:rPr>
          <w:b/>
        </w:rPr>
        <w:t>О порядке депремирования</w:t>
      </w:r>
    </w:p>
    <w:p w:rsidR="001F1B2A" w:rsidRDefault="001F1B2A" w:rsidP="001F1B2A">
      <w:pPr>
        <w:pStyle w:val="msonormalcxspmiddle"/>
        <w:widowControl w:val="0"/>
        <w:tabs>
          <w:tab w:val="left" w:pos="0"/>
        </w:tabs>
        <w:autoSpaceDE w:val="0"/>
        <w:autoSpaceDN w:val="0"/>
        <w:adjustRightInd w:val="0"/>
        <w:spacing w:before="0" w:beforeAutospacing="0" w:after="0" w:afterAutospacing="0"/>
        <w:jc w:val="both"/>
      </w:pPr>
      <w:r>
        <w:t>Работник может быть депремирован в следующих случаях:</w:t>
      </w:r>
    </w:p>
    <w:p w:rsidR="001F1B2A" w:rsidRDefault="001F1B2A" w:rsidP="001F1B2A">
      <w:pPr>
        <w:pStyle w:val="msonormalcxspmiddle"/>
        <w:widowControl w:val="0"/>
        <w:tabs>
          <w:tab w:val="left" w:pos="0"/>
        </w:tabs>
        <w:autoSpaceDE w:val="0"/>
        <w:autoSpaceDN w:val="0"/>
        <w:adjustRightInd w:val="0"/>
        <w:spacing w:before="0" w:beforeAutospacing="0" w:after="0" w:afterAutospacing="0"/>
        <w:ind w:firstLine="567"/>
        <w:jc w:val="both"/>
      </w:pPr>
      <w:r>
        <w:t>5.1 Нарушение Устава ДОУ, правил внутреннего трудового распорядка ДОУ, должностных обязанностей и инструкций по охране жизни и здоровья детей.</w:t>
      </w:r>
    </w:p>
    <w:p w:rsidR="001F1B2A" w:rsidRDefault="001F1B2A" w:rsidP="001F1B2A">
      <w:pPr>
        <w:pStyle w:val="msonormalcxspmiddle"/>
        <w:widowControl w:val="0"/>
        <w:tabs>
          <w:tab w:val="left" w:pos="0"/>
        </w:tabs>
        <w:autoSpaceDE w:val="0"/>
        <w:autoSpaceDN w:val="0"/>
        <w:adjustRightInd w:val="0"/>
        <w:spacing w:before="0" w:beforeAutospacing="0" w:after="0" w:afterAutospacing="0"/>
        <w:ind w:firstLine="567"/>
        <w:jc w:val="both"/>
      </w:pPr>
      <w:r>
        <w:t>5.2. Письменных обоснованных жалоб со стороны родителей (законных представителей), членов коллектива.</w:t>
      </w:r>
    </w:p>
    <w:p w:rsidR="001F1B2A" w:rsidRDefault="001F1B2A" w:rsidP="001F1B2A">
      <w:pPr>
        <w:pStyle w:val="msonormalcxspmiddle"/>
        <w:widowControl w:val="0"/>
        <w:tabs>
          <w:tab w:val="left" w:pos="0"/>
        </w:tabs>
        <w:autoSpaceDE w:val="0"/>
        <w:autoSpaceDN w:val="0"/>
        <w:adjustRightInd w:val="0"/>
        <w:spacing w:before="0" w:beforeAutospacing="0" w:after="0" w:afterAutospacing="0"/>
        <w:ind w:firstLine="567"/>
        <w:jc w:val="both"/>
      </w:pPr>
      <w:r>
        <w:t>5.3. Нарушения коррупционного характера  (использование служебного положения, сбор средств, подарки и др.)</w:t>
      </w:r>
    </w:p>
    <w:p w:rsidR="001F1B2A" w:rsidRDefault="001F1B2A" w:rsidP="001F1B2A">
      <w:pPr>
        <w:pStyle w:val="msonormalcxspmiddle"/>
        <w:widowControl w:val="0"/>
        <w:tabs>
          <w:tab w:val="left" w:pos="0"/>
        </w:tabs>
        <w:autoSpaceDE w:val="0"/>
        <w:autoSpaceDN w:val="0"/>
        <w:adjustRightInd w:val="0"/>
        <w:spacing w:before="0" w:beforeAutospacing="0" w:after="0" w:afterAutospacing="0"/>
        <w:ind w:firstLine="567"/>
        <w:jc w:val="both"/>
      </w:pPr>
      <w:r>
        <w:t>5.4. Не выполнение постановлений, распоряжений, приказов администрации, направленных на развитие системы образования района, города и республики.</w:t>
      </w:r>
    </w:p>
    <w:p w:rsidR="001F1B2A" w:rsidRPr="00197EF0" w:rsidRDefault="001F1B2A" w:rsidP="001F1B2A">
      <w:pPr>
        <w:pStyle w:val="msonormalcxspmiddle"/>
        <w:widowControl w:val="0"/>
        <w:tabs>
          <w:tab w:val="left" w:pos="0"/>
        </w:tabs>
        <w:autoSpaceDE w:val="0"/>
        <w:autoSpaceDN w:val="0"/>
        <w:adjustRightInd w:val="0"/>
        <w:spacing w:before="0" w:beforeAutospacing="0" w:after="0" w:afterAutospacing="0"/>
        <w:ind w:firstLine="567"/>
        <w:jc w:val="both"/>
        <w:rPr>
          <w:bCs/>
        </w:rPr>
      </w:pPr>
      <w:r>
        <w:t xml:space="preserve">5.5. 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w:t>
      </w:r>
      <w:r>
        <w:rPr>
          <w:bCs/>
        </w:rPr>
        <w:t>Пожнадзора.</w:t>
      </w:r>
    </w:p>
    <w:p w:rsidR="001F1B2A" w:rsidRDefault="001F1B2A" w:rsidP="001F1B2A">
      <w:pPr>
        <w:pStyle w:val="msonormalcxspmiddle"/>
        <w:widowControl w:val="0"/>
        <w:tabs>
          <w:tab w:val="left" w:pos="0"/>
        </w:tabs>
        <w:autoSpaceDE w:val="0"/>
        <w:autoSpaceDN w:val="0"/>
        <w:adjustRightInd w:val="0"/>
        <w:spacing w:before="0" w:beforeAutospacing="0" w:after="0" w:afterAutospacing="0"/>
        <w:ind w:left="360" w:firstLine="567"/>
        <w:contextualSpacing/>
        <w:jc w:val="center"/>
        <w:rPr>
          <w:b/>
        </w:rPr>
      </w:pPr>
      <w:r>
        <w:rPr>
          <w:b/>
          <w:lang w:val="en-US"/>
        </w:rPr>
        <w:t>VI</w:t>
      </w:r>
      <w:r>
        <w:rPr>
          <w:b/>
        </w:rPr>
        <w:t>. Заключение</w:t>
      </w:r>
    </w:p>
    <w:p w:rsidR="001F1B2A" w:rsidRDefault="001F1B2A" w:rsidP="001F1B2A">
      <w:pPr>
        <w:pStyle w:val="msonormalcxspmiddle"/>
        <w:widowControl w:val="0"/>
        <w:tabs>
          <w:tab w:val="left" w:pos="0"/>
        </w:tabs>
        <w:autoSpaceDE w:val="0"/>
        <w:autoSpaceDN w:val="0"/>
        <w:adjustRightInd w:val="0"/>
        <w:spacing w:before="0" w:beforeAutospacing="0" w:after="0" w:afterAutospacing="0"/>
        <w:jc w:val="both"/>
      </w:pPr>
      <w:r>
        <w:rPr>
          <w:b/>
        </w:rPr>
        <w:t xml:space="preserve">          </w:t>
      </w:r>
      <w:r>
        <w:t>6.1. Ответственность за применение Положения несет руководитель образовательного учреждения.</w:t>
      </w:r>
    </w:p>
    <w:p w:rsidR="001F1B2A" w:rsidRDefault="001F1B2A" w:rsidP="001F1B2A">
      <w:pPr>
        <w:pStyle w:val="msonormalcxspmiddle"/>
        <w:widowControl w:val="0"/>
        <w:shd w:val="clear" w:color="auto" w:fill="FFFFFF"/>
        <w:tabs>
          <w:tab w:val="left" w:pos="0"/>
        </w:tabs>
        <w:autoSpaceDE w:val="0"/>
        <w:autoSpaceDN w:val="0"/>
        <w:adjustRightInd w:val="0"/>
        <w:spacing w:before="0" w:beforeAutospacing="0" w:after="0" w:afterAutospacing="0"/>
        <w:ind w:right="-1" w:firstLine="567"/>
        <w:contextualSpacing/>
        <w:jc w:val="both"/>
      </w:pPr>
      <w:r>
        <w:t>6.2. В Положение могут быть внесены дополнения и изменения по согласованию с профсоюзным комитетом образовательного учреждения.</w:t>
      </w:r>
    </w:p>
    <w:p w:rsidR="001F1B2A" w:rsidRDefault="001F1B2A" w:rsidP="001F1B2A">
      <w:pPr>
        <w:pStyle w:val="msonormalcxspmiddle"/>
        <w:widowControl w:val="0"/>
        <w:shd w:val="clear" w:color="auto" w:fill="FFFFFF"/>
        <w:tabs>
          <w:tab w:val="left" w:pos="0"/>
        </w:tabs>
        <w:autoSpaceDE w:val="0"/>
        <w:autoSpaceDN w:val="0"/>
        <w:adjustRightInd w:val="0"/>
        <w:spacing w:before="0" w:beforeAutospacing="0" w:after="0" w:afterAutospacing="0"/>
        <w:ind w:right="-1" w:firstLine="567"/>
        <w:contextualSpacing/>
        <w:jc w:val="both"/>
      </w:pPr>
      <w:r>
        <w:t>6.3. Настоящее Положение действует до принятия нового с даты введения его в действие администрацией ДОУ.</w:t>
      </w:r>
    </w:p>
    <w:p w:rsidR="001F1B2A" w:rsidRPr="00B04162" w:rsidRDefault="001F1B2A" w:rsidP="001F1B2A">
      <w:pPr>
        <w:pStyle w:val="msonormalcxspmiddle"/>
        <w:widowControl w:val="0"/>
        <w:shd w:val="clear" w:color="auto" w:fill="FFFFFF"/>
        <w:tabs>
          <w:tab w:val="left" w:pos="0"/>
        </w:tabs>
        <w:autoSpaceDE w:val="0"/>
        <w:autoSpaceDN w:val="0"/>
        <w:adjustRightInd w:val="0"/>
        <w:spacing w:before="0" w:beforeAutospacing="0" w:after="0" w:afterAutospacing="0"/>
        <w:ind w:right="-1" w:firstLine="567"/>
        <w:contextualSpacing/>
        <w:jc w:val="both"/>
      </w:pPr>
      <w:r>
        <w:t>6.4. Настоящий локальный акт применяется с учетом мнения первичной профсоюзной организации детского сада (ст.135, 372 ТК РФ).</w:t>
      </w:r>
    </w:p>
    <w:p w:rsidR="001F1B2A" w:rsidRDefault="001F1B2A" w:rsidP="005B2CE7">
      <w:pPr>
        <w:tabs>
          <w:tab w:val="left" w:pos="5184"/>
        </w:tabs>
        <w:jc w:val="center"/>
      </w:pPr>
    </w:p>
    <w:tbl>
      <w:tblPr>
        <w:tblpPr w:leftFromText="180" w:rightFromText="180" w:horzAnchor="margin" w:tblpY="360"/>
        <w:tblW w:w="0" w:type="auto"/>
        <w:tblLook w:val="04A0" w:firstRow="1" w:lastRow="0" w:firstColumn="1" w:lastColumn="0" w:noHBand="0" w:noVBand="1"/>
      </w:tblPr>
      <w:tblGrid>
        <w:gridCol w:w="5736"/>
        <w:gridCol w:w="4261"/>
      </w:tblGrid>
      <w:tr w:rsidR="00C75512" w:rsidRPr="00EC6677" w:rsidTr="00690AE4">
        <w:trPr>
          <w:trHeight w:val="342"/>
        </w:trPr>
        <w:tc>
          <w:tcPr>
            <w:tcW w:w="6750" w:type="dxa"/>
          </w:tcPr>
          <w:p w:rsidR="00C75512" w:rsidRDefault="00C75512" w:rsidP="00690AE4">
            <w:pPr>
              <w:tabs>
                <w:tab w:val="num" w:pos="240"/>
              </w:tabs>
              <w:spacing w:line="276" w:lineRule="auto"/>
              <w:ind w:right="-1"/>
              <w:rPr>
                <w:bCs/>
                <w:szCs w:val="28"/>
              </w:rPr>
            </w:pPr>
            <w:r>
              <w:rPr>
                <w:bCs/>
                <w:szCs w:val="28"/>
              </w:rPr>
              <w:lastRenderedPageBreak/>
              <w:t xml:space="preserve">Мотивированное  мнение </w:t>
            </w:r>
          </w:p>
          <w:p w:rsidR="00C75512" w:rsidRDefault="00C75512" w:rsidP="00690AE4">
            <w:pPr>
              <w:tabs>
                <w:tab w:val="num" w:pos="240"/>
              </w:tabs>
              <w:spacing w:line="276" w:lineRule="auto"/>
              <w:ind w:right="-1"/>
              <w:rPr>
                <w:bCs/>
                <w:szCs w:val="28"/>
              </w:rPr>
            </w:pPr>
            <w:r>
              <w:rPr>
                <w:bCs/>
                <w:szCs w:val="28"/>
              </w:rPr>
              <w:t xml:space="preserve">Первичной профсоюзной </w:t>
            </w:r>
          </w:p>
          <w:p w:rsidR="00C75512" w:rsidRPr="00EC6677" w:rsidRDefault="00C75512" w:rsidP="00690AE4">
            <w:pPr>
              <w:tabs>
                <w:tab w:val="num" w:pos="240"/>
              </w:tabs>
              <w:spacing w:line="276" w:lineRule="auto"/>
              <w:ind w:right="-1"/>
              <w:rPr>
                <w:szCs w:val="28"/>
              </w:rPr>
            </w:pPr>
            <w:r>
              <w:rPr>
                <w:bCs/>
                <w:szCs w:val="28"/>
              </w:rPr>
              <w:t>организации</w:t>
            </w:r>
          </w:p>
        </w:tc>
        <w:tc>
          <w:tcPr>
            <w:tcW w:w="4847" w:type="dxa"/>
          </w:tcPr>
          <w:p w:rsidR="00C75512" w:rsidRPr="00EC6677" w:rsidRDefault="00C75512" w:rsidP="00892B55">
            <w:pPr>
              <w:tabs>
                <w:tab w:val="num" w:pos="240"/>
              </w:tabs>
              <w:spacing w:line="276" w:lineRule="auto"/>
              <w:contextualSpacing/>
              <w:rPr>
                <w:szCs w:val="28"/>
              </w:rPr>
            </w:pPr>
            <w:r w:rsidRPr="00EC6677">
              <w:rPr>
                <w:bCs/>
                <w:szCs w:val="28"/>
              </w:rPr>
              <w:t>«УТВЕРЖДЕНО»</w:t>
            </w:r>
          </w:p>
        </w:tc>
      </w:tr>
      <w:tr w:rsidR="00C75512" w:rsidRPr="00EC6677" w:rsidTr="00690AE4">
        <w:trPr>
          <w:trHeight w:val="666"/>
        </w:trPr>
        <w:tc>
          <w:tcPr>
            <w:tcW w:w="6750" w:type="dxa"/>
          </w:tcPr>
          <w:p w:rsidR="00C75512" w:rsidRPr="00EC6677" w:rsidRDefault="00C75512" w:rsidP="00690AE4">
            <w:pPr>
              <w:tabs>
                <w:tab w:val="num" w:pos="240"/>
              </w:tabs>
              <w:spacing w:line="276" w:lineRule="auto"/>
              <w:ind w:right="-1"/>
              <w:rPr>
                <w:szCs w:val="28"/>
              </w:rPr>
            </w:pPr>
            <w:r w:rsidRPr="00EC6677">
              <w:rPr>
                <w:szCs w:val="28"/>
              </w:rPr>
              <w:t xml:space="preserve">Председатель профсоюзного </w:t>
            </w:r>
          </w:p>
          <w:p w:rsidR="00C75512" w:rsidRPr="00EC6677" w:rsidRDefault="00C75512" w:rsidP="00690AE4">
            <w:pPr>
              <w:tabs>
                <w:tab w:val="num" w:pos="240"/>
              </w:tabs>
              <w:spacing w:line="276" w:lineRule="auto"/>
              <w:ind w:right="-1"/>
              <w:rPr>
                <w:szCs w:val="28"/>
              </w:rPr>
            </w:pPr>
            <w:r w:rsidRPr="00EC6677">
              <w:rPr>
                <w:szCs w:val="28"/>
              </w:rPr>
              <w:t xml:space="preserve">комитета </w:t>
            </w:r>
            <w:r>
              <w:rPr>
                <w:szCs w:val="28"/>
              </w:rPr>
              <w:t xml:space="preserve"> </w:t>
            </w:r>
          </w:p>
        </w:tc>
        <w:tc>
          <w:tcPr>
            <w:tcW w:w="4847" w:type="dxa"/>
          </w:tcPr>
          <w:p w:rsidR="00C75512" w:rsidRPr="00892B55" w:rsidRDefault="00C75512" w:rsidP="00892B55">
            <w:pPr>
              <w:tabs>
                <w:tab w:val="num" w:pos="240"/>
              </w:tabs>
              <w:spacing w:line="276" w:lineRule="auto"/>
              <w:contextualSpacing/>
              <w:rPr>
                <w:szCs w:val="28"/>
              </w:rPr>
            </w:pPr>
            <w:r w:rsidRPr="00892B55">
              <w:rPr>
                <w:szCs w:val="28"/>
              </w:rPr>
              <w:t>Руководитель ОУ</w:t>
            </w:r>
          </w:p>
        </w:tc>
      </w:tr>
      <w:tr w:rsidR="00C75512" w:rsidRPr="00EC6677" w:rsidTr="00690AE4">
        <w:trPr>
          <w:trHeight w:val="342"/>
        </w:trPr>
        <w:tc>
          <w:tcPr>
            <w:tcW w:w="6750" w:type="dxa"/>
          </w:tcPr>
          <w:p w:rsidR="00C75512" w:rsidRPr="00EC6677" w:rsidRDefault="00C75512" w:rsidP="00690AE4">
            <w:pPr>
              <w:tabs>
                <w:tab w:val="num" w:pos="240"/>
              </w:tabs>
              <w:spacing w:line="276" w:lineRule="auto"/>
              <w:ind w:right="-1"/>
              <w:rPr>
                <w:szCs w:val="28"/>
              </w:rPr>
            </w:pPr>
            <w:r w:rsidRPr="00EC6677">
              <w:rPr>
                <w:szCs w:val="28"/>
              </w:rPr>
              <w:t>__________</w:t>
            </w:r>
            <w:r>
              <w:rPr>
                <w:szCs w:val="28"/>
              </w:rPr>
              <w:t xml:space="preserve"> Хафизова Г.Р.</w:t>
            </w:r>
          </w:p>
        </w:tc>
        <w:tc>
          <w:tcPr>
            <w:tcW w:w="4847" w:type="dxa"/>
          </w:tcPr>
          <w:p w:rsidR="00C75512" w:rsidRPr="00EC6677" w:rsidRDefault="00C75512" w:rsidP="00892B55">
            <w:pPr>
              <w:tabs>
                <w:tab w:val="num" w:pos="240"/>
              </w:tabs>
              <w:spacing w:line="276" w:lineRule="auto"/>
              <w:contextualSpacing/>
              <w:rPr>
                <w:szCs w:val="28"/>
              </w:rPr>
            </w:pPr>
            <w:r w:rsidRPr="00EC6677">
              <w:rPr>
                <w:szCs w:val="28"/>
              </w:rPr>
              <w:t>_________</w:t>
            </w:r>
            <w:r>
              <w:rPr>
                <w:szCs w:val="28"/>
              </w:rPr>
              <w:t xml:space="preserve"> Фасхиева Ф.Р.</w:t>
            </w:r>
          </w:p>
        </w:tc>
      </w:tr>
      <w:tr w:rsidR="00C75512" w:rsidRPr="00EC6677" w:rsidTr="00690AE4">
        <w:trPr>
          <w:trHeight w:val="342"/>
        </w:trPr>
        <w:tc>
          <w:tcPr>
            <w:tcW w:w="6750" w:type="dxa"/>
          </w:tcPr>
          <w:p w:rsidR="00C75512" w:rsidRPr="00EC6677" w:rsidRDefault="00C75512" w:rsidP="00690AE4">
            <w:pPr>
              <w:tabs>
                <w:tab w:val="num" w:pos="240"/>
              </w:tabs>
              <w:spacing w:line="276" w:lineRule="auto"/>
              <w:ind w:right="-1"/>
              <w:rPr>
                <w:szCs w:val="28"/>
              </w:rPr>
            </w:pPr>
            <w:r>
              <w:rPr>
                <w:szCs w:val="28"/>
              </w:rPr>
              <w:t xml:space="preserve">«15» мая 2024 </w:t>
            </w:r>
            <w:r w:rsidRPr="00EC6677">
              <w:rPr>
                <w:szCs w:val="28"/>
              </w:rPr>
              <w:t>г.</w:t>
            </w:r>
          </w:p>
        </w:tc>
        <w:tc>
          <w:tcPr>
            <w:tcW w:w="4847" w:type="dxa"/>
          </w:tcPr>
          <w:p w:rsidR="00C75512" w:rsidRPr="00EC6677" w:rsidRDefault="00C75512" w:rsidP="00892B55">
            <w:pPr>
              <w:tabs>
                <w:tab w:val="num" w:pos="240"/>
              </w:tabs>
              <w:spacing w:line="276" w:lineRule="auto"/>
              <w:contextualSpacing/>
              <w:rPr>
                <w:szCs w:val="28"/>
              </w:rPr>
            </w:pPr>
            <w:r>
              <w:rPr>
                <w:szCs w:val="28"/>
              </w:rPr>
              <w:t>«15» мая 2024</w:t>
            </w:r>
            <w:r w:rsidRPr="00EC6677">
              <w:rPr>
                <w:szCs w:val="28"/>
              </w:rPr>
              <w:t>г.</w:t>
            </w:r>
          </w:p>
        </w:tc>
      </w:tr>
      <w:tr w:rsidR="00C75512" w:rsidRPr="00EC6677" w:rsidTr="00690AE4">
        <w:trPr>
          <w:trHeight w:val="342"/>
        </w:trPr>
        <w:tc>
          <w:tcPr>
            <w:tcW w:w="6750" w:type="dxa"/>
          </w:tcPr>
          <w:p w:rsidR="00C75512" w:rsidRDefault="00C75512" w:rsidP="00690AE4">
            <w:pPr>
              <w:tabs>
                <w:tab w:val="num" w:pos="240"/>
              </w:tabs>
              <w:spacing w:line="276" w:lineRule="auto"/>
              <w:ind w:right="-1"/>
              <w:rPr>
                <w:szCs w:val="28"/>
              </w:rPr>
            </w:pPr>
            <w:r>
              <w:rPr>
                <w:szCs w:val="28"/>
              </w:rPr>
              <w:t xml:space="preserve">(Протокол  </w:t>
            </w:r>
          </w:p>
          <w:p w:rsidR="00C75512" w:rsidRPr="00EC6677" w:rsidRDefault="00C75512" w:rsidP="00690AE4">
            <w:pPr>
              <w:tabs>
                <w:tab w:val="num" w:pos="240"/>
              </w:tabs>
              <w:spacing w:line="276" w:lineRule="auto"/>
              <w:ind w:right="-1"/>
              <w:rPr>
                <w:szCs w:val="28"/>
              </w:rPr>
            </w:pPr>
            <w:r>
              <w:rPr>
                <w:szCs w:val="28"/>
              </w:rPr>
              <w:t>от_ _____ 2024г. №__)</w:t>
            </w:r>
          </w:p>
        </w:tc>
        <w:tc>
          <w:tcPr>
            <w:tcW w:w="4847" w:type="dxa"/>
          </w:tcPr>
          <w:p w:rsidR="00C75512" w:rsidRDefault="00C75512" w:rsidP="00892B55">
            <w:pPr>
              <w:tabs>
                <w:tab w:val="num" w:pos="240"/>
              </w:tabs>
              <w:spacing w:line="276" w:lineRule="auto"/>
              <w:contextualSpacing/>
              <w:rPr>
                <w:szCs w:val="28"/>
              </w:rPr>
            </w:pPr>
            <w:r>
              <w:rPr>
                <w:szCs w:val="28"/>
              </w:rPr>
              <w:t xml:space="preserve">(Приказ </w:t>
            </w:r>
          </w:p>
          <w:p w:rsidR="00C75512" w:rsidRPr="00EC6677" w:rsidRDefault="00C75512" w:rsidP="00892B55">
            <w:pPr>
              <w:tabs>
                <w:tab w:val="num" w:pos="240"/>
              </w:tabs>
              <w:spacing w:line="276" w:lineRule="auto"/>
              <w:contextualSpacing/>
              <w:rPr>
                <w:szCs w:val="28"/>
              </w:rPr>
            </w:pPr>
            <w:r>
              <w:rPr>
                <w:szCs w:val="28"/>
              </w:rPr>
              <w:t>от______     2024г. №____)</w:t>
            </w:r>
          </w:p>
        </w:tc>
      </w:tr>
    </w:tbl>
    <w:p w:rsidR="00C75512" w:rsidRPr="00C75512" w:rsidRDefault="00C75512" w:rsidP="00C75512">
      <w:pPr>
        <w:shd w:val="clear" w:color="auto" w:fill="FFFFFF"/>
        <w:tabs>
          <w:tab w:val="left" w:pos="1109"/>
        </w:tabs>
        <w:jc w:val="right"/>
        <w:rPr>
          <w:b/>
          <w:i/>
          <w:spacing w:val="2"/>
        </w:rPr>
      </w:pPr>
      <w:r w:rsidRPr="00C75512">
        <w:rPr>
          <w:b/>
          <w:i/>
          <w:spacing w:val="2"/>
        </w:rPr>
        <w:t>Приложенеие 19</w:t>
      </w:r>
    </w:p>
    <w:p w:rsidR="00C75512" w:rsidRDefault="00C75512" w:rsidP="00C75512">
      <w:pPr>
        <w:shd w:val="clear" w:color="auto" w:fill="FFFFFF"/>
        <w:tabs>
          <w:tab w:val="left" w:pos="1109"/>
        </w:tabs>
        <w:jc w:val="center"/>
        <w:rPr>
          <w:b/>
          <w:spacing w:val="2"/>
        </w:rPr>
      </w:pPr>
    </w:p>
    <w:p w:rsidR="00C75512" w:rsidRDefault="00C75512" w:rsidP="00C75512">
      <w:pPr>
        <w:shd w:val="clear" w:color="auto" w:fill="FFFFFF"/>
        <w:tabs>
          <w:tab w:val="left" w:pos="1109"/>
        </w:tabs>
        <w:rPr>
          <w:b/>
          <w:spacing w:val="2"/>
        </w:rPr>
      </w:pPr>
    </w:p>
    <w:p w:rsidR="00C75512" w:rsidRDefault="00C75512" w:rsidP="00C75512">
      <w:pPr>
        <w:shd w:val="clear" w:color="auto" w:fill="FFFFFF"/>
        <w:tabs>
          <w:tab w:val="left" w:pos="1109"/>
        </w:tabs>
        <w:jc w:val="center"/>
        <w:rPr>
          <w:b/>
          <w:spacing w:val="2"/>
        </w:rPr>
      </w:pPr>
    </w:p>
    <w:p w:rsidR="00C75512" w:rsidRPr="005E141D" w:rsidRDefault="00C75512" w:rsidP="00C75512">
      <w:pPr>
        <w:shd w:val="clear" w:color="auto" w:fill="FFFFFF"/>
        <w:tabs>
          <w:tab w:val="left" w:pos="1109"/>
        </w:tabs>
        <w:jc w:val="center"/>
        <w:rPr>
          <w:b/>
          <w:spacing w:val="2"/>
        </w:rPr>
      </w:pPr>
      <w:r w:rsidRPr="005E141D">
        <w:rPr>
          <w:b/>
          <w:spacing w:val="2"/>
        </w:rPr>
        <w:t>Соглашение по охране труда</w:t>
      </w:r>
    </w:p>
    <w:p w:rsidR="00C75512" w:rsidRPr="005E141D" w:rsidRDefault="00C75512" w:rsidP="00C75512">
      <w:pPr>
        <w:shd w:val="clear" w:color="auto" w:fill="FFFFFF"/>
        <w:tabs>
          <w:tab w:val="left" w:pos="1109"/>
        </w:tabs>
        <w:jc w:val="center"/>
        <w:rPr>
          <w:b/>
          <w:spacing w:val="2"/>
          <w:u w:val="single"/>
        </w:rPr>
      </w:pPr>
      <w:r w:rsidRPr="005E141D">
        <w:rPr>
          <w:b/>
          <w:spacing w:val="2"/>
          <w:u w:val="single"/>
        </w:rPr>
        <w:t>_Муниципального бюджетного дошкольного образовательного учреждения</w:t>
      </w:r>
    </w:p>
    <w:p w:rsidR="00C75512" w:rsidRPr="005E141D" w:rsidRDefault="00C75512" w:rsidP="00C75512">
      <w:pPr>
        <w:shd w:val="clear" w:color="auto" w:fill="FFFFFF"/>
        <w:tabs>
          <w:tab w:val="left" w:pos="1109"/>
        </w:tabs>
        <w:jc w:val="center"/>
        <w:rPr>
          <w:b/>
          <w:spacing w:val="2"/>
          <w:u w:val="single"/>
        </w:rPr>
      </w:pPr>
      <w:r>
        <w:rPr>
          <w:b/>
          <w:spacing w:val="2"/>
          <w:u w:val="single"/>
        </w:rPr>
        <w:t xml:space="preserve"> «Детский сад № 188</w:t>
      </w:r>
      <w:r w:rsidRPr="005E141D">
        <w:rPr>
          <w:b/>
          <w:spacing w:val="2"/>
          <w:u w:val="single"/>
        </w:rPr>
        <w:t xml:space="preserve"> комбинированного вида»  Вахитовского района г.Казани</w:t>
      </w:r>
    </w:p>
    <w:p w:rsidR="00C75512" w:rsidRPr="005E141D" w:rsidRDefault="00C75512" w:rsidP="00C75512">
      <w:pPr>
        <w:jc w:val="center"/>
      </w:pPr>
      <w:r w:rsidRPr="005E141D">
        <w:t>(полное наименование  общеобразовательного учреждения в соответствии с Уставом)</w:t>
      </w:r>
    </w:p>
    <w:p w:rsidR="00C75512" w:rsidRPr="005E141D" w:rsidRDefault="00C75512" w:rsidP="00C75512">
      <w:pPr>
        <w:shd w:val="clear" w:color="auto" w:fill="FFFFFF"/>
        <w:tabs>
          <w:tab w:val="left" w:pos="1109"/>
        </w:tabs>
        <w:jc w:val="center"/>
        <w:rPr>
          <w:b/>
          <w:spacing w:val="2"/>
        </w:rPr>
      </w:pPr>
    </w:p>
    <w:tbl>
      <w:tblPr>
        <w:tblW w:w="1059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3"/>
        <w:gridCol w:w="2722"/>
        <w:gridCol w:w="705"/>
        <w:gridCol w:w="816"/>
        <w:gridCol w:w="817"/>
        <w:gridCol w:w="1065"/>
        <w:gridCol w:w="1089"/>
        <w:gridCol w:w="681"/>
        <w:gridCol w:w="681"/>
        <w:gridCol w:w="680"/>
        <w:gridCol w:w="684"/>
      </w:tblGrid>
      <w:tr w:rsidR="00C75512" w:rsidRPr="005E141D" w:rsidTr="00C75512">
        <w:trPr>
          <w:trHeight w:val="397"/>
        </w:trPr>
        <w:tc>
          <w:tcPr>
            <w:tcW w:w="653" w:type="dxa"/>
            <w:vMerge w:val="restart"/>
          </w:tcPr>
          <w:p w:rsidR="00C75512" w:rsidRPr="005E141D" w:rsidRDefault="00C75512" w:rsidP="00690AE4">
            <w:pPr>
              <w:tabs>
                <w:tab w:val="left" w:pos="1109"/>
              </w:tabs>
              <w:jc w:val="center"/>
              <w:rPr>
                <w:b/>
                <w:spacing w:val="2"/>
              </w:rPr>
            </w:pPr>
            <w:r w:rsidRPr="005E141D">
              <w:rPr>
                <w:b/>
                <w:spacing w:val="2"/>
              </w:rPr>
              <w:t>№ п/п</w:t>
            </w:r>
          </w:p>
        </w:tc>
        <w:tc>
          <w:tcPr>
            <w:tcW w:w="2722" w:type="dxa"/>
            <w:vMerge w:val="restart"/>
          </w:tcPr>
          <w:p w:rsidR="00C75512" w:rsidRPr="005E141D" w:rsidRDefault="00C75512" w:rsidP="00690AE4">
            <w:pPr>
              <w:tabs>
                <w:tab w:val="left" w:pos="1109"/>
              </w:tabs>
              <w:jc w:val="center"/>
              <w:rPr>
                <w:b/>
                <w:spacing w:val="2"/>
                <w:sz w:val="20"/>
                <w:szCs w:val="20"/>
              </w:rPr>
            </w:pPr>
            <w:r w:rsidRPr="005E141D">
              <w:rPr>
                <w:b/>
                <w:spacing w:val="2"/>
                <w:sz w:val="20"/>
                <w:szCs w:val="20"/>
              </w:rPr>
              <w:t>Содержание мероприятий</w:t>
            </w:r>
          </w:p>
        </w:tc>
        <w:tc>
          <w:tcPr>
            <w:tcW w:w="705" w:type="dxa"/>
            <w:vMerge w:val="restart"/>
          </w:tcPr>
          <w:p w:rsidR="00C75512" w:rsidRPr="005E141D" w:rsidRDefault="00C75512" w:rsidP="00690AE4">
            <w:pPr>
              <w:tabs>
                <w:tab w:val="left" w:pos="1109"/>
              </w:tabs>
              <w:jc w:val="center"/>
              <w:rPr>
                <w:b/>
                <w:spacing w:val="2"/>
                <w:sz w:val="20"/>
                <w:szCs w:val="20"/>
              </w:rPr>
            </w:pPr>
            <w:r w:rsidRPr="005E141D">
              <w:rPr>
                <w:b/>
                <w:spacing w:val="2"/>
                <w:sz w:val="20"/>
                <w:szCs w:val="20"/>
              </w:rPr>
              <w:t xml:space="preserve">Единица учета </w:t>
            </w:r>
          </w:p>
        </w:tc>
        <w:tc>
          <w:tcPr>
            <w:tcW w:w="816" w:type="dxa"/>
            <w:vMerge w:val="restart"/>
          </w:tcPr>
          <w:p w:rsidR="00C75512" w:rsidRPr="005E141D" w:rsidRDefault="00C75512" w:rsidP="00690AE4">
            <w:pPr>
              <w:tabs>
                <w:tab w:val="left" w:pos="1109"/>
              </w:tabs>
              <w:jc w:val="center"/>
              <w:rPr>
                <w:b/>
                <w:spacing w:val="2"/>
                <w:sz w:val="20"/>
                <w:szCs w:val="20"/>
              </w:rPr>
            </w:pPr>
            <w:r w:rsidRPr="005E141D">
              <w:rPr>
                <w:b/>
                <w:spacing w:val="2"/>
                <w:sz w:val="20"/>
                <w:szCs w:val="20"/>
              </w:rPr>
              <w:t>Количество</w:t>
            </w:r>
          </w:p>
        </w:tc>
        <w:tc>
          <w:tcPr>
            <w:tcW w:w="817" w:type="dxa"/>
            <w:vMerge w:val="restart"/>
          </w:tcPr>
          <w:p w:rsidR="00C75512" w:rsidRPr="005E141D" w:rsidRDefault="00C75512" w:rsidP="00690AE4">
            <w:pPr>
              <w:tabs>
                <w:tab w:val="left" w:pos="1109"/>
              </w:tabs>
              <w:ind w:right="-83"/>
              <w:jc w:val="center"/>
              <w:rPr>
                <w:b/>
                <w:spacing w:val="2"/>
                <w:sz w:val="20"/>
                <w:szCs w:val="20"/>
              </w:rPr>
            </w:pPr>
            <w:r w:rsidRPr="005E141D">
              <w:rPr>
                <w:b/>
                <w:spacing w:val="2"/>
                <w:sz w:val="20"/>
                <w:szCs w:val="20"/>
              </w:rPr>
              <w:t>Стоимость работ в тыс.</w:t>
            </w:r>
          </w:p>
          <w:p w:rsidR="00C75512" w:rsidRPr="005E141D" w:rsidRDefault="00C75512" w:rsidP="00690AE4">
            <w:pPr>
              <w:tabs>
                <w:tab w:val="left" w:pos="1109"/>
              </w:tabs>
              <w:ind w:right="-83"/>
              <w:jc w:val="center"/>
              <w:rPr>
                <w:b/>
                <w:spacing w:val="2"/>
                <w:sz w:val="20"/>
                <w:szCs w:val="20"/>
              </w:rPr>
            </w:pPr>
            <w:r w:rsidRPr="005E141D">
              <w:rPr>
                <w:b/>
                <w:spacing w:val="2"/>
                <w:sz w:val="20"/>
                <w:szCs w:val="20"/>
              </w:rPr>
              <w:t>руб.</w:t>
            </w:r>
          </w:p>
        </w:tc>
        <w:tc>
          <w:tcPr>
            <w:tcW w:w="1065" w:type="dxa"/>
            <w:vMerge w:val="restart"/>
          </w:tcPr>
          <w:p w:rsidR="00C75512" w:rsidRPr="005E141D" w:rsidRDefault="00C75512" w:rsidP="00690AE4">
            <w:pPr>
              <w:tabs>
                <w:tab w:val="left" w:pos="1109"/>
              </w:tabs>
              <w:jc w:val="center"/>
              <w:rPr>
                <w:b/>
                <w:spacing w:val="2"/>
                <w:sz w:val="20"/>
                <w:szCs w:val="20"/>
              </w:rPr>
            </w:pPr>
            <w:r w:rsidRPr="005E141D">
              <w:rPr>
                <w:b/>
                <w:spacing w:val="2"/>
                <w:sz w:val="20"/>
                <w:szCs w:val="20"/>
              </w:rPr>
              <w:t>Срок выполнения мероприятий</w:t>
            </w:r>
          </w:p>
        </w:tc>
        <w:tc>
          <w:tcPr>
            <w:tcW w:w="1089" w:type="dxa"/>
            <w:vMerge w:val="restart"/>
          </w:tcPr>
          <w:p w:rsidR="00C75512" w:rsidRPr="005E141D" w:rsidRDefault="00C75512" w:rsidP="00690AE4">
            <w:pPr>
              <w:tabs>
                <w:tab w:val="left" w:pos="1109"/>
              </w:tabs>
              <w:jc w:val="center"/>
              <w:rPr>
                <w:b/>
                <w:spacing w:val="2"/>
                <w:sz w:val="20"/>
                <w:szCs w:val="20"/>
              </w:rPr>
            </w:pPr>
            <w:r w:rsidRPr="005E141D">
              <w:rPr>
                <w:b/>
                <w:spacing w:val="2"/>
                <w:sz w:val="20"/>
                <w:szCs w:val="20"/>
              </w:rPr>
              <w:t>Ответственные за выполнение мероприятий</w:t>
            </w:r>
          </w:p>
        </w:tc>
        <w:tc>
          <w:tcPr>
            <w:tcW w:w="2725" w:type="dxa"/>
            <w:gridSpan w:val="4"/>
          </w:tcPr>
          <w:p w:rsidR="00C75512" w:rsidRPr="005E141D" w:rsidRDefault="00C75512" w:rsidP="00690AE4">
            <w:pPr>
              <w:tabs>
                <w:tab w:val="left" w:pos="1109"/>
              </w:tabs>
              <w:jc w:val="center"/>
              <w:rPr>
                <w:b/>
                <w:spacing w:val="2"/>
                <w:sz w:val="20"/>
                <w:szCs w:val="20"/>
              </w:rPr>
            </w:pPr>
            <w:r w:rsidRPr="005E141D">
              <w:rPr>
                <w:b/>
                <w:spacing w:val="2"/>
                <w:sz w:val="20"/>
                <w:szCs w:val="20"/>
              </w:rPr>
              <w:t xml:space="preserve">Ожидаемая социальная эффективность </w:t>
            </w:r>
          </w:p>
        </w:tc>
      </w:tr>
      <w:tr w:rsidR="00C75512" w:rsidRPr="005E141D" w:rsidTr="00C75512">
        <w:trPr>
          <w:trHeight w:val="397"/>
        </w:trPr>
        <w:tc>
          <w:tcPr>
            <w:tcW w:w="653" w:type="dxa"/>
            <w:vMerge/>
          </w:tcPr>
          <w:p w:rsidR="00C75512" w:rsidRPr="005E141D" w:rsidRDefault="00C75512" w:rsidP="00690AE4">
            <w:pPr>
              <w:tabs>
                <w:tab w:val="left" w:pos="1109"/>
              </w:tabs>
              <w:jc w:val="center"/>
              <w:rPr>
                <w:b/>
                <w:spacing w:val="2"/>
              </w:rPr>
            </w:pPr>
          </w:p>
        </w:tc>
        <w:tc>
          <w:tcPr>
            <w:tcW w:w="2722" w:type="dxa"/>
            <w:vMerge/>
          </w:tcPr>
          <w:p w:rsidR="00C75512" w:rsidRPr="005E141D" w:rsidRDefault="00C75512" w:rsidP="00690AE4">
            <w:pPr>
              <w:tabs>
                <w:tab w:val="left" w:pos="1109"/>
              </w:tabs>
              <w:jc w:val="center"/>
              <w:rPr>
                <w:b/>
                <w:spacing w:val="2"/>
                <w:sz w:val="20"/>
                <w:szCs w:val="20"/>
              </w:rPr>
            </w:pPr>
          </w:p>
        </w:tc>
        <w:tc>
          <w:tcPr>
            <w:tcW w:w="705" w:type="dxa"/>
            <w:vMerge/>
          </w:tcPr>
          <w:p w:rsidR="00C75512" w:rsidRPr="005E141D" w:rsidRDefault="00C75512" w:rsidP="00690AE4">
            <w:pPr>
              <w:tabs>
                <w:tab w:val="left" w:pos="1109"/>
              </w:tabs>
              <w:jc w:val="center"/>
              <w:rPr>
                <w:b/>
                <w:spacing w:val="2"/>
                <w:sz w:val="20"/>
                <w:szCs w:val="20"/>
              </w:rPr>
            </w:pPr>
          </w:p>
        </w:tc>
        <w:tc>
          <w:tcPr>
            <w:tcW w:w="816" w:type="dxa"/>
            <w:vMerge/>
          </w:tcPr>
          <w:p w:rsidR="00C75512" w:rsidRPr="005E141D" w:rsidRDefault="00C75512" w:rsidP="00690AE4">
            <w:pPr>
              <w:tabs>
                <w:tab w:val="left" w:pos="1109"/>
              </w:tabs>
              <w:jc w:val="center"/>
              <w:rPr>
                <w:b/>
                <w:spacing w:val="2"/>
                <w:sz w:val="20"/>
                <w:szCs w:val="20"/>
              </w:rPr>
            </w:pPr>
          </w:p>
        </w:tc>
        <w:tc>
          <w:tcPr>
            <w:tcW w:w="817" w:type="dxa"/>
            <w:vMerge/>
          </w:tcPr>
          <w:p w:rsidR="00C75512" w:rsidRPr="005E141D" w:rsidRDefault="00C75512" w:rsidP="00690AE4">
            <w:pPr>
              <w:tabs>
                <w:tab w:val="left" w:pos="1109"/>
              </w:tabs>
              <w:jc w:val="center"/>
              <w:rPr>
                <w:b/>
                <w:spacing w:val="2"/>
                <w:sz w:val="20"/>
                <w:szCs w:val="20"/>
              </w:rPr>
            </w:pPr>
          </w:p>
        </w:tc>
        <w:tc>
          <w:tcPr>
            <w:tcW w:w="1065" w:type="dxa"/>
            <w:vMerge/>
          </w:tcPr>
          <w:p w:rsidR="00C75512" w:rsidRPr="005E141D" w:rsidRDefault="00C75512" w:rsidP="00690AE4">
            <w:pPr>
              <w:tabs>
                <w:tab w:val="left" w:pos="1109"/>
              </w:tabs>
              <w:jc w:val="center"/>
              <w:rPr>
                <w:b/>
                <w:spacing w:val="2"/>
                <w:sz w:val="20"/>
                <w:szCs w:val="20"/>
              </w:rPr>
            </w:pPr>
          </w:p>
        </w:tc>
        <w:tc>
          <w:tcPr>
            <w:tcW w:w="1089" w:type="dxa"/>
            <w:vMerge/>
          </w:tcPr>
          <w:p w:rsidR="00C75512" w:rsidRPr="005E141D" w:rsidRDefault="00C75512" w:rsidP="00690AE4">
            <w:pPr>
              <w:tabs>
                <w:tab w:val="left" w:pos="1109"/>
              </w:tabs>
              <w:jc w:val="center"/>
              <w:rPr>
                <w:b/>
                <w:spacing w:val="2"/>
                <w:sz w:val="20"/>
                <w:szCs w:val="20"/>
              </w:rPr>
            </w:pPr>
          </w:p>
        </w:tc>
        <w:tc>
          <w:tcPr>
            <w:tcW w:w="1362" w:type="dxa"/>
            <w:gridSpan w:val="2"/>
          </w:tcPr>
          <w:p w:rsidR="00C75512" w:rsidRPr="005E141D" w:rsidRDefault="00C75512" w:rsidP="00690AE4">
            <w:pPr>
              <w:tabs>
                <w:tab w:val="left" w:pos="1109"/>
              </w:tabs>
              <w:jc w:val="center"/>
              <w:rPr>
                <w:b/>
                <w:spacing w:val="2"/>
                <w:sz w:val="20"/>
                <w:szCs w:val="20"/>
              </w:rPr>
            </w:pPr>
            <w:r w:rsidRPr="005E141D">
              <w:rPr>
                <w:b/>
                <w:spacing w:val="2"/>
                <w:sz w:val="20"/>
                <w:szCs w:val="20"/>
              </w:rPr>
              <w:t xml:space="preserve">Количество работников, которым улучшаются условия труда </w:t>
            </w:r>
          </w:p>
        </w:tc>
        <w:tc>
          <w:tcPr>
            <w:tcW w:w="1364" w:type="dxa"/>
            <w:gridSpan w:val="2"/>
          </w:tcPr>
          <w:p w:rsidR="00C75512" w:rsidRPr="005E141D" w:rsidRDefault="00C75512" w:rsidP="00690AE4">
            <w:pPr>
              <w:tabs>
                <w:tab w:val="left" w:pos="1109"/>
              </w:tabs>
              <w:jc w:val="center"/>
              <w:rPr>
                <w:b/>
                <w:spacing w:val="2"/>
                <w:sz w:val="20"/>
                <w:szCs w:val="20"/>
              </w:rPr>
            </w:pPr>
            <w:r w:rsidRPr="005E141D">
              <w:rPr>
                <w:b/>
                <w:spacing w:val="2"/>
                <w:sz w:val="20"/>
                <w:szCs w:val="20"/>
              </w:rPr>
              <w:t xml:space="preserve">Количество работников высвобождаемых с тяжелых работ </w:t>
            </w:r>
          </w:p>
        </w:tc>
      </w:tr>
      <w:tr w:rsidR="00C75512" w:rsidRPr="005E141D" w:rsidTr="00C75512">
        <w:trPr>
          <w:trHeight w:val="140"/>
        </w:trPr>
        <w:tc>
          <w:tcPr>
            <w:tcW w:w="653" w:type="dxa"/>
            <w:vMerge/>
          </w:tcPr>
          <w:p w:rsidR="00C75512" w:rsidRPr="005E141D" w:rsidRDefault="00C75512" w:rsidP="00690AE4">
            <w:pPr>
              <w:tabs>
                <w:tab w:val="left" w:pos="1109"/>
              </w:tabs>
              <w:jc w:val="center"/>
              <w:rPr>
                <w:b/>
                <w:spacing w:val="2"/>
              </w:rPr>
            </w:pPr>
          </w:p>
        </w:tc>
        <w:tc>
          <w:tcPr>
            <w:tcW w:w="2722" w:type="dxa"/>
            <w:vMerge/>
          </w:tcPr>
          <w:p w:rsidR="00C75512" w:rsidRPr="005E141D" w:rsidRDefault="00C75512" w:rsidP="00690AE4">
            <w:pPr>
              <w:tabs>
                <w:tab w:val="left" w:pos="1109"/>
              </w:tabs>
              <w:jc w:val="center"/>
              <w:rPr>
                <w:b/>
                <w:spacing w:val="2"/>
                <w:sz w:val="20"/>
                <w:szCs w:val="20"/>
              </w:rPr>
            </w:pPr>
          </w:p>
        </w:tc>
        <w:tc>
          <w:tcPr>
            <w:tcW w:w="705" w:type="dxa"/>
            <w:vMerge/>
          </w:tcPr>
          <w:p w:rsidR="00C75512" w:rsidRPr="005E141D" w:rsidRDefault="00C75512" w:rsidP="00690AE4">
            <w:pPr>
              <w:tabs>
                <w:tab w:val="left" w:pos="1109"/>
              </w:tabs>
              <w:jc w:val="center"/>
              <w:rPr>
                <w:b/>
                <w:spacing w:val="2"/>
                <w:sz w:val="20"/>
                <w:szCs w:val="20"/>
              </w:rPr>
            </w:pPr>
          </w:p>
        </w:tc>
        <w:tc>
          <w:tcPr>
            <w:tcW w:w="816" w:type="dxa"/>
            <w:vMerge/>
          </w:tcPr>
          <w:p w:rsidR="00C75512" w:rsidRPr="005E141D" w:rsidRDefault="00C75512" w:rsidP="00690AE4">
            <w:pPr>
              <w:tabs>
                <w:tab w:val="left" w:pos="1109"/>
              </w:tabs>
              <w:jc w:val="center"/>
              <w:rPr>
                <w:b/>
                <w:spacing w:val="2"/>
                <w:sz w:val="20"/>
                <w:szCs w:val="20"/>
              </w:rPr>
            </w:pPr>
          </w:p>
        </w:tc>
        <w:tc>
          <w:tcPr>
            <w:tcW w:w="817" w:type="dxa"/>
            <w:vMerge/>
          </w:tcPr>
          <w:p w:rsidR="00C75512" w:rsidRPr="005E141D" w:rsidRDefault="00C75512" w:rsidP="00690AE4">
            <w:pPr>
              <w:tabs>
                <w:tab w:val="left" w:pos="1109"/>
              </w:tabs>
              <w:jc w:val="center"/>
              <w:rPr>
                <w:b/>
                <w:spacing w:val="2"/>
                <w:sz w:val="20"/>
                <w:szCs w:val="20"/>
              </w:rPr>
            </w:pPr>
          </w:p>
        </w:tc>
        <w:tc>
          <w:tcPr>
            <w:tcW w:w="1065" w:type="dxa"/>
            <w:vMerge/>
          </w:tcPr>
          <w:p w:rsidR="00C75512" w:rsidRPr="005E141D" w:rsidRDefault="00C75512" w:rsidP="00690AE4">
            <w:pPr>
              <w:tabs>
                <w:tab w:val="left" w:pos="1109"/>
              </w:tabs>
              <w:jc w:val="center"/>
              <w:rPr>
                <w:b/>
                <w:spacing w:val="2"/>
                <w:sz w:val="20"/>
                <w:szCs w:val="20"/>
              </w:rPr>
            </w:pPr>
          </w:p>
        </w:tc>
        <w:tc>
          <w:tcPr>
            <w:tcW w:w="1089" w:type="dxa"/>
            <w:vMerge/>
          </w:tcPr>
          <w:p w:rsidR="00C75512" w:rsidRPr="005E141D" w:rsidRDefault="00C75512" w:rsidP="00690AE4">
            <w:pPr>
              <w:tabs>
                <w:tab w:val="left" w:pos="1109"/>
              </w:tabs>
              <w:jc w:val="center"/>
              <w:rPr>
                <w:b/>
                <w:spacing w:val="2"/>
                <w:sz w:val="20"/>
                <w:szCs w:val="20"/>
              </w:rPr>
            </w:pPr>
          </w:p>
        </w:tc>
        <w:tc>
          <w:tcPr>
            <w:tcW w:w="681" w:type="dxa"/>
          </w:tcPr>
          <w:p w:rsidR="00C75512" w:rsidRPr="005E141D" w:rsidRDefault="00C75512" w:rsidP="00690AE4">
            <w:pPr>
              <w:tabs>
                <w:tab w:val="left" w:pos="317"/>
              </w:tabs>
              <w:ind w:left="-108" w:right="-108"/>
              <w:jc w:val="center"/>
              <w:rPr>
                <w:b/>
                <w:spacing w:val="2"/>
                <w:sz w:val="18"/>
                <w:szCs w:val="18"/>
              </w:rPr>
            </w:pPr>
            <w:r w:rsidRPr="005E141D">
              <w:rPr>
                <w:b/>
                <w:spacing w:val="2"/>
                <w:sz w:val="18"/>
                <w:szCs w:val="18"/>
              </w:rPr>
              <w:t>Всего</w:t>
            </w:r>
          </w:p>
        </w:tc>
        <w:tc>
          <w:tcPr>
            <w:tcW w:w="681" w:type="dxa"/>
          </w:tcPr>
          <w:p w:rsidR="00C75512" w:rsidRPr="005E141D" w:rsidRDefault="00C75512" w:rsidP="00690AE4">
            <w:pPr>
              <w:tabs>
                <w:tab w:val="left" w:pos="317"/>
              </w:tabs>
              <w:ind w:left="-108" w:right="-108"/>
              <w:jc w:val="center"/>
              <w:rPr>
                <w:b/>
                <w:spacing w:val="2"/>
                <w:sz w:val="18"/>
                <w:szCs w:val="18"/>
              </w:rPr>
            </w:pPr>
            <w:r w:rsidRPr="005E141D">
              <w:rPr>
                <w:b/>
                <w:spacing w:val="2"/>
                <w:sz w:val="18"/>
                <w:szCs w:val="18"/>
              </w:rPr>
              <w:t>в т.ч. женщин</w:t>
            </w:r>
          </w:p>
        </w:tc>
        <w:tc>
          <w:tcPr>
            <w:tcW w:w="680" w:type="dxa"/>
          </w:tcPr>
          <w:p w:rsidR="00C75512" w:rsidRPr="005E141D" w:rsidRDefault="00C75512" w:rsidP="00690AE4">
            <w:pPr>
              <w:tabs>
                <w:tab w:val="left" w:pos="317"/>
              </w:tabs>
              <w:ind w:left="-108" w:right="-108"/>
              <w:jc w:val="center"/>
              <w:rPr>
                <w:b/>
                <w:spacing w:val="2"/>
                <w:sz w:val="18"/>
                <w:szCs w:val="18"/>
              </w:rPr>
            </w:pPr>
            <w:r w:rsidRPr="005E141D">
              <w:rPr>
                <w:b/>
                <w:spacing w:val="2"/>
                <w:sz w:val="18"/>
                <w:szCs w:val="18"/>
              </w:rPr>
              <w:t>Всего</w:t>
            </w:r>
          </w:p>
        </w:tc>
        <w:tc>
          <w:tcPr>
            <w:tcW w:w="684" w:type="dxa"/>
          </w:tcPr>
          <w:p w:rsidR="00C75512" w:rsidRPr="005E141D" w:rsidRDefault="00C75512" w:rsidP="00690AE4">
            <w:pPr>
              <w:tabs>
                <w:tab w:val="left" w:pos="317"/>
              </w:tabs>
              <w:ind w:left="-108" w:right="-108"/>
              <w:jc w:val="center"/>
              <w:rPr>
                <w:b/>
                <w:spacing w:val="2"/>
                <w:sz w:val="18"/>
                <w:szCs w:val="18"/>
              </w:rPr>
            </w:pPr>
            <w:r w:rsidRPr="005E141D">
              <w:rPr>
                <w:b/>
                <w:spacing w:val="2"/>
                <w:sz w:val="18"/>
                <w:szCs w:val="18"/>
              </w:rPr>
              <w:t>в т.ч. женщин</w:t>
            </w:r>
          </w:p>
        </w:tc>
      </w:tr>
    </w:tbl>
    <w:p w:rsidR="00C75512" w:rsidRPr="005E141D" w:rsidRDefault="00C75512" w:rsidP="00C75512">
      <w:pPr>
        <w:jc w:val="center"/>
        <w:rPr>
          <w:b/>
          <w:szCs w:val="28"/>
        </w:rPr>
      </w:pPr>
    </w:p>
    <w:p w:rsidR="00C75512" w:rsidRPr="005E141D" w:rsidRDefault="00C75512" w:rsidP="00C75512">
      <w:pPr>
        <w:jc w:val="center"/>
        <w:rPr>
          <w:b/>
          <w:szCs w:val="28"/>
        </w:rPr>
      </w:pPr>
    </w:p>
    <w:p w:rsidR="00C75512" w:rsidRPr="005E141D" w:rsidRDefault="00C75512" w:rsidP="00C75512">
      <w:pPr>
        <w:jc w:val="center"/>
        <w:rPr>
          <w:b/>
          <w:szCs w:val="28"/>
        </w:rPr>
      </w:pPr>
    </w:p>
    <w:p w:rsidR="00C75512" w:rsidRPr="005E141D" w:rsidRDefault="00C75512" w:rsidP="00C75512">
      <w:pPr>
        <w:jc w:val="center"/>
        <w:rPr>
          <w:b/>
          <w:szCs w:val="28"/>
        </w:rPr>
      </w:pPr>
    </w:p>
    <w:p w:rsidR="00C75512" w:rsidRPr="005E141D" w:rsidRDefault="00C75512" w:rsidP="00C75512">
      <w:pPr>
        <w:jc w:val="center"/>
        <w:rPr>
          <w:b/>
          <w:szCs w:val="28"/>
        </w:rPr>
      </w:pPr>
    </w:p>
    <w:p w:rsidR="00C75512" w:rsidRPr="005E141D" w:rsidRDefault="00C75512" w:rsidP="00C75512">
      <w:pPr>
        <w:jc w:val="center"/>
        <w:rPr>
          <w:b/>
          <w:szCs w:val="28"/>
        </w:rPr>
      </w:pPr>
    </w:p>
    <w:p w:rsidR="00C75512" w:rsidRPr="005E141D" w:rsidRDefault="00C75512" w:rsidP="00C75512">
      <w:pPr>
        <w:jc w:val="center"/>
        <w:rPr>
          <w:b/>
          <w:szCs w:val="28"/>
        </w:rPr>
      </w:pPr>
    </w:p>
    <w:p w:rsidR="00C75512" w:rsidRPr="005E141D" w:rsidRDefault="00C75512" w:rsidP="00C75512">
      <w:pPr>
        <w:jc w:val="center"/>
        <w:rPr>
          <w:b/>
          <w:szCs w:val="28"/>
        </w:rPr>
      </w:pPr>
    </w:p>
    <w:p w:rsidR="00C75512" w:rsidRPr="005E141D" w:rsidRDefault="00C75512" w:rsidP="00C75512">
      <w:pPr>
        <w:jc w:val="center"/>
        <w:rPr>
          <w:b/>
          <w:szCs w:val="28"/>
        </w:rPr>
      </w:pPr>
    </w:p>
    <w:p w:rsidR="00C75512" w:rsidRPr="005E141D" w:rsidRDefault="00C75512" w:rsidP="00C75512">
      <w:pPr>
        <w:jc w:val="center"/>
        <w:rPr>
          <w:b/>
          <w:szCs w:val="28"/>
        </w:rPr>
      </w:pPr>
    </w:p>
    <w:p w:rsidR="00C75512" w:rsidRDefault="00C75512" w:rsidP="00C75512">
      <w:pPr>
        <w:jc w:val="center"/>
        <w:rPr>
          <w:b/>
          <w:szCs w:val="28"/>
        </w:rPr>
      </w:pPr>
    </w:p>
    <w:p w:rsidR="00C75512" w:rsidRDefault="00C75512" w:rsidP="00C75512">
      <w:pPr>
        <w:jc w:val="center"/>
        <w:rPr>
          <w:b/>
          <w:szCs w:val="28"/>
        </w:rPr>
      </w:pPr>
    </w:p>
    <w:p w:rsidR="00C75512" w:rsidRDefault="00C75512" w:rsidP="00C75512">
      <w:pPr>
        <w:jc w:val="center"/>
        <w:rPr>
          <w:b/>
          <w:szCs w:val="28"/>
        </w:rPr>
      </w:pPr>
    </w:p>
    <w:p w:rsidR="00C75512" w:rsidRDefault="00C75512" w:rsidP="00C75512">
      <w:pPr>
        <w:jc w:val="center"/>
        <w:rPr>
          <w:b/>
          <w:szCs w:val="28"/>
        </w:rPr>
      </w:pPr>
    </w:p>
    <w:p w:rsidR="00C75512" w:rsidRDefault="00C75512" w:rsidP="00C75512">
      <w:pPr>
        <w:jc w:val="center"/>
        <w:rPr>
          <w:b/>
          <w:szCs w:val="28"/>
        </w:rPr>
      </w:pPr>
    </w:p>
    <w:p w:rsidR="00C75512" w:rsidRDefault="00C75512" w:rsidP="00C75512">
      <w:pPr>
        <w:jc w:val="center"/>
        <w:rPr>
          <w:b/>
          <w:szCs w:val="28"/>
        </w:rPr>
      </w:pPr>
    </w:p>
    <w:p w:rsidR="00C75512" w:rsidRDefault="00C75512" w:rsidP="00C75512">
      <w:pPr>
        <w:jc w:val="center"/>
        <w:rPr>
          <w:b/>
          <w:szCs w:val="28"/>
        </w:rPr>
      </w:pPr>
    </w:p>
    <w:p w:rsidR="00C75512" w:rsidRDefault="00C75512" w:rsidP="00C75512">
      <w:pPr>
        <w:jc w:val="center"/>
        <w:rPr>
          <w:b/>
          <w:szCs w:val="28"/>
        </w:rPr>
      </w:pPr>
    </w:p>
    <w:p w:rsidR="00C75512" w:rsidRDefault="00C75512" w:rsidP="00C75512">
      <w:pPr>
        <w:jc w:val="center"/>
        <w:rPr>
          <w:b/>
          <w:szCs w:val="28"/>
        </w:rPr>
      </w:pPr>
    </w:p>
    <w:p w:rsidR="00C75512" w:rsidRDefault="00C75512" w:rsidP="00C75512">
      <w:pPr>
        <w:jc w:val="center"/>
        <w:rPr>
          <w:b/>
          <w:szCs w:val="28"/>
        </w:rPr>
      </w:pPr>
    </w:p>
    <w:p w:rsidR="00C75512" w:rsidRDefault="00C75512" w:rsidP="00C75512">
      <w:pPr>
        <w:jc w:val="center"/>
        <w:rPr>
          <w:b/>
          <w:szCs w:val="28"/>
        </w:rPr>
      </w:pPr>
    </w:p>
    <w:p w:rsidR="00C75512" w:rsidRPr="005E141D" w:rsidRDefault="00C75512" w:rsidP="00C75512">
      <w:pPr>
        <w:jc w:val="center"/>
        <w:rPr>
          <w:b/>
          <w:szCs w:val="28"/>
        </w:rPr>
      </w:pPr>
    </w:p>
    <w:p w:rsidR="00C75512" w:rsidRPr="005E141D" w:rsidRDefault="00C75512" w:rsidP="00C75512">
      <w:pPr>
        <w:jc w:val="center"/>
        <w:rPr>
          <w:b/>
          <w:szCs w:val="28"/>
        </w:rPr>
      </w:pPr>
    </w:p>
    <w:p w:rsidR="00C75512" w:rsidRPr="005E141D" w:rsidRDefault="00C75512" w:rsidP="00C75512">
      <w:pPr>
        <w:jc w:val="center"/>
        <w:rPr>
          <w:b/>
          <w:szCs w:val="28"/>
        </w:rPr>
      </w:pPr>
      <w:r w:rsidRPr="005E141D">
        <w:rPr>
          <w:b/>
          <w:szCs w:val="28"/>
        </w:rPr>
        <w:lastRenderedPageBreak/>
        <w:t>АКТ</w:t>
      </w:r>
    </w:p>
    <w:p w:rsidR="00C75512" w:rsidRPr="005E141D" w:rsidRDefault="00C75512" w:rsidP="00C75512">
      <w:pPr>
        <w:jc w:val="center"/>
        <w:rPr>
          <w:b/>
          <w:szCs w:val="28"/>
        </w:rPr>
      </w:pPr>
      <w:r w:rsidRPr="005E141D">
        <w:rPr>
          <w:b/>
          <w:szCs w:val="28"/>
        </w:rPr>
        <w:t xml:space="preserve">проверки выполнения Соглашения по охране труда  </w:t>
      </w:r>
    </w:p>
    <w:p w:rsidR="00C75512" w:rsidRPr="005E141D" w:rsidRDefault="00C75512" w:rsidP="00C75512">
      <w:pPr>
        <w:jc w:val="center"/>
        <w:rPr>
          <w:b/>
        </w:rPr>
      </w:pPr>
    </w:p>
    <w:p w:rsidR="00C75512" w:rsidRPr="005E141D" w:rsidRDefault="00C75512" w:rsidP="00C75512">
      <w:pPr>
        <w:jc w:val="right"/>
      </w:pPr>
      <w:r w:rsidRPr="005E141D">
        <w:t>«____» ___________</w:t>
      </w:r>
      <w:r w:rsidRPr="005E141D">
        <w:rPr>
          <w:u w:val="single"/>
        </w:rPr>
        <w:t xml:space="preserve"> </w:t>
      </w:r>
      <w:r w:rsidRPr="005E141D">
        <w:t>20___</w:t>
      </w:r>
      <w:r w:rsidRPr="005E141D">
        <w:rPr>
          <w:u w:val="single"/>
        </w:rPr>
        <w:t xml:space="preserve"> </w:t>
      </w:r>
      <w:r w:rsidRPr="005E141D">
        <w:t>г.</w:t>
      </w:r>
    </w:p>
    <w:p w:rsidR="00C75512" w:rsidRPr="005E141D" w:rsidRDefault="00C75512" w:rsidP="00C75512">
      <w:pPr>
        <w:jc w:val="right"/>
      </w:pPr>
    </w:p>
    <w:p w:rsidR="00C75512" w:rsidRPr="005E141D" w:rsidRDefault="00C75512" w:rsidP="00C75512">
      <w:pPr>
        <w:jc w:val="both"/>
      </w:pPr>
      <w:r w:rsidRPr="005E141D">
        <w:t>Мы, председатель профкома МБДОУ "Детский сад №</w:t>
      </w:r>
      <w:r>
        <w:t xml:space="preserve">        </w:t>
      </w:r>
      <w:r w:rsidRPr="005E141D">
        <w:t xml:space="preserve">" </w:t>
      </w:r>
      <w:r>
        <w:t>– _______________ ,заведующая МА</w:t>
      </w:r>
      <w:r w:rsidRPr="005E141D">
        <w:t xml:space="preserve">ДОУ "Детский сад № </w:t>
      </w:r>
      <w:r>
        <w:t>_______</w:t>
      </w:r>
      <w:r w:rsidRPr="005E141D">
        <w:t>"________________________, проверили выполнение Соглашения по улучшению условий и охраны труда за _____</w:t>
      </w:r>
      <w:r>
        <w:t>_______ полугодие 20___ г. по МА</w:t>
      </w:r>
      <w:r w:rsidRPr="005E141D">
        <w:t xml:space="preserve">ДОУ "Детский сад № </w:t>
      </w:r>
      <w:r>
        <w:t>____</w:t>
      </w:r>
      <w:r w:rsidRPr="005E141D">
        <w:t>", находящемуся по адресу</w:t>
      </w:r>
      <w:r>
        <w:t>________________________________</w:t>
      </w:r>
    </w:p>
    <w:p w:rsidR="00C75512" w:rsidRPr="005E141D" w:rsidRDefault="00C75512" w:rsidP="00C75512">
      <w:pPr>
        <w:jc w:val="center"/>
        <w:rPr>
          <w:sz w:val="32"/>
          <w:szCs w:val="28"/>
        </w:rPr>
      </w:pPr>
    </w:p>
    <w:tbl>
      <w:tblPr>
        <w:tblW w:w="105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269"/>
        <w:gridCol w:w="1701"/>
        <w:gridCol w:w="1418"/>
        <w:gridCol w:w="1276"/>
        <w:gridCol w:w="1984"/>
        <w:gridCol w:w="1276"/>
      </w:tblGrid>
      <w:tr w:rsidR="00C75512" w:rsidRPr="005E141D" w:rsidTr="00690AE4">
        <w:tc>
          <w:tcPr>
            <w:tcW w:w="674" w:type="dxa"/>
            <w:hideMark/>
          </w:tcPr>
          <w:p w:rsidR="00C75512" w:rsidRPr="005E141D" w:rsidRDefault="00C75512" w:rsidP="00690AE4">
            <w:pPr>
              <w:jc w:val="center"/>
              <w:rPr>
                <w:b/>
              </w:rPr>
            </w:pPr>
            <w:r w:rsidRPr="005E141D">
              <w:rPr>
                <w:b/>
              </w:rPr>
              <w:t>№ п./п.</w:t>
            </w:r>
          </w:p>
        </w:tc>
        <w:tc>
          <w:tcPr>
            <w:tcW w:w="2269" w:type="dxa"/>
            <w:hideMark/>
          </w:tcPr>
          <w:p w:rsidR="00C75512" w:rsidRPr="005E141D" w:rsidRDefault="00C75512" w:rsidP="00690AE4">
            <w:pPr>
              <w:jc w:val="center"/>
              <w:rPr>
                <w:b/>
              </w:rPr>
            </w:pPr>
            <w:r w:rsidRPr="005E141D">
              <w:rPr>
                <w:b/>
              </w:rPr>
              <w:t>Наименование мероприятий, предусмотренных соглашением</w:t>
            </w:r>
          </w:p>
        </w:tc>
        <w:tc>
          <w:tcPr>
            <w:tcW w:w="1701" w:type="dxa"/>
            <w:hideMark/>
          </w:tcPr>
          <w:p w:rsidR="00C75512" w:rsidRPr="005E141D" w:rsidRDefault="00C75512" w:rsidP="00690AE4">
            <w:pPr>
              <w:jc w:val="center"/>
              <w:rPr>
                <w:b/>
              </w:rPr>
            </w:pPr>
            <w:r w:rsidRPr="005E141D">
              <w:rPr>
                <w:b/>
              </w:rPr>
              <w:t>Какая работа выполнена</w:t>
            </w:r>
          </w:p>
        </w:tc>
        <w:tc>
          <w:tcPr>
            <w:tcW w:w="1418" w:type="dxa"/>
            <w:hideMark/>
          </w:tcPr>
          <w:p w:rsidR="00C75512" w:rsidRPr="005E141D" w:rsidRDefault="00C75512" w:rsidP="00690AE4">
            <w:pPr>
              <w:jc w:val="center"/>
              <w:rPr>
                <w:b/>
              </w:rPr>
            </w:pPr>
            <w:r w:rsidRPr="005E141D">
              <w:rPr>
                <w:b/>
              </w:rPr>
              <w:t>Ассигновано по соглашению (в тыс. руб.)</w:t>
            </w:r>
          </w:p>
        </w:tc>
        <w:tc>
          <w:tcPr>
            <w:tcW w:w="1276" w:type="dxa"/>
            <w:hideMark/>
          </w:tcPr>
          <w:p w:rsidR="00C75512" w:rsidRPr="005E141D" w:rsidRDefault="00C75512" w:rsidP="00690AE4">
            <w:pPr>
              <w:jc w:val="center"/>
              <w:rPr>
                <w:b/>
              </w:rPr>
            </w:pPr>
            <w:r w:rsidRPr="005E141D">
              <w:rPr>
                <w:b/>
              </w:rPr>
              <w:t>Фактически израсходовано</w:t>
            </w:r>
          </w:p>
        </w:tc>
        <w:tc>
          <w:tcPr>
            <w:tcW w:w="1984" w:type="dxa"/>
            <w:hideMark/>
          </w:tcPr>
          <w:p w:rsidR="00C75512" w:rsidRPr="005E141D" w:rsidRDefault="00C75512" w:rsidP="00690AE4">
            <w:pPr>
              <w:jc w:val="center"/>
              <w:rPr>
                <w:b/>
              </w:rPr>
            </w:pPr>
            <w:r w:rsidRPr="005E141D">
              <w:rPr>
                <w:b/>
              </w:rPr>
              <w:t>Оценка качества выполненной работы, эффект проведенного мероприятия</w:t>
            </w:r>
          </w:p>
        </w:tc>
        <w:tc>
          <w:tcPr>
            <w:tcW w:w="1276" w:type="dxa"/>
            <w:hideMark/>
          </w:tcPr>
          <w:p w:rsidR="00C75512" w:rsidRPr="005E141D" w:rsidRDefault="00C75512" w:rsidP="00690AE4">
            <w:pPr>
              <w:jc w:val="center"/>
              <w:rPr>
                <w:b/>
              </w:rPr>
            </w:pPr>
            <w:r w:rsidRPr="005E141D">
              <w:rPr>
                <w:b/>
              </w:rPr>
              <w:t>Причина невыполнения мероприятий</w:t>
            </w:r>
          </w:p>
        </w:tc>
      </w:tr>
      <w:tr w:rsidR="00C75512" w:rsidRPr="005E141D" w:rsidTr="00690AE4">
        <w:tc>
          <w:tcPr>
            <w:tcW w:w="10598" w:type="dxa"/>
            <w:gridSpan w:val="7"/>
            <w:hideMark/>
          </w:tcPr>
          <w:p w:rsidR="00C75512" w:rsidRPr="005E141D" w:rsidRDefault="00C75512" w:rsidP="00690AE4">
            <w:pPr>
              <w:jc w:val="center"/>
              <w:rPr>
                <w:b/>
              </w:rPr>
            </w:pPr>
            <w:r w:rsidRPr="005E141D">
              <w:rPr>
                <w:b/>
              </w:rPr>
              <w:t>Организационные мероприятия</w:t>
            </w:r>
          </w:p>
        </w:tc>
      </w:tr>
      <w:tr w:rsidR="00C75512" w:rsidRPr="005E141D" w:rsidTr="00690AE4">
        <w:tc>
          <w:tcPr>
            <w:tcW w:w="674" w:type="dxa"/>
          </w:tcPr>
          <w:p w:rsidR="00C75512" w:rsidRPr="005E141D" w:rsidRDefault="00C75512" w:rsidP="00690AE4">
            <w:pPr>
              <w:jc w:val="center"/>
            </w:pPr>
          </w:p>
        </w:tc>
        <w:tc>
          <w:tcPr>
            <w:tcW w:w="2269" w:type="dxa"/>
          </w:tcPr>
          <w:p w:rsidR="00C75512" w:rsidRPr="005E141D" w:rsidRDefault="00C75512" w:rsidP="00690AE4"/>
        </w:tc>
        <w:tc>
          <w:tcPr>
            <w:tcW w:w="1701" w:type="dxa"/>
          </w:tcPr>
          <w:p w:rsidR="00C75512" w:rsidRPr="005E141D" w:rsidRDefault="00C75512" w:rsidP="00690AE4">
            <w:pPr>
              <w:jc w:val="center"/>
            </w:pPr>
          </w:p>
        </w:tc>
        <w:tc>
          <w:tcPr>
            <w:tcW w:w="1418" w:type="dxa"/>
          </w:tcPr>
          <w:p w:rsidR="00C75512" w:rsidRPr="005E141D" w:rsidRDefault="00C75512" w:rsidP="00690AE4">
            <w:pPr>
              <w:jc w:val="center"/>
            </w:pPr>
          </w:p>
        </w:tc>
        <w:tc>
          <w:tcPr>
            <w:tcW w:w="1276" w:type="dxa"/>
          </w:tcPr>
          <w:p w:rsidR="00C75512" w:rsidRPr="005E141D" w:rsidRDefault="00C75512" w:rsidP="00690AE4">
            <w:pPr>
              <w:jc w:val="center"/>
            </w:pPr>
          </w:p>
        </w:tc>
        <w:tc>
          <w:tcPr>
            <w:tcW w:w="1984" w:type="dxa"/>
          </w:tcPr>
          <w:p w:rsidR="00C75512" w:rsidRPr="005E141D" w:rsidRDefault="00C75512" w:rsidP="00690AE4">
            <w:pPr>
              <w:jc w:val="center"/>
            </w:pPr>
          </w:p>
        </w:tc>
        <w:tc>
          <w:tcPr>
            <w:tcW w:w="1276" w:type="dxa"/>
          </w:tcPr>
          <w:p w:rsidR="00C75512" w:rsidRPr="005E141D" w:rsidRDefault="00C75512" w:rsidP="00690AE4">
            <w:pPr>
              <w:jc w:val="center"/>
            </w:pPr>
          </w:p>
        </w:tc>
      </w:tr>
      <w:tr w:rsidR="00C75512" w:rsidRPr="005E141D" w:rsidTr="00690AE4">
        <w:tc>
          <w:tcPr>
            <w:tcW w:w="674" w:type="dxa"/>
          </w:tcPr>
          <w:p w:rsidR="00C75512" w:rsidRPr="005E141D" w:rsidRDefault="00C75512" w:rsidP="00690AE4">
            <w:pPr>
              <w:jc w:val="center"/>
            </w:pPr>
          </w:p>
        </w:tc>
        <w:tc>
          <w:tcPr>
            <w:tcW w:w="2269" w:type="dxa"/>
          </w:tcPr>
          <w:p w:rsidR="00C75512" w:rsidRPr="005E141D" w:rsidRDefault="00C75512" w:rsidP="00690AE4"/>
        </w:tc>
        <w:tc>
          <w:tcPr>
            <w:tcW w:w="1701" w:type="dxa"/>
          </w:tcPr>
          <w:p w:rsidR="00C75512" w:rsidRPr="005E141D" w:rsidRDefault="00C75512" w:rsidP="00690AE4">
            <w:pPr>
              <w:jc w:val="center"/>
            </w:pPr>
          </w:p>
        </w:tc>
        <w:tc>
          <w:tcPr>
            <w:tcW w:w="1418" w:type="dxa"/>
          </w:tcPr>
          <w:p w:rsidR="00C75512" w:rsidRPr="005E141D" w:rsidRDefault="00C75512" w:rsidP="00690AE4">
            <w:pPr>
              <w:jc w:val="center"/>
            </w:pPr>
          </w:p>
        </w:tc>
        <w:tc>
          <w:tcPr>
            <w:tcW w:w="1276" w:type="dxa"/>
          </w:tcPr>
          <w:p w:rsidR="00C75512" w:rsidRPr="005E141D" w:rsidRDefault="00C75512" w:rsidP="00690AE4">
            <w:pPr>
              <w:jc w:val="center"/>
            </w:pPr>
          </w:p>
        </w:tc>
        <w:tc>
          <w:tcPr>
            <w:tcW w:w="1984" w:type="dxa"/>
          </w:tcPr>
          <w:p w:rsidR="00C75512" w:rsidRPr="005E141D" w:rsidRDefault="00C75512" w:rsidP="00690AE4">
            <w:pPr>
              <w:jc w:val="center"/>
            </w:pPr>
          </w:p>
        </w:tc>
        <w:tc>
          <w:tcPr>
            <w:tcW w:w="1276" w:type="dxa"/>
          </w:tcPr>
          <w:p w:rsidR="00C75512" w:rsidRPr="005E141D" w:rsidRDefault="00C75512" w:rsidP="00690AE4">
            <w:pPr>
              <w:jc w:val="center"/>
            </w:pPr>
          </w:p>
        </w:tc>
      </w:tr>
      <w:tr w:rsidR="00C75512" w:rsidRPr="005E141D" w:rsidTr="00690AE4">
        <w:tc>
          <w:tcPr>
            <w:tcW w:w="10598" w:type="dxa"/>
            <w:gridSpan w:val="7"/>
            <w:hideMark/>
          </w:tcPr>
          <w:p w:rsidR="00C75512" w:rsidRPr="005E141D" w:rsidRDefault="00C75512" w:rsidP="00690AE4">
            <w:pPr>
              <w:jc w:val="center"/>
              <w:rPr>
                <w:b/>
              </w:rPr>
            </w:pPr>
            <w:r w:rsidRPr="005E141D">
              <w:rPr>
                <w:b/>
              </w:rPr>
              <w:t>Технические мероприятия</w:t>
            </w:r>
          </w:p>
        </w:tc>
      </w:tr>
      <w:tr w:rsidR="00C75512" w:rsidRPr="005E141D" w:rsidTr="00690AE4">
        <w:tc>
          <w:tcPr>
            <w:tcW w:w="674" w:type="dxa"/>
          </w:tcPr>
          <w:p w:rsidR="00C75512" w:rsidRPr="005E141D" w:rsidRDefault="00C75512" w:rsidP="00690AE4">
            <w:pPr>
              <w:jc w:val="center"/>
            </w:pPr>
          </w:p>
        </w:tc>
        <w:tc>
          <w:tcPr>
            <w:tcW w:w="2269" w:type="dxa"/>
          </w:tcPr>
          <w:p w:rsidR="00C75512" w:rsidRPr="005E141D" w:rsidRDefault="00C75512" w:rsidP="00690AE4"/>
        </w:tc>
        <w:tc>
          <w:tcPr>
            <w:tcW w:w="1701" w:type="dxa"/>
          </w:tcPr>
          <w:p w:rsidR="00C75512" w:rsidRPr="005E141D" w:rsidRDefault="00C75512" w:rsidP="00690AE4">
            <w:pPr>
              <w:jc w:val="center"/>
            </w:pPr>
          </w:p>
        </w:tc>
        <w:tc>
          <w:tcPr>
            <w:tcW w:w="1418" w:type="dxa"/>
          </w:tcPr>
          <w:p w:rsidR="00C75512" w:rsidRPr="005E141D" w:rsidRDefault="00C75512" w:rsidP="00690AE4">
            <w:pPr>
              <w:jc w:val="center"/>
            </w:pPr>
          </w:p>
        </w:tc>
        <w:tc>
          <w:tcPr>
            <w:tcW w:w="1276" w:type="dxa"/>
          </w:tcPr>
          <w:p w:rsidR="00C75512" w:rsidRPr="005E141D" w:rsidRDefault="00C75512" w:rsidP="00690AE4">
            <w:pPr>
              <w:jc w:val="center"/>
            </w:pPr>
          </w:p>
        </w:tc>
        <w:tc>
          <w:tcPr>
            <w:tcW w:w="1984" w:type="dxa"/>
          </w:tcPr>
          <w:p w:rsidR="00C75512" w:rsidRPr="005E141D" w:rsidRDefault="00C75512" w:rsidP="00690AE4">
            <w:pPr>
              <w:jc w:val="center"/>
            </w:pPr>
          </w:p>
        </w:tc>
        <w:tc>
          <w:tcPr>
            <w:tcW w:w="1276" w:type="dxa"/>
          </w:tcPr>
          <w:p w:rsidR="00C75512" w:rsidRPr="005E141D" w:rsidRDefault="00C75512" w:rsidP="00690AE4">
            <w:pPr>
              <w:jc w:val="center"/>
            </w:pPr>
          </w:p>
        </w:tc>
      </w:tr>
      <w:tr w:rsidR="00C75512" w:rsidRPr="005E141D" w:rsidTr="00690AE4">
        <w:tc>
          <w:tcPr>
            <w:tcW w:w="674" w:type="dxa"/>
          </w:tcPr>
          <w:p w:rsidR="00C75512" w:rsidRPr="005E141D" w:rsidRDefault="00C75512" w:rsidP="00690AE4">
            <w:pPr>
              <w:jc w:val="center"/>
            </w:pPr>
          </w:p>
        </w:tc>
        <w:tc>
          <w:tcPr>
            <w:tcW w:w="2269" w:type="dxa"/>
          </w:tcPr>
          <w:p w:rsidR="00C75512" w:rsidRPr="005E141D" w:rsidRDefault="00C75512" w:rsidP="00690AE4"/>
        </w:tc>
        <w:tc>
          <w:tcPr>
            <w:tcW w:w="1701" w:type="dxa"/>
          </w:tcPr>
          <w:p w:rsidR="00C75512" w:rsidRPr="005E141D" w:rsidRDefault="00C75512" w:rsidP="00690AE4">
            <w:pPr>
              <w:jc w:val="center"/>
            </w:pPr>
          </w:p>
        </w:tc>
        <w:tc>
          <w:tcPr>
            <w:tcW w:w="1418" w:type="dxa"/>
          </w:tcPr>
          <w:p w:rsidR="00C75512" w:rsidRPr="005E141D" w:rsidRDefault="00C75512" w:rsidP="00690AE4">
            <w:pPr>
              <w:jc w:val="center"/>
            </w:pPr>
          </w:p>
        </w:tc>
        <w:tc>
          <w:tcPr>
            <w:tcW w:w="1276" w:type="dxa"/>
          </w:tcPr>
          <w:p w:rsidR="00C75512" w:rsidRPr="005E141D" w:rsidRDefault="00C75512" w:rsidP="00690AE4">
            <w:pPr>
              <w:jc w:val="center"/>
            </w:pPr>
          </w:p>
        </w:tc>
        <w:tc>
          <w:tcPr>
            <w:tcW w:w="1984" w:type="dxa"/>
          </w:tcPr>
          <w:p w:rsidR="00C75512" w:rsidRPr="005E141D" w:rsidRDefault="00C75512" w:rsidP="00690AE4">
            <w:pPr>
              <w:jc w:val="center"/>
            </w:pPr>
          </w:p>
        </w:tc>
        <w:tc>
          <w:tcPr>
            <w:tcW w:w="1276" w:type="dxa"/>
          </w:tcPr>
          <w:p w:rsidR="00C75512" w:rsidRPr="005E141D" w:rsidRDefault="00C75512" w:rsidP="00690AE4">
            <w:pPr>
              <w:jc w:val="center"/>
            </w:pPr>
          </w:p>
        </w:tc>
      </w:tr>
      <w:tr w:rsidR="00C75512" w:rsidRPr="005E141D" w:rsidTr="00690AE4">
        <w:tc>
          <w:tcPr>
            <w:tcW w:w="10598" w:type="dxa"/>
            <w:gridSpan w:val="7"/>
            <w:hideMark/>
          </w:tcPr>
          <w:p w:rsidR="00C75512" w:rsidRPr="005E141D" w:rsidRDefault="00C75512" w:rsidP="00690AE4">
            <w:pPr>
              <w:jc w:val="center"/>
              <w:rPr>
                <w:b/>
              </w:rPr>
            </w:pPr>
            <w:r w:rsidRPr="005E141D">
              <w:rPr>
                <w:b/>
              </w:rPr>
              <w:t>Лечебно-профилактические и санитарно-бытовые мероприятия</w:t>
            </w:r>
          </w:p>
        </w:tc>
      </w:tr>
      <w:tr w:rsidR="00C75512" w:rsidRPr="005E141D" w:rsidTr="00690AE4">
        <w:tc>
          <w:tcPr>
            <w:tcW w:w="674" w:type="dxa"/>
          </w:tcPr>
          <w:p w:rsidR="00C75512" w:rsidRPr="005E141D" w:rsidRDefault="00C75512" w:rsidP="00690AE4">
            <w:pPr>
              <w:jc w:val="center"/>
            </w:pPr>
          </w:p>
        </w:tc>
        <w:tc>
          <w:tcPr>
            <w:tcW w:w="2269" w:type="dxa"/>
          </w:tcPr>
          <w:p w:rsidR="00C75512" w:rsidRPr="005E141D" w:rsidRDefault="00C75512" w:rsidP="00690AE4"/>
        </w:tc>
        <w:tc>
          <w:tcPr>
            <w:tcW w:w="1701" w:type="dxa"/>
          </w:tcPr>
          <w:p w:rsidR="00C75512" w:rsidRPr="005E141D" w:rsidRDefault="00C75512" w:rsidP="00690AE4">
            <w:pPr>
              <w:jc w:val="center"/>
            </w:pPr>
          </w:p>
        </w:tc>
        <w:tc>
          <w:tcPr>
            <w:tcW w:w="1418" w:type="dxa"/>
          </w:tcPr>
          <w:p w:rsidR="00C75512" w:rsidRPr="005E141D" w:rsidRDefault="00C75512" w:rsidP="00690AE4">
            <w:pPr>
              <w:jc w:val="center"/>
            </w:pPr>
          </w:p>
        </w:tc>
        <w:tc>
          <w:tcPr>
            <w:tcW w:w="1276" w:type="dxa"/>
          </w:tcPr>
          <w:p w:rsidR="00C75512" w:rsidRPr="005E141D" w:rsidRDefault="00C75512" w:rsidP="00690AE4">
            <w:pPr>
              <w:jc w:val="center"/>
            </w:pPr>
          </w:p>
        </w:tc>
        <w:tc>
          <w:tcPr>
            <w:tcW w:w="1984" w:type="dxa"/>
          </w:tcPr>
          <w:p w:rsidR="00C75512" w:rsidRPr="005E141D" w:rsidRDefault="00C75512" w:rsidP="00690AE4">
            <w:pPr>
              <w:jc w:val="center"/>
            </w:pPr>
          </w:p>
        </w:tc>
        <w:tc>
          <w:tcPr>
            <w:tcW w:w="1276" w:type="dxa"/>
          </w:tcPr>
          <w:p w:rsidR="00C75512" w:rsidRPr="005E141D" w:rsidRDefault="00C75512" w:rsidP="00690AE4">
            <w:pPr>
              <w:jc w:val="center"/>
            </w:pPr>
          </w:p>
        </w:tc>
      </w:tr>
      <w:tr w:rsidR="00C75512" w:rsidRPr="005E141D" w:rsidTr="00690AE4">
        <w:tc>
          <w:tcPr>
            <w:tcW w:w="674" w:type="dxa"/>
          </w:tcPr>
          <w:p w:rsidR="00C75512" w:rsidRPr="005E141D" w:rsidRDefault="00C75512" w:rsidP="00690AE4">
            <w:pPr>
              <w:jc w:val="center"/>
            </w:pPr>
          </w:p>
        </w:tc>
        <w:tc>
          <w:tcPr>
            <w:tcW w:w="2269" w:type="dxa"/>
          </w:tcPr>
          <w:p w:rsidR="00C75512" w:rsidRPr="005E141D" w:rsidRDefault="00C75512" w:rsidP="00690AE4"/>
        </w:tc>
        <w:tc>
          <w:tcPr>
            <w:tcW w:w="1701" w:type="dxa"/>
          </w:tcPr>
          <w:p w:rsidR="00C75512" w:rsidRPr="005E141D" w:rsidRDefault="00C75512" w:rsidP="00690AE4">
            <w:pPr>
              <w:jc w:val="center"/>
            </w:pPr>
          </w:p>
        </w:tc>
        <w:tc>
          <w:tcPr>
            <w:tcW w:w="1418" w:type="dxa"/>
          </w:tcPr>
          <w:p w:rsidR="00C75512" w:rsidRPr="005E141D" w:rsidRDefault="00C75512" w:rsidP="00690AE4">
            <w:pPr>
              <w:jc w:val="center"/>
            </w:pPr>
          </w:p>
        </w:tc>
        <w:tc>
          <w:tcPr>
            <w:tcW w:w="1276" w:type="dxa"/>
          </w:tcPr>
          <w:p w:rsidR="00C75512" w:rsidRPr="005E141D" w:rsidRDefault="00C75512" w:rsidP="00690AE4">
            <w:pPr>
              <w:jc w:val="center"/>
            </w:pPr>
          </w:p>
        </w:tc>
        <w:tc>
          <w:tcPr>
            <w:tcW w:w="1984" w:type="dxa"/>
          </w:tcPr>
          <w:p w:rsidR="00C75512" w:rsidRPr="005E141D" w:rsidRDefault="00C75512" w:rsidP="00690AE4">
            <w:pPr>
              <w:jc w:val="center"/>
            </w:pPr>
          </w:p>
        </w:tc>
        <w:tc>
          <w:tcPr>
            <w:tcW w:w="1276" w:type="dxa"/>
          </w:tcPr>
          <w:p w:rsidR="00C75512" w:rsidRPr="005E141D" w:rsidRDefault="00C75512" w:rsidP="00690AE4">
            <w:pPr>
              <w:jc w:val="center"/>
            </w:pPr>
          </w:p>
        </w:tc>
      </w:tr>
      <w:tr w:rsidR="00C75512" w:rsidRPr="005E141D" w:rsidTr="00690AE4">
        <w:tc>
          <w:tcPr>
            <w:tcW w:w="10598" w:type="dxa"/>
            <w:gridSpan w:val="7"/>
            <w:hideMark/>
          </w:tcPr>
          <w:p w:rsidR="00C75512" w:rsidRPr="005E141D" w:rsidRDefault="00C75512" w:rsidP="00690AE4">
            <w:pPr>
              <w:jc w:val="center"/>
              <w:rPr>
                <w:b/>
              </w:rPr>
            </w:pPr>
            <w:r w:rsidRPr="005E141D">
              <w:rPr>
                <w:b/>
              </w:rPr>
              <w:t>Мероприятия по обеспечению средствами индивидуальной защиты</w:t>
            </w:r>
          </w:p>
        </w:tc>
      </w:tr>
      <w:tr w:rsidR="00C75512" w:rsidRPr="005E141D" w:rsidTr="00690AE4">
        <w:tc>
          <w:tcPr>
            <w:tcW w:w="674" w:type="dxa"/>
          </w:tcPr>
          <w:p w:rsidR="00C75512" w:rsidRPr="005E141D" w:rsidRDefault="00C75512" w:rsidP="00690AE4">
            <w:pPr>
              <w:jc w:val="center"/>
            </w:pPr>
          </w:p>
        </w:tc>
        <w:tc>
          <w:tcPr>
            <w:tcW w:w="2269" w:type="dxa"/>
          </w:tcPr>
          <w:p w:rsidR="00C75512" w:rsidRPr="005E141D" w:rsidRDefault="00C75512" w:rsidP="00690AE4"/>
        </w:tc>
        <w:tc>
          <w:tcPr>
            <w:tcW w:w="1701" w:type="dxa"/>
          </w:tcPr>
          <w:p w:rsidR="00C75512" w:rsidRPr="005E141D" w:rsidRDefault="00C75512" w:rsidP="00690AE4">
            <w:pPr>
              <w:jc w:val="center"/>
            </w:pPr>
          </w:p>
        </w:tc>
        <w:tc>
          <w:tcPr>
            <w:tcW w:w="1418" w:type="dxa"/>
          </w:tcPr>
          <w:p w:rsidR="00C75512" w:rsidRPr="005E141D" w:rsidRDefault="00C75512" w:rsidP="00690AE4">
            <w:pPr>
              <w:jc w:val="center"/>
            </w:pPr>
          </w:p>
        </w:tc>
        <w:tc>
          <w:tcPr>
            <w:tcW w:w="1276" w:type="dxa"/>
          </w:tcPr>
          <w:p w:rsidR="00C75512" w:rsidRPr="005E141D" w:rsidRDefault="00C75512" w:rsidP="00690AE4">
            <w:pPr>
              <w:jc w:val="center"/>
            </w:pPr>
          </w:p>
        </w:tc>
        <w:tc>
          <w:tcPr>
            <w:tcW w:w="1984" w:type="dxa"/>
          </w:tcPr>
          <w:p w:rsidR="00C75512" w:rsidRPr="005E141D" w:rsidRDefault="00C75512" w:rsidP="00690AE4">
            <w:pPr>
              <w:jc w:val="center"/>
            </w:pPr>
          </w:p>
        </w:tc>
        <w:tc>
          <w:tcPr>
            <w:tcW w:w="1276" w:type="dxa"/>
          </w:tcPr>
          <w:p w:rsidR="00C75512" w:rsidRPr="005E141D" w:rsidRDefault="00C75512" w:rsidP="00690AE4">
            <w:pPr>
              <w:jc w:val="center"/>
            </w:pPr>
          </w:p>
        </w:tc>
      </w:tr>
      <w:tr w:rsidR="00C75512" w:rsidRPr="005E141D" w:rsidTr="00690AE4">
        <w:tc>
          <w:tcPr>
            <w:tcW w:w="674" w:type="dxa"/>
          </w:tcPr>
          <w:p w:rsidR="00C75512" w:rsidRPr="005E141D" w:rsidRDefault="00C75512" w:rsidP="00690AE4">
            <w:pPr>
              <w:jc w:val="center"/>
            </w:pPr>
          </w:p>
        </w:tc>
        <w:tc>
          <w:tcPr>
            <w:tcW w:w="2269" w:type="dxa"/>
          </w:tcPr>
          <w:p w:rsidR="00C75512" w:rsidRPr="005E141D" w:rsidRDefault="00C75512" w:rsidP="00690AE4"/>
        </w:tc>
        <w:tc>
          <w:tcPr>
            <w:tcW w:w="1701" w:type="dxa"/>
          </w:tcPr>
          <w:p w:rsidR="00C75512" w:rsidRPr="005E141D" w:rsidRDefault="00C75512" w:rsidP="00690AE4">
            <w:pPr>
              <w:jc w:val="center"/>
            </w:pPr>
          </w:p>
        </w:tc>
        <w:tc>
          <w:tcPr>
            <w:tcW w:w="1418" w:type="dxa"/>
          </w:tcPr>
          <w:p w:rsidR="00C75512" w:rsidRPr="005E141D" w:rsidRDefault="00C75512" w:rsidP="00690AE4">
            <w:pPr>
              <w:jc w:val="center"/>
            </w:pPr>
          </w:p>
        </w:tc>
        <w:tc>
          <w:tcPr>
            <w:tcW w:w="1276" w:type="dxa"/>
          </w:tcPr>
          <w:p w:rsidR="00C75512" w:rsidRPr="005E141D" w:rsidRDefault="00C75512" w:rsidP="00690AE4">
            <w:pPr>
              <w:jc w:val="center"/>
            </w:pPr>
          </w:p>
        </w:tc>
        <w:tc>
          <w:tcPr>
            <w:tcW w:w="1984" w:type="dxa"/>
          </w:tcPr>
          <w:p w:rsidR="00C75512" w:rsidRPr="005E141D" w:rsidRDefault="00C75512" w:rsidP="00690AE4">
            <w:pPr>
              <w:jc w:val="center"/>
            </w:pPr>
          </w:p>
        </w:tc>
        <w:tc>
          <w:tcPr>
            <w:tcW w:w="1276" w:type="dxa"/>
          </w:tcPr>
          <w:p w:rsidR="00C75512" w:rsidRPr="005E141D" w:rsidRDefault="00C75512" w:rsidP="00690AE4">
            <w:pPr>
              <w:jc w:val="center"/>
            </w:pPr>
          </w:p>
        </w:tc>
      </w:tr>
      <w:tr w:rsidR="00C75512" w:rsidRPr="005E141D" w:rsidTr="00690AE4">
        <w:tc>
          <w:tcPr>
            <w:tcW w:w="10598" w:type="dxa"/>
            <w:gridSpan w:val="7"/>
            <w:hideMark/>
          </w:tcPr>
          <w:p w:rsidR="00C75512" w:rsidRPr="005E141D" w:rsidRDefault="00C75512" w:rsidP="00690AE4">
            <w:pPr>
              <w:jc w:val="center"/>
              <w:rPr>
                <w:b/>
              </w:rPr>
            </w:pPr>
            <w:r w:rsidRPr="005E141D">
              <w:rPr>
                <w:b/>
              </w:rPr>
              <w:t>Мероприятия по пожарной безопасности</w:t>
            </w:r>
          </w:p>
        </w:tc>
      </w:tr>
      <w:tr w:rsidR="00C75512" w:rsidRPr="005E141D" w:rsidTr="00690AE4">
        <w:tc>
          <w:tcPr>
            <w:tcW w:w="674" w:type="dxa"/>
          </w:tcPr>
          <w:p w:rsidR="00C75512" w:rsidRPr="005E141D" w:rsidRDefault="00C75512" w:rsidP="00690AE4">
            <w:pPr>
              <w:jc w:val="center"/>
            </w:pPr>
          </w:p>
        </w:tc>
        <w:tc>
          <w:tcPr>
            <w:tcW w:w="2269" w:type="dxa"/>
          </w:tcPr>
          <w:p w:rsidR="00C75512" w:rsidRPr="005E141D" w:rsidRDefault="00C75512" w:rsidP="00690AE4"/>
        </w:tc>
        <w:tc>
          <w:tcPr>
            <w:tcW w:w="1701" w:type="dxa"/>
          </w:tcPr>
          <w:p w:rsidR="00C75512" w:rsidRPr="005E141D" w:rsidRDefault="00C75512" w:rsidP="00690AE4">
            <w:pPr>
              <w:jc w:val="center"/>
            </w:pPr>
          </w:p>
        </w:tc>
        <w:tc>
          <w:tcPr>
            <w:tcW w:w="1418" w:type="dxa"/>
          </w:tcPr>
          <w:p w:rsidR="00C75512" w:rsidRPr="005E141D" w:rsidRDefault="00C75512" w:rsidP="00690AE4">
            <w:pPr>
              <w:jc w:val="center"/>
            </w:pPr>
          </w:p>
        </w:tc>
        <w:tc>
          <w:tcPr>
            <w:tcW w:w="1276" w:type="dxa"/>
          </w:tcPr>
          <w:p w:rsidR="00C75512" w:rsidRPr="005E141D" w:rsidRDefault="00C75512" w:rsidP="00690AE4">
            <w:pPr>
              <w:jc w:val="center"/>
            </w:pPr>
          </w:p>
        </w:tc>
        <w:tc>
          <w:tcPr>
            <w:tcW w:w="1984" w:type="dxa"/>
          </w:tcPr>
          <w:p w:rsidR="00C75512" w:rsidRPr="005E141D" w:rsidRDefault="00C75512" w:rsidP="00690AE4">
            <w:pPr>
              <w:jc w:val="center"/>
            </w:pPr>
          </w:p>
        </w:tc>
        <w:tc>
          <w:tcPr>
            <w:tcW w:w="1276" w:type="dxa"/>
          </w:tcPr>
          <w:p w:rsidR="00C75512" w:rsidRPr="005E141D" w:rsidRDefault="00C75512" w:rsidP="00690AE4">
            <w:pPr>
              <w:jc w:val="center"/>
            </w:pPr>
          </w:p>
        </w:tc>
      </w:tr>
      <w:tr w:rsidR="00C75512" w:rsidRPr="005E141D" w:rsidTr="00690AE4">
        <w:tc>
          <w:tcPr>
            <w:tcW w:w="674" w:type="dxa"/>
          </w:tcPr>
          <w:p w:rsidR="00C75512" w:rsidRPr="005E141D" w:rsidRDefault="00C75512" w:rsidP="00690AE4">
            <w:pPr>
              <w:jc w:val="center"/>
            </w:pPr>
          </w:p>
        </w:tc>
        <w:tc>
          <w:tcPr>
            <w:tcW w:w="2269" w:type="dxa"/>
          </w:tcPr>
          <w:p w:rsidR="00C75512" w:rsidRPr="005E141D" w:rsidRDefault="00C75512" w:rsidP="00690AE4"/>
        </w:tc>
        <w:tc>
          <w:tcPr>
            <w:tcW w:w="1701" w:type="dxa"/>
          </w:tcPr>
          <w:p w:rsidR="00C75512" w:rsidRPr="005E141D" w:rsidRDefault="00C75512" w:rsidP="00690AE4">
            <w:pPr>
              <w:jc w:val="center"/>
            </w:pPr>
          </w:p>
        </w:tc>
        <w:tc>
          <w:tcPr>
            <w:tcW w:w="1418" w:type="dxa"/>
          </w:tcPr>
          <w:p w:rsidR="00C75512" w:rsidRPr="005E141D" w:rsidRDefault="00C75512" w:rsidP="00690AE4">
            <w:pPr>
              <w:jc w:val="center"/>
            </w:pPr>
          </w:p>
        </w:tc>
        <w:tc>
          <w:tcPr>
            <w:tcW w:w="1276" w:type="dxa"/>
          </w:tcPr>
          <w:p w:rsidR="00C75512" w:rsidRPr="005E141D" w:rsidRDefault="00C75512" w:rsidP="00690AE4">
            <w:pPr>
              <w:jc w:val="center"/>
            </w:pPr>
          </w:p>
        </w:tc>
        <w:tc>
          <w:tcPr>
            <w:tcW w:w="1984" w:type="dxa"/>
          </w:tcPr>
          <w:p w:rsidR="00C75512" w:rsidRPr="005E141D" w:rsidRDefault="00C75512" w:rsidP="00690AE4">
            <w:pPr>
              <w:jc w:val="center"/>
            </w:pPr>
          </w:p>
        </w:tc>
        <w:tc>
          <w:tcPr>
            <w:tcW w:w="1276" w:type="dxa"/>
          </w:tcPr>
          <w:p w:rsidR="00C75512" w:rsidRPr="005E141D" w:rsidRDefault="00C75512" w:rsidP="00690AE4">
            <w:pPr>
              <w:jc w:val="center"/>
            </w:pPr>
          </w:p>
        </w:tc>
      </w:tr>
    </w:tbl>
    <w:p w:rsidR="00C75512" w:rsidRPr="005E141D" w:rsidRDefault="00C75512" w:rsidP="00C75512">
      <w:pPr>
        <w:jc w:val="center"/>
        <w:rPr>
          <w:sz w:val="22"/>
        </w:rPr>
      </w:pPr>
    </w:p>
    <w:tbl>
      <w:tblPr>
        <w:tblW w:w="0" w:type="auto"/>
        <w:tblLook w:val="04A0" w:firstRow="1" w:lastRow="0" w:firstColumn="1" w:lastColumn="0" w:noHBand="0" w:noVBand="1"/>
      </w:tblPr>
      <w:tblGrid>
        <w:gridCol w:w="5467"/>
        <w:gridCol w:w="4530"/>
      </w:tblGrid>
      <w:tr w:rsidR="00C75512" w:rsidRPr="005E141D" w:rsidTr="00690AE4">
        <w:tc>
          <w:tcPr>
            <w:tcW w:w="7905" w:type="dxa"/>
            <w:hideMark/>
          </w:tcPr>
          <w:p w:rsidR="00C75512" w:rsidRPr="005E141D" w:rsidRDefault="00C75512" w:rsidP="00690AE4">
            <w:r w:rsidRPr="005E141D">
              <w:rPr>
                <w:sz w:val="22"/>
              </w:rPr>
              <w:t xml:space="preserve">Руководитель образовательного </w:t>
            </w:r>
          </w:p>
          <w:p w:rsidR="00C75512" w:rsidRPr="005E141D" w:rsidRDefault="00C75512" w:rsidP="00690AE4">
            <w:r w:rsidRPr="005E141D">
              <w:rPr>
                <w:sz w:val="22"/>
              </w:rPr>
              <w:t>учреждения ________________</w:t>
            </w:r>
          </w:p>
        </w:tc>
        <w:tc>
          <w:tcPr>
            <w:tcW w:w="6315" w:type="dxa"/>
            <w:hideMark/>
          </w:tcPr>
          <w:p w:rsidR="00C75512" w:rsidRPr="005E141D" w:rsidRDefault="00C75512" w:rsidP="00690AE4">
            <w:r w:rsidRPr="005E141D">
              <w:rPr>
                <w:sz w:val="22"/>
              </w:rPr>
              <w:t>Председатель профсоюзного</w:t>
            </w:r>
          </w:p>
          <w:p w:rsidR="00C75512" w:rsidRPr="005E141D" w:rsidRDefault="00C75512" w:rsidP="00690AE4">
            <w:r w:rsidRPr="005E141D">
              <w:rPr>
                <w:sz w:val="22"/>
              </w:rPr>
              <w:t>комитета ________________</w:t>
            </w:r>
          </w:p>
        </w:tc>
      </w:tr>
    </w:tbl>
    <w:p w:rsidR="00C75512" w:rsidRPr="005E141D" w:rsidRDefault="00C75512" w:rsidP="00C75512">
      <w:pPr>
        <w:tabs>
          <w:tab w:val="left" w:pos="1980"/>
          <w:tab w:val="left" w:pos="6120"/>
        </w:tabs>
        <w:rPr>
          <w:sz w:val="22"/>
        </w:rPr>
      </w:pPr>
    </w:p>
    <w:p w:rsidR="00C75512" w:rsidRPr="005E141D" w:rsidRDefault="00C75512" w:rsidP="00C75512">
      <w:pPr>
        <w:tabs>
          <w:tab w:val="left" w:pos="1980"/>
          <w:tab w:val="left" w:pos="6120"/>
        </w:tabs>
        <w:rPr>
          <w:sz w:val="22"/>
        </w:rPr>
      </w:pPr>
      <w:r w:rsidRPr="005E141D">
        <w:rPr>
          <w:sz w:val="22"/>
        </w:rPr>
        <w:t xml:space="preserve">Уполномоченный </w:t>
      </w:r>
    </w:p>
    <w:p w:rsidR="00C75512" w:rsidRPr="005E141D" w:rsidRDefault="00C75512" w:rsidP="00C75512">
      <w:pPr>
        <w:pStyle w:val="af"/>
        <w:ind w:firstLine="142"/>
      </w:pPr>
      <w:r w:rsidRPr="005E141D">
        <w:rPr>
          <w:sz w:val="22"/>
        </w:rPr>
        <w:t>по охране труда______________</w:t>
      </w:r>
    </w:p>
    <w:p w:rsidR="001F1B2A" w:rsidRDefault="001F1B2A" w:rsidP="005B2CE7">
      <w:pPr>
        <w:tabs>
          <w:tab w:val="left" w:pos="5184"/>
        </w:tabs>
        <w:jc w:val="center"/>
      </w:pPr>
    </w:p>
    <w:p w:rsidR="00C75512" w:rsidRDefault="00C75512" w:rsidP="005B2CE7">
      <w:pPr>
        <w:tabs>
          <w:tab w:val="left" w:pos="5184"/>
        </w:tabs>
        <w:jc w:val="center"/>
      </w:pPr>
    </w:p>
    <w:p w:rsidR="00C75512" w:rsidRDefault="00C75512" w:rsidP="005B2CE7">
      <w:pPr>
        <w:tabs>
          <w:tab w:val="left" w:pos="5184"/>
        </w:tabs>
        <w:jc w:val="center"/>
      </w:pPr>
    </w:p>
    <w:p w:rsidR="00C75512" w:rsidRDefault="00C75512" w:rsidP="005B2CE7">
      <w:pPr>
        <w:tabs>
          <w:tab w:val="left" w:pos="5184"/>
        </w:tabs>
        <w:jc w:val="center"/>
      </w:pPr>
    </w:p>
    <w:p w:rsidR="00C75512" w:rsidRDefault="00C75512" w:rsidP="005B2CE7">
      <w:pPr>
        <w:tabs>
          <w:tab w:val="left" w:pos="5184"/>
        </w:tabs>
        <w:jc w:val="center"/>
      </w:pPr>
    </w:p>
    <w:p w:rsidR="00C75512" w:rsidRDefault="00C75512" w:rsidP="005B2CE7">
      <w:pPr>
        <w:tabs>
          <w:tab w:val="left" w:pos="5184"/>
        </w:tabs>
        <w:jc w:val="center"/>
      </w:pPr>
    </w:p>
    <w:p w:rsidR="00C75512" w:rsidRDefault="00C75512" w:rsidP="005B2CE7">
      <w:pPr>
        <w:tabs>
          <w:tab w:val="left" w:pos="5184"/>
        </w:tabs>
        <w:jc w:val="center"/>
      </w:pPr>
    </w:p>
    <w:p w:rsidR="00C75512" w:rsidRDefault="00C75512" w:rsidP="005B2CE7">
      <w:pPr>
        <w:tabs>
          <w:tab w:val="left" w:pos="5184"/>
        </w:tabs>
        <w:jc w:val="center"/>
      </w:pPr>
    </w:p>
    <w:p w:rsidR="00C75512" w:rsidRDefault="00C75512" w:rsidP="005B2CE7">
      <w:pPr>
        <w:tabs>
          <w:tab w:val="left" w:pos="5184"/>
        </w:tabs>
        <w:jc w:val="center"/>
      </w:pPr>
    </w:p>
    <w:p w:rsidR="00C75512" w:rsidRDefault="00C75512" w:rsidP="005B2CE7">
      <w:pPr>
        <w:tabs>
          <w:tab w:val="left" w:pos="5184"/>
        </w:tabs>
        <w:jc w:val="center"/>
      </w:pPr>
    </w:p>
    <w:p w:rsidR="00C75512" w:rsidRDefault="00C75512" w:rsidP="005B2CE7">
      <w:pPr>
        <w:tabs>
          <w:tab w:val="left" w:pos="5184"/>
        </w:tabs>
        <w:jc w:val="center"/>
      </w:pPr>
    </w:p>
    <w:p w:rsidR="00C75512" w:rsidRDefault="00C75512" w:rsidP="005B2CE7">
      <w:pPr>
        <w:tabs>
          <w:tab w:val="left" w:pos="5184"/>
        </w:tabs>
        <w:jc w:val="center"/>
      </w:pPr>
    </w:p>
    <w:p w:rsidR="00892B55" w:rsidRDefault="00892B55" w:rsidP="005B2CE7">
      <w:pPr>
        <w:tabs>
          <w:tab w:val="left" w:pos="5184"/>
        </w:tabs>
        <w:jc w:val="center"/>
      </w:pPr>
    </w:p>
    <w:p w:rsidR="00C75512" w:rsidRDefault="00C75512" w:rsidP="005B2CE7">
      <w:pPr>
        <w:tabs>
          <w:tab w:val="left" w:pos="5184"/>
        </w:tabs>
        <w:jc w:val="center"/>
      </w:pPr>
    </w:p>
    <w:p w:rsidR="00C75512" w:rsidRDefault="00C75512" w:rsidP="00C75512">
      <w:pPr>
        <w:tabs>
          <w:tab w:val="left" w:pos="5184"/>
        </w:tabs>
        <w:jc w:val="right"/>
        <w:rPr>
          <w:b/>
          <w:i/>
        </w:rPr>
      </w:pPr>
      <w:r w:rsidRPr="00C75512">
        <w:rPr>
          <w:b/>
          <w:i/>
        </w:rPr>
        <w:lastRenderedPageBreak/>
        <w:t>Приложение 20</w:t>
      </w:r>
    </w:p>
    <w:p w:rsidR="00C75512" w:rsidRDefault="00C75512" w:rsidP="00C75512">
      <w:pPr>
        <w:tabs>
          <w:tab w:val="left" w:pos="5184"/>
        </w:tabs>
        <w:jc w:val="right"/>
        <w:rPr>
          <w:b/>
          <w:i/>
        </w:rPr>
      </w:pPr>
    </w:p>
    <w:p w:rsidR="00C75512" w:rsidRDefault="00C75512" w:rsidP="00C75512">
      <w:pPr>
        <w:tabs>
          <w:tab w:val="left" w:pos="5184"/>
        </w:tabs>
        <w:jc w:val="right"/>
        <w:rPr>
          <w:b/>
          <w:i/>
        </w:rPr>
      </w:pPr>
    </w:p>
    <w:tbl>
      <w:tblPr>
        <w:tblW w:w="9318" w:type="dxa"/>
        <w:tblInd w:w="108" w:type="dxa"/>
        <w:tblLook w:val="04A0" w:firstRow="1" w:lastRow="0" w:firstColumn="1" w:lastColumn="0" w:noHBand="0" w:noVBand="1"/>
      </w:tblPr>
      <w:tblGrid>
        <w:gridCol w:w="4578"/>
        <w:gridCol w:w="4740"/>
      </w:tblGrid>
      <w:tr w:rsidR="00C75512" w:rsidRPr="000567EA" w:rsidTr="00690AE4">
        <w:trPr>
          <w:trHeight w:val="1965"/>
        </w:trPr>
        <w:tc>
          <w:tcPr>
            <w:tcW w:w="4578" w:type="dxa"/>
            <w:vAlign w:val="center"/>
          </w:tcPr>
          <w:p w:rsidR="00C75512" w:rsidRPr="000567EA" w:rsidRDefault="00C75512" w:rsidP="00690AE4">
            <w:pPr>
              <w:tabs>
                <w:tab w:val="center" w:pos="4677"/>
                <w:tab w:val="right" w:pos="9355"/>
              </w:tabs>
            </w:pPr>
            <w:r w:rsidRPr="000567EA">
              <w:t>СОГЛАСОВАНО</w:t>
            </w:r>
          </w:p>
          <w:p w:rsidR="00C75512" w:rsidRDefault="00C75512" w:rsidP="00690AE4">
            <w:pPr>
              <w:tabs>
                <w:tab w:val="center" w:pos="4677"/>
                <w:tab w:val="right" w:pos="9355"/>
              </w:tabs>
            </w:pPr>
            <w:r w:rsidRPr="000567EA">
              <w:t>Председатель перв</w:t>
            </w:r>
            <w:r>
              <w:t>ичной профсоюзной организации</w:t>
            </w:r>
          </w:p>
          <w:p w:rsidR="00C75512" w:rsidRPr="000567EA" w:rsidRDefault="00C75512" w:rsidP="00690AE4">
            <w:pPr>
              <w:tabs>
                <w:tab w:val="center" w:pos="4677"/>
                <w:tab w:val="right" w:pos="9355"/>
              </w:tabs>
            </w:pPr>
            <w:r>
              <w:t xml:space="preserve"> МАД</w:t>
            </w:r>
            <w:r w:rsidRPr="000567EA">
              <w:t>ОУ</w:t>
            </w:r>
            <w:r>
              <w:t xml:space="preserve"> </w:t>
            </w:r>
            <w:r w:rsidRPr="00FB61F9">
              <w:rPr>
                <w:u w:val="single"/>
              </w:rPr>
              <w:t>«Детский сад №188</w:t>
            </w:r>
            <w:r w:rsidRPr="000567EA">
              <w:t xml:space="preserve">»  </w:t>
            </w:r>
          </w:p>
          <w:p w:rsidR="00C75512" w:rsidRPr="000567EA" w:rsidRDefault="00C75512" w:rsidP="00690AE4">
            <w:pPr>
              <w:tabs>
                <w:tab w:val="center" w:pos="4677"/>
                <w:tab w:val="right" w:pos="9355"/>
              </w:tabs>
            </w:pPr>
          </w:p>
          <w:p w:rsidR="00C75512" w:rsidRPr="000567EA" w:rsidRDefault="00C75512" w:rsidP="00690AE4">
            <w:pPr>
              <w:tabs>
                <w:tab w:val="center" w:pos="4677"/>
                <w:tab w:val="right" w:pos="9355"/>
              </w:tabs>
            </w:pPr>
            <w:r w:rsidRPr="000567EA">
              <w:t xml:space="preserve">__________ </w:t>
            </w:r>
            <w:r>
              <w:t>Хафизова Г.Р.</w:t>
            </w:r>
          </w:p>
        </w:tc>
        <w:tc>
          <w:tcPr>
            <w:tcW w:w="4740" w:type="dxa"/>
          </w:tcPr>
          <w:p w:rsidR="00C75512" w:rsidRPr="000567EA" w:rsidRDefault="00C75512" w:rsidP="00690AE4">
            <w:pPr>
              <w:tabs>
                <w:tab w:val="center" w:pos="4677"/>
                <w:tab w:val="right" w:pos="9355"/>
              </w:tabs>
              <w:ind w:left="601"/>
              <w:jc w:val="right"/>
              <w:rPr>
                <w:b/>
                <w:i/>
              </w:rPr>
            </w:pPr>
            <w:r w:rsidRPr="000567EA">
              <w:rPr>
                <w:b/>
                <w:i/>
              </w:rPr>
              <w:t xml:space="preserve"> </w:t>
            </w:r>
          </w:p>
          <w:p w:rsidR="00C75512" w:rsidRPr="000567EA" w:rsidRDefault="00C75512" w:rsidP="00690AE4">
            <w:pPr>
              <w:tabs>
                <w:tab w:val="center" w:pos="4677"/>
                <w:tab w:val="right" w:pos="9355"/>
              </w:tabs>
            </w:pPr>
            <w:r>
              <w:t xml:space="preserve">          </w:t>
            </w:r>
            <w:r w:rsidRPr="000567EA">
              <w:t>УТВЕРЖДЕНО</w:t>
            </w:r>
          </w:p>
          <w:p w:rsidR="00C75512" w:rsidRPr="000567EA" w:rsidRDefault="00C75512" w:rsidP="00690AE4">
            <w:pPr>
              <w:tabs>
                <w:tab w:val="center" w:pos="4677"/>
                <w:tab w:val="right" w:pos="9355"/>
              </w:tabs>
              <w:ind w:left="601"/>
            </w:pPr>
            <w:r>
              <w:t xml:space="preserve">Заведующий </w:t>
            </w:r>
          </w:p>
          <w:p w:rsidR="00C75512" w:rsidRPr="000567EA" w:rsidRDefault="00C75512" w:rsidP="00690AE4">
            <w:pPr>
              <w:tabs>
                <w:tab w:val="center" w:pos="4677"/>
                <w:tab w:val="right" w:pos="9355"/>
              </w:tabs>
              <w:ind w:left="601"/>
            </w:pPr>
            <w:r>
              <w:t>МАДОУ «Детский сад№188</w:t>
            </w:r>
            <w:r w:rsidRPr="000567EA">
              <w:t>»</w:t>
            </w:r>
          </w:p>
          <w:p w:rsidR="00C75512" w:rsidRPr="000567EA" w:rsidRDefault="00C75512" w:rsidP="00690AE4">
            <w:pPr>
              <w:tabs>
                <w:tab w:val="center" w:pos="4677"/>
                <w:tab w:val="right" w:pos="9355"/>
              </w:tabs>
              <w:ind w:left="601"/>
            </w:pPr>
          </w:p>
          <w:p w:rsidR="00C75512" w:rsidRPr="000567EA" w:rsidRDefault="00C75512" w:rsidP="00690AE4">
            <w:pPr>
              <w:tabs>
                <w:tab w:val="left" w:pos="142"/>
                <w:tab w:val="center" w:pos="4677"/>
                <w:tab w:val="right" w:pos="9355"/>
              </w:tabs>
              <w:ind w:left="601"/>
              <w:contextualSpacing/>
              <w:textAlignment w:val="baseline"/>
            </w:pPr>
            <w:r w:rsidRPr="000567EA">
              <w:t xml:space="preserve">___________ </w:t>
            </w:r>
            <w:r>
              <w:t>Фасхиева Ф.Р.</w:t>
            </w:r>
          </w:p>
        </w:tc>
      </w:tr>
    </w:tbl>
    <w:p w:rsidR="00C75512" w:rsidRDefault="00C75512" w:rsidP="00C75512">
      <w:pPr>
        <w:ind w:left="-567"/>
        <w:rPr>
          <w:rFonts w:eastAsia="Calibri"/>
          <w:lang w:eastAsia="en-US"/>
        </w:rPr>
      </w:pPr>
    </w:p>
    <w:p w:rsidR="00C75512" w:rsidRPr="00D85F2A" w:rsidRDefault="00C75512" w:rsidP="00C75512">
      <w:pPr>
        <w:tabs>
          <w:tab w:val="left" w:pos="705"/>
        </w:tabs>
        <w:ind w:left="-567"/>
        <w:rPr>
          <w:rFonts w:eastAsia="Calibri"/>
          <w:lang w:eastAsia="en-US"/>
        </w:rPr>
      </w:pPr>
      <w:r>
        <w:rPr>
          <w:rFonts w:eastAsia="Calibri"/>
          <w:lang w:eastAsia="en-US"/>
        </w:rPr>
        <w:t xml:space="preserve">          Протокол  от «15» мая 2024</w:t>
      </w:r>
      <w:r w:rsidRPr="000567EA">
        <w:rPr>
          <w:rFonts w:eastAsia="Calibri"/>
          <w:lang w:eastAsia="en-US"/>
        </w:rPr>
        <w:t>г.</w:t>
      </w:r>
      <w:r>
        <w:rPr>
          <w:rFonts w:eastAsia="Calibri"/>
          <w:lang w:eastAsia="en-US"/>
        </w:rPr>
        <w:t xml:space="preserve"> №8</w:t>
      </w:r>
      <w:r>
        <w:rPr>
          <w:rFonts w:eastAsia="Calibri"/>
          <w:lang w:eastAsia="en-US"/>
        </w:rPr>
        <w:tab/>
        <w:t xml:space="preserve">                  Приказ от 15 мая 2024 г. № 31</w:t>
      </w:r>
    </w:p>
    <w:p w:rsidR="00C75512" w:rsidRPr="000567EA" w:rsidRDefault="00C75512" w:rsidP="00C75512">
      <w:pPr>
        <w:jc w:val="center"/>
        <w:rPr>
          <w:b/>
          <w:bCs/>
          <w:spacing w:val="1"/>
          <w:w w:val="113"/>
        </w:rPr>
      </w:pPr>
    </w:p>
    <w:p w:rsidR="00C75512" w:rsidRPr="000567EA" w:rsidRDefault="00C75512" w:rsidP="00C75512">
      <w:pPr>
        <w:jc w:val="center"/>
        <w:rPr>
          <w:b/>
        </w:rPr>
      </w:pPr>
      <w:r w:rsidRPr="000567EA">
        <w:rPr>
          <w:b/>
        </w:rPr>
        <w:t>Положение</w:t>
      </w:r>
    </w:p>
    <w:p w:rsidR="00C75512" w:rsidRPr="000567EA" w:rsidRDefault="00C75512" w:rsidP="00C75512">
      <w:pPr>
        <w:jc w:val="center"/>
        <w:rPr>
          <w:b/>
        </w:rPr>
      </w:pPr>
      <w:r w:rsidRPr="000567EA">
        <w:rPr>
          <w:b/>
        </w:rPr>
        <w:t>о комиссии по охране труда</w:t>
      </w:r>
    </w:p>
    <w:p w:rsidR="00C75512" w:rsidRPr="000567EA" w:rsidRDefault="00C75512" w:rsidP="00C75512">
      <w:pPr>
        <w:jc w:val="center"/>
        <w:rPr>
          <w:b/>
        </w:rPr>
      </w:pPr>
      <w:r w:rsidRPr="000567EA">
        <w:rPr>
          <w:b/>
        </w:rPr>
        <w:t>1. Общие положения</w:t>
      </w:r>
    </w:p>
    <w:p w:rsidR="00C75512" w:rsidRPr="000567EA" w:rsidRDefault="00C75512" w:rsidP="00C75512">
      <w:pPr>
        <w:ind w:firstLine="567"/>
        <w:jc w:val="both"/>
      </w:pPr>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и приказом от 24.06.2014 № 412 н «Об утверждении типового положения о </w:t>
      </w:r>
      <w:r w:rsidRPr="000567EA">
        <w:rPr>
          <w:spacing w:val="-3"/>
        </w:rPr>
        <w:t xml:space="preserve">комитете (комиссии) по охране труда»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
    <w:p w:rsidR="00C75512" w:rsidRPr="000567EA" w:rsidRDefault="00C75512" w:rsidP="00C75512">
      <w:pPr>
        <w:ind w:firstLine="567"/>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rsidR="00C75512" w:rsidRPr="000567EA" w:rsidRDefault="00C75512" w:rsidP="00C75512">
      <w:pPr>
        <w:ind w:firstLine="567"/>
        <w:jc w:val="both"/>
        <w:rPr>
          <w:spacing w:val="-13"/>
        </w:rPr>
      </w:pPr>
      <w:r w:rsidRPr="000567EA">
        <w:rPr>
          <w:spacing w:val="-3"/>
        </w:rPr>
        <w:t>Положение предусматривает основные задачи, функции и права комиссии.</w:t>
      </w:r>
    </w:p>
    <w:p w:rsidR="00C75512" w:rsidRPr="000567EA" w:rsidRDefault="00C75512" w:rsidP="00C75512">
      <w:pPr>
        <w:ind w:firstLine="567"/>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rsidR="00C75512" w:rsidRPr="000567EA" w:rsidRDefault="00C75512" w:rsidP="00C75512">
      <w:pPr>
        <w:ind w:firstLine="567"/>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 xml:space="preserve">надзора (контроля) за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rsidR="00C75512" w:rsidRPr="000567EA" w:rsidRDefault="00C75512" w:rsidP="00C75512">
      <w:pPr>
        <w:ind w:firstLine="567"/>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rsidR="00C75512" w:rsidRPr="000567EA" w:rsidRDefault="00C75512" w:rsidP="00C75512">
      <w:pPr>
        <w:ind w:firstLine="567"/>
        <w:jc w:val="both"/>
        <w:rPr>
          <w:i/>
          <w:spacing w:val="-13"/>
        </w:rPr>
      </w:pPr>
      <w:r w:rsidRPr="000567EA">
        <w:rPr>
          <w:i/>
          <w:spacing w:val="-4"/>
        </w:rPr>
        <w:t>Задачами Комиссии являются:</w:t>
      </w:r>
    </w:p>
    <w:p w:rsidR="00C75512" w:rsidRPr="000567EA" w:rsidRDefault="00C75512" w:rsidP="00C75512">
      <w:pPr>
        <w:tabs>
          <w:tab w:val="left" w:pos="851"/>
        </w:tabs>
        <w:ind w:firstLine="567"/>
        <w:jc w:val="both"/>
      </w:pPr>
      <w:r w:rsidRPr="000567EA">
        <w:rPr>
          <w:spacing w:val="-11"/>
        </w:rPr>
        <w:t>а)</w:t>
      </w:r>
      <w:r w:rsidRPr="000567EA">
        <w:tab/>
      </w:r>
      <w:r w:rsidRPr="000567EA">
        <w:rPr>
          <w:spacing w:val="-3"/>
        </w:rPr>
        <w:t xml:space="preserve">разработка на основе предложений членов Комиссии программы совместных действий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C75512" w:rsidRPr="000567EA" w:rsidRDefault="00C75512" w:rsidP="00C75512">
      <w:pPr>
        <w:tabs>
          <w:tab w:val="left" w:pos="851"/>
        </w:tabs>
        <w:ind w:firstLine="567"/>
        <w:jc w:val="both"/>
      </w:pPr>
      <w:r w:rsidRPr="000567EA">
        <w:rPr>
          <w:spacing w:val="-5"/>
        </w:rPr>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rsidR="00C75512" w:rsidRPr="000567EA" w:rsidRDefault="00C75512" w:rsidP="00C75512">
      <w:pPr>
        <w:tabs>
          <w:tab w:val="left" w:pos="851"/>
        </w:tabs>
        <w:ind w:firstLine="567"/>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rsidR="00C75512" w:rsidRPr="000567EA" w:rsidRDefault="00C75512" w:rsidP="00C75512">
      <w:pPr>
        <w:tabs>
          <w:tab w:val="left" w:pos="851"/>
        </w:tabs>
        <w:ind w:firstLine="567"/>
        <w:jc w:val="both"/>
        <w:rPr>
          <w:i/>
        </w:rPr>
      </w:pPr>
      <w:r w:rsidRPr="000567EA">
        <w:rPr>
          <w:i/>
          <w:spacing w:val="-13"/>
        </w:rPr>
        <w:lastRenderedPageBreak/>
        <w:t>2.</w:t>
      </w:r>
      <w:r w:rsidRPr="000567EA">
        <w:rPr>
          <w:i/>
        </w:rPr>
        <w:tab/>
        <w:t>Функциями Комиссии являются:</w:t>
      </w:r>
    </w:p>
    <w:p w:rsidR="00C75512" w:rsidRPr="000567EA" w:rsidRDefault="00C75512" w:rsidP="00C75512">
      <w:pPr>
        <w:tabs>
          <w:tab w:val="left" w:pos="851"/>
        </w:tabs>
        <w:ind w:firstLine="567"/>
        <w:jc w:val="both"/>
      </w:pPr>
      <w:r w:rsidRPr="000567EA">
        <w:rPr>
          <w:spacing w:val="-9"/>
        </w:rPr>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rsidR="00C75512" w:rsidRPr="000567EA" w:rsidRDefault="00C75512" w:rsidP="00C75512">
      <w:pPr>
        <w:tabs>
          <w:tab w:val="left" w:pos="851"/>
        </w:tabs>
        <w:ind w:firstLine="567"/>
        <w:jc w:val="both"/>
      </w:pPr>
      <w:r w:rsidRPr="000567EA">
        <w:rPr>
          <w:spacing w:val="-5"/>
        </w:rPr>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проверки знаний требований охраны труда и проведения в </w:t>
      </w:r>
      <w:r w:rsidRPr="000567EA">
        <w:t>установленном порядке инструктажей по охране труда;</w:t>
      </w:r>
    </w:p>
    <w:p w:rsidR="00C75512" w:rsidRPr="000567EA" w:rsidRDefault="00C75512" w:rsidP="00C75512">
      <w:pPr>
        <w:ind w:firstLine="567"/>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C75512" w:rsidRPr="000567EA" w:rsidRDefault="00C75512" w:rsidP="00C75512">
      <w:pPr>
        <w:ind w:firstLine="567"/>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C75512" w:rsidRPr="000567EA" w:rsidRDefault="00C75512" w:rsidP="00C75512">
      <w:pPr>
        <w:ind w:firstLine="567"/>
        <w:jc w:val="both"/>
      </w:pPr>
      <w:r w:rsidRPr="000567EA">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C75512" w:rsidRPr="000567EA" w:rsidRDefault="00C75512" w:rsidP="00C75512">
      <w:pPr>
        <w:ind w:firstLine="567"/>
        <w:jc w:val="both"/>
      </w:pPr>
      <w:r w:rsidRPr="000567EA">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C75512" w:rsidRPr="000567EA" w:rsidRDefault="00C75512" w:rsidP="00C75512">
      <w:pPr>
        <w:ind w:firstLine="567"/>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C75512" w:rsidRPr="000567EA" w:rsidRDefault="00C75512" w:rsidP="00C75512">
      <w:pPr>
        <w:ind w:firstLine="567"/>
        <w:jc w:val="both"/>
      </w:pPr>
      <w:r w:rsidRPr="000567EA">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C75512" w:rsidRPr="000567EA" w:rsidRDefault="00C75512" w:rsidP="00C75512">
      <w:pPr>
        <w:ind w:firstLine="567"/>
        <w:jc w:val="both"/>
      </w:pPr>
      <w:r w:rsidRPr="000567EA">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C75512" w:rsidRPr="000567EA" w:rsidRDefault="00C75512" w:rsidP="00C75512">
      <w:pPr>
        <w:ind w:firstLine="567"/>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C75512" w:rsidRPr="000567EA" w:rsidRDefault="00C75512" w:rsidP="00C75512">
      <w:pPr>
        <w:ind w:firstLine="567"/>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C75512" w:rsidRPr="000567EA" w:rsidRDefault="00C75512" w:rsidP="00C75512">
      <w:pPr>
        <w:ind w:firstLine="567"/>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C75512" w:rsidRPr="000567EA" w:rsidRDefault="00C75512" w:rsidP="00C75512">
      <w:pPr>
        <w:ind w:firstLine="567"/>
        <w:jc w:val="both"/>
        <w:rPr>
          <w:i/>
        </w:rPr>
      </w:pPr>
      <w:r w:rsidRPr="000567EA">
        <w:rPr>
          <w:i/>
        </w:rPr>
        <w:t>3. Для осуществления возложенных функций Комиссия вправе:</w:t>
      </w:r>
    </w:p>
    <w:p w:rsidR="00C75512" w:rsidRPr="000567EA" w:rsidRDefault="00C75512" w:rsidP="00C75512">
      <w:pPr>
        <w:ind w:firstLine="567"/>
        <w:jc w:val="both"/>
      </w:pPr>
      <w:r w:rsidRPr="000567EA">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C75512" w:rsidRPr="000567EA" w:rsidRDefault="00C75512" w:rsidP="00C75512">
      <w:pPr>
        <w:ind w:firstLine="567"/>
        <w:jc w:val="both"/>
      </w:pPr>
      <w:r w:rsidRPr="000567EA">
        <w:t xml:space="preserve">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w:t>
      </w:r>
      <w:r w:rsidRPr="000567EA">
        <w:lastRenderedPageBreak/>
        <w:t>обеспечении безопасных условий и охраны труда на рабочих местах работников и соблюдении их гарантий и прав на охрану труда;</w:t>
      </w:r>
    </w:p>
    <w:p w:rsidR="00C75512" w:rsidRPr="000567EA" w:rsidRDefault="00C75512" w:rsidP="00C75512">
      <w:pPr>
        <w:ind w:firstLine="567"/>
        <w:jc w:val="both"/>
      </w:pPr>
      <w:r w:rsidRPr="000567EA">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C75512" w:rsidRPr="000567EA" w:rsidRDefault="00C75512" w:rsidP="00C75512">
      <w:pPr>
        <w:ind w:firstLine="567"/>
        <w:jc w:val="both"/>
      </w:pPr>
      <w:r w:rsidRPr="000567EA">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C75512" w:rsidRPr="000567EA" w:rsidRDefault="00C75512" w:rsidP="00C75512">
      <w:pPr>
        <w:ind w:firstLine="567"/>
        <w:jc w:val="both"/>
      </w:pPr>
      <w:r w:rsidRPr="000567EA">
        <w:t>д) вносить работодателю предложения о стимулировании работников за активное участие в мероприятиях по улучшению условий и охраны труда;</w:t>
      </w:r>
    </w:p>
    <w:p w:rsidR="00C75512" w:rsidRPr="000567EA" w:rsidRDefault="00C75512" w:rsidP="00C75512">
      <w:pPr>
        <w:ind w:firstLine="567"/>
        <w:jc w:val="both"/>
      </w:pPr>
      <w:r w:rsidRPr="000567EA">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C75512" w:rsidRPr="000567EA" w:rsidRDefault="00C75512" w:rsidP="00C75512">
      <w:pPr>
        <w:ind w:firstLine="567"/>
        <w:jc w:val="both"/>
      </w:pPr>
      <w:r w:rsidRPr="000567EA">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C75512" w:rsidRPr="000567EA" w:rsidRDefault="00C75512" w:rsidP="00C75512">
      <w:pPr>
        <w:ind w:firstLine="567"/>
        <w:jc w:val="both"/>
      </w:pPr>
      <w:r w:rsidRPr="000567EA">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C75512" w:rsidRPr="000567EA" w:rsidRDefault="00C75512" w:rsidP="00C75512">
      <w:pPr>
        <w:ind w:firstLine="567"/>
        <w:jc w:val="both"/>
      </w:pPr>
      <w:r w:rsidRPr="000567EA">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C75512" w:rsidRPr="000567EA" w:rsidRDefault="00C75512" w:rsidP="00C75512">
      <w:pPr>
        <w:ind w:firstLine="567"/>
        <w:jc w:val="both"/>
      </w:pPr>
      <w:r w:rsidRPr="000567EA">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C75512" w:rsidRPr="000567EA" w:rsidRDefault="00C75512" w:rsidP="00C75512">
      <w:pPr>
        <w:ind w:firstLine="567"/>
        <w:jc w:val="both"/>
      </w:pPr>
      <w:r w:rsidRPr="000567EA">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C75512" w:rsidRPr="000567EA" w:rsidRDefault="00C75512" w:rsidP="00C75512">
      <w:pPr>
        <w:ind w:firstLine="567"/>
        <w:jc w:val="both"/>
      </w:pPr>
      <w:r w:rsidRPr="000567EA">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C75512" w:rsidRPr="000567EA" w:rsidRDefault="00C75512" w:rsidP="00C75512">
      <w:pPr>
        <w:ind w:firstLine="567"/>
        <w:jc w:val="both"/>
      </w:pPr>
      <w:r w:rsidRPr="000567EA">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C75512" w:rsidRPr="000567EA" w:rsidRDefault="00C75512" w:rsidP="00C75512">
      <w:pPr>
        <w:ind w:firstLine="567"/>
        <w:jc w:val="both"/>
        <w:rPr>
          <w:b/>
          <w:bCs/>
        </w:rPr>
      </w:pPr>
      <w:r w:rsidRPr="000567EA">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C75512" w:rsidRDefault="00C75512" w:rsidP="00892B55">
      <w:pPr>
        <w:tabs>
          <w:tab w:val="left" w:pos="5184"/>
        </w:tabs>
        <w:rPr>
          <w:b/>
          <w:i/>
        </w:rPr>
      </w:pPr>
    </w:p>
    <w:p w:rsidR="00C75512" w:rsidRDefault="00C75512" w:rsidP="00C75512">
      <w:pPr>
        <w:tabs>
          <w:tab w:val="left" w:pos="5184"/>
        </w:tabs>
        <w:jc w:val="center"/>
        <w:rPr>
          <w:b/>
          <w:i/>
        </w:rPr>
      </w:pPr>
    </w:p>
    <w:p w:rsidR="00C75512" w:rsidRDefault="00C75512" w:rsidP="00C75512">
      <w:pPr>
        <w:tabs>
          <w:tab w:val="left" w:pos="5184"/>
        </w:tabs>
        <w:jc w:val="center"/>
        <w:rPr>
          <w:b/>
          <w:i/>
        </w:rPr>
      </w:pPr>
    </w:p>
    <w:p w:rsidR="00C75512" w:rsidRDefault="00C75512" w:rsidP="00C75512">
      <w:pPr>
        <w:tabs>
          <w:tab w:val="left" w:pos="5184"/>
        </w:tabs>
        <w:jc w:val="center"/>
        <w:rPr>
          <w:b/>
          <w:i/>
        </w:rPr>
      </w:pPr>
    </w:p>
    <w:p w:rsidR="00C75512" w:rsidRDefault="00C75512" w:rsidP="00C75512">
      <w:pPr>
        <w:tabs>
          <w:tab w:val="left" w:pos="5184"/>
        </w:tabs>
        <w:jc w:val="right"/>
        <w:rPr>
          <w:b/>
          <w:i/>
        </w:rPr>
      </w:pPr>
      <w:r>
        <w:rPr>
          <w:b/>
          <w:i/>
        </w:rPr>
        <w:t>Приложение 21</w:t>
      </w:r>
    </w:p>
    <w:p w:rsidR="00690AE4" w:rsidRDefault="00690AE4" w:rsidP="00C75512">
      <w:pPr>
        <w:tabs>
          <w:tab w:val="left" w:pos="5184"/>
        </w:tabs>
        <w:jc w:val="right"/>
        <w:rPr>
          <w:b/>
          <w:i/>
        </w:rPr>
      </w:pPr>
    </w:p>
    <w:tbl>
      <w:tblPr>
        <w:tblW w:w="0" w:type="auto"/>
        <w:tblLook w:val="04A0" w:firstRow="1" w:lastRow="0" w:firstColumn="1" w:lastColumn="0" w:noHBand="0" w:noVBand="1"/>
      </w:tblPr>
      <w:tblGrid>
        <w:gridCol w:w="3190"/>
        <w:gridCol w:w="3190"/>
        <w:gridCol w:w="3191"/>
      </w:tblGrid>
      <w:tr w:rsidR="00C75512" w:rsidRPr="006E184F" w:rsidTr="00690AE4">
        <w:tc>
          <w:tcPr>
            <w:tcW w:w="3190" w:type="dxa"/>
            <w:shd w:val="clear" w:color="auto" w:fill="auto"/>
          </w:tcPr>
          <w:p w:rsidR="00C75512" w:rsidRDefault="00C75512" w:rsidP="00690AE4">
            <w:pPr>
              <w:rPr>
                <w:b/>
                <w:sz w:val="20"/>
                <w:szCs w:val="20"/>
              </w:rPr>
            </w:pPr>
            <w:r>
              <w:rPr>
                <w:b/>
                <w:sz w:val="20"/>
                <w:szCs w:val="20"/>
              </w:rPr>
              <w:t>Мотивированное мнение</w:t>
            </w:r>
          </w:p>
          <w:p w:rsidR="00C75512" w:rsidRDefault="00C75512" w:rsidP="00690AE4">
            <w:pPr>
              <w:rPr>
                <w:b/>
                <w:sz w:val="20"/>
                <w:szCs w:val="20"/>
              </w:rPr>
            </w:pPr>
            <w:r>
              <w:rPr>
                <w:b/>
                <w:sz w:val="20"/>
                <w:szCs w:val="20"/>
              </w:rPr>
              <w:t>первичной профсоюзной</w:t>
            </w:r>
          </w:p>
          <w:p w:rsidR="00C75512" w:rsidRPr="006E184F" w:rsidRDefault="00C75512" w:rsidP="00690AE4">
            <w:pPr>
              <w:rPr>
                <w:b/>
                <w:sz w:val="20"/>
                <w:szCs w:val="20"/>
              </w:rPr>
            </w:pPr>
            <w:r>
              <w:rPr>
                <w:b/>
                <w:sz w:val="20"/>
                <w:szCs w:val="20"/>
              </w:rPr>
              <w:t>организации</w:t>
            </w:r>
          </w:p>
        </w:tc>
        <w:tc>
          <w:tcPr>
            <w:tcW w:w="3190" w:type="dxa"/>
            <w:shd w:val="clear" w:color="auto" w:fill="auto"/>
          </w:tcPr>
          <w:p w:rsidR="00C75512" w:rsidRPr="006E184F" w:rsidRDefault="00C75512" w:rsidP="00690AE4">
            <w:pPr>
              <w:jc w:val="center"/>
              <w:rPr>
                <w:b/>
                <w:sz w:val="20"/>
                <w:szCs w:val="20"/>
              </w:rPr>
            </w:pPr>
            <w:r w:rsidRPr="006E184F">
              <w:rPr>
                <w:b/>
                <w:sz w:val="20"/>
                <w:szCs w:val="20"/>
              </w:rPr>
              <w:t>ПРИНЯТО</w:t>
            </w:r>
          </w:p>
        </w:tc>
        <w:tc>
          <w:tcPr>
            <w:tcW w:w="3191" w:type="dxa"/>
            <w:shd w:val="clear" w:color="auto" w:fill="auto"/>
          </w:tcPr>
          <w:p w:rsidR="00C75512" w:rsidRPr="006E184F" w:rsidRDefault="00C75512" w:rsidP="00690AE4">
            <w:pPr>
              <w:jc w:val="center"/>
              <w:rPr>
                <w:b/>
                <w:sz w:val="20"/>
                <w:szCs w:val="20"/>
              </w:rPr>
            </w:pPr>
            <w:r w:rsidRPr="006E184F">
              <w:rPr>
                <w:b/>
                <w:sz w:val="20"/>
                <w:szCs w:val="20"/>
              </w:rPr>
              <w:t>УТВЕРЖДЕНО</w:t>
            </w:r>
          </w:p>
        </w:tc>
      </w:tr>
      <w:tr w:rsidR="00C75512" w:rsidRPr="006E184F" w:rsidTr="00690AE4">
        <w:tc>
          <w:tcPr>
            <w:tcW w:w="3190" w:type="dxa"/>
            <w:shd w:val="clear" w:color="auto" w:fill="auto"/>
          </w:tcPr>
          <w:p w:rsidR="00C75512" w:rsidRPr="006E184F" w:rsidRDefault="00C75512" w:rsidP="00690AE4">
            <w:pPr>
              <w:rPr>
                <w:b/>
                <w:sz w:val="20"/>
                <w:szCs w:val="20"/>
              </w:rPr>
            </w:pPr>
            <w:r w:rsidRPr="006E184F">
              <w:rPr>
                <w:b/>
                <w:sz w:val="20"/>
                <w:szCs w:val="20"/>
              </w:rPr>
              <w:t>Председатель перв</w:t>
            </w:r>
            <w:r>
              <w:rPr>
                <w:b/>
                <w:sz w:val="20"/>
                <w:szCs w:val="20"/>
              </w:rPr>
              <w:t>ичной профсоюзной организации МАДОУ "Детский сад№188</w:t>
            </w:r>
            <w:r w:rsidRPr="006E184F">
              <w:rPr>
                <w:b/>
                <w:sz w:val="20"/>
                <w:szCs w:val="20"/>
              </w:rPr>
              <w:t xml:space="preserve">"                 </w:t>
            </w:r>
          </w:p>
        </w:tc>
        <w:tc>
          <w:tcPr>
            <w:tcW w:w="3190" w:type="dxa"/>
            <w:shd w:val="clear" w:color="auto" w:fill="auto"/>
          </w:tcPr>
          <w:p w:rsidR="00C75512" w:rsidRPr="006E184F" w:rsidRDefault="00C75512" w:rsidP="00690AE4">
            <w:pPr>
              <w:rPr>
                <w:b/>
                <w:sz w:val="20"/>
                <w:szCs w:val="20"/>
              </w:rPr>
            </w:pPr>
            <w:r w:rsidRPr="006E184F">
              <w:rPr>
                <w:b/>
                <w:sz w:val="20"/>
                <w:szCs w:val="20"/>
              </w:rPr>
              <w:t>Общим собранием коллектива</w:t>
            </w:r>
          </w:p>
          <w:p w:rsidR="00C75512" w:rsidRPr="006E184F" w:rsidRDefault="00C75512" w:rsidP="00690AE4">
            <w:pPr>
              <w:rPr>
                <w:b/>
                <w:sz w:val="20"/>
                <w:szCs w:val="20"/>
              </w:rPr>
            </w:pPr>
            <w:r>
              <w:rPr>
                <w:b/>
                <w:sz w:val="20"/>
                <w:szCs w:val="20"/>
              </w:rPr>
              <w:t xml:space="preserve"> МАД</w:t>
            </w:r>
            <w:r w:rsidRPr="006E184F">
              <w:rPr>
                <w:b/>
                <w:sz w:val="20"/>
                <w:szCs w:val="20"/>
              </w:rPr>
              <w:t>ОУ "</w:t>
            </w:r>
            <w:r>
              <w:rPr>
                <w:b/>
                <w:sz w:val="20"/>
                <w:szCs w:val="20"/>
              </w:rPr>
              <w:t>Детский сад№188</w:t>
            </w:r>
            <w:r w:rsidRPr="006E184F">
              <w:rPr>
                <w:b/>
                <w:sz w:val="20"/>
                <w:szCs w:val="20"/>
              </w:rPr>
              <w:t xml:space="preserve">"                      </w:t>
            </w:r>
          </w:p>
        </w:tc>
        <w:tc>
          <w:tcPr>
            <w:tcW w:w="3191" w:type="dxa"/>
            <w:shd w:val="clear" w:color="auto" w:fill="auto"/>
          </w:tcPr>
          <w:p w:rsidR="00C75512" w:rsidRDefault="00C75512" w:rsidP="00690AE4">
            <w:pPr>
              <w:rPr>
                <w:b/>
                <w:sz w:val="20"/>
                <w:szCs w:val="20"/>
              </w:rPr>
            </w:pPr>
            <w:r>
              <w:rPr>
                <w:b/>
                <w:sz w:val="20"/>
                <w:szCs w:val="20"/>
              </w:rPr>
              <w:t>Приказом заведующего</w:t>
            </w:r>
            <w:r w:rsidRPr="006E184F">
              <w:rPr>
                <w:b/>
                <w:sz w:val="20"/>
                <w:szCs w:val="20"/>
              </w:rPr>
              <w:t xml:space="preserve"> </w:t>
            </w:r>
            <w:r>
              <w:rPr>
                <w:b/>
                <w:sz w:val="20"/>
                <w:szCs w:val="20"/>
              </w:rPr>
              <w:t xml:space="preserve"> </w:t>
            </w:r>
          </w:p>
          <w:p w:rsidR="00C75512" w:rsidRPr="006E184F" w:rsidRDefault="00C75512" w:rsidP="00690AE4">
            <w:pPr>
              <w:rPr>
                <w:b/>
                <w:sz w:val="20"/>
                <w:szCs w:val="20"/>
              </w:rPr>
            </w:pPr>
            <w:r>
              <w:rPr>
                <w:b/>
                <w:sz w:val="20"/>
                <w:szCs w:val="20"/>
              </w:rPr>
              <w:t>МАДОУ «Детский сад №188»</w:t>
            </w:r>
          </w:p>
          <w:p w:rsidR="00C75512" w:rsidRPr="006E184F" w:rsidRDefault="00C75512" w:rsidP="00690AE4">
            <w:pPr>
              <w:rPr>
                <w:b/>
                <w:sz w:val="20"/>
                <w:szCs w:val="20"/>
              </w:rPr>
            </w:pPr>
            <w:r>
              <w:rPr>
                <w:b/>
                <w:sz w:val="20"/>
                <w:szCs w:val="20"/>
              </w:rPr>
              <w:t xml:space="preserve">от "15" мая 2024 </w:t>
            </w:r>
            <w:r w:rsidRPr="006E184F">
              <w:rPr>
                <w:b/>
                <w:sz w:val="20"/>
                <w:szCs w:val="20"/>
              </w:rPr>
              <w:t xml:space="preserve"> г. №</w:t>
            </w:r>
            <w:r>
              <w:rPr>
                <w:b/>
                <w:sz w:val="20"/>
                <w:szCs w:val="20"/>
              </w:rPr>
              <w:t>31</w:t>
            </w:r>
          </w:p>
        </w:tc>
      </w:tr>
      <w:tr w:rsidR="00C75512" w:rsidRPr="006E184F" w:rsidTr="00690AE4">
        <w:tc>
          <w:tcPr>
            <w:tcW w:w="3190" w:type="dxa"/>
            <w:shd w:val="clear" w:color="auto" w:fill="auto"/>
          </w:tcPr>
          <w:p w:rsidR="00C75512" w:rsidRPr="006E184F" w:rsidRDefault="00C75512" w:rsidP="00690AE4">
            <w:pPr>
              <w:jc w:val="center"/>
              <w:rPr>
                <w:b/>
                <w:sz w:val="20"/>
                <w:szCs w:val="20"/>
              </w:rPr>
            </w:pPr>
          </w:p>
          <w:p w:rsidR="00C75512" w:rsidRPr="006E184F" w:rsidRDefault="00C75512" w:rsidP="00690AE4">
            <w:pPr>
              <w:rPr>
                <w:b/>
                <w:sz w:val="20"/>
                <w:szCs w:val="20"/>
              </w:rPr>
            </w:pPr>
            <w:r>
              <w:rPr>
                <w:b/>
                <w:sz w:val="20"/>
                <w:szCs w:val="20"/>
              </w:rPr>
              <w:t>Хафизова Г.Р____________</w:t>
            </w:r>
          </w:p>
          <w:p w:rsidR="00C75512" w:rsidRDefault="00C75512" w:rsidP="00690AE4">
            <w:pPr>
              <w:rPr>
                <w:b/>
                <w:sz w:val="20"/>
                <w:szCs w:val="20"/>
              </w:rPr>
            </w:pPr>
            <w:r w:rsidRPr="006E184F">
              <w:rPr>
                <w:b/>
                <w:sz w:val="20"/>
                <w:szCs w:val="20"/>
              </w:rPr>
              <w:t>(Ф.И.О., подпись)</w:t>
            </w:r>
          </w:p>
          <w:p w:rsidR="00C75512" w:rsidRPr="006E184F" w:rsidRDefault="00C75512" w:rsidP="00690AE4">
            <w:pPr>
              <w:jc w:val="center"/>
              <w:rPr>
                <w:b/>
                <w:sz w:val="20"/>
                <w:szCs w:val="20"/>
              </w:rPr>
            </w:pPr>
          </w:p>
        </w:tc>
        <w:tc>
          <w:tcPr>
            <w:tcW w:w="3190" w:type="dxa"/>
            <w:shd w:val="clear" w:color="auto" w:fill="auto"/>
          </w:tcPr>
          <w:p w:rsidR="00C75512" w:rsidRPr="006E184F" w:rsidRDefault="00C75512" w:rsidP="00690AE4">
            <w:pPr>
              <w:rPr>
                <w:b/>
                <w:sz w:val="20"/>
                <w:szCs w:val="20"/>
              </w:rPr>
            </w:pPr>
            <w:r w:rsidRPr="006E184F">
              <w:rPr>
                <w:b/>
                <w:sz w:val="20"/>
                <w:szCs w:val="20"/>
              </w:rPr>
              <w:t xml:space="preserve">Протокол </w:t>
            </w:r>
          </w:p>
          <w:p w:rsidR="00C75512" w:rsidRPr="006E184F" w:rsidRDefault="00C75512" w:rsidP="00690AE4">
            <w:pPr>
              <w:rPr>
                <w:b/>
                <w:sz w:val="20"/>
                <w:szCs w:val="20"/>
              </w:rPr>
            </w:pPr>
            <w:r>
              <w:rPr>
                <w:b/>
                <w:sz w:val="20"/>
                <w:szCs w:val="20"/>
              </w:rPr>
              <w:t>от 13 мая 2024  г. №4</w:t>
            </w:r>
          </w:p>
          <w:p w:rsidR="00C75512" w:rsidRPr="006E184F" w:rsidRDefault="00C75512" w:rsidP="00690AE4">
            <w:pPr>
              <w:rPr>
                <w:b/>
                <w:sz w:val="20"/>
                <w:szCs w:val="20"/>
              </w:rPr>
            </w:pPr>
          </w:p>
        </w:tc>
        <w:tc>
          <w:tcPr>
            <w:tcW w:w="3191" w:type="dxa"/>
            <w:shd w:val="clear" w:color="auto" w:fill="auto"/>
          </w:tcPr>
          <w:p w:rsidR="00C75512" w:rsidRPr="006E184F" w:rsidRDefault="00C75512" w:rsidP="00690AE4">
            <w:pPr>
              <w:rPr>
                <w:b/>
                <w:sz w:val="20"/>
                <w:szCs w:val="20"/>
              </w:rPr>
            </w:pPr>
          </w:p>
          <w:p w:rsidR="00C75512" w:rsidRPr="006E184F" w:rsidRDefault="00C75512" w:rsidP="00690AE4">
            <w:pPr>
              <w:rPr>
                <w:b/>
                <w:sz w:val="20"/>
                <w:szCs w:val="20"/>
              </w:rPr>
            </w:pPr>
            <w:r>
              <w:rPr>
                <w:b/>
                <w:sz w:val="20"/>
                <w:szCs w:val="20"/>
              </w:rPr>
              <w:t>Фасхиева Ф.Р._____________</w:t>
            </w:r>
          </w:p>
          <w:p w:rsidR="00C75512" w:rsidRPr="006E184F" w:rsidRDefault="00C75512" w:rsidP="00690AE4">
            <w:pPr>
              <w:rPr>
                <w:b/>
                <w:sz w:val="20"/>
                <w:szCs w:val="20"/>
              </w:rPr>
            </w:pPr>
            <w:r w:rsidRPr="006E184F">
              <w:rPr>
                <w:b/>
                <w:sz w:val="20"/>
                <w:szCs w:val="20"/>
              </w:rPr>
              <w:t>(Ф.И.О., подпись)</w:t>
            </w:r>
          </w:p>
        </w:tc>
      </w:tr>
    </w:tbl>
    <w:p w:rsidR="00C75512" w:rsidRPr="006E184F" w:rsidRDefault="00C75512" w:rsidP="00C75512">
      <w:pPr>
        <w:jc w:val="both"/>
        <w:rPr>
          <w:b/>
          <w:sz w:val="20"/>
          <w:szCs w:val="20"/>
        </w:rPr>
      </w:pPr>
      <w:r w:rsidRPr="006E184F">
        <w:rPr>
          <w:b/>
          <w:sz w:val="20"/>
          <w:szCs w:val="20"/>
        </w:rPr>
        <w:t xml:space="preserve">Протокол </w:t>
      </w:r>
    </w:p>
    <w:p w:rsidR="00C75512" w:rsidRPr="006E184F" w:rsidRDefault="00C75512" w:rsidP="00C75512">
      <w:pPr>
        <w:jc w:val="both"/>
        <w:rPr>
          <w:b/>
          <w:sz w:val="20"/>
          <w:szCs w:val="20"/>
        </w:rPr>
      </w:pPr>
      <w:r>
        <w:rPr>
          <w:b/>
          <w:sz w:val="20"/>
          <w:szCs w:val="20"/>
        </w:rPr>
        <w:t>от 15 мая 2024 г. № 8</w:t>
      </w:r>
    </w:p>
    <w:p w:rsidR="00C75512" w:rsidRPr="006E184F" w:rsidRDefault="00C75512" w:rsidP="00C75512">
      <w:pPr>
        <w:rPr>
          <w:b/>
          <w:sz w:val="20"/>
          <w:szCs w:val="20"/>
        </w:rPr>
      </w:pPr>
    </w:p>
    <w:p w:rsidR="00C75512" w:rsidRPr="006E184F" w:rsidRDefault="00C75512" w:rsidP="00C75512">
      <w:pPr>
        <w:shd w:val="clear" w:color="auto" w:fill="FFFFFF"/>
        <w:tabs>
          <w:tab w:val="left" w:pos="851"/>
        </w:tabs>
        <w:jc w:val="center"/>
      </w:pPr>
      <w:r w:rsidRPr="006E184F">
        <w:rPr>
          <w:b/>
          <w:bCs/>
          <w:color w:val="000000"/>
        </w:rPr>
        <w:t>ПОЛОЖЕНИЕ</w:t>
      </w:r>
    </w:p>
    <w:p w:rsidR="00C75512" w:rsidRPr="006E184F" w:rsidRDefault="00C75512" w:rsidP="00C75512">
      <w:pPr>
        <w:shd w:val="clear" w:color="auto" w:fill="FFFFFF"/>
        <w:tabs>
          <w:tab w:val="left" w:pos="851"/>
        </w:tabs>
        <w:jc w:val="center"/>
      </w:pPr>
      <w:r w:rsidRPr="006E184F">
        <w:rPr>
          <w:b/>
          <w:bCs/>
          <w:color w:val="000000"/>
          <w:spacing w:val="-1"/>
        </w:rPr>
        <w:t>об административно-общественном контроле</w:t>
      </w:r>
    </w:p>
    <w:p w:rsidR="00C75512" w:rsidRPr="006E184F" w:rsidRDefault="00C75512" w:rsidP="00C75512">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C75512" w:rsidRPr="006E184F" w:rsidRDefault="00C75512" w:rsidP="00C75512">
      <w:pPr>
        <w:shd w:val="clear" w:color="auto" w:fill="FFFFFF"/>
        <w:tabs>
          <w:tab w:val="left" w:pos="851"/>
        </w:tabs>
        <w:ind w:firstLine="567"/>
        <w:jc w:val="both"/>
      </w:pPr>
    </w:p>
    <w:p w:rsidR="00C75512" w:rsidRPr="006E184F" w:rsidRDefault="00C75512" w:rsidP="00004DB0">
      <w:pPr>
        <w:widowControl w:val="0"/>
        <w:numPr>
          <w:ilvl w:val="0"/>
          <w:numId w:val="120"/>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C75512" w:rsidRPr="006E184F" w:rsidRDefault="00C75512" w:rsidP="00004DB0">
      <w:pPr>
        <w:widowControl w:val="0"/>
        <w:numPr>
          <w:ilvl w:val="0"/>
          <w:numId w:val="120"/>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C75512" w:rsidRPr="006E184F" w:rsidRDefault="00C75512" w:rsidP="00C75512">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C75512" w:rsidRPr="006E184F" w:rsidRDefault="00C75512" w:rsidP="00C75512">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C75512" w:rsidRPr="006E184F" w:rsidRDefault="00C75512" w:rsidP="00C75512">
      <w:pPr>
        <w:shd w:val="clear" w:color="auto" w:fill="FFFFFF"/>
        <w:tabs>
          <w:tab w:val="left" w:pos="709"/>
          <w:tab w:val="left" w:pos="851"/>
        </w:tabs>
        <w:ind w:firstLine="567"/>
        <w:jc w:val="both"/>
      </w:pPr>
      <w:r w:rsidRPr="006E184F">
        <w:rPr>
          <w:color w:val="000000"/>
          <w:spacing w:val="-1"/>
        </w:rPr>
        <w:t>директор школы.</w:t>
      </w:r>
    </w:p>
    <w:p w:rsidR="00C75512" w:rsidRPr="006E184F" w:rsidRDefault="00C75512" w:rsidP="00C75512">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C75512" w:rsidRPr="006E184F" w:rsidRDefault="00C75512" w:rsidP="00C75512">
      <w:pPr>
        <w:shd w:val="clear" w:color="auto" w:fill="FFFFFF"/>
        <w:tabs>
          <w:tab w:val="left" w:pos="709"/>
        </w:tabs>
        <w:ind w:firstLine="567"/>
        <w:jc w:val="both"/>
        <w:rPr>
          <w:b/>
          <w:bCs/>
          <w:color w:val="000000"/>
          <w:spacing w:val="-1"/>
        </w:rPr>
      </w:pPr>
    </w:p>
    <w:p w:rsidR="00C75512" w:rsidRPr="006E184F" w:rsidRDefault="00C75512" w:rsidP="00C75512">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C75512" w:rsidRPr="006E184F" w:rsidRDefault="00C75512" w:rsidP="00004DB0">
      <w:pPr>
        <w:widowControl w:val="0"/>
        <w:numPr>
          <w:ilvl w:val="0"/>
          <w:numId w:val="121"/>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C75512" w:rsidRPr="006E184F" w:rsidRDefault="00C75512" w:rsidP="00004DB0">
      <w:pPr>
        <w:widowControl w:val="0"/>
        <w:numPr>
          <w:ilvl w:val="0"/>
          <w:numId w:val="121"/>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C75512" w:rsidRPr="006E184F" w:rsidRDefault="00C75512" w:rsidP="00004DB0">
      <w:pPr>
        <w:widowControl w:val="0"/>
        <w:numPr>
          <w:ilvl w:val="0"/>
          <w:numId w:val="122"/>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C75512" w:rsidRPr="006E184F" w:rsidRDefault="00C75512" w:rsidP="00004DB0">
      <w:pPr>
        <w:widowControl w:val="0"/>
        <w:numPr>
          <w:ilvl w:val="0"/>
          <w:numId w:val="122"/>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C75512" w:rsidRPr="006E184F" w:rsidRDefault="00C75512" w:rsidP="00004DB0">
      <w:pPr>
        <w:widowControl w:val="0"/>
        <w:numPr>
          <w:ilvl w:val="0"/>
          <w:numId w:val="122"/>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C75512" w:rsidRPr="006E184F" w:rsidRDefault="00C75512" w:rsidP="00004DB0">
      <w:pPr>
        <w:widowControl w:val="0"/>
        <w:numPr>
          <w:ilvl w:val="0"/>
          <w:numId w:val="122"/>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rsidR="00C75512" w:rsidRPr="006E184F" w:rsidRDefault="00C75512" w:rsidP="00004DB0">
      <w:pPr>
        <w:widowControl w:val="0"/>
        <w:numPr>
          <w:ilvl w:val="0"/>
          <w:numId w:val="122"/>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C75512" w:rsidRPr="006E184F" w:rsidRDefault="00C75512" w:rsidP="00C75512">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C75512" w:rsidRPr="006E184F" w:rsidRDefault="00C75512" w:rsidP="00C75512">
      <w:pPr>
        <w:tabs>
          <w:tab w:val="left" w:pos="709"/>
        </w:tabs>
        <w:ind w:firstLine="567"/>
        <w:jc w:val="both"/>
      </w:pPr>
      <w:r w:rsidRPr="006E184F">
        <w:lastRenderedPageBreak/>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C75512" w:rsidRPr="006E184F" w:rsidRDefault="00C75512" w:rsidP="00C75512">
      <w:pPr>
        <w:tabs>
          <w:tab w:val="left" w:pos="709"/>
        </w:tabs>
        <w:ind w:firstLine="567"/>
        <w:jc w:val="both"/>
        <w:rPr>
          <w:b/>
        </w:rPr>
      </w:pPr>
    </w:p>
    <w:p w:rsidR="00C75512" w:rsidRDefault="00C75512" w:rsidP="00C75512">
      <w:pPr>
        <w:tabs>
          <w:tab w:val="left" w:pos="709"/>
        </w:tabs>
        <w:ind w:firstLine="567"/>
        <w:jc w:val="both"/>
        <w:rPr>
          <w:b/>
        </w:rPr>
      </w:pPr>
    </w:p>
    <w:p w:rsidR="00C75512" w:rsidRPr="006E184F" w:rsidRDefault="00C75512" w:rsidP="00C75512">
      <w:pPr>
        <w:tabs>
          <w:tab w:val="left" w:pos="709"/>
        </w:tabs>
        <w:ind w:firstLine="567"/>
        <w:jc w:val="both"/>
        <w:rPr>
          <w:i/>
        </w:rPr>
      </w:pPr>
      <w:r w:rsidRPr="006E184F">
        <w:rPr>
          <w:b/>
        </w:rPr>
        <w:t xml:space="preserve">4.2. </w:t>
      </w:r>
      <w:r w:rsidRPr="006E184F">
        <w:rPr>
          <w:b/>
          <w:i/>
        </w:rPr>
        <w:t>Вторая ступень контроля</w:t>
      </w:r>
    </w:p>
    <w:p w:rsidR="00C75512" w:rsidRPr="006E184F" w:rsidRDefault="00C75512" w:rsidP="00C75512">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C75512" w:rsidRPr="006E184F" w:rsidRDefault="00C75512" w:rsidP="00C75512">
      <w:pPr>
        <w:tabs>
          <w:tab w:val="left" w:pos="709"/>
        </w:tabs>
        <w:ind w:firstLine="567"/>
        <w:jc w:val="both"/>
      </w:pPr>
      <w:r w:rsidRPr="006E184F">
        <w:t>4.2.2. На второй ступени контроля проверяется:</w:t>
      </w:r>
    </w:p>
    <w:p w:rsidR="00C75512" w:rsidRPr="006E184F" w:rsidRDefault="00C75512" w:rsidP="00004DB0">
      <w:pPr>
        <w:numPr>
          <w:ilvl w:val="0"/>
          <w:numId w:val="118"/>
        </w:numPr>
        <w:tabs>
          <w:tab w:val="left" w:pos="709"/>
        </w:tabs>
        <w:ind w:left="0" w:firstLine="567"/>
        <w:jc w:val="both"/>
      </w:pPr>
      <w:r w:rsidRPr="006E184F">
        <w:t>организация и результаты работы на первой ступени контроля;</w:t>
      </w:r>
    </w:p>
    <w:p w:rsidR="00C75512" w:rsidRPr="006E184F" w:rsidRDefault="00C75512" w:rsidP="00004DB0">
      <w:pPr>
        <w:numPr>
          <w:ilvl w:val="0"/>
          <w:numId w:val="118"/>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C75512" w:rsidRPr="006E184F" w:rsidRDefault="00C75512" w:rsidP="00004DB0">
      <w:pPr>
        <w:numPr>
          <w:ilvl w:val="0"/>
          <w:numId w:val="118"/>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C75512" w:rsidRPr="006E184F" w:rsidRDefault="00C75512" w:rsidP="00004DB0">
      <w:pPr>
        <w:numPr>
          <w:ilvl w:val="0"/>
          <w:numId w:val="118"/>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C75512" w:rsidRPr="006E184F" w:rsidRDefault="00C75512" w:rsidP="00004DB0">
      <w:pPr>
        <w:numPr>
          <w:ilvl w:val="0"/>
          <w:numId w:val="118"/>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C75512" w:rsidRPr="006E184F" w:rsidRDefault="00C75512" w:rsidP="00004DB0">
      <w:pPr>
        <w:numPr>
          <w:ilvl w:val="0"/>
          <w:numId w:val="118"/>
        </w:numPr>
        <w:tabs>
          <w:tab w:val="left" w:pos="709"/>
        </w:tabs>
        <w:ind w:left="0" w:firstLine="567"/>
        <w:jc w:val="both"/>
      </w:pPr>
      <w:r w:rsidRPr="006E184F">
        <w:t>исправность и эффективность работы вентиляционных установок;</w:t>
      </w:r>
    </w:p>
    <w:p w:rsidR="00C75512" w:rsidRPr="006E184F" w:rsidRDefault="00C75512" w:rsidP="00004DB0">
      <w:pPr>
        <w:numPr>
          <w:ilvl w:val="0"/>
          <w:numId w:val="118"/>
        </w:numPr>
        <w:tabs>
          <w:tab w:val="left" w:pos="709"/>
        </w:tabs>
        <w:ind w:left="0" w:firstLine="567"/>
        <w:jc w:val="both"/>
      </w:pPr>
      <w:r w:rsidRPr="006E184F">
        <w:t>наличие и правильность использования средств индивидуальной защиты;</w:t>
      </w:r>
    </w:p>
    <w:p w:rsidR="00C75512" w:rsidRPr="006E184F" w:rsidRDefault="00C75512" w:rsidP="00004DB0">
      <w:pPr>
        <w:numPr>
          <w:ilvl w:val="0"/>
          <w:numId w:val="118"/>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C75512" w:rsidRPr="006E184F" w:rsidRDefault="00C75512" w:rsidP="00004DB0">
      <w:pPr>
        <w:numPr>
          <w:ilvl w:val="0"/>
          <w:numId w:val="118"/>
        </w:numPr>
        <w:tabs>
          <w:tab w:val="left" w:pos="709"/>
        </w:tabs>
        <w:ind w:left="0" w:firstLine="567"/>
        <w:jc w:val="both"/>
      </w:pPr>
      <w:r w:rsidRPr="006E184F">
        <w:t>состояние санитарно-бытовых помещений.</w:t>
      </w:r>
    </w:p>
    <w:p w:rsidR="00C75512" w:rsidRPr="006E184F" w:rsidRDefault="00C75512" w:rsidP="00C75512">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C75512" w:rsidRPr="006E184F" w:rsidRDefault="00C75512" w:rsidP="00C75512">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C75512" w:rsidRPr="006E184F" w:rsidRDefault="00C75512" w:rsidP="00C75512">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C75512" w:rsidRPr="006E184F" w:rsidRDefault="00C75512" w:rsidP="00C75512">
      <w:pPr>
        <w:tabs>
          <w:tab w:val="left" w:pos="709"/>
        </w:tabs>
        <w:ind w:firstLine="567"/>
        <w:jc w:val="both"/>
        <w:rPr>
          <w:b/>
        </w:rPr>
      </w:pPr>
    </w:p>
    <w:p w:rsidR="00C75512" w:rsidRPr="006E184F" w:rsidRDefault="00C75512" w:rsidP="00C75512">
      <w:pPr>
        <w:tabs>
          <w:tab w:val="left" w:pos="709"/>
        </w:tabs>
        <w:ind w:firstLine="567"/>
        <w:jc w:val="both"/>
        <w:rPr>
          <w:b/>
          <w:i/>
        </w:rPr>
      </w:pPr>
      <w:r w:rsidRPr="006E184F">
        <w:rPr>
          <w:b/>
        </w:rPr>
        <w:t xml:space="preserve">4.3. </w:t>
      </w:r>
      <w:r w:rsidRPr="006E184F">
        <w:rPr>
          <w:b/>
          <w:i/>
        </w:rPr>
        <w:t>Третья ступень контроля</w:t>
      </w:r>
    </w:p>
    <w:p w:rsidR="00C75512" w:rsidRPr="006E184F" w:rsidRDefault="00C75512" w:rsidP="00C75512">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C75512" w:rsidRPr="006E184F" w:rsidRDefault="00C75512" w:rsidP="00C75512">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C75512" w:rsidRPr="006E184F" w:rsidRDefault="00C75512" w:rsidP="00C75512">
      <w:pPr>
        <w:tabs>
          <w:tab w:val="left" w:pos="709"/>
        </w:tabs>
        <w:ind w:firstLine="567"/>
        <w:jc w:val="both"/>
      </w:pPr>
      <w:r w:rsidRPr="006E184F">
        <w:t>4.3.2. На третьей ступени контроля проверяется:</w:t>
      </w:r>
    </w:p>
    <w:p w:rsidR="00C75512" w:rsidRPr="006E184F" w:rsidRDefault="00C75512" w:rsidP="00004DB0">
      <w:pPr>
        <w:numPr>
          <w:ilvl w:val="0"/>
          <w:numId w:val="119"/>
        </w:numPr>
        <w:tabs>
          <w:tab w:val="left" w:pos="709"/>
        </w:tabs>
        <w:ind w:left="0" w:firstLine="567"/>
        <w:jc w:val="both"/>
      </w:pPr>
      <w:r w:rsidRPr="006E184F">
        <w:t>организация и результаты работы первой и второй ступеней контроля;</w:t>
      </w:r>
    </w:p>
    <w:p w:rsidR="00C75512" w:rsidRPr="006E184F" w:rsidRDefault="00C75512" w:rsidP="00004DB0">
      <w:pPr>
        <w:numPr>
          <w:ilvl w:val="0"/>
          <w:numId w:val="119"/>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C75512" w:rsidRPr="006E184F" w:rsidRDefault="00C75512" w:rsidP="00004DB0">
      <w:pPr>
        <w:numPr>
          <w:ilvl w:val="0"/>
          <w:numId w:val="119"/>
        </w:numPr>
        <w:tabs>
          <w:tab w:val="left" w:pos="709"/>
        </w:tabs>
        <w:ind w:left="0" w:firstLine="567"/>
        <w:jc w:val="both"/>
      </w:pPr>
      <w:r w:rsidRPr="006E184F">
        <w:t>выполнение приказов и распоряжений директора школы по вопросам охраны труда;</w:t>
      </w:r>
    </w:p>
    <w:p w:rsidR="00C75512" w:rsidRPr="006E184F" w:rsidRDefault="00C75512" w:rsidP="00004DB0">
      <w:pPr>
        <w:numPr>
          <w:ilvl w:val="0"/>
          <w:numId w:val="119"/>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C75512" w:rsidRPr="006E184F" w:rsidRDefault="00C75512" w:rsidP="00004DB0">
      <w:pPr>
        <w:numPr>
          <w:ilvl w:val="0"/>
          <w:numId w:val="119"/>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C75512" w:rsidRPr="006E184F" w:rsidRDefault="00C75512" w:rsidP="00004DB0">
      <w:pPr>
        <w:numPr>
          <w:ilvl w:val="0"/>
          <w:numId w:val="119"/>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C75512" w:rsidRPr="006E184F" w:rsidRDefault="00C75512" w:rsidP="00004DB0">
      <w:pPr>
        <w:numPr>
          <w:ilvl w:val="0"/>
          <w:numId w:val="119"/>
        </w:numPr>
        <w:tabs>
          <w:tab w:val="left" w:pos="709"/>
        </w:tabs>
        <w:ind w:left="0" w:firstLine="567"/>
        <w:jc w:val="both"/>
      </w:pPr>
      <w:r w:rsidRPr="006E184F">
        <w:t>соблюдение установленного режима труда и отдыха.</w:t>
      </w:r>
    </w:p>
    <w:p w:rsidR="00C75512" w:rsidRPr="006E184F" w:rsidRDefault="00C75512" w:rsidP="00C75512">
      <w:pPr>
        <w:tabs>
          <w:tab w:val="left" w:pos="709"/>
        </w:tabs>
        <w:ind w:firstLine="567"/>
        <w:jc w:val="both"/>
      </w:pPr>
      <w:r w:rsidRPr="006E184F">
        <w:lastRenderedPageBreak/>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C75512" w:rsidRPr="006E184F" w:rsidRDefault="00C75512" w:rsidP="00C75512">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C75512" w:rsidRPr="006E184F" w:rsidRDefault="00C75512" w:rsidP="00C75512">
      <w:pPr>
        <w:tabs>
          <w:tab w:val="left" w:pos="709"/>
        </w:tabs>
        <w:ind w:firstLine="567"/>
        <w:jc w:val="both"/>
      </w:pPr>
      <w:r w:rsidRPr="006E184F">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C75512" w:rsidRPr="006E184F" w:rsidRDefault="00C75512" w:rsidP="00C75512">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C75512" w:rsidRPr="006E184F" w:rsidRDefault="00C75512" w:rsidP="00C75512">
      <w:pPr>
        <w:tabs>
          <w:tab w:val="left" w:pos="709"/>
        </w:tabs>
        <w:ind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rsidR="00C75512" w:rsidRPr="006E184F" w:rsidRDefault="00C75512" w:rsidP="00C75512">
      <w:pPr>
        <w:jc w:val="both"/>
        <w:rPr>
          <w:szCs w:val="20"/>
        </w:rPr>
      </w:pPr>
    </w:p>
    <w:p w:rsidR="00C75512" w:rsidRDefault="00C75512" w:rsidP="00C75512">
      <w:pPr>
        <w:shd w:val="clear" w:color="auto" w:fill="FFFFFF"/>
        <w:tabs>
          <w:tab w:val="left" w:pos="851"/>
          <w:tab w:val="left" w:pos="993"/>
        </w:tabs>
        <w:ind w:firstLine="567"/>
        <w:jc w:val="both"/>
        <w:rPr>
          <w:lang w:eastAsia="en-US"/>
        </w:rPr>
      </w:pPr>
    </w:p>
    <w:p w:rsidR="00C75512" w:rsidRDefault="00C75512" w:rsidP="00C75512">
      <w:pPr>
        <w:shd w:val="clear" w:color="auto" w:fill="FFFFFF"/>
        <w:tabs>
          <w:tab w:val="left" w:pos="851"/>
          <w:tab w:val="left" w:pos="993"/>
        </w:tabs>
        <w:ind w:firstLine="567"/>
        <w:jc w:val="both"/>
        <w:rPr>
          <w:lang w:eastAsia="en-US"/>
        </w:rPr>
      </w:pPr>
    </w:p>
    <w:p w:rsidR="00C75512" w:rsidRDefault="00C75512" w:rsidP="00C75512">
      <w:pPr>
        <w:shd w:val="clear" w:color="auto" w:fill="FFFFFF"/>
        <w:tabs>
          <w:tab w:val="left" w:pos="851"/>
          <w:tab w:val="left" w:pos="993"/>
        </w:tabs>
        <w:ind w:firstLine="567"/>
        <w:jc w:val="both"/>
        <w:rPr>
          <w:lang w:eastAsia="en-US"/>
        </w:rPr>
      </w:pPr>
    </w:p>
    <w:p w:rsidR="00C75512" w:rsidRDefault="00C75512" w:rsidP="00C75512">
      <w:pPr>
        <w:shd w:val="clear" w:color="auto" w:fill="FFFFFF"/>
        <w:tabs>
          <w:tab w:val="left" w:pos="851"/>
          <w:tab w:val="left" w:pos="993"/>
        </w:tabs>
        <w:ind w:firstLine="567"/>
        <w:jc w:val="both"/>
        <w:rPr>
          <w:lang w:eastAsia="en-US"/>
        </w:rPr>
      </w:pPr>
    </w:p>
    <w:p w:rsidR="00C75512" w:rsidRDefault="00C75512" w:rsidP="00C75512">
      <w:pPr>
        <w:shd w:val="clear" w:color="auto" w:fill="FFFFFF"/>
        <w:tabs>
          <w:tab w:val="left" w:pos="851"/>
          <w:tab w:val="left" w:pos="993"/>
        </w:tabs>
        <w:ind w:firstLine="567"/>
        <w:jc w:val="both"/>
        <w:rPr>
          <w:lang w:eastAsia="en-US"/>
        </w:rPr>
      </w:pPr>
    </w:p>
    <w:p w:rsidR="00C75512" w:rsidRDefault="00C75512" w:rsidP="00C75512">
      <w:pPr>
        <w:shd w:val="clear" w:color="auto" w:fill="FFFFFF"/>
        <w:tabs>
          <w:tab w:val="left" w:pos="851"/>
          <w:tab w:val="left" w:pos="993"/>
        </w:tabs>
        <w:ind w:firstLine="567"/>
        <w:jc w:val="both"/>
        <w:rPr>
          <w:lang w:eastAsia="en-US"/>
        </w:rPr>
      </w:pPr>
    </w:p>
    <w:p w:rsidR="00C75512" w:rsidRDefault="00C75512" w:rsidP="00C75512"/>
    <w:p w:rsidR="00C75512" w:rsidRDefault="00C75512"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892B55" w:rsidRDefault="00892B55" w:rsidP="00C75512">
      <w:pPr>
        <w:tabs>
          <w:tab w:val="left" w:pos="5184"/>
        </w:tabs>
        <w:jc w:val="center"/>
        <w:rPr>
          <w:b/>
          <w:i/>
        </w:rPr>
      </w:pPr>
    </w:p>
    <w:p w:rsidR="00892B55" w:rsidRDefault="00892B55" w:rsidP="00C75512">
      <w:pPr>
        <w:tabs>
          <w:tab w:val="left" w:pos="5184"/>
        </w:tabs>
        <w:jc w:val="center"/>
        <w:rPr>
          <w:b/>
          <w:i/>
        </w:rPr>
      </w:pPr>
    </w:p>
    <w:p w:rsidR="00892B55" w:rsidRDefault="00892B55" w:rsidP="00C75512">
      <w:pPr>
        <w:tabs>
          <w:tab w:val="left" w:pos="5184"/>
        </w:tabs>
        <w:jc w:val="center"/>
        <w:rPr>
          <w:b/>
          <w:i/>
        </w:rPr>
      </w:pPr>
    </w:p>
    <w:p w:rsidR="00892B55" w:rsidRDefault="00892B55" w:rsidP="00C75512">
      <w:pPr>
        <w:tabs>
          <w:tab w:val="left" w:pos="5184"/>
        </w:tabs>
        <w:jc w:val="center"/>
        <w:rPr>
          <w:b/>
          <w:i/>
        </w:rPr>
      </w:pPr>
    </w:p>
    <w:p w:rsidR="00892B55" w:rsidRDefault="00892B55" w:rsidP="00C75512">
      <w:pPr>
        <w:tabs>
          <w:tab w:val="left" w:pos="5184"/>
        </w:tabs>
        <w:jc w:val="center"/>
        <w:rPr>
          <w:b/>
          <w:i/>
        </w:rPr>
      </w:pPr>
    </w:p>
    <w:p w:rsidR="00690AE4" w:rsidRDefault="00690AE4" w:rsidP="00C75512">
      <w:pPr>
        <w:tabs>
          <w:tab w:val="left" w:pos="5184"/>
        </w:tabs>
        <w:jc w:val="center"/>
        <w:rPr>
          <w:b/>
          <w:i/>
        </w:rPr>
      </w:pPr>
    </w:p>
    <w:p w:rsidR="00690AE4" w:rsidRDefault="00690AE4" w:rsidP="00C75512">
      <w:pPr>
        <w:tabs>
          <w:tab w:val="left" w:pos="5184"/>
        </w:tabs>
        <w:jc w:val="center"/>
        <w:rPr>
          <w:b/>
          <w:i/>
        </w:rPr>
      </w:pPr>
    </w:p>
    <w:p w:rsidR="00690AE4" w:rsidRDefault="00690AE4" w:rsidP="00690AE4">
      <w:pPr>
        <w:tabs>
          <w:tab w:val="left" w:pos="5184"/>
        </w:tabs>
        <w:jc w:val="right"/>
        <w:rPr>
          <w:b/>
          <w:i/>
        </w:rPr>
      </w:pPr>
      <w:r>
        <w:rPr>
          <w:b/>
          <w:i/>
        </w:rPr>
        <w:t>Приложение 22</w:t>
      </w:r>
    </w:p>
    <w:p w:rsidR="00690AE4" w:rsidRDefault="00690AE4" w:rsidP="00690AE4">
      <w:pPr>
        <w:tabs>
          <w:tab w:val="left" w:pos="5184"/>
        </w:tabs>
        <w:jc w:val="right"/>
        <w:rPr>
          <w:b/>
          <w:i/>
        </w:rPr>
      </w:pPr>
    </w:p>
    <w:p w:rsidR="00690AE4" w:rsidRPr="00C70602" w:rsidRDefault="00690AE4" w:rsidP="00690AE4">
      <w:pPr>
        <w:jc w:val="right"/>
        <w:rPr>
          <w:i/>
        </w:rPr>
      </w:pPr>
      <w:r w:rsidRPr="00C70602">
        <w:rPr>
          <w:i/>
        </w:rPr>
        <w:t>Приложение № 2</w:t>
      </w:r>
    </w:p>
    <w:p w:rsidR="00690AE4" w:rsidRPr="00C70602" w:rsidRDefault="00690AE4" w:rsidP="00690AE4">
      <w:pPr>
        <w:jc w:val="right"/>
        <w:rPr>
          <w:i/>
        </w:rPr>
      </w:pPr>
      <w:r w:rsidRPr="00C70602">
        <w:rPr>
          <w:i/>
        </w:rPr>
        <w:t>к постановлению</w:t>
      </w:r>
    </w:p>
    <w:p w:rsidR="00690AE4" w:rsidRPr="00C70602" w:rsidRDefault="00690AE4" w:rsidP="00690AE4">
      <w:pPr>
        <w:jc w:val="right"/>
        <w:rPr>
          <w:i/>
        </w:rPr>
      </w:pPr>
      <w:r w:rsidRPr="00C70602">
        <w:rPr>
          <w:i/>
        </w:rPr>
        <w:t xml:space="preserve">Исполкома Профсоюза </w:t>
      </w:r>
    </w:p>
    <w:p w:rsidR="00690AE4" w:rsidRPr="00C70602" w:rsidRDefault="00690AE4" w:rsidP="00690AE4">
      <w:pPr>
        <w:ind w:left="4536"/>
        <w:jc w:val="right"/>
        <w:rPr>
          <w:i/>
        </w:rPr>
      </w:pPr>
      <w:r w:rsidRPr="00C70602">
        <w:rPr>
          <w:i/>
        </w:rPr>
        <w:t>от 19 июня 2019 г. № 17-15</w:t>
      </w:r>
    </w:p>
    <w:p w:rsidR="00690AE4" w:rsidRPr="0067129C" w:rsidRDefault="00690AE4" w:rsidP="00690AE4"/>
    <w:p w:rsidR="00690AE4" w:rsidRPr="0067129C" w:rsidRDefault="00690AE4" w:rsidP="00690AE4">
      <w:pPr>
        <w:pStyle w:val="1"/>
        <w:rPr>
          <w:szCs w:val="28"/>
        </w:rPr>
      </w:pPr>
      <w:r w:rsidRPr="0067129C">
        <w:rPr>
          <w:szCs w:val="28"/>
        </w:rPr>
        <w:t>Положение</w:t>
      </w:r>
    </w:p>
    <w:p w:rsidR="00690AE4" w:rsidRPr="0067129C" w:rsidRDefault="00690AE4" w:rsidP="00690AE4">
      <w:pPr>
        <w:jc w:val="center"/>
        <w:rPr>
          <w:b/>
          <w:szCs w:val="28"/>
        </w:rPr>
      </w:pPr>
      <w:r w:rsidRPr="0067129C">
        <w:rPr>
          <w:b/>
          <w:szCs w:val="28"/>
        </w:rPr>
        <w:t>об уполномоченном (доверенном) лице по охране труда</w:t>
      </w:r>
    </w:p>
    <w:p w:rsidR="00690AE4" w:rsidRPr="0067129C" w:rsidRDefault="00690AE4" w:rsidP="00690AE4">
      <w:pPr>
        <w:jc w:val="center"/>
        <w:rPr>
          <w:b/>
          <w:szCs w:val="28"/>
        </w:rPr>
      </w:pPr>
      <w:r w:rsidRPr="0067129C">
        <w:rPr>
          <w:b/>
          <w:szCs w:val="28"/>
        </w:rPr>
        <w:t>профсоюзного комитета образовательной организации</w:t>
      </w:r>
    </w:p>
    <w:p w:rsidR="00690AE4" w:rsidRPr="0067129C" w:rsidRDefault="00690AE4" w:rsidP="00690AE4">
      <w:pPr>
        <w:jc w:val="center"/>
        <w:rPr>
          <w:szCs w:val="28"/>
        </w:rPr>
      </w:pPr>
    </w:p>
    <w:p w:rsidR="00690AE4" w:rsidRPr="0067129C" w:rsidRDefault="00690AE4" w:rsidP="00690AE4">
      <w:pPr>
        <w:jc w:val="center"/>
        <w:rPr>
          <w:b/>
          <w:bCs/>
          <w:iCs/>
        </w:rPr>
      </w:pPr>
      <w:r w:rsidRPr="0067129C">
        <w:rPr>
          <w:b/>
          <w:bCs/>
          <w:iCs/>
        </w:rPr>
        <w:t>1. Общие положения</w:t>
      </w:r>
    </w:p>
    <w:p w:rsidR="00690AE4" w:rsidRPr="0067129C" w:rsidRDefault="00690AE4" w:rsidP="00690AE4">
      <w:pPr>
        <w:ind w:firstLine="709"/>
        <w:jc w:val="both"/>
      </w:pPr>
      <w:r w:rsidRPr="0067129C">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690AE4" w:rsidRPr="0067129C" w:rsidRDefault="00690AE4" w:rsidP="00690AE4">
      <w:pPr>
        <w:ind w:firstLine="709"/>
        <w:jc w:val="both"/>
      </w:pPr>
      <w:r w:rsidRPr="0067129C">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690AE4" w:rsidRPr="0067129C" w:rsidRDefault="00690AE4" w:rsidP="00690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690AE4" w:rsidRPr="0067129C" w:rsidRDefault="00690AE4" w:rsidP="00690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690AE4" w:rsidRPr="0067129C" w:rsidRDefault="00690AE4" w:rsidP="00690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690AE4" w:rsidRPr="0067129C" w:rsidRDefault="00690AE4" w:rsidP="00690AE4">
      <w:pPr>
        <w:ind w:firstLine="709"/>
        <w:jc w:val="both"/>
      </w:pPr>
      <w:r w:rsidRPr="0067129C">
        <w:t xml:space="preserve">1.5. Избрание уполномоченного по охране труда подтверждается протоколом профсоюзного собрания. </w:t>
      </w:r>
    </w:p>
    <w:p w:rsidR="00690AE4" w:rsidRPr="0067129C" w:rsidRDefault="00690AE4" w:rsidP="00690AE4">
      <w:pPr>
        <w:ind w:firstLine="709"/>
        <w:jc w:val="both"/>
      </w:pPr>
      <w:r w:rsidRPr="0067129C">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690AE4" w:rsidRPr="0067129C" w:rsidRDefault="00690AE4" w:rsidP="00690AE4">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690AE4" w:rsidRPr="0067129C" w:rsidRDefault="00690AE4" w:rsidP="00690AE4">
      <w:pPr>
        <w:ind w:firstLine="709"/>
        <w:jc w:val="both"/>
      </w:pPr>
      <w:r w:rsidRPr="0067129C">
        <w:t xml:space="preserve">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w:t>
      </w:r>
      <w:r w:rsidRPr="0067129C">
        <w:lastRenderedPageBreak/>
        <w:t>по охране труда, локальными нормативными актами по охране труда, инструкциями, правилами и нормами по охране труда, настоящим Положением.</w:t>
      </w:r>
    </w:p>
    <w:p w:rsidR="00690AE4" w:rsidRPr="0067129C" w:rsidRDefault="00690AE4" w:rsidP="00690AE4">
      <w:pPr>
        <w:ind w:firstLine="709"/>
        <w:jc w:val="both"/>
      </w:pPr>
      <w:r w:rsidRPr="0067129C">
        <w:t>1.9. Уполномоченный по охране труда отчитывается о своей работе перед профсоюзной организацией не реже одного раза в год.</w:t>
      </w:r>
    </w:p>
    <w:p w:rsidR="00690AE4" w:rsidRPr="0067129C" w:rsidRDefault="00690AE4" w:rsidP="00690AE4">
      <w:pPr>
        <w:ind w:firstLine="709"/>
        <w:jc w:val="both"/>
      </w:pPr>
      <w:r w:rsidRPr="0067129C">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690AE4" w:rsidRPr="0067129C" w:rsidRDefault="00690AE4" w:rsidP="00690AE4">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690AE4" w:rsidRPr="0067129C" w:rsidRDefault="00690AE4" w:rsidP="00690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690AE4" w:rsidRPr="0067129C" w:rsidRDefault="00690AE4" w:rsidP="00690AE4">
      <w:pPr>
        <w:jc w:val="center"/>
        <w:rPr>
          <w:b/>
        </w:rPr>
      </w:pPr>
      <w:r w:rsidRPr="0067129C">
        <w:rPr>
          <w:b/>
          <w:bCs/>
          <w:iCs/>
        </w:rPr>
        <w:t>2. Основные задачи уполномоченного</w:t>
      </w:r>
      <w:r w:rsidRPr="0067129C">
        <w:rPr>
          <w:b/>
        </w:rPr>
        <w:t xml:space="preserve"> по охране труда</w:t>
      </w:r>
    </w:p>
    <w:p w:rsidR="00690AE4" w:rsidRPr="0067129C" w:rsidRDefault="00690AE4" w:rsidP="00690AE4">
      <w:pPr>
        <w:ind w:firstLine="709"/>
        <w:jc w:val="both"/>
      </w:pPr>
      <w:r w:rsidRPr="0067129C">
        <w:t>Основными задачами уполномоченного по охране труда являются:</w:t>
      </w:r>
    </w:p>
    <w:p w:rsidR="00690AE4" w:rsidRPr="0067129C" w:rsidRDefault="00690AE4" w:rsidP="00690AE4">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690AE4" w:rsidRPr="0067129C" w:rsidRDefault="00690AE4" w:rsidP="00690AE4">
      <w:pPr>
        <w:ind w:firstLine="709"/>
        <w:jc w:val="both"/>
      </w:pPr>
      <w:r w:rsidRPr="0067129C">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690AE4" w:rsidRPr="0067129C" w:rsidRDefault="00690AE4" w:rsidP="00690AE4">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690AE4" w:rsidRPr="0067129C" w:rsidRDefault="00690AE4" w:rsidP="00690AE4">
      <w:pPr>
        <w:ind w:firstLine="709"/>
        <w:jc w:val="both"/>
      </w:pPr>
      <w:r w:rsidRPr="0067129C">
        <w:t>2.4. Консультирование работников по вопросам охраны труда, оказание им помощи по защите их прав на охрану труда.</w:t>
      </w:r>
    </w:p>
    <w:p w:rsidR="00690AE4" w:rsidRPr="0067129C" w:rsidRDefault="00690AE4" w:rsidP="00690AE4">
      <w:pPr>
        <w:jc w:val="center"/>
        <w:rPr>
          <w:b/>
          <w:bCs/>
          <w:iCs/>
        </w:rPr>
      </w:pPr>
    </w:p>
    <w:p w:rsidR="00690AE4" w:rsidRPr="0067129C" w:rsidRDefault="00690AE4" w:rsidP="00690AE4">
      <w:pPr>
        <w:jc w:val="center"/>
        <w:rPr>
          <w:bCs/>
          <w:iCs/>
        </w:rPr>
      </w:pPr>
      <w:r w:rsidRPr="0067129C">
        <w:rPr>
          <w:b/>
          <w:bCs/>
          <w:iCs/>
        </w:rPr>
        <w:t>3. Функции уполномоченного по охране труда</w:t>
      </w:r>
    </w:p>
    <w:p w:rsidR="00690AE4" w:rsidRPr="0067129C" w:rsidRDefault="00690AE4" w:rsidP="00690AE4">
      <w:pPr>
        <w:ind w:firstLine="709"/>
        <w:jc w:val="both"/>
      </w:pPr>
      <w:r w:rsidRPr="0067129C">
        <w:t>На уполномоченного по охране возлагаются следующие функции:</w:t>
      </w:r>
    </w:p>
    <w:p w:rsidR="00690AE4" w:rsidRPr="0067129C" w:rsidRDefault="00690AE4" w:rsidP="00690AE4">
      <w:pPr>
        <w:ind w:firstLine="720"/>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690AE4" w:rsidRPr="0067129C" w:rsidRDefault="00690AE4" w:rsidP="00690AE4">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690AE4" w:rsidRPr="0067129C" w:rsidRDefault="00690AE4" w:rsidP="00690AE4">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690AE4" w:rsidRPr="0067129C" w:rsidRDefault="00690AE4" w:rsidP="00690AE4">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rsidR="00690AE4" w:rsidRPr="0067129C" w:rsidRDefault="00690AE4" w:rsidP="00690AE4">
      <w:pPr>
        <w:ind w:firstLine="720"/>
        <w:jc w:val="both"/>
      </w:pPr>
      <w:r w:rsidRPr="0067129C">
        <w:t xml:space="preserve">3.1.4. системами освещения, отопления, вентиляции и кондиционирования; </w:t>
      </w:r>
    </w:p>
    <w:p w:rsidR="00690AE4" w:rsidRPr="0067129C" w:rsidRDefault="00690AE4" w:rsidP="00690AE4">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rsidR="00690AE4" w:rsidRPr="0067129C" w:rsidRDefault="00690AE4" w:rsidP="00690AE4">
      <w:pPr>
        <w:ind w:firstLine="720"/>
        <w:jc w:val="both"/>
      </w:pPr>
      <w:r w:rsidRPr="0067129C">
        <w:t>3.1.6. организацией проведения обязательных медицинских осмотров и психиатрических освидетельствований;</w:t>
      </w:r>
    </w:p>
    <w:p w:rsidR="00690AE4" w:rsidRPr="0067129C" w:rsidRDefault="00690AE4" w:rsidP="00690AE4">
      <w:pPr>
        <w:ind w:firstLine="720"/>
        <w:jc w:val="both"/>
      </w:pPr>
      <w:r w:rsidRPr="0067129C">
        <w:t xml:space="preserve">3.1.7. соблюдением работниками норм, правил и инструкций по охране труда. </w:t>
      </w:r>
    </w:p>
    <w:p w:rsidR="00690AE4" w:rsidRPr="0067129C" w:rsidRDefault="00690AE4" w:rsidP="00690AE4">
      <w:pPr>
        <w:ind w:firstLine="720"/>
        <w:jc w:val="both"/>
      </w:pPr>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690AE4" w:rsidRPr="0067129C" w:rsidRDefault="00690AE4" w:rsidP="00690AE4">
      <w:pPr>
        <w:ind w:firstLine="720"/>
        <w:jc w:val="both"/>
      </w:pPr>
      <w:r w:rsidRPr="0067129C">
        <w:t>3.1.9. своевременным и регулярным обновлением информации на стендах в кабинетах и уголках по охране труда.</w:t>
      </w:r>
    </w:p>
    <w:p w:rsidR="00690AE4" w:rsidRPr="0067129C" w:rsidRDefault="00690AE4" w:rsidP="00690AE4">
      <w:pPr>
        <w:ind w:firstLine="720"/>
        <w:jc w:val="both"/>
      </w:pPr>
      <w:r w:rsidRPr="0067129C">
        <w:lastRenderedPageBreak/>
        <w:t>3.2. Участвовать в разработке мероприятий коллективного договора и соглашения по охране труда.</w:t>
      </w:r>
    </w:p>
    <w:p w:rsidR="00690AE4" w:rsidRPr="0067129C" w:rsidRDefault="00690AE4" w:rsidP="00690AE4">
      <w:pPr>
        <w:ind w:firstLine="720"/>
        <w:jc w:val="both"/>
      </w:pPr>
      <w:r w:rsidRPr="0067129C">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690AE4" w:rsidRPr="0067129C" w:rsidRDefault="00690AE4" w:rsidP="00690AE4">
      <w:pPr>
        <w:ind w:firstLine="720"/>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690AE4" w:rsidRPr="0067129C" w:rsidRDefault="00690AE4" w:rsidP="00690AE4">
      <w:pPr>
        <w:ind w:firstLine="720"/>
        <w:jc w:val="both"/>
      </w:pPr>
      <w:r w:rsidRPr="0067129C">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690AE4" w:rsidRPr="0067129C" w:rsidRDefault="00690AE4" w:rsidP="00690AE4">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rsidR="00690AE4" w:rsidRPr="0067129C" w:rsidRDefault="00690AE4" w:rsidP="00690AE4">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rsidR="00690AE4" w:rsidRPr="0067129C" w:rsidRDefault="00690AE4" w:rsidP="00690AE4">
      <w:pPr>
        <w:ind w:firstLine="720"/>
        <w:jc w:val="both"/>
      </w:pPr>
    </w:p>
    <w:p w:rsidR="00690AE4" w:rsidRPr="0067129C" w:rsidRDefault="00690AE4" w:rsidP="00690AE4">
      <w:pPr>
        <w:ind w:firstLine="720"/>
        <w:jc w:val="center"/>
        <w:rPr>
          <w:b/>
        </w:rPr>
      </w:pPr>
      <w:r w:rsidRPr="0067129C">
        <w:rPr>
          <w:b/>
        </w:rPr>
        <w:t>4. Права уполномоченного по охране труда</w:t>
      </w:r>
    </w:p>
    <w:p w:rsidR="00690AE4" w:rsidRPr="0067129C" w:rsidRDefault="00690AE4" w:rsidP="00690AE4">
      <w:pPr>
        <w:ind w:firstLine="720"/>
        <w:jc w:val="both"/>
      </w:pPr>
      <w:r w:rsidRPr="0067129C">
        <w:t>Уполномоченный по охране труда имеет право:</w:t>
      </w:r>
    </w:p>
    <w:p w:rsidR="00690AE4" w:rsidRPr="0067129C" w:rsidRDefault="00690AE4" w:rsidP="00690AE4">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690AE4" w:rsidRPr="0067129C" w:rsidRDefault="00690AE4" w:rsidP="00690AE4">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rsidR="00690AE4" w:rsidRPr="0067129C" w:rsidRDefault="00690AE4" w:rsidP="00690AE4">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690AE4" w:rsidRPr="0067129C" w:rsidRDefault="00690AE4" w:rsidP="00690AE4">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690AE4" w:rsidRPr="0067129C" w:rsidRDefault="00690AE4" w:rsidP="00690AE4">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690AE4" w:rsidRPr="0067129C" w:rsidRDefault="00690AE4" w:rsidP="00690AE4">
      <w:pPr>
        <w:ind w:firstLine="720"/>
        <w:jc w:val="both"/>
      </w:pPr>
      <w:r w:rsidRPr="0067129C">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690AE4" w:rsidRPr="0067129C" w:rsidRDefault="00690AE4" w:rsidP="00690AE4">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690AE4" w:rsidRPr="0067129C" w:rsidRDefault="00690AE4" w:rsidP="00690AE4">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690AE4" w:rsidRPr="0067129C" w:rsidRDefault="00690AE4" w:rsidP="00690AE4">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rsidR="00690AE4" w:rsidRPr="0067129C" w:rsidRDefault="00690AE4" w:rsidP="00690AE4">
      <w:pPr>
        <w:ind w:firstLine="720"/>
        <w:jc w:val="both"/>
      </w:pPr>
      <w:r w:rsidRPr="0067129C">
        <w:t xml:space="preserve">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w:t>
      </w:r>
      <w:r w:rsidRPr="0067129C">
        <w:lastRenderedPageBreak/>
        <w:t>осуществляющим функции по выработке государственной политики и нормативно-правовому регулированию по охране труда.</w:t>
      </w:r>
    </w:p>
    <w:p w:rsidR="00690AE4" w:rsidRPr="0067129C" w:rsidRDefault="00690AE4" w:rsidP="00F7289F">
      <w:pPr>
        <w:rPr>
          <w:b/>
          <w:bCs/>
          <w:iCs/>
        </w:rPr>
      </w:pPr>
    </w:p>
    <w:p w:rsidR="00690AE4" w:rsidRPr="0067129C" w:rsidRDefault="00690AE4" w:rsidP="00690AE4">
      <w:pPr>
        <w:jc w:val="center"/>
        <w:rPr>
          <w:b/>
          <w:bCs/>
          <w:iCs/>
        </w:rPr>
      </w:pPr>
      <w:r w:rsidRPr="0067129C">
        <w:rPr>
          <w:b/>
          <w:bCs/>
          <w:iCs/>
        </w:rPr>
        <w:t>5. Гарантии деятельности уполномоченного по охране труда</w:t>
      </w:r>
    </w:p>
    <w:p w:rsidR="00690AE4" w:rsidRPr="0067129C" w:rsidRDefault="00690AE4" w:rsidP="00690AE4">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690AE4" w:rsidRPr="0067129C" w:rsidRDefault="00690AE4" w:rsidP="00690AE4">
      <w:pPr>
        <w:ind w:firstLine="720"/>
        <w:jc w:val="both"/>
        <w:rPr>
          <w:bCs/>
        </w:rPr>
      </w:pPr>
      <w:r w:rsidRPr="0067129C">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690AE4" w:rsidRPr="0067129C" w:rsidRDefault="00690AE4" w:rsidP="00690AE4">
      <w:pPr>
        <w:ind w:firstLine="720"/>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rsidR="00690AE4" w:rsidRPr="0067129C" w:rsidRDefault="00690AE4" w:rsidP="00690AE4">
      <w:pPr>
        <w:suppressAutoHyphens/>
        <w:autoSpaceDE w:val="0"/>
        <w:autoSpaceDN w:val="0"/>
        <w:adjustRightInd w:val="0"/>
        <w:ind w:firstLine="720"/>
        <w:jc w:val="both"/>
        <w:rPr>
          <w:strike/>
        </w:rPr>
      </w:pPr>
      <w:r w:rsidRPr="0067129C">
        <w:t>5.2. В соответствии со ст.ст. 25, 27 Федерального закона «О профессиональных союзах, их правах и гарантиях деятельности»:</w:t>
      </w:r>
    </w:p>
    <w:p w:rsidR="00690AE4" w:rsidRPr="0067129C" w:rsidRDefault="00690AE4" w:rsidP="00690AE4">
      <w:pPr>
        <w:autoSpaceDE w:val="0"/>
        <w:autoSpaceDN w:val="0"/>
        <w:adjustRightInd w:val="0"/>
        <w:ind w:firstLine="720"/>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690AE4" w:rsidRPr="0067129C" w:rsidRDefault="00690AE4" w:rsidP="00690AE4">
      <w:pPr>
        <w:autoSpaceDE w:val="0"/>
        <w:autoSpaceDN w:val="0"/>
        <w:adjustRightInd w:val="0"/>
        <w:ind w:firstLine="720"/>
        <w:jc w:val="both"/>
      </w:pPr>
      <w:r w:rsidRPr="0067129C">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690AE4" w:rsidRPr="0067129C" w:rsidRDefault="00690AE4" w:rsidP="00690AE4">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690AE4" w:rsidRPr="0067129C" w:rsidRDefault="00690AE4" w:rsidP="00690AE4">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690AE4" w:rsidRPr="0067129C" w:rsidRDefault="00690AE4" w:rsidP="00690AE4">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690AE4" w:rsidRDefault="00690AE4" w:rsidP="00690AE4">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690AE4" w:rsidRDefault="00690AE4" w:rsidP="00690AE4">
      <w:pPr>
        <w:suppressAutoHyphens/>
        <w:autoSpaceDE w:val="0"/>
        <w:autoSpaceDN w:val="0"/>
        <w:adjustRightInd w:val="0"/>
        <w:ind w:firstLine="720"/>
        <w:jc w:val="both"/>
      </w:pPr>
    </w:p>
    <w:p w:rsidR="00690AE4" w:rsidRDefault="00690AE4" w:rsidP="00690AE4">
      <w:pPr>
        <w:suppressAutoHyphens/>
        <w:autoSpaceDE w:val="0"/>
        <w:autoSpaceDN w:val="0"/>
        <w:adjustRightInd w:val="0"/>
        <w:ind w:firstLine="720"/>
        <w:jc w:val="both"/>
      </w:pPr>
    </w:p>
    <w:p w:rsidR="00690AE4" w:rsidRDefault="00690AE4" w:rsidP="00690AE4">
      <w:pPr>
        <w:suppressAutoHyphens/>
        <w:autoSpaceDE w:val="0"/>
        <w:autoSpaceDN w:val="0"/>
        <w:adjustRightInd w:val="0"/>
        <w:ind w:firstLine="720"/>
        <w:jc w:val="both"/>
      </w:pPr>
    </w:p>
    <w:p w:rsidR="00690AE4" w:rsidRDefault="00690AE4" w:rsidP="00690AE4">
      <w:pPr>
        <w:suppressAutoHyphens/>
        <w:autoSpaceDE w:val="0"/>
        <w:autoSpaceDN w:val="0"/>
        <w:adjustRightInd w:val="0"/>
        <w:ind w:firstLine="720"/>
        <w:jc w:val="both"/>
      </w:pPr>
    </w:p>
    <w:p w:rsidR="00690AE4" w:rsidRDefault="00690AE4" w:rsidP="00690AE4">
      <w:pPr>
        <w:suppressAutoHyphens/>
        <w:autoSpaceDE w:val="0"/>
        <w:autoSpaceDN w:val="0"/>
        <w:adjustRightInd w:val="0"/>
        <w:ind w:firstLine="720"/>
        <w:jc w:val="both"/>
      </w:pPr>
    </w:p>
    <w:p w:rsidR="00690AE4" w:rsidRDefault="00690AE4" w:rsidP="00690AE4">
      <w:pPr>
        <w:suppressAutoHyphens/>
        <w:autoSpaceDE w:val="0"/>
        <w:autoSpaceDN w:val="0"/>
        <w:adjustRightInd w:val="0"/>
        <w:ind w:firstLine="720"/>
        <w:jc w:val="both"/>
      </w:pPr>
    </w:p>
    <w:p w:rsidR="00690AE4" w:rsidRDefault="00892B55" w:rsidP="00690AE4">
      <w:pPr>
        <w:suppressAutoHyphens/>
        <w:autoSpaceDE w:val="0"/>
        <w:autoSpaceDN w:val="0"/>
        <w:adjustRightInd w:val="0"/>
        <w:ind w:firstLine="720"/>
        <w:jc w:val="right"/>
        <w:rPr>
          <w:b/>
          <w:i/>
        </w:rPr>
      </w:pPr>
      <w:r>
        <w:rPr>
          <w:b/>
          <w:i/>
        </w:rPr>
        <w:t>Приложение 23</w:t>
      </w:r>
    </w:p>
    <w:p w:rsidR="00690AE4" w:rsidRDefault="00690AE4" w:rsidP="00690AE4">
      <w:pPr>
        <w:suppressAutoHyphens/>
        <w:autoSpaceDE w:val="0"/>
        <w:autoSpaceDN w:val="0"/>
        <w:adjustRightInd w:val="0"/>
        <w:ind w:firstLine="720"/>
        <w:jc w:val="right"/>
        <w:rPr>
          <w:b/>
          <w:i/>
        </w:rPr>
      </w:pPr>
    </w:p>
    <w:tbl>
      <w:tblPr>
        <w:tblStyle w:val="TableNormal"/>
        <w:tblW w:w="10658" w:type="dxa"/>
        <w:tblInd w:w="115" w:type="dxa"/>
        <w:tblLayout w:type="fixed"/>
        <w:tblLook w:val="01E0" w:firstRow="1" w:lastRow="1" w:firstColumn="1" w:lastColumn="1" w:noHBand="0" w:noVBand="0"/>
      </w:tblPr>
      <w:tblGrid>
        <w:gridCol w:w="5366"/>
        <w:gridCol w:w="5292"/>
      </w:tblGrid>
      <w:tr w:rsidR="00690AE4" w:rsidTr="00690AE4">
        <w:trPr>
          <w:trHeight w:val="1364"/>
        </w:trPr>
        <w:tc>
          <w:tcPr>
            <w:tcW w:w="5366" w:type="dxa"/>
          </w:tcPr>
          <w:p w:rsidR="00690AE4" w:rsidRPr="00690AE4" w:rsidRDefault="00690AE4" w:rsidP="00690AE4">
            <w:pPr>
              <w:pStyle w:val="TableParagraph"/>
              <w:spacing w:line="263" w:lineRule="exact"/>
              <w:rPr>
                <w:b/>
                <w:sz w:val="20"/>
                <w:szCs w:val="20"/>
                <w:lang w:val="ru-RU"/>
              </w:rPr>
            </w:pPr>
            <w:r w:rsidRPr="00690AE4">
              <w:rPr>
                <w:b/>
                <w:spacing w:val="-2"/>
                <w:sz w:val="20"/>
                <w:szCs w:val="20"/>
                <w:lang w:val="ru-RU"/>
              </w:rPr>
              <w:t>СОГЛАСОВАНО:</w:t>
            </w:r>
          </w:p>
          <w:p w:rsidR="00690AE4" w:rsidRPr="00690AE4" w:rsidRDefault="00690AE4" w:rsidP="00690AE4">
            <w:pPr>
              <w:pStyle w:val="TableParagraph"/>
              <w:ind w:right="790"/>
              <w:rPr>
                <w:sz w:val="20"/>
                <w:szCs w:val="20"/>
                <w:lang w:val="ru-RU"/>
              </w:rPr>
            </w:pPr>
            <w:r w:rsidRPr="00690AE4">
              <w:rPr>
                <w:sz w:val="20"/>
                <w:szCs w:val="20"/>
                <w:lang w:val="ru-RU"/>
              </w:rPr>
              <w:t>Председатель</w:t>
            </w:r>
            <w:r w:rsidRPr="00690AE4">
              <w:rPr>
                <w:spacing w:val="-15"/>
                <w:sz w:val="20"/>
                <w:szCs w:val="20"/>
                <w:lang w:val="ru-RU"/>
              </w:rPr>
              <w:t xml:space="preserve"> </w:t>
            </w:r>
            <w:r w:rsidRPr="00690AE4">
              <w:rPr>
                <w:sz w:val="20"/>
                <w:szCs w:val="20"/>
                <w:lang w:val="ru-RU"/>
              </w:rPr>
              <w:t>профсоюзного</w:t>
            </w:r>
            <w:r w:rsidRPr="00690AE4">
              <w:rPr>
                <w:spacing w:val="-15"/>
                <w:sz w:val="20"/>
                <w:szCs w:val="20"/>
                <w:lang w:val="ru-RU"/>
              </w:rPr>
              <w:t xml:space="preserve"> </w:t>
            </w:r>
            <w:r w:rsidRPr="00690AE4">
              <w:rPr>
                <w:sz w:val="20"/>
                <w:szCs w:val="20"/>
                <w:lang w:val="ru-RU"/>
              </w:rPr>
              <w:t xml:space="preserve">комитета </w:t>
            </w:r>
          </w:p>
          <w:p w:rsidR="00690AE4" w:rsidRPr="00690AE4" w:rsidRDefault="00690AE4" w:rsidP="00690AE4">
            <w:pPr>
              <w:pStyle w:val="TableParagraph"/>
              <w:ind w:right="790"/>
              <w:rPr>
                <w:sz w:val="20"/>
                <w:szCs w:val="20"/>
                <w:lang w:val="ru-RU"/>
              </w:rPr>
            </w:pPr>
            <w:r w:rsidRPr="00690AE4">
              <w:rPr>
                <w:sz w:val="20"/>
                <w:szCs w:val="20"/>
                <w:lang w:val="ru-RU"/>
              </w:rPr>
              <w:t>МАДОУ « Детский сад № 188»</w:t>
            </w:r>
          </w:p>
          <w:p w:rsidR="00690AE4" w:rsidRPr="00690AE4" w:rsidRDefault="00690AE4" w:rsidP="00690AE4">
            <w:pPr>
              <w:pStyle w:val="TableParagraph"/>
              <w:tabs>
                <w:tab w:val="left" w:pos="4122"/>
              </w:tabs>
              <w:rPr>
                <w:sz w:val="20"/>
                <w:szCs w:val="20"/>
                <w:lang w:val="ru-RU"/>
              </w:rPr>
            </w:pPr>
            <w:r w:rsidRPr="00690AE4">
              <w:rPr>
                <w:sz w:val="20"/>
                <w:szCs w:val="20"/>
                <w:lang w:val="ru-RU"/>
              </w:rPr>
              <w:t xml:space="preserve">Хафизова Г.Р.___________   </w:t>
            </w:r>
          </w:p>
          <w:p w:rsidR="00690AE4" w:rsidRPr="00690AE4" w:rsidRDefault="00690AE4" w:rsidP="00690AE4">
            <w:pPr>
              <w:pStyle w:val="TableParagraph"/>
              <w:tabs>
                <w:tab w:val="left" w:pos="1868"/>
                <w:tab w:val="left" w:pos="2643"/>
                <w:tab w:val="left" w:pos="4191"/>
              </w:tabs>
              <w:spacing w:line="256" w:lineRule="exact"/>
              <w:rPr>
                <w:sz w:val="20"/>
                <w:szCs w:val="20"/>
                <w:u w:val="single"/>
                <w:lang w:val="ru-RU"/>
              </w:rPr>
            </w:pPr>
            <w:r w:rsidRPr="00690AE4">
              <w:rPr>
                <w:sz w:val="20"/>
                <w:szCs w:val="20"/>
                <w:lang w:val="ru-RU"/>
              </w:rPr>
              <w:t>Протокол  № 8</w:t>
            </w:r>
          </w:p>
          <w:p w:rsidR="00690AE4" w:rsidRPr="00690AE4" w:rsidRDefault="00690AE4" w:rsidP="00690AE4">
            <w:pPr>
              <w:pStyle w:val="TableParagraph"/>
              <w:tabs>
                <w:tab w:val="left" w:pos="1868"/>
                <w:tab w:val="left" w:pos="2643"/>
                <w:tab w:val="left" w:pos="4191"/>
              </w:tabs>
              <w:spacing w:line="256" w:lineRule="exact"/>
              <w:rPr>
                <w:sz w:val="24"/>
                <w:lang w:val="ru-RU"/>
              </w:rPr>
            </w:pPr>
            <w:r w:rsidRPr="00690AE4">
              <w:rPr>
                <w:sz w:val="20"/>
                <w:szCs w:val="20"/>
                <w:lang w:val="ru-RU"/>
              </w:rPr>
              <w:t>От</w:t>
            </w:r>
            <w:r w:rsidRPr="00690AE4">
              <w:rPr>
                <w:spacing w:val="5"/>
                <w:sz w:val="20"/>
                <w:szCs w:val="20"/>
                <w:lang w:val="ru-RU"/>
              </w:rPr>
              <w:t xml:space="preserve">  «15</w:t>
            </w:r>
            <w:r w:rsidRPr="00690AE4">
              <w:rPr>
                <w:sz w:val="20"/>
                <w:szCs w:val="20"/>
                <w:lang w:val="ru-RU"/>
              </w:rPr>
              <w:t xml:space="preserve">» мая 2024 </w:t>
            </w:r>
            <w:r w:rsidRPr="00690AE4">
              <w:rPr>
                <w:spacing w:val="-5"/>
                <w:sz w:val="20"/>
                <w:szCs w:val="20"/>
                <w:lang w:val="ru-RU"/>
              </w:rPr>
              <w:t>г.</w:t>
            </w:r>
          </w:p>
        </w:tc>
        <w:tc>
          <w:tcPr>
            <w:tcW w:w="5292" w:type="dxa"/>
          </w:tcPr>
          <w:p w:rsidR="00690AE4" w:rsidRPr="00690AE4" w:rsidRDefault="00690AE4" w:rsidP="00690AE4">
            <w:pPr>
              <w:pStyle w:val="TableParagraph"/>
              <w:spacing w:line="263" w:lineRule="exact"/>
              <w:jc w:val="both"/>
              <w:rPr>
                <w:b/>
                <w:sz w:val="20"/>
                <w:szCs w:val="20"/>
                <w:lang w:val="ru-RU"/>
              </w:rPr>
            </w:pPr>
            <w:r w:rsidRPr="00690AE4">
              <w:rPr>
                <w:b/>
                <w:spacing w:val="-2"/>
                <w:sz w:val="24"/>
                <w:lang w:val="ru-RU"/>
              </w:rPr>
              <w:t xml:space="preserve">             </w:t>
            </w:r>
            <w:r w:rsidRPr="00690AE4">
              <w:rPr>
                <w:b/>
                <w:spacing w:val="-2"/>
                <w:sz w:val="20"/>
                <w:szCs w:val="20"/>
                <w:lang w:val="ru-RU"/>
              </w:rPr>
              <w:t>УТВЕРЖДАЮ:</w:t>
            </w:r>
          </w:p>
          <w:p w:rsidR="00690AE4" w:rsidRPr="00690AE4" w:rsidRDefault="00690AE4" w:rsidP="00690AE4">
            <w:pPr>
              <w:pStyle w:val="TableParagraph"/>
              <w:ind w:right="47"/>
              <w:jc w:val="both"/>
              <w:rPr>
                <w:spacing w:val="-2"/>
                <w:sz w:val="20"/>
                <w:szCs w:val="20"/>
                <w:lang w:val="ru-RU"/>
              </w:rPr>
            </w:pPr>
            <w:r w:rsidRPr="00690AE4">
              <w:rPr>
                <w:spacing w:val="-2"/>
                <w:sz w:val="20"/>
                <w:szCs w:val="20"/>
                <w:lang w:val="ru-RU"/>
              </w:rPr>
              <w:t xml:space="preserve">             Заведующий</w:t>
            </w:r>
          </w:p>
          <w:p w:rsidR="00690AE4" w:rsidRPr="00690AE4" w:rsidRDefault="00690AE4" w:rsidP="00690AE4">
            <w:pPr>
              <w:pStyle w:val="TableParagraph"/>
              <w:ind w:right="47"/>
              <w:jc w:val="both"/>
              <w:rPr>
                <w:sz w:val="20"/>
                <w:szCs w:val="20"/>
                <w:lang w:val="ru-RU"/>
              </w:rPr>
            </w:pPr>
            <w:r w:rsidRPr="00690AE4">
              <w:rPr>
                <w:spacing w:val="-2"/>
                <w:sz w:val="20"/>
                <w:szCs w:val="20"/>
                <w:lang w:val="ru-RU"/>
              </w:rPr>
              <w:t xml:space="preserve">            </w:t>
            </w:r>
            <w:r w:rsidRPr="00690AE4">
              <w:rPr>
                <w:sz w:val="20"/>
                <w:szCs w:val="20"/>
                <w:lang w:val="ru-RU"/>
              </w:rPr>
              <w:t xml:space="preserve"> МАДОУ«Детский сад №188»</w:t>
            </w:r>
            <w:r w:rsidRPr="00690AE4">
              <w:rPr>
                <w:spacing w:val="-1"/>
                <w:sz w:val="20"/>
                <w:szCs w:val="20"/>
                <w:lang w:val="ru-RU"/>
              </w:rPr>
              <w:t xml:space="preserve"> </w:t>
            </w:r>
            <w:r w:rsidRPr="00690AE4">
              <w:rPr>
                <w:spacing w:val="-4"/>
                <w:sz w:val="20"/>
                <w:szCs w:val="20"/>
                <w:lang w:val="ru-RU"/>
              </w:rPr>
              <w:t xml:space="preserve"> </w:t>
            </w:r>
          </w:p>
          <w:p w:rsidR="00690AE4" w:rsidRPr="00690AE4" w:rsidRDefault="00690AE4" w:rsidP="00690AE4">
            <w:pPr>
              <w:pStyle w:val="TableParagraph"/>
              <w:tabs>
                <w:tab w:val="left" w:pos="2090"/>
                <w:tab w:val="left" w:pos="2858"/>
                <w:tab w:val="left" w:pos="3373"/>
                <w:tab w:val="left" w:pos="4110"/>
              </w:tabs>
              <w:spacing w:line="270" w:lineRule="atLeast"/>
              <w:ind w:left="0" w:right="53"/>
              <w:jc w:val="both"/>
              <w:rPr>
                <w:sz w:val="20"/>
                <w:szCs w:val="20"/>
                <w:lang w:val="ru-RU"/>
              </w:rPr>
            </w:pPr>
            <w:r w:rsidRPr="00690AE4">
              <w:rPr>
                <w:sz w:val="20"/>
                <w:szCs w:val="20"/>
                <w:lang w:val="ru-RU"/>
              </w:rPr>
              <w:t xml:space="preserve">              Фасхиева Ф.Р. ____________</w:t>
            </w:r>
          </w:p>
          <w:p w:rsidR="00690AE4" w:rsidRPr="00690AE4" w:rsidRDefault="00690AE4" w:rsidP="00690AE4">
            <w:pPr>
              <w:pStyle w:val="TableParagraph"/>
              <w:tabs>
                <w:tab w:val="left" w:pos="2090"/>
                <w:tab w:val="left" w:pos="2858"/>
                <w:tab w:val="left" w:pos="3373"/>
                <w:tab w:val="left" w:pos="4110"/>
              </w:tabs>
              <w:spacing w:line="270" w:lineRule="atLeast"/>
              <w:ind w:left="0" w:right="53"/>
              <w:jc w:val="both"/>
              <w:rPr>
                <w:sz w:val="20"/>
                <w:szCs w:val="20"/>
                <w:u w:val="single"/>
                <w:lang w:val="ru-RU"/>
              </w:rPr>
            </w:pPr>
            <w:r w:rsidRPr="00690AE4">
              <w:rPr>
                <w:sz w:val="20"/>
                <w:szCs w:val="20"/>
                <w:lang w:val="ru-RU"/>
              </w:rPr>
              <w:t xml:space="preserve">              Приказ № 31</w:t>
            </w:r>
          </w:p>
          <w:p w:rsidR="00690AE4" w:rsidRPr="00690AE4" w:rsidRDefault="00690AE4" w:rsidP="00690AE4">
            <w:pPr>
              <w:pStyle w:val="TableParagraph"/>
              <w:tabs>
                <w:tab w:val="left" w:pos="2090"/>
                <w:tab w:val="left" w:pos="2858"/>
                <w:tab w:val="left" w:pos="3373"/>
                <w:tab w:val="left" w:pos="4110"/>
              </w:tabs>
              <w:spacing w:line="270" w:lineRule="atLeast"/>
              <w:ind w:left="0" w:right="53"/>
              <w:jc w:val="both"/>
              <w:rPr>
                <w:sz w:val="24"/>
                <w:lang w:val="ru-RU"/>
              </w:rPr>
            </w:pPr>
            <w:r w:rsidRPr="00690AE4">
              <w:rPr>
                <w:sz w:val="20"/>
                <w:szCs w:val="20"/>
                <w:lang w:val="ru-RU"/>
              </w:rPr>
              <w:t xml:space="preserve">              От «15» мая 2024 </w:t>
            </w:r>
            <w:r w:rsidRPr="00690AE4">
              <w:rPr>
                <w:spacing w:val="-5"/>
                <w:sz w:val="20"/>
                <w:szCs w:val="20"/>
                <w:lang w:val="ru-RU"/>
              </w:rPr>
              <w:t>г.</w:t>
            </w:r>
          </w:p>
        </w:tc>
      </w:tr>
    </w:tbl>
    <w:p w:rsidR="00690AE4" w:rsidRDefault="00690AE4" w:rsidP="00690AE4">
      <w:pPr>
        <w:pStyle w:val="af"/>
        <w:spacing w:before="282"/>
        <w:rPr>
          <w:b/>
          <w:sz w:val="28"/>
        </w:rPr>
      </w:pPr>
    </w:p>
    <w:p w:rsidR="00690AE4" w:rsidRDefault="00690AE4" w:rsidP="00690AE4">
      <w:pPr>
        <w:tabs>
          <w:tab w:val="left" w:pos="4240"/>
        </w:tabs>
        <w:jc w:val="center"/>
        <w:rPr>
          <w:b/>
          <w:bCs/>
        </w:rPr>
      </w:pPr>
      <w:r>
        <w:rPr>
          <w:b/>
          <w:bCs/>
        </w:rPr>
        <w:t>Положение</w:t>
      </w:r>
    </w:p>
    <w:p w:rsidR="00690AE4" w:rsidRDefault="00690AE4" w:rsidP="00690AE4">
      <w:pPr>
        <w:tabs>
          <w:tab w:val="left" w:pos="4240"/>
        </w:tabs>
        <w:jc w:val="center"/>
        <w:rPr>
          <w:b/>
          <w:bCs/>
        </w:rPr>
      </w:pPr>
      <w:r>
        <w:rPr>
          <w:b/>
          <w:bCs/>
        </w:rPr>
        <w:t xml:space="preserve">о системе управления охраной труда </w:t>
      </w:r>
    </w:p>
    <w:p w:rsidR="00690AE4" w:rsidRPr="00EC5C18" w:rsidRDefault="00690AE4" w:rsidP="00690AE4">
      <w:pPr>
        <w:jc w:val="center"/>
        <w:rPr>
          <w:b/>
          <w:bCs/>
        </w:rPr>
      </w:pPr>
      <w:r w:rsidRPr="00EC5C18">
        <w:rPr>
          <w:b/>
          <w:bCs/>
        </w:rPr>
        <w:t>муниципального автономного дошкольного образовательного учреждения</w:t>
      </w:r>
    </w:p>
    <w:p w:rsidR="00690AE4" w:rsidRDefault="00690AE4" w:rsidP="00690AE4">
      <w:pPr>
        <w:jc w:val="center"/>
        <w:rPr>
          <w:b/>
          <w:bCs/>
        </w:rPr>
      </w:pPr>
      <w:r w:rsidRPr="00EC5C18">
        <w:rPr>
          <w:b/>
          <w:bCs/>
        </w:rPr>
        <w:t xml:space="preserve"> «Детский сад №188 комбинированного вида с татарским языком воспитания и обучения» </w:t>
      </w:r>
      <w:r w:rsidRPr="00EC5C18">
        <w:rPr>
          <w:b/>
          <w:bCs/>
          <w:u w:val="single"/>
        </w:rPr>
        <w:t>Вахитовского района</w:t>
      </w:r>
      <w:r w:rsidRPr="00EC5C18">
        <w:rPr>
          <w:b/>
          <w:bCs/>
        </w:rPr>
        <w:t xml:space="preserve"> г. Казани</w:t>
      </w:r>
    </w:p>
    <w:p w:rsidR="00690AE4" w:rsidRPr="00EC5C18" w:rsidRDefault="00690AE4" w:rsidP="00690AE4">
      <w:pPr>
        <w:jc w:val="center"/>
        <w:rPr>
          <w:b/>
          <w:bCs/>
        </w:rPr>
      </w:pPr>
      <w:r w:rsidRPr="00B57B72">
        <w:rPr>
          <w:bCs/>
          <w:i/>
          <w:sz w:val="20"/>
          <w:szCs w:val="20"/>
        </w:rPr>
        <w:t xml:space="preserve"> (полное наименование образовательной организации по Уставу)</w:t>
      </w:r>
    </w:p>
    <w:p w:rsidR="00690AE4" w:rsidRPr="00690AE4" w:rsidRDefault="00690AE4" w:rsidP="00690AE4">
      <w:pPr>
        <w:suppressAutoHyphens/>
        <w:autoSpaceDE w:val="0"/>
        <w:autoSpaceDN w:val="0"/>
        <w:adjustRightInd w:val="0"/>
        <w:ind w:firstLine="720"/>
        <w:jc w:val="center"/>
      </w:pPr>
    </w:p>
    <w:p w:rsidR="00690AE4" w:rsidRPr="005E141D" w:rsidRDefault="00690AE4" w:rsidP="00004DB0">
      <w:pPr>
        <w:pStyle w:val="110"/>
        <w:numPr>
          <w:ilvl w:val="0"/>
          <w:numId w:val="130"/>
        </w:numPr>
        <w:ind w:left="0" w:right="51" w:firstLine="142"/>
        <w:jc w:val="left"/>
      </w:pPr>
      <w:r w:rsidRPr="005E141D">
        <w:t>Общие</w:t>
      </w:r>
      <w:r w:rsidRPr="005E141D">
        <w:rPr>
          <w:spacing w:val="-5"/>
        </w:rPr>
        <w:t xml:space="preserve"> </w:t>
      </w:r>
      <w:r w:rsidRPr="005E141D">
        <w:rPr>
          <w:spacing w:val="-2"/>
        </w:rPr>
        <w:t>положения</w:t>
      </w:r>
    </w:p>
    <w:p w:rsidR="00690AE4" w:rsidRPr="005E141D" w:rsidRDefault="00690AE4" w:rsidP="00690AE4">
      <w:pPr>
        <w:ind w:right="168" w:firstLine="142"/>
        <w:jc w:val="both"/>
      </w:pPr>
      <w:r w:rsidRPr="005E141D">
        <w:t xml:space="preserve">Настоящее Положение о системе управления охраной труда (СУОТ) в </w:t>
      </w:r>
      <w:r w:rsidRPr="005E141D">
        <w:rPr>
          <w:spacing w:val="-1"/>
        </w:rPr>
        <w:t xml:space="preserve">МБДОУ «Детский сад № 63 комбинированного вида » Вахитовского района г. Казани </w:t>
      </w:r>
      <w:r w:rsidRPr="005E141D">
        <w:t>(далее -</w:t>
      </w:r>
      <w:r w:rsidRPr="005E141D">
        <w:rPr>
          <w:spacing w:val="-5"/>
        </w:rPr>
        <w:t xml:space="preserve"> </w:t>
      </w:r>
      <w:r w:rsidRPr="005E141D">
        <w:t>ДОО)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sidRPr="005E141D">
        <w:rPr>
          <w:spacing w:val="-8"/>
        </w:rPr>
        <w:t xml:space="preserve"> </w:t>
      </w:r>
      <w:r w:rsidRPr="005E141D">
        <w:t>«Об</w:t>
      </w:r>
      <w:r w:rsidRPr="005E141D">
        <w:rPr>
          <w:spacing w:val="-9"/>
        </w:rPr>
        <w:t xml:space="preserve"> </w:t>
      </w:r>
      <w:r w:rsidRPr="005E141D">
        <w:t>утверждении</w:t>
      </w:r>
      <w:r w:rsidRPr="005E141D">
        <w:rPr>
          <w:spacing w:val="-10"/>
        </w:rPr>
        <w:t xml:space="preserve"> </w:t>
      </w:r>
      <w:r w:rsidRPr="005E141D">
        <w:t>Примерного</w:t>
      </w:r>
      <w:r w:rsidRPr="005E141D">
        <w:rPr>
          <w:spacing w:val="-11"/>
        </w:rPr>
        <w:t xml:space="preserve"> </w:t>
      </w:r>
      <w:r w:rsidRPr="005E141D">
        <w:t>положения</w:t>
      </w:r>
      <w:r w:rsidRPr="005E141D">
        <w:rPr>
          <w:spacing w:val="-13"/>
        </w:rPr>
        <w:t xml:space="preserve"> </w:t>
      </w:r>
      <w:r w:rsidRPr="005E141D">
        <w:t>о</w:t>
      </w:r>
      <w:r w:rsidRPr="005E141D">
        <w:rPr>
          <w:spacing w:val="-11"/>
        </w:rPr>
        <w:t xml:space="preserve"> </w:t>
      </w:r>
      <w:r w:rsidRPr="005E141D">
        <w:t>системе</w:t>
      </w:r>
      <w:r w:rsidRPr="005E141D">
        <w:rPr>
          <w:spacing w:val="-8"/>
        </w:rPr>
        <w:t xml:space="preserve"> </w:t>
      </w:r>
      <w:r w:rsidRPr="005E141D">
        <w:t>управления</w:t>
      </w:r>
      <w:r w:rsidRPr="005E141D">
        <w:rPr>
          <w:spacing w:val="-11"/>
        </w:rPr>
        <w:t xml:space="preserve"> </w:t>
      </w:r>
      <w:r w:rsidRPr="005E141D">
        <w:t>охраной</w:t>
      </w:r>
      <w:r w:rsidRPr="005E141D">
        <w:rPr>
          <w:spacing w:val="-10"/>
        </w:rPr>
        <w:t xml:space="preserve"> </w:t>
      </w:r>
      <w:r w:rsidRPr="005E141D">
        <w:t>труда»</w:t>
      </w:r>
      <w:r w:rsidRPr="005E141D">
        <w:rPr>
          <w:spacing w:val="37"/>
        </w:rPr>
        <w:t xml:space="preserve"> </w:t>
      </w:r>
      <w:r w:rsidRPr="005E141D">
        <w:t>и</w:t>
      </w:r>
      <w:r w:rsidRPr="005E141D">
        <w:rPr>
          <w:spacing w:val="-10"/>
        </w:rPr>
        <w:t xml:space="preserve"> </w:t>
      </w:r>
      <w:r w:rsidRPr="005E141D">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Данное Положение о СУОТ в ДОО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Органы управления образовательной организацией образуют систему управления охраной труда.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690AE4" w:rsidRPr="005E141D" w:rsidRDefault="00690AE4" w:rsidP="00004DB0">
      <w:pPr>
        <w:pStyle w:val="aff1"/>
        <w:widowControl w:val="0"/>
        <w:numPr>
          <w:ilvl w:val="1"/>
          <w:numId w:val="130"/>
        </w:numPr>
        <w:tabs>
          <w:tab w:val="left" w:pos="1465"/>
        </w:tabs>
        <w:autoSpaceDE w:val="0"/>
        <w:autoSpaceDN w:val="0"/>
        <w:ind w:left="0" w:right="51" w:firstLine="142"/>
        <w:jc w:val="both"/>
      </w:pPr>
      <w:r w:rsidRPr="005E141D">
        <w:t>СУОТ</w:t>
      </w:r>
      <w:r w:rsidRPr="005E141D">
        <w:rPr>
          <w:spacing w:val="-5"/>
        </w:rPr>
        <w:t xml:space="preserve"> </w:t>
      </w:r>
      <w:r w:rsidRPr="005E141D">
        <w:t>представляет</w:t>
      </w:r>
      <w:r w:rsidRPr="005E141D">
        <w:rPr>
          <w:spacing w:val="-3"/>
        </w:rPr>
        <w:t xml:space="preserve"> </w:t>
      </w:r>
      <w:r w:rsidRPr="005E141D">
        <w:t>собой</w:t>
      </w:r>
      <w:r w:rsidRPr="005E141D">
        <w:rPr>
          <w:spacing w:val="-2"/>
        </w:rPr>
        <w:t xml:space="preserve"> </w:t>
      </w:r>
      <w:r w:rsidRPr="005E141D">
        <w:t>единый</w:t>
      </w:r>
      <w:r w:rsidRPr="005E141D">
        <w:rPr>
          <w:spacing w:val="-3"/>
        </w:rPr>
        <w:t xml:space="preserve"> </w:t>
      </w:r>
      <w:r w:rsidRPr="005E141D">
        <w:t>комплекс,</w:t>
      </w:r>
      <w:r w:rsidRPr="005E141D">
        <w:rPr>
          <w:spacing w:val="-5"/>
        </w:rPr>
        <w:t xml:space="preserve"> </w:t>
      </w:r>
      <w:r w:rsidRPr="005E141D">
        <w:t>состоящий</w:t>
      </w:r>
      <w:r w:rsidRPr="005E141D">
        <w:rPr>
          <w:spacing w:val="-3"/>
        </w:rPr>
        <w:t xml:space="preserve"> </w:t>
      </w:r>
      <w:r w:rsidRPr="005E141D">
        <w:t>из</w:t>
      </w:r>
      <w:r w:rsidRPr="005E141D">
        <w:rPr>
          <w:spacing w:val="-3"/>
        </w:rPr>
        <w:t xml:space="preserve"> </w:t>
      </w:r>
      <w:r w:rsidRPr="005E141D">
        <w:t>следующих</w:t>
      </w:r>
      <w:r w:rsidRPr="005E141D">
        <w:rPr>
          <w:spacing w:val="-3"/>
        </w:rPr>
        <w:t xml:space="preserve"> </w:t>
      </w:r>
      <w:r w:rsidRPr="005E141D">
        <w:rPr>
          <w:spacing w:val="-2"/>
        </w:rPr>
        <w:t>элементов:</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организационной структуры управления, устанавливающей обязанности и ответственность в области охраны труда на всех уровнях управления;</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мероприятий, направленных на функционирование СУОТ, включая контроль за эффективностью работы в области охраны труда;</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sidRPr="005E141D">
        <w:rPr>
          <w:spacing w:val="-2"/>
        </w:rPr>
        <w:t>мероприятия.</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 xml:space="preserve">Обязанности по обеспечению безопасных условий и охраны труда в ДОО </w:t>
      </w:r>
      <w:r w:rsidRPr="005E141D">
        <w:lastRenderedPageBreak/>
        <w:t>возлагаются в соответствии со статьей 214 ТК РФ на заведующего дошкольной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ДОО,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 xml:space="preserve">Руководство работой по охране труда и обеспечению безопасности образовательной деятельности осуществляет заведующий организации, осуществляющей образовательную </w:t>
      </w:r>
      <w:r w:rsidRPr="005E141D">
        <w:rPr>
          <w:spacing w:val="-2"/>
        </w:rPr>
        <w:t>деятельность.</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Должностные лица, осуществляющие работу по охране труда и обеспечению безопасности образовательной деятельности, определяются приказом заведующего ДОО.</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Действие настоящего Положения о системе управления охраной труда (СУОТ), регламентирующего организацию работы по охране труда в ДОО, распространяется на всех работников образовательной организации.</w:t>
      </w:r>
    </w:p>
    <w:p w:rsidR="00690AE4" w:rsidRPr="005E141D" w:rsidRDefault="00690AE4" w:rsidP="00004DB0">
      <w:pPr>
        <w:pStyle w:val="aff1"/>
        <w:widowControl w:val="0"/>
        <w:numPr>
          <w:ilvl w:val="1"/>
          <w:numId w:val="130"/>
        </w:numPr>
        <w:tabs>
          <w:tab w:val="left" w:pos="1465"/>
        </w:tabs>
        <w:autoSpaceDE w:val="0"/>
        <w:autoSpaceDN w:val="0"/>
        <w:ind w:left="0" w:right="51" w:firstLine="142"/>
        <w:jc w:val="both"/>
      </w:pPr>
      <w:r w:rsidRPr="005E141D">
        <w:t>Настоящее</w:t>
      </w:r>
      <w:r w:rsidRPr="005E141D">
        <w:rPr>
          <w:spacing w:val="-2"/>
        </w:rPr>
        <w:t xml:space="preserve"> </w:t>
      </w:r>
      <w:r w:rsidRPr="005E141D">
        <w:t>Положение</w:t>
      </w:r>
      <w:r w:rsidRPr="005E141D">
        <w:rPr>
          <w:spacing w:val="-2"/>
        </w:rPr>
        <w:t xml:space="preserve"> руководствуется:</w:t>
      </w:r>
    </w:p>
    <w:p w:rsidR="00690AE4" w:rsidRPr="005E141D" w:rsidRDefault="00690AE4" w:rsidP="00690AE4">
      <w:pPr>
        <w:pStyle w:val="af"/>
        <w:spacing w:after="0"/>
        <w:ind w:right="51" w:firstLine="142"/>
      </w:pPr>
      <w:r w:rsidRPr="005E141D">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690AE4" w:rsidRPr="005E141D" w:rsidRDefault="00690AE4" w:rsidP="00690AE4">
      <w:pPr>
        <w:pStyle w:val="af"/>
        <w:spacing w:after="0"/>
        <w:ind w:right="51" w:firstLine="142"/>
      </w:pPr>
    </w:p>
    <w:p w:rsidR="00690AE4" w:rsidRPr="005E141D" w:rsidRDefault="00690AE4" w:rsidP="00004DB0">
      <w:pPr>
        <w:pStyle w:val="110"/>
        <w:numPr>
          <w:ilvl w:val="0"/>
          <w:numId w:val="130"/>
        </w:numPr>
        <w:ind w:left="0" w:right="51" w:firstLine="142"/>
        <w:jc w:val="left"/>
      </w:pPr>
      <w:bookmarkStart w:id="39" w:name="_bookmark1"/>
      <w:bookmarkEnd w:id="39"/>
      <w:r w:rsidRPr="005E141D">
        <w:t>Основные</w:t>
      </w:r>
      <w:r w:rsidRPr="005E141D">
        <w:rPr>
          <w:spacing w:val="-5"/>
        </w:rPr>
        <w:t xml:space="preserve"> </w:t>
      </w:r>
      <w:r w:rsidRPr="005E141D">
        <w:t>термины</w:t>
      </w:r>
      <w:r w:rsidRPr="005E141D">
        <w:rPr>
          <w:spacing w:val="-2"/>
        </w:rPr>
        <w:t xml:space="preserve"> </w:t>
      </w:r>
      <w:r w:rsidRPr="005E141D">
        <w:t>и</w:t>
      </w:r>
      <w:r w:rsidRPr="005E141D">
        <w:rPr>
          <w:spacing w:val="-4"/>
        </w:rPr>
        <w:t xml:space="preserve"> </w:t>
      </w:r>
      <w:r w:rsidRPr="005E141D">
        <w:rPr>
          <w:spacing w:val="-2"/>
        </w:rPr>
        <w:t>определения</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В настоящем Положении о СУОТ в ДОО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sidRPr="005E141D">
        <w:rPr>
          <w:spacing w:val="-4"/>
        </w:rPr>
        <w:t xml:space="preserve"> </w:t>
      </w:r>
      <w:r w:rsidRPr="005E141D">
        <w:t>и ГОСТ 12.0.230- 2007 «Система стандартов безопасности труда. Системы управления охраной труда. Общие требования».</w:t>
      </w:r>
    </w:p>
    <w:p w:rsidR="00690AE4" w:rsidRPr="005E141D" w:rsidRDefault="00690AE4" w:rsidP="00690AE4">
      <w:pPr>
        <w:pStyle w:val="af"/>
        <w:spacing w:after="0"/>
        <w:ind w:right="51" w:firstLine="142"/>
        <w:jc w:val="both"/>
      </w:pPr>
      <w:r w:rsidRPr="005E141D">
        <w:rPr>
          <w:b/>
        </w:rPr>
        <w:t>Охрана труда</w:t>
      </w:r>
      <w:r w:rsidRPr="005E141D">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sidRPr="005E141D">
        <w:rPr>
          <w:spacing w:val="-2"/>
        </w:rPr>
        <w:t>мероприятия.</w:t>
      </w:r>
    </w:p>
    <w:p w:rsidR="00690AE4" w:rsidRPr="005E141D" w:rsidRDefault="00690AE4" w:rsidP="00690AE4">
      <w:pPr>
        <w:pStyle w:val="af"/>
        <w:spacing w:after="0"/>
        <w:ind w:right="51" w:firstLine="142"/>
        <w:jc w:val="both"/>
      </w:pPr>
      <w:r w:rsidRPr="005E141D">
        <w:rPr>
          <w:b/>
        </w:rPr>
        <w:t>Система</w:t>
      </w:r>
      <w:r w:rsidRPr="005E141D">
        <w:rPr>
          <w:b/>
          <w:spacing w:val="-15"/>
        </w:rPr>
        <w:t xml:space="preserve"> </w:t>
      </w:r>
      <w:r w:rsidRPr="005E141D">
        <w:rPr>
          <w:b/>
        </w:rPr>
        <w:t>управления</w:t>
      </w:r>
      <w:r w:rsidRPr="005E141D">
        <w:rPr>
          <w:b/>
          <w:spacing w:val="-15"/>
        </w:rPr>
        <w:t xml:space="preserve"> </w:t>
      </w:r>
      <w:r w:rsidRPr="005E141D">
        <w:rPr>
          <w:b/>
        </w:rPr>
        <w:t>охраной</w:t>
      </w:r>
      <w:r w:rsidRPr="005E141D">
        <w:rPr>
          <w:b/>
          <w:spacing w:val="-15"/>
        </w:rPr>
        <w:t xml:space="preserve"> </w:t>
      </w:r>
      <w:r w:rsidRPr="005E141D">
        <w:rPr>
          <w:b/>
        </w:rPr>
        <w:t>труда (СУОТ)</w:t>
      </w:r>
      <w:r w:rsidRPr="005E141D">
        <w:rPr>
          <w:spacing w:val="-15"/>
        </w:rPr>
        <w:t xml:space="preserve"> </w:t>
      </w:r>
      <w:r w:rsidRPr="005E141D">
        <w:t>-</w:t>
      </w:r>
      <w:r w:rsidRPr="005E141D">
        <w:rPr>
          <w:spacing w:val="-15"/>
        </w:rPr>
        <w:t xml:space="preserve"> </w:t>
      </w:r>
      <w:r w:rsidRPr="005E141D">
        <w:t>совокупность</w:t>
      </w:r>
      <w:r w:rsidRPr="005E141D">
        <w:rPr>
          <w:spacing w:val="-15"/>
        </w:rPr>
        <w:t xml:space="preserve"> </w:t>
      </w:r>
      <w:r w:rsidRPr="005E141D">
        <w:t>взаимосвязанных</w:t>
      </w:r>
      <w:r w:rsidRPr="005E141D">
        <w:rPr>
          <w:spacing w:val="-15"/>
        </w:rPr>
        <w:t xml:space="preserve"> </w:t>
      </w:r>
      <w:r w:rsidRPr="005E141D">
        <w:t>и</w:t>
      </w:r>
      <w:r w:rsidRPr="005E141D">
        <w:rPr>
          <w:spacing w:val="-15"/>
        </w:rPr>
        <w:t xml:space="preserve"> </w:t>
      </w:r>
      <w:r w:rsidRPr="005E141D">
        <w:t>взаимодействующих между</w:t>
      </w:r>
      <w:r w:rsidRPr="005E141D">
        <w:rPr>
          <w:spacing w:val="-1"/>
        </w:rPr>
        <w:t xml:space="preserve"> </w:t>
      </w:r>
      <w:r w:rsidRPr="005E141D">
        <w:t>собой элементов общей системы управления, которая включает в себя организационную структуру,</w:t>
      </w:r>
      <w:r w:rsidRPr="005E141D">
        <w:rPr>
          <w:spacing w:val="-8"/>
        </w:rPr>
        <w:t xml:space="preserve"> </w:t>
      </w:r>
      <w:r w:rsidRPr="005E141D">
        <w:t>выполняющую</w:t>
      </w:r>
      <w:r w:rsidRPr="005E141D">
        <w:rPr>
          <w:spacing w:val="-7"/>
        </w:rPr>
        <w:t xml:space="preserve"> </w:t>
      </w:r>
      <w:r w:rsidRPr="005E141D">
        <w:t>функции</w:t>
      </w:r>
      <w:r w:rsidRPr="005E141D">
        <w:rPr>
          <w:spacing w:val="-7"/>
        </w:rPr>
        <w:t xml:space="preserve"> </w:t>
      </w:r>
      <w:r w:rsidRPr="005E141D">
        <w:t>управления</w:t>
      </w:r>
      <w:r w:rsidRPr="005E141D">
        <w:rPr>
          <w:spacing w:val="-10"/>
        </w:rPr>
        <w:t xml:space="preserve"> </w:t>
      </w:r>
      <w:r w:rsidRPr="005E141D">
        <w:t>по</w:t>
      </w:r>
      <w:r w:rsidRPr="005E141D">
        <w:rPr>
          <w:spacing w:val="-10"/>
        </w:rPr>
        <w:t xml:space="preserve"> </w:t>
      </w:r>
      <w:r w:rsidRPr="005E141D">
        <w:t>обеспечению</w:t>
      </w:r>
      <w:r w:rsidRPr="005E141D">
        <w:rPr>
          <w:spacing w:val="-10"/>
        </w:rPr>
        <w:t xml:space="preserve"> </w:t>
      </w:r>
      <w:r w:rsidRPr="005E141D">
        <w:t>охраны</w:t>
      </w:r>
      <w:r w:rsidRPr="005E141D">
        <w:rPr>
          <w:spacing w:val="-11"/>
        </w:rPr>
        <w:t xml:space="preserve"> </w:t>
      </w:r>
      <w:r w:rsidRPr="005E141D">
        <w:t>труда</w:t>
      </w:r>
      <w:r w:rsidRPr="005E141D">
        <w:rPr>
          <w:spacing w:val="-11"/>
        </w:rPr>
        <w:t xml:space="preserve"> </w:t>
      </w:r>
      <w:r w:rsidRPr="005E141D">
        <w:t>с</w:t>
      </w:r>
      <w:r w:rsidRPr="005E141D">
        <w:rPr>
          <w:spacing w:val="-11"/>
        </w:rPr>
        <w:t xml:space="preserve"> </w:t>
      </w:r>
      <w:r w:rsidRPr="005E141D">
        <w:t>использованием людских, технических и финансовых ресурсов.</w:t>
      </w:r>
    </w:p>
    <w:p w:rsidR="00690AE4" w:rsidRPr="005E141D" w:rsidRDefault="00690AE4" w:rsidP="00690AE4">
      <w:pPr>
        <w:pStyle w:val="af"/>
        <w:spacing w:after="0"/>
        <w:ind w:right="51" w:firstLine="142"/>
        <w:jc w:val="both"/>
      </w:pPr>
      <w:r w:rsidRPr="005E141D">
        <w:rPr>
          <w:b/>
        </w:rPr>
        <w:t>Требования</w:t>
      </w:r>
      <w:r w:rsidRPr="005E141D">
        <w:rPr>
          <w:b/>
          <w:spacing w:val="-6"/>
        </w:rPr>
        <w:t xml:space="preserve"> </w:t>
      </w:r>
      <w:r w:rsidRPr="005E141D">
        <w:rPr>
          <w:b/>
        </w:rPr>
        <w:t>охраны</w:t>
      </w:r>
      <w:r w:rsidRPr="005E141D">
        <w:rPr>
          <w:b/>
          <w:spacing w:val="-6"/>
        </w:rPr>
        <w:t xml:space="preserve"> </w:t>
      </w:r>
      <w:r w:rsidRPr="005E141D">
        <w:rPr>
          <w:b/>
        </w:rPr>
        <w:t>труда</w:t>
      </w:r>
      <w:r w:rsidRPr="005E141D">
        <w:rPr>
          <w:spacing w:val="-5"/>
        </w:rPr>
        <w:t xml:space="preserve"> </w:t>
      </w:r>
      <w:r w:rsidRPr="005E141D">
        <w:t>-</w:t>
      </w:r>
      <w:r w:rsidRPr="005E141D">
        <w:rPr>
          <w:spacing w:val="-7"/>
        </w:rPr>
        <w:t xml:space="preserve"> </w:t>
      </w:r>
      <w:r w:rsidRPr="005E141D">
        <w:t>государственные</w:t>
      </w:r>
      <w:r w:rsidRPr="005E141D">
        <w:rPr>
          <w:spacing w:val="-7"/>
        </w:rPr>
        <w:t xml:space="preserve"> </w:t>
      </w:r>
      <w:r w:rsidRPr="005E141D">
        <w:t>нормативные</w:t>
      </w:r>
      <w:r w:rsidRPr="005E141D">
        <w:rPr>
          <w:spacing w:val="-7"/>
        </w:rPr>
        <w:t xml:space="preserve"> </w:t>
      </w:r>
      <w:r w:rsidRPr="005E141D">
        <w:t>требования</w:t>
      </w:r>
      <w:r w:rsidRPr="005E141D">
        <w:rPr>
          <w:spacing w:val="-6"/>
        </w:rPr>
        <w:t xml:space="preserve"> </w:t>
      </w:r>
      <w:r w:rsidRPr="005E141D">
        <w:t>охраны</w:t>
      </w:r>
      <w:r w:rsidRPr="005E141D">
        <w:rPr>
          <w:spacing w:val="-6"/>
        </w:rPr>
        <w:t xml:space="preserve"> </w:t>
      </w:r>
      <w:r w:rsidRPr="005E141D">
        <w:t>труда,</w:t>
      </w:r>
      <w:r w:rsidRPr="005E141D">
        <w:rPr>
          <w:spacing w:val="-6"/>
        </w:rPr>
        <w:t xml:space="preserve"> </w:t>
      </w:r>
      <w:r w:rsidRPr="005E141D">
        <w:t>в</w:t>
      </w:r>
      <w:r w:rsidRPr="005E141D">
        <w:rPr>
          <w:spacing w:val="-4"/>
        </w:rPr>
        <w:t xml:space="preserve"> </w:t>
      </w:r>
      <w:r w:rsidRPr="005E141D">
        <w:t>том числе стандарты безопасности труда, а также требования охраны труда, установленные правилами и инструкциями по охране труда.</w:t>
      </w:r>
    </w:p>
    <w:p w:rsidR="00690AE4" w:rsidRPr="005E141D" w:rsidRDefault="00690AE4" w:rsidP="00690AE4">
      <w:pPr>
        <w:pStyle w:val="af"/>
        <w:spacing w:after="0"/>
        <w:ind w:right="51" w:firstLine="142"/>
        <w:jc w:val="both"/>
      </w:pPr>
      <w:r w:rsidRPr="005E141D">
        <w:rPr>
          <w:b/>
        </w:rPr>
        <w:t>Работник</w:t>
      </w:r>
      <w:r w:rsidRPr="005E141D">
        <w:rPr>
          <w:spacing w:val="-4"/>
        </w:rPr>
        <w:t xml:space="preserve"> </w:t>
      </w:r>
      <w:r w:rsidRPr="005E141D">
        <w:t>-</w:t>
      </w:r>
      <w:r w:rsidRPr="005E141D">
        <w:rPr>
          <w:spacing w:val="-3"/>
        </w:rPr>
        <w:t xml:space="preserve"> </w:t>
      </w:r>
      <w:r w:rsidRPr="005E141D">
        <w:t>физическое</w:t>
      </w:r>
      <w:r w:rsidRPr="005E141D">
        <w:rPr>
          <w:spacing w:val="-4"/>
        </w:rPr>
        <w:t xml:space="preserve"> </w:t>
      </w:r>
      <w:r w:rsidRPr="005E141D">
        <w:t>лицо,</w:t>
      </w:r>
      <w:r w:rsidRPr="005E141D">
        <w:rPr>
          <w:spacing w:val="-2"/>
        </w:rPr>
        <w:t xml:space="preserve"> </w:t>
      </w:r>
      <w:r w:rsidRPr="005E141D">
        <w:t>вступившее</w:t>
      </w:r>
      <w:r w:rsidRPr="005E141D">
        <w:rPr>
          <w:spacing w:val="-2"/>
        </w:rPr>
        <w:t xml:space="preserve"> </w:t>
      </w:r>
      <w:r w:rsidRPr="005E141D">
        <w:t>в</w:t>
      </w:r>
      <w:r w:rsidRPr="005E141D">
        <w:rPr>
          <w:spacing w:val="-3"/>
        </w:rPr>
        <w:t xml:space="preserve"> </w:t>
      </w:r>
      <w:r w:rsidRPr="005E141D">
        <w:t>трудовые</w:t>
      </w:r>
      <w:r w:rsidRPr="005E141D">
        <w:rPr>
          <w:spacing w:val="-4"/>
        </w:rPr>
        <w:t xml:space="preserve"> </w:t>
      </w:r>
      <w:r w:rsidRPr="005E141D">
        <w:t>отношения</w:t>
      </w:r>
      <w:r w:rsidRPr="005E141D">
        <w:rPr>
          <w:spacing w:val="-2"/>
        </w:rPr>
        <w:t xml:space="preserve"> </w:t>
      </w:r>
      <w:r w:rsidRPr="005E141D">
        <w:t>с</w:t>
      </w:r>
      <w:r w:rsidRPr="005E141D">
        <w:rPr>
          <w:spacing w:val="-3"/>
        </w:rPr>
        <w:t xml:space="preserve"> </w:t>
      </w:r>
      <w:r w:rsidRPr="005E141D">
        <w:rPr>
          <w:spacing w:val="-2"/>
        </w:rPr>
        <w:t>работодателем.</w:t>
      </w:r>
    </w:p>
    <w:p w:rsidR="00690AE4" w:rsidRPr="005E141D" w:rsidRDefault="00690AE4" w:rsidP="00690AE4">
      <w:pPr>
        <w:pStyle w:val="af"/>
        <w:spacing w:after="0"/>
        <w:ind w:right="51" w:firstLine="142"/>
        <w:jc w:val="both"/>
      </w:pPr>
      <w:r w:rsidRPr="005E141D">
        <w:rPr>
          <w:b/>
        </w:rPr>
        <w:t>Работодатель</w:t>
      </w:r>
      <w:r w:rsidRPr="005E141D">
        <w:t xml:space="preserve"> - физическое либо юридическое лицо (организация), вступившее в трудовые отношения</w:t>
      </w:r>
      <w:r w:rsidRPr="005E141D">
        <w:rPr>
          <w:spacing w:val="77"/>
        </w:rPr>
        <w:t xml:space="preserve"> </w:t>
      </w:r>
      <w:r w:rsidRPr="005E141D">
        <w:t>с</w:t>
      </w:r>
      <w:r w:rsidRPr="005E141D">
        <w:rPr>
          <w:spacing w:val="78"/>
        </w:rPr>
        <w:t xml:space="preserve"> </w:t>
      </w:r>
      <w:r w:rsidRPr="005E141D">
        <w:t>работником.</w:t>
      </w:r>
      <w:r w:rsidRPr="005E141D">
        <w:rPr>
          <w:spacing w:val="79"/>
        </w:rPr>
        <w:t xml:space="preserve"> </w:t>
      </w:r>
      <w:r w:rsidRPr="005E141D">
        <w:t>В</w:t>
      </w:r>
      <w:r w:rsidRPr="005E141D">
        <w:rPr>
          <w:spacing w:val="78"/>
        </w:rPr>
        <w:t xml:space="preserve"> </w:t>
      </w:r>
      <w:r w:rsidRPr="005E141D">
        <w:t>случаях,</w:t>
      </w:r>
      <w:r w:rsidRPr="005E141D">
        <w:rPr>
          <w:spacing w:val="80"/>
        </w:rPr>
        <w:t xml:space="preserve"> </w:t>
      </w:r>
      <w:r w:rsidRPr="005E141D">
        <w:t>установленных</w:t>
      </w:r>
      <w:r w:rsidRPr="005E141D">
        <w:rPr>
          <w:spacing w:val="80"/>
        </w:rPr>
        <w:t xml:space="preserve"> </w:t>
      </w:r>
      <w:r w:rsidRPr="005E141D">
        <w:t>федеральными</w:t>
      </w:r>
      <w:r w:rsidRPr="005E141D">
        <w:rPr>
          <w:spacing w:val="80"/>
        </w:rPr>
        <w:t xml:space="preserve"> </w:t>
      </w:r>
      <w:r w:rsidRPr="005E141D">
        <w:t>законами,</w:t>
      </w:r>
      <w:r w:rsidRPr="005E141D">
        <w:rPr>
          <w:spacing w:val="79"/>
        </w:rPr>
        <w:t xml:space="preserve"> </w:t>
      </w:r>
      <w:r w:rsidRPr="005E141D">
        <w:t>в</w:t>
      </w:r>
      <w:r w:rsidRPr="005E141D">
        <w:rPr>
          <w:spacing w:val="76"/>
        </w:rPr>
        <w:t xml:space="preserve"> </w:t>
      </w:r>
      <w:r w:rsidRPr="005E141D">
        <w:t>качестве работодателя</w:t>
      </w:r>
      <w:r w:rsidRPr="005E141D">
        <w:rPr>
          <w:spacing w:val="-15"/>
        </w:rPr>
        <w:t xml:space="preserve"> </w:t>
      </w:r>
      <w:r w:rsidRPr="005E141D">
        <w:t>может</w:t>
      </w:r>
      <w:r w:rsidRPr="005E141D">
        <w:rPr>
          <w:spacing w:val="-14"/>
        </w:rPr>
        <w:t xml:space="preserve"> </w:t>
      </w:r>
      <w:r w:rsidRPr="005E141D">
        <w:t>выступать</w:t>
      </w:r>
      <w:r w:rsidRPr="005E141D">
        <w:rPr>
          <w:spacing w:val="-14"/>
        </w:rPr>
        <w:t xml:space="preserve"> </w:t>
      </w:r>
      <w:r w:rsidRPr="005E141D">
        <w:t>иной</w:t>
      </w:r>
      <w:r w:rsidRPr="005E141D">
        <w:rPr>
          <w:spacing w:val="-14"/>
        </w:rPr>
        <w:t xml:space="preserve"> </w:t>
      </w:r>
      <w:r w:rsidRPr="005E141D">
        <w:t>субъект,</w:t>
      </w:r>
      <w:r w:rsidRPr="005E141D">
        <w:rPr>
          <w:spacing w:val="-14"/>
        </w:rPr>
        <w:t xml:space="preserve"> </w:t>
      </w:r>
      <w:r w:rsidRPr="005E141D">
        <w:t>наделенный</w:t>
      </w:r>
      <w:r w:rsidRPr="005E141D">
        <w:rPr>
          <w:spacing w:val="-15"/>
        </w:rPr>
        <w:t xml:space="preserve"> </w:t>
      </w:r>
      <w:r w:rsidRPr="005E141D">
        <w:t>правом</w:t>
      </w:r>
      <w:r w:rsidRPr="005E141D">
        <w:rPr>
          <w:spacing w:val="-15"/>
        </w:rPr>
        <w:t xml:space="preserve"> </w:t>
      </w:r>
      <w:r w:rsidRPr="005E141D">
        <w:t>заключать</w:t>
      </w:r>
      <w:r w:rsidRPr="005E141D">
        <w:rPr>
          <w:spacing w:val="-14"/>
        </w:rPr>
        <w:t xml:space="preserve"> </w:t>
      </w:r>
      <w:r w:rsidRPr="005E141D">
        <w:t>трудовые</w:t>
      </w:r>
      <w:r w:rsidRPr="005E141D">
        <w:rPr>
          <w:spacing w:val="-15"/>
        </w:rPr>
        <w:t xml:space="preserve"> </w:t>
      </w:r>
      <w:r w:rsidRPr="005E141D">
        <w:t>договоры.</w:t>
      </w:r>
    </w:p>
    <w:p w:rsidR="00690AE4" w:rsidRPr="005E141D" w:rsidRDefault="00690AE4" w:rsidP="00690AE4">
      <w:pPr>
        <w:pStyle w:val="af"/>
        <w:spacing w:after="0"/>
        <w:ind w:right="51" w:firstLine="142"/>
        <w:jc w:val="both"/>
      </w:pPr>
      <w:r w:rsidRPr="005E141D">
        <w:t xml:space="preserve"> </w:t>
      </w:r>
      <w:r w:rsidRPr="005E141D">
        <w:rPr>
          <w:b/>
        </w:rPr>
        <w:t>Условия труда</w:t>
      </w:r>
      <w:r w:rsidRPr="005E141D">
        <w:t xml:space="preserve"> - совокупность факторов производственной среды и трудовой деятельности,</w:t>
      </w:r>
    </w:p>
    <w:p w:rsidR="00690AE4" w:rsidRPr="005E141D" w:rsidRDefault="00690AE4" w:rsidP="00690AE4">
      <w:pPr>
        <w:pStyle w:val="af"/>
        <w:spacing w:after="0"/>
        <w:ind w:right="51" w:firstLine="142"/>
        <w:jc w:val="both"/>
      </w:pPr>
      <w:r w:rsidRPr="005E141D">
        <w:t>оказывающих</w:t>
      </w:r>
      <w:r w:rsidRPr="005E141D">
        <w:rPr>
          <w:spacing w:val="-4"/>
        </w:rPr>
        <w:t xml:space="preserve"> </w:t>
      </w:r>
      <w:r w:rsidRPr="005E141D">
        <w:t>влияние</w:t>
      </w:r>
      <w:r w:rsidRPr="005E141D">
        <w:rPr>
          <w:spacing w:val="-5"/>
        </w:rPr>
        <w:t xml:space="preserve"> </w:t>
      </w:r>
      <w:r w:rsidRPr="005E141D">
        <w:t>на</w:t>
      </w:r>
      <w:r w:rsidRPr="005E141D">
        <w:rPr>
          <w:spacing w:val="-5"/>
        </w:rPr>
        <w:t xml:space="preserve"> </w:t>
      </w:r>
      <w:r w:rsidRPr="005E141D">
        <w:t>работоспособность</w:t>
      </w:r>
      <w:r w:rsidRPr="005E141D">
        <w:rPr>
          <w:spacing w:val="-2"/>
        </w:rPr>
        <w:t xml:space="preserve"> </w:t>
      </w:r>
      <w:r w:rsidRPr="005E141D">
        <w:t>и</w:t>
      </w:r>
      <w:r w:rsidRPr="005E141D">
        <w:rPr>
          <w:spacing w:val="-6"/>
        </w:rPr>
        <w:t xml:space="preserve"> </w:t>
      </w:r>
      <w:r w:rsidRPr="005E141D">
        <w:t>здоровье</w:t>
      </w:r>
      <w:r w:rsidRPr="005E141D">
        <w:rPr>
          <w:spacing w:val="-4"/>
        </w:rPr>
        <w:t xml:space="preserve"> </w:t>
      </w:r>
      <w:r w:rsidRPr="005E141D">
        <w:rPr>
          <w:spacing w:val="-2"/>
        </w:rPr>
        <w:t>работника.</w:t>
      </w:r>
    </w:p>
    <w:p w:rsidR="00690AE4" w:rsidRPr="005E141D" w:rsidRDefault="00690AE4" w:rsidP="00690AE4">
      <w:pPr>
        <w:pStyle w:val="af"/>
        <w:spacing w:after="0"/>
        <w:ind w:right="51" w:firstLine="142"/>
        <w:jc w:val="both"/>
      </w:pPr>
      <w:r w:rsidRPr="005E141D">
        <w:rPr>
          <w:b/>
        </w:rPr>
        <w:t>Стандарты</w:t>
      </w:r>
      <w:r w:rsidRPr="005E141D">
        <w:rPr>
          <w:b/>
          <w:spacing w:val="-15"/>
        </w:rPr>
        <w:t xml:space="preserve"> </w:t>
      </w:r>
      <w:r w:rsidRPr="005E141D">
        <w:rPr>
          <w:b/>
        </w:rPr>
        <w:t>безопасности</w:t>
      </w:r>
      <w:r w:rsidRPr="005E141D">
        <w:rPr>
          <w:b/>
          <w:spacing w:val="-15"/>
        </w:rPr>
        <w:t xml:space="preserve"> </w:t>
      </w:r>
      <w:r w:rsidRPr="005E141D">
        <w:rPr>
          <w:b/>
        </w:rPr>
        <w:t>труда</w:t>
      </w:r>
      <w:r w:rsidRPr="005E141D">
        <w:rPr>
          <w:spacing w:val="-15"/>
        </w:rPr>
        <w:t xml:space="preserve"> </w:t>
      </w:r>
      <w:r w:rsidRPr="005E141D">
        <w:t>-</w:t>
      </w:r>
      <w:r w:rsidRPr="005E141D">
        <w:rPr>
          <w:spacing w:val="-15"/>
        </w:rPr>
        <w:t xml:space="preserve"> </w:t>
      </w:r>
      <w:r w:rsidRPr="005E141D">
        <w:t>правила,</w:t>
      </w:r>
      <w:r w:rsidRPr="005E141D">
        <w:rPr>
          <w:spacing w:val="-15"/>
        </w:rPr>
        <w:t xml:space="preserve"> </w:t>
      </w:r>
      <w:r w:rsidRPr="005E141D">
        <w:t>процедуры,</w:t>
      </w:r>
      <w:r w:rsidRPr="005E141D">
        <w:rPr>
          <w:spacing w:val="-15"/>
        </w:rPr>
        <w:t xml:space="preserve"> </w:t>
      </w:r>
      <w:r w:rsidRPr="005E141D">
        <w:t>критерии</w:t>
      </w:r>
      <w:r w:rsidRPr="005E141D">
        <w:rPr>
          <w:spacing w:val="-15"/>
        </w:rPr>
        <w:t xml:space="preserve"> </w:t>
      </w:r>
      <w:r w:rsidRPr="005E141D">
        <w:t>и</w:t>
      </w:r>
      <w:r w:rsidRPr="005E141D">
        <w:rPr>
          <w:spacing w:val="-15"/>
        </w:rPr>
        <w:t xml:space="preserve"> </w:t>
      </w:r>
      <w:r w:rsidRPr="005E141D">
        <w:t>нормативы,</w:t>
      </w:r>
      <w:r w:rsidRPr="005E141D">
        <w:rPr>
          <w:spacing w:val="-15"/>
        </w:rPr>
        <w:t xml:space="preserve"> </w:t>
      </w:r>
      <w:r w:rsidRPr="005E141D">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690AE4" w:rsidRPr="005E141D" w:rsidRDefault="00690AE4" w:rsidP="00690AE4">
      <w:pPr>
        <w:pStyle w:val="af"/>
        <w:spacing w:after="0"/>
        <w:ind w:right="51" w:firstLine="142"/>
        <w:jc w:val="both"/>
      </w:pPr>
      <w:r w:rsidRPr="005E141D">
        <w:rPr>
          <w:b/>
        </w:rPr>
        <w:t>Вредный производственный фактор</w:t>
      </w:r>
      <w:r w:rsidRPr="005E141D">
        <w:t xml:space="preserve"> - производственный фактор, воздействие которого на работника может привести к его заболеванию.</w:t>
      </w:r>
    </w:p>
    <w:p w:rsidR="00690AE4" w:rsidRPr="005E141D" w:rsidRDefault="00690AE4" w:rsidP="00690AE4">
      <w:pPr>
        <w:pStyle w:val="af"/>
        <w:spacing w:after="0"/>
        <w:ind w:right="51" w:firstLine="142"/>
        <w:jc w:val="both"/>
      </w:pPr>
      <w:r w:rsidRPr="005E141D">
        <w:rPr>
          <w:b/>
        </w:rPr>
        <w:lastRenderedPageBreak/>
        <w:t>Безопасные условия труда, безопасность труда</w:t>
      </w:r>
      <w:r w:rsidRPr="005E141D">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690AE4" w:rsidRPr="005E141D" w:rsidRDefault="00690AE4" w:rsidP="00690AE4">
      <w:pPr>
        <w:pStyle w:val="af"/>
        <w:spacing w:after="0"/>
        <w:ind w:right="51" w:firstLine="142"/>
        <w:jc w:val="both"/>
      </w:pPr>
      <w:r w:rsidRPr="005E141D">
        <w:rPr>
          <w:b/>
        </w:rPr>
        <w:t>Несчастный случай на производстве</w:t>
      </w:r>
      <w:r w:rsidRPr="005E141D">
        <w:t xml:space="preserve"> - событие, в результате которого работник получил увечье или иное повреждение здоровья</w:t>
      </w:r>
      <w:r w:rsidRPr="005E141D">
        <w:rPr>
          <w:spacing w:val="-1"/>
        </w:rPr>
        <w:t xml:space="preserve"> </w:t>
      </w:r>
      <w:r w:rsidRPr="005E141D">
        <w:t>при исполнении им обязанности по</w:t>
      </w:r>
      <w:r w:rsidRPr="005E141D">
        <w:rPr>
          <w:spacing w:val="-1"/>
        </w:rPr>
        <w:t xml:space="preserve"> </w:t>
      </w:r>
      <w:r w:rsidRPr="005E141D">
        <w:t>трудовому</w:t>
      </w:r>
      <w:r w:rsidRPr="005E141D">
        <w:rPr>
          <w:spacing w:val="-5"/>
        </w:rPr>
        <w:t xml:space="preserve"> </w:t>
      </w:r>
      <w:r w:rsidRPr="005E141D">
        <w:t>договору и</w:t>
      </w:r>
      <w:r w:rsidRPr="005E141D">
        <w:rPr>
          <w:spacing w:val="-5"/>
        </w:rPr>
        <w:t xml:space="preserve"> </w:t>
      </w:r>
      <w:r w:rsidRPr="005E141D">
        <w:t>в</w:t>
      </w:r>
      <w:r w:rsidRPr="005E141D">
        <w:rPr>
          <w:spacing w:val="-6"/>
        </w:rPr>
        <w:t xml:space="preserve"> </w:t>
      </w:r>
      <w:r w:rsidRPr="005E141D">
        <w:t>иных</w:t>
      </w:r>
      <w:r w:rsidRPr="005E141D">
        <w:rPr>
          <w:spacing w:val="-1"/>
        </w:rPr>
        <w:t xml:space="preserve"> </w:t>
      </w:r>
      <w:r w:rsidRPr="005E141D">
        <w:t>установленных</w:t>
      </w:r>
      <w:r w:rsidRPr="005E141D">
        <w:rPr>
          <w:spacing w:val="-4"/>
        </w:rPr>
        <w:t xml:space="preserve"> </w:t>
      </w:r>
      <w:r w:rsidRPr="005E141D">
        <w:t>Федеральным</w:t>
      </w:r>
      <w:r w:rsidRPr="005E141D">
        <w:rPr>
          <w:spacing w:val="-7"/>
        </w:rPr>
        <w:t xml:space="preserve"> </w:t>
      </w:r>
      <w:r w:rsidRPr="005E141D">
        <w:t>законом</w:t>
      </w:r>
      <w:r w:rsidRPr="005E141D">
        <w:rPr>
          <w:spacing w:val="-7"/>
        </w:rPr>
        <w:t xml:space="preserve"> </w:t>
      </w:r>
      <w:r w:rsidRPr="005E141D">
        <w:t>случаях</w:t>
      </w:r>
      <w:r w:rsidRPr="005E141D">
        <w:rPr>
          <w:spacing w:val="-4"/>
        </w:rPr>
        <w:t xml:space="preserve"> </w:t>
      </w:r>
      <w:r w:rsidRPr="005E141D">
        <w:t>как</w:t>
      </w:r>
      <w:r w:rsidRPr="005E141D">
        <w:rPr>
          <w:spacing w:val="-5"/>
        </w:rPr>
        <w:t xml:space="preserve"> </w:t>
      </w:r>
      <w:r w:rsidRPr="005E141D">
        <w:t>на</w:t>
      </w:r>
      <w:r w:rsidRPr="005E141D">
        <w:rPr>
          <w:spacing w:val="-7"/>
        </w:rPr>
        <w:t xml:space="preserve"> </w:t>
      </w:r>
      <w:r w:rsidRPr="005E141D">
        <w:t>территории</w:t>
      </w:r>
      <w:r w:rsidRPr="005E141D">
        <w:rPr>
          <w:spacing w:val="-5"/>
        </w:rPr>
        <w:t xml:space="preserve"> </w:t>
      </w:r>
      <w:r w:rsidRPr="005E141D">
        <w:t>организации,</w:t>
      </w:r>
      <w:r w:rsidRPr="005E141D">
        <w:rPr>
          <w:spacing w:val="-6"/>
        </w:rPr>
        <w:t xml:space="preserve"> </w:t>
      </w:r>
      <w:r w:rsidRPr="005E141D">
        <w:t>так</w:t>
      </w:r>
      <w:r w:rsidRPr="005E141D">
        <w:rPr>
          <w:spacing w:val="-8"/>
        </w:rPr>
        <w:t xml:space="preserve"> </w:t>
      </w:r>
      <w:r w:rsidRPr="005E141D">
        <w:t>и</w:t>
      </w:r>
      <w:r w:rsidRPr="005E141D">
        <w:rPr>
          <w:spacing w:val="-5"/>
        </w:rPr>
        <w:t xml:space="preserve"> </w:t>
      </w:r>
      <w:r w:rsidRPr="005E141D">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690AE4" w:rsidRPr="005E141D" w:rsidRDefault="00690AE4" w:rsidP="00690AE4">
      <w:pPr>
        <w:pStyle w:val="af"/>
        <w:spacing w:after="0"/>
        <w:ind w:right="51" w:firstLine="142"/>
      </w:pPr>
      <w:r w:rsidRPr="005E141D">
        <w:rPr>
          <w:b/>
        </w:rPr>
        <w:t>Опасный производственный фактор</w:t>
      </w:r>
      <w:r w:rsidRPr="005E141D">
        <w:t xml:space="preserve"> - производственный фактор, воздействие которого на работника может привести к его травме.</w:t>
      </w:r>
    </w:p>
    <w:p w:rsidR="00690AE4" w:rsidRPr="005E141D" w:rsidRDefault="00690AE4" w:rsidP="00690AE4">
      <w:pPr>
        <w:pStyle w:val="af"/>
        <w:spacing w:after="0"/>
        <w:ind w:right="51" w:firstLine="142"/>
      </w:pPr>
      <w:r w:rsidRPr="005E141D">
        <w:rPr>
          <w:b/>
        </w:rPr>
        <w:t>Опасная ситуация (инцидент)</w:t>
      </w:r>
      <w:r w:rsidRPr="005E141D">
        <w:t xml:space="preserve"> - ситуация, возникновение которой может вызвать воздействие на работника (работников) опасных и вредных производственных факторов.</w:t>
      </w:r>
    </w:p>
    <w:p w:rsidR="00690AE4" w:rsidRPr="005E141D" w:rsidRDefault="00690AE4" w:rsidP="00690AE4">
      <w:pPr>
        <w:pStyle w:val="af"/>
        <w:spacing w:after="0"/>
        <w:ind w:right="51" w:firstLine="142"/>
      </w:pPr>
      <w:r w:rsidRPr="005E141D">
        <w:rPr>
          <w:b/>
        </w:rPr>
        <w:t>Оценка</w:t>
      </w:r>
      <w:r w:rsidRPr="005E141D">
        <w:rPr>
          <w:b/>
          <w:spacing w:val="-15"/>
        </w:rPr>
        <w:t xml:space="preserve"> </w:t>
      </w:r>
      <w:r w:rsidRPr="005E141D">
        <w:rPr>
          <w:b/>
        </w:rPr>
        <w:t>состояния</w:t>
      </w:r>
      <w:r w:rsidRPr="005E141D">
        <w:rPr>
          <w:b/>
          <w:spacing w:val="-15"/>
        </w:rPr>
        <w:t xml:space="preserve"> </w:t>
      </w:r>
      <w:r w:rsidRPr="005E141D">
        <w:rPr>
          <w:b/>
        </w:rPr>
        <w:t>здоровья</w:t>
      </w:r>
      <w:r w:rsidRPr="005E141D">
        <w:rPr>
          <w:b/>
          <w:spacing w:val="-15"/>
        </w:rPr>
        <w:t xml:space="preserve"> </w:t>
      </w:r>
      <w:r w:rsidRPr="005E141D">
        <w:rPr>
          <w:b/>
        </w:rPr>
        <w:t>работников</w:t>
      </w:r>
      <w:r w:rsidRPr="005E141D">
        <w:rPr>
          <w:spacing w:val="-15"/>
        </w:rPr>
        <w:t xml:space="preserve"> </w:t>
      </w:r>
      <w:r w:rsidRPr="005E141D">
        <w:t>-</w:t>
      </w:r>
      <w:r w:rsidRPr="005E141D">
        <w:rPr>
          <w:spacing w:val="-15"/>
        </w:rPr>
        <w:t xml:space="preserve"> </w:t>
      </w:r>
      <w:r w:rsidRPr="005E141D">
        <w:t>процедуры</w:t>
      </w:r>
      <w:r w:rsidRPr="005E141D">
        <w:rPr>
          <w:spacing w:val="-15"/>
        </w:rPr>
        <w:t xml:space="preserve"> </w:t>
      </w:r>
      <w:r w:rsidRPr="005E141D">
        <w:t>оценки</w:t>
      </w:r>
      <w:r w:rsidRPr="005E141D">
        <w:rPr>
          <w:spacing w:val="-15"/>
        </w:rPr>
        <w:t xml:space="preserve"> </w:t>
      </w:r>
      <w:r w:rsidRPr="005E141D">
        <w:t>состояния</w:t>
      </w:r>
      <w:r w:rsidRPr="005E141D">
        <w:rPr>
          <w:spacing w:val="-15"/>
        </w:rPr>
        <w:t xml:space="preserve"> </w:t>
      </w:r>
      <w:r w:rsidRPr="005E141D">
        <w:t>здоровья</w:t>
      </w:r>
      <w:r w:rsidRPr="005E141D">
        <w:rPr>
          <w:spacing w:val="-15"/>
        </w:rPr>
        <w:t xml:space="preserve"> </w:t>
      </w:r>
      <w:r w:rsidRPr="005E141D">
        <w:t>работников путем медицинских осмотров.</w:t>
      </w:r>
    </w:p>
    <w:p w:rsidR="00690AE4" w:rsidRPr="005E141D" w:rsidRDefault="00690AE4" w:rsidP="00690AE4">
      <w:pPr>
        <w:pStyle w:val="af"/>
        <w:spacing w:after="0"/>
        <w:ind w:right="51" w:firstLine="142"/>
      </w:pPr>
      <w:r w:rsidRPr="005E141D">
        <w:rPr>
          <w:b/>
        </w:rPr>
        <w:t>Рабочее</w:t>
      </w:r>
      <w:r w:rsidRPr="005E141D">
        <w:rPr>
          <w:b/>
          <w:spacing w:val="-7"/>
        </w:rPr>
        <w:t xml:space="preserve"> </w:t>
      </w:r>
      <w:r w:rsidRPr="005E141D">
        <w:rPr>
          <w:b/>
        </w:rPr>
        <w:t>место</w:t>
      </w:r>
      <w:r w:rsidRPr="005E141D">
        <w:rPr>
          <w:spacing w:val="-5"/>
        </w:rPr>
        <w:t xml:space="preserve"> </w:t>
      </w:r>
      <w:r w:rsidRPr="005E141D">
        <w:t>-</w:t>
      </w:r>
      <w:r w:rsidRPr="005E141D">
        <w:rPr>
          <w:spacing w:val="-7"/>
        </w:rPr>
        <w:t xml:space="preserve"> </w:t>
      </w:r>
      <w:r w:rsidRPr="005E141D">
        <w:t>место,</w:t>
      </w:r>
      <w:r w:rsidRPr="005E141D">
        <w:rPr>
          <w:spacing w:val="-3"/>
        </w:rPr>
        <w:t xml:space="preserve"> </w:t>
      </w:r>
      <w:r w:rsidRPr="005E141D">
        <w:t>где</w:t>
      </w:r>
      <w:r w:rsidRPr="005E141D">
        <w:rPr>
          <w:spacing w:val="-7"/>
        </w:rPr>
        <w:t xml:space="preserve"> </w:t>
      </w:r>
      <w:r w:rsidRPr="005E141D">
        <w:t>работник</w:t>
      </w:r>
      <w:r w:rsidRPr="005E141D">
        <w:rPr>
          <w:spacing w:val="-5"/>
        </w:rPr>
        <w:t xml:space="preserve"> </w:t>
      </w:r>
      <w:r w:rsidRPr="005E141D">
        <w:t>должен</w:t>
      </w:r>
      <w:r w:rsidRPr="005E141D">
        <w:rPr>
          <w:spacing w:val="-7"/>
        </w:rPr>
        <w:t xml:space="preserve"> </w:t>
      </w:r>
      <w:r w:rsidRPr="005E141D">
        <w:t>находиться</w:t>
      </w:r>
      <w:r w:rsidRPr="005E141D">
        <w:rPr>
          <w:spacing w:val="-6"/>
        </w:rPr>
        <w:t xml:space="preserve"> </w:t>
      </w:r>
      <w:r w:rsidRPr="005E141D">
        <w:t>или</w:t>
      </w:r>
      <w:r w:rsidRPr="005E141D">
        <w:rPr>
          <w:spacing w:val="-5"/>
        </w:rPr>
        <w:t xml:space="preserve"> </w:t>
      </w:r>
      <w:r w:rsidRPr="005E141D">
        <w:t>куда</w:t>
      </w:r>
      <w:r w:rsidRPr="005E141D">
        <w:rPr>
          <w:spacing w:val="-7"/>
        </w:rPr>
        <w:t xml:space="preserve"> </w:t>
      </w:r>
      <w:r w:rsidRPr="005E141D">
        <w:t>ему</w:t>
      </w:r>
      <w:r w:rsidRPr="005E141D">
        <w:rPr>
          <w:spacing w:val="-8"/>
        </w:rPr>
        <w:t xml:space="preserve"> </w:t>
      </w:r>
      <w:r w:rsidRPr="005E141D">
        <w:t>необходимо</w:t>
      </w:r>
      <w:r w:rsidRPr="005E141D">
        <w:rPr>
          <w:spacing w:val="-6"/>
        </w:rPr>
        <w:t xml:space="preserve"> </w:t>
      </w:r>
      <w:r w:rsidRPr="005E141D">
        <w:t>прибыть в связи с его работой и которое прямо или косвенно находится под контролем работодателя.</w:t>
      </w:r>
    </w:p>
    <w:p w:rsidR="00690AE4" w:rsidRPr="005E141D" w:rsidRDefault="00690AE4" w:rsidP="00690AE4">
      <w:pPr>
        <w:pStyle w:val="af"/>
        <w:spacing w:after="0"/>
        <w:ind w:right="51" w:firstLine="142"/>
      </w:pPr>
      <w:r w:rsidRPr="005E141D">
        <w:rPr>
          <w:b/>
        </w:rPr>
        <w:t>Специальная</w:t>
      </w:r>
      <w:r w:rsidRPr="005E141D">
        <w:rPr>
          <w:b/>
          <w:spacing w:val="-15"/>
        </w:rPr>
        <w:t xml:space="preserve"> </w:t>
      </w:r>
      <w:r w:rsidRPr="005E141D">
        <w:rPr>
          <w:b/>
        </w:rPr>
        <w:t>оценка</w:t>
      </w:r>
      <w:r w:rsidRPr="005E141D">
        <w:rPr>
          <w:b/>
          <w:spacing w:val="-15"/>
        </w:rPr>
        <w:t xml:space="preserve"> </w:t>
      </w:r>
      <w:r w:rsidRPr="005E141D">
        <w:rPr>
          <w:b/>
        </w:rPr>
        <w:t>условий</w:t>
      </w:r>
      <w:r w:rsidRPr="005E141D">
        <w:rPr>
          <w:b/>
          <w:spacing w:val="-15"/>
        </w:rPr>
        <w:t xml:space="preserve"> </w:t>
      </w:r>
      <w:r w:rsidRPr="005E141D">
        <w:rPr>
          <w:b/>
        </w:rPr>
        <w:t>труда</w:t>
      </w:r>
      <w:r w:rsidRPr="005E141D">
        <w:rPr>
          <w:spacing w:val="-15"/>
        </w:rPr>
        <w:t xml:space="preserve"> </w:t>
      </w:r>
      <w:r w:rsidRPr="005E141D">
        <w:t>–</w:t>
      </w:r>
      <w:r w:rsidRPr="005E141D">
        <w:rPr>
          <w:spacing w:val="-15"/>
        </w:rPr>
        <w:t xml:space="preserve"> </w:t>
      </w:r>
      <w:r w:rsidRPr="005E141D">
        <w:t>комплекс</w:t>
      </w:r>
      <w:r w:rsidRPr="005E141D">
        <w:rPr>
          <w:spacing w:val="-15"/>
        </w:rPr>
        <w:t xml:space="preserve"> </w:t>
      </w:r>
      <w:r w:rsidRPr="005E141D">
        <w:t>мероприятий</w:t>
      </w:r>
      <w:r w:rsidRPr="005E141D">
        <w:rPr>
          <w:spacing w:val="-15"/>
        </w:rPr>
        <w:t xml:space="preserve"> </w:t>
      </w:r>
      <w:r w:rsidRPr="005E141D">
        <w:t>по</w:t>
      </w:r>
      <w:r w:rsidRPr="005E141D">
        <w:rPr>
          <w:spacing w:val="-15"/>
        </w:rPr>
        <w:t xml:space="preserve"> </w:t>
      </w:r>
      <w:r w:rsidRPr="005E141D">
        <w:t>выявлению</w:t>
      </w:r>
      <w:r w:rsidRPr="005E141D">
        <w:rPr>
          <w:spacing w:val="-15"/>
        </w:rPr>
        <w:t xml:space="preserve"> </w:t>
      </w:r>
      <w:r w:rsidRPr="005E141D">
        <w:t>вредных</w:t>
      </w:r>
      <w:r w:rsidRPr="005E141D">
        <w:rPr>
          <w:spacing w:val="-15"/>
        </w:rPr>
        <w:t xml:space="preserve"> </w:t>
      </w:r>
      <w:r w:rsidRPr="005E141D">
        <w:t>и</w:t>
      </w:r>
      <w:r w:rsidRPr="005E141D">
        <w:rPr>
          <w:spacing w:val="-15"/>
        </w:rPr>
        <w:t xml:space="preserve"> </w:t>
      </w:r>
      <w:r w:rsidRPr="005E141D">
        <w:t>(или) опасных факторов производственной среды и трудовой деятельности и оценке уровня их воздействия на работника.</w:t>
      </w:r>
    </w:p>
    <w:p w:rsidR="00690AE4" w:rsidRPr="005E141D" w:rsidRDefault="00690AE4" w:rsidP="00690AE4">
      <w:pPr>
        <w:pStyle w:val="af"/>
        <w:spacing w:after="0"/>
        <w:ind w:right="51" w:firstLine="142"/>
      </w:pPr>
      <w:r w:rsidRPr="005E141D">
        <w:rPr>
          <w:b/>
        </w:rPr>
        <w:t>Профессиональное заболевание</w:t>
      </w:r>
      <w:r w:rsidRPr="005E141D">
        <w:t xml:space="preserve"> - хроническое или острое заболевание работника, являющееся</w:t>
      </w:r>
      <w:r w:rsidRPr="005E141D">
        <w:rPr>
          <w:spacing w:val="-15"/>
        </w:rPr>
        <w:t xml:space="preserve"> </w:t>
      </w:r>
      <w:r w:rsidRPr="005E141D">
        <w:t>результатом</w:t>
      </w:r>
      <w:r w:rsidRPr="005E141D">
        <w:rPr>
          <w:spacing w:val="-15"/>
        </w:rPr>
        <w:t xml:space="preserve"> </w:t>
      </w:r>
      <w:r w:rsidRPr="005E141D">
        <w:t>воздействия</w:t>
      </w:r>
      <w:r w:rsidRPr="005E141D">
        <w:rPr>
          <w:spacing w:val="-15"/>
        </w:rPr>
        <w:t xml:space="preserve"> </w:t>
      </w:r>
      <w:r w:rsidRPr="005E141D">
        <w:t>на</w:t>
      </w:r>
      <w:r w:rsidRPr="005E141D">
        <w:rPr>
          <w:spacing w:val="-15"/>
        </w:rPr>
        <w:t xml:space="preserve"> </w:t>
      </w:r>
      <w:r w:rsidRPr="005E141D">
        <w:t>него</w:t>
      </w:r>
      <w:r w:rsidRPr="005E141D">
        <w:rPr>
          <w:spacing w:val="-15"/>
        </w:rPr>
        <w:t xml:space="preserve"> </w:t>
      </w:r>
      <w:r w:rsidRPr="005E141D">
        <w:t>вредного</w:t>
      </w:r>
      <w:r w:rsidRPr="005E141D">
        <w:rPr>
          <w:spacing w:val="-15"/>
        </w:rPr>
        <w:t xml:space="preserve"> </w:t>
      </w:r>
      <w:r w:rsidRPr="005E141D">
        <w:t>(ых)</w:t>
      </w:r>
      <w:r w:rsidRPr="005E141D">
        <w:rPr>
          <w:spacing w:val="-15"/>
        </w:rPr>
        <w:t xml:space="preserve"> </w:t>
      </w:r>
      <w:r w:rsidRPr="005E141D">
        <w:t>производственного</w:t>
      </w:r>
      <w:r w:rsidRPr="005E141D">
        <w:rPr>
          <w:spacing w:val="-15"/>
        </w:rPr>
        <w:t xml:space="preserve"> </w:t>
      </w:r>
      <w:r w:rsidRPr="005E141D">
        <w:t>(ых)</w:t>
      </w:r>
      <w:r w:rsidRPr="005E141D">
        <w:rPr>
          <w:spacing w:val="-15"/>
        </w:rPr>
        <w:t xml:space="preserve"> </w:t>
      </w:r>
      <w:r w:rsidRPr="005E141D">
        <w:t>фактора</w:t>
      </w:r>
      <w:r w:rsidRPr="005E141D">
        <w:rPr>
          <w:spacing w:val="-15"/>
        </w:rPr>
        <w:t xml:space="preserve"> </w:t>
      </w:r>
      <w:r w:rsidRPr="005E141D">
        <w:t>(ов) и повлекшее временную или стойкую утрату им профессиональной трудоспособности.</w:t>
      </w:r>
    </w:p>
    <w:p w:rsidR="00690AE4" w:rsidRPr="005E141D" w:rsidRDefault="00690AE4" w:rsidP="00690AE4">
      <w:pPr>
        <w:pStyle w:val="af"/>
        <w:spacing w:after="0"/>
        <w:ind w:right="51" w:firstLine="142"/>
        <w:jc w:val="both"/>
      </w:pPr>
      <w:r w:rsidRPr="005E141D">
        <w:rPr>
          <w:b/>
        </w:rPr>
        <w:t>Профессиональный риск</w:t>
      </w:r>
      <w:r w:rsidRPr="005E141D">
        <w:t xml:space="preserve"> - вероятность причинения вреда здоровью в результате воздействия вредных и</w:t>
      </w:r>
      <w:r w:rsidRPr="005E141D">
        <w:rPr>
          <w:spacing w:val="-1"/>
        </w:rPr>
        <w:t xml:space="preserve"> </w:t>
      </w:r>
      <w:r w:rsidRPr="005E141D">
        <w:t>(или)</w:t>
      </w:r>
      <w:r w:rsidRPr="005E141D">
        <w:rPr>
          <w:spacing w:val="-1"/>
        </w:rPr>
        <w:t xml:space="preserve"> </w:t>
      </w:r>
      <w:r w:rsidRPr="005E141D">
        <w:t>опасных производственных факторов</w:t>
      </w:r>
      <w:r w:rsidRPr="005E141D">
        <w:rPr>
          <w:spacing w:val="-2"/>
        </w:rPr>
        <w:t xml:space="preserve"> </w:t>
      </w:r>
      <w:r w:rsidRPr="005E141D">
        <w:t>при исполнении</w:t>
      </w:r>
      <w:r w:rsidRPr="005E141D">
        <w:rPr>
          <w:spacing w:val="-1"/>
        </w:rPr>
        <w:t xml:space="preserve"> </w:t>
      </w:r>
      <w:r w:rsidRPr="005E141D">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690AE4" w:rsidRPr="005E141D" w:rsidRDefault="00690AE4" w:rsidP="00690AE4">
      <w:pPr>
        <w:pStyle w:val="af"/>
        <w:spacing w:after="0"/>
        <w:ind w:right="51" w:firstLine="142"/>
        <w:jc w:val="both"/>
      </w:pPr>
      <w:r w:rsidRPr="005E141D">
        <w:rPr>
          <w:b/>
        </w:rPr>
        <w:t>Государственная экспертиза условий труда</w:t>
      </w:r>
      <w:r w:rsidRPr="005E141D">
        <w:t xml:space="preserve"> - оценка соответствия объекта экспертизы государственным нормативным требованиям охраны труда.</w:t>
      </w:r>
    </w:p>
    <w:p w:rsidR="00690AE4" w:rsidRPr="005E141D" w:rsidRDefault="00690AE4" w:rsidP="00690AE4">
      <w:pPr>
        <w:pStyle w:val="af"/>
        <w:spacing w:after="0"/>
        <w:ind w:right="51" w:firstLine="142"/>
        <w:jc w:val="both"/>
      </w:pPr>
      <w:r w:rsidRPr="005E141D">
        <w:rPr>
          <w:b/>
        </w:rPr>
        <w:t>Идентификация риска</w:t>
      </w:r>
      <w:r w:rsidRPr="005E141D">
        <w:t xml:space="preserve"> – процесс нахождения, составления перечня и описания элементов </w:t>
      </w:r>
      <w:r w:rsidRPr="005E141D">
        <w:rPr>
          <w:spacing w:val="-2"/>
        </w:rPr>
        <w:t>риска.</w:t>
      </w:r>
    </w:p>
    <w:p w:rsidR="00690AE4" w:rsidRPr="005E141D" w:rsidRDefault="00690AE4" w:rsidP="00690AE4">
      <w:pPr>
        <w:pStyle w:val="af"/>
        <w:spacing w:after="0"/>
        <w:ind w:right="51" w:firstLine="142"/>
        <w:jc w:val="both"/>
      </w:pPr>
      <w:r w:rsidRPr="005E141D">
        <w:rPr>
          <w:b/>
        </w:rPr>
        <w:t>Средства индивидуальной и коллективной защиты работников</w:t>
      </w:r>
      <w:r w:rsidRPr="005E141D">
        <w:t xml:space="preserve"> - технические средства, используемые</w:t>
      </w:r>
      <w:r w:rsidRPr="005E141D">
        <w:rPr>
          <w:spacing w:val="-9"/>
        </w:rPr>
        <w:t xml:space="preserve"> </w:t>
      </w:r>
      <w:r w:rsidRPr="005E141D">
        <w:t>для</w:t>
      </w:r>
      <w:r w:rsidRPr="005E141D">
        <w:rPr>
          <w:spacing w:val="-8"/>
        </w:rPr>
        <w:t xml:space="preserve"> </w:t>
      </w:r>
      <w:r w:rsidRPr="005E141D">
        <w:t>предотвращения</w:t>
      </w:r>
      <w:r w:rsidRPr="005E141D">
        <w:rPr>
          <w:spacing w:val="-8"/>
        </w:rPr>
        <w:t xml:space="preserve"> </w:t>
      </w:r>
      <w:r w:rsidRPr="005E141D">
        <w:t>или</w:t>
      </w:r>
      <w:r w:rsidRPr="005E141D">
        <w:rPr>
          <w:spacing w:val="-5"/>
        </w:rPr>
        <w:t xml:space="preserve"> </w:t>
      </w:r>
      <w:r w:rsidRPr="005E141D">
        <w:t>уменьшения</w:t>
      </w:r>
      <w:r w:rsidRPr="005E141D">
        <w:rPr>
          <w:spacing w:val="-8"/>
        </w:rPr>
        <w:t xml:space="preserve"> </w:t>
      </w:r>
      <w:r w:rsidRPr="005E141D">
        <w:t>воздействия</w:t>
      </w:r>
      <w:r w:rsidRPr="005E141D">
        <w:rPr>
          <w:spacing w:val="-8"/>
        </w:rPr>
        <w:t xml:space="preserve"> </w:t>
      </w:r>
      <w:r w:rsidRPr="005E141D">
        <w:t>на</w:t>
      </w:r>
      <w:r w:rsidRPr="005E141D">
        <w:rPr>
          <w:spacing w:val="-9"/>
        </w:rPr>
        <w:t xml:space="preserve"> </w:t>
      </w:r>
      <w:r w:rsidRPr="005E141D">
        <w:t>работников</w:t>
      </w:r>
      <w:r w:rsidRPr="005E141D">
        <w:rPr>
          <w:spacing w:val="-9"/>
        </w:rPr>
        <w:t xml:space="preserve"> </w:t>
      </w:r>
      <w:r w:rsidRPr="005E141D">
        <w:t>вредных</w:t>
      </w:r>
      <w:r w:rsidRPr="005E141D">
        <w:rPr>
          <w:spacing w:val="-7"/>
        </w:rPr>
        <w:t xml:space="preserve"> </w:t>
      </w:r>
      <w:r w:rsidRPr="005E141D">
        <w:t>и</w:t>
      </w:r>
      <w:r w:rsidRPr="005E141D">
        <w:rPr>
          <w:spacing w:val="-7"/>
        </w:rPr>
        <w:t xml:space="preserve"> </w:t>
      </w:r>
      <w:r w:rsidRPr="005E141D">
        <w:t>(или) опасных производственных факторов, а также для защиты от загрязнения.</w:t>
      </w:r>
    </w:p>
    <w:p w:rsidR="00690AE4" w:rsidRPr="005E141D" w:rsidRDefault="00690AE4" w:rsidP="00690AE4">
      <w:pPr>
        <w:pStyle w:val="af"/>
        <w:spacing w:after="0"/>
        <w:ind w:right="51" w:firstLine="142"/>
        <w:jc w:val="both"/>
      </w:pPr>
      <w:r w:rsidRPr="005E141D">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690AE4" w:rsidRPr="005E141D" w:rsidRDefault="00690AE4" w:rsidP="00690AE4">
      <w:pPr>
        <w:pStyle w:val="af"/>
        <w:spacing w:after="0"/>
        <w:ind w:right="51" w:firstLine="142"/>
        <w:jc w:val="both"/>
      </w:pPr>
      <w:r w:rsidRPr="005E141D">
        <w:rPr>
          <w:b/>
        </w:rPr>
        <w:t>Нормативный правовой акт</w:t>
      </w:r>
      <w:r w:rsidRPr="005E141D">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690AE4" w:rsidRPr="005E141D" w:rsidRDefault="00690AE4" w:rsidP="00690AE4">
      <w:pPr>
        <w:pStyle w:val="af"/>
        <w:spacing w:after="0"/>
        <w:ind w:right="51" w:firstLine="142"/>
      </w:pPr>
      <w:r w:rsidRPr="005E141D">
        <w:rPr>
          <w:b/>
        </w:rPr>
        <w:t>Локальный нормативный акт</w:t>
      </w:r>
      <w:r w:rsidRPr="005E141D">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690AE4" w:rsidRPr="005E141D" w:rsidRDefault="00690AE4" w:rsidP="00690AE4">
      <w:pPr>
        <w:pStyle w:val="af"/>
        <w:spacing w:after="0"/>
        <w:ind w:right="51" w:firstLine="142"/>
      </w:pPr>
    </w:p>
    <w:p w:rsidR="00690AE4" w:rsidRPr="005E141D" w:rsidRDefault="00690AE4" w:rsidP="00004DB0">
      <w:pPr>
        <w:pStyle w:val="110"/>
        <w:numPr>
          <w:ilvl w:val="0"/>
          <w:numId w:val="130"/>
        </w:numPr>
        <w:ind w:left="0" w:right="51" w:firstLine="142"/>
        <w:jc w:val="left"/>
      </w:pPr>
      <w:bookmarkStart w:id="40" w:name="_bookmark2"/>
      <w:bookmarkEnd w:id="40"/>
      <w:r w:rsidRPr="005E141D">
        <w:t>Цели</w:t>
      </w:r>
      <w:r w:rsidRPr="005E141D">
        <w:rPr>
          <w:spacing w:val="-4"/>
        </w:rPr>
        <w:t xml:space="preserve"> </w:t>
      </w:r>
      <w:r w:rsidRPr="005E141D">
        <w:t>и</w:t>
      </w:r>
      <w:r w:rsidRPr="005E141D">
        <w:rPr>
          <w:spacing w:val="-3"/>
        </w:rPr>
        <w:t xml:space="preserve"> </w:t>
      </w:r>
      <w:r w:rsidRPr="005E141D">
        <w:t>задачи</w:t>
      </w:r>
      <w:r w:rsidRPr="005E141D">
        <w:rPr>
          <w:spacing w:val="-4"/>
        </w:rPr>
        <w:t xml:space="preserve"> </w:t>
      </w:r>
      <w:r w:rsidRPr="005E141D">
        <w:t>системы</w:t>
      </w:r>
      <w:r w:rsidRPr="005E141D">
        <w:rPr>
          <w:spacing w:val="-4"/>
        </w:rPr>
        <w:t xml:space="preserve"> </w:t>
      </w:r>
      <w:r w:rsidRPr="005E141D">
        <w:t>управления</w:t>
      </w:r>
      <w:r w:rsidRPr="005E141D">
        <w:rPr>
          <w:spacing w:val="-3"/>
        </w:rPr>
        <w:t xml:space="preserve"> </w:t>
      </w:r>
      <w:r w:rsidRPr="005E141D">
        <w:t>охраной</w:t>
      </w:r>
      <w:r w:rsidRPr="005E141D">
        <w:rPr>
          <w:spacing w:val="-3"/>
        </w:rPr>
        <w:t xml:space="preserve"> </w:t>
      </w:r>
      <w:r w:rsidRPr="005E141D">
        <w:rPr>
          <w:spacing w:val="-2"/>
        </w:rPr>
        <w:t>труда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 xml:space="preserve">Целью разработки и внедрения СУОТ в ДОО является обеспечение охраны труда и здоровья работников и обучающихся в процессе их трудовой и образовательной </w:t>
      </w:r>
      <w:r w:rsidRPr="005E141D">
        <w:lastRenderedPageBreak/>
        <w:t>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690AE4" w:rsidRPr="005E141D" w:rsidRDefault="00690AE4" w:rsidP="00004DB0">
      <w:pPr>
        <w:pStyle w:val="aff1"/>
        <w:widowControl w:val="0"/>
        <w:numPr>
          <w:ilvl w:val="1"/>
          <w:numId w:val="130"/>
        </w:numPr>
        <w:tabs>
          <w:tab w:val="left" w:pos="1465"/>
        </w:tabs>
        <w:autoSpaceDE w:val="0"/>
        <w:autoSpaceDN w:val="0"/>
        <w:ind w:left="0" w:right="51" w:firstLine="142"/>
        <w:jc w:val="both"/>
      </w:pPr>
      <w:r w:rsidRPr="005E141D">
        <w:t>Цели</w:t>
      </w:r>
      <w:r w:rsidRPr="005E141D">
        <w:rPr>
          <w:spacing w:val="-3"/>
        </w:rPr>
        <w:t xml:space="preserve"> </w:t>
      </w:r>
      <w:r w:rsidRPr="005E141D">
        <w:t>в</w:t>
      </w:r>
      <w:r w:rsidRPr="005E141D">
        <w:rPr>
          <w:spacing w:val="-3"/>
        </w:rPr>
        <w:t xml:space="preserve"> </w:t>
      </w:r>
      <w:r w:rsidRPr="005E141D">
        <w:t>области охраны</w:t>
      </w:r>
      <w:r w:rsidRPr="005E141D">
        <w:rPr>
          <w:spacing w:val="-4"/>
        </w:rPr>
        <w:t xml:space="preserve"> </w:t>
      </w:r>
      <w:r w:rsidRPr="005E141D">
        <w:t>труда</w:t>
      </w:r>
      <w:r w:rsidRPr="005E141D">
        <w:rPr>
          <w:spacing w:val="-3"/>
        </w:rPr>
        <w:t xml:space="preserve"> </w:t>
      </w:r>
      <w:r w:rsidRPr="005E141D">
        <w:t>должны</w:t>
      </w:r>
      <w:r w:rsidRPr="005E141D">
        <w:rPr>
          <w:spacing w:val="-1"/>
        </w:rPr>
        <w:t xml:space="preserve"> </w:t>
      </w:r>
      <w:r w:rsidRPr="005E141D">
        <w:rPr>
          <w:spacing w:val="-2"/>
        </w:rPr>
        <w:t>быть:</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приемлемы</w:t>
      </w:r>
      <w:r w:rsidRPr="005E141D">
        <w:rPr>
          <w:spacing w:val="-15"/>
        </w:rPr>
        <w:t xml:space="preserve"> </w:t>
      </w:r>
      <w:r w:rsidRPr="005E141D">
        <w:t>и</w:t>
      </w:r>
      <w:r w:rsidRPr="005E141D">
        <w:rPr>
          <w:spacing w:val="-15"/>
        </w:rPr>
        <w:t xml:space="preserve"> </w:t>
      </w:r>
      <w:r w:rsidRPr="005E141D">
        <w:t>соответствовать</w:t>
      </w:r>
      <w:r w:rsidRPr="005E141D">
        <w:rPr>
          <w:spacing w:val="-15"/>
        </w:rPr>
        <w:t xml:space="preserve"> </w:t>
      </w:r>
      <w:r w:rsidRPr="005E141D">
        <w:t>специфике</w:t>
      </w:r>
      <w:r w:rsidRPr="005E141D">
        <w:rPr>
          <w:spacing w:val="-15"/>
        </w:rPr>
        <w:t xml:space="preserve"> </w:t>
      </w:r>
      <w:r w:rsidRPr="005E141D">
        <w:t>экономической</w:t>
      </w:r>
      <w:r w:rsidRPr="005E141D">
        <w:rPr>
          <w:spacing w:val="-14"/>
        </w:rPr>
        <w:t xml:space="preserve"> </w:t>
      </w:r>
      <w:r w:rsidRPr="005E141D">
        <w:t>деятельности,</w:t>
      </w:r>
      <w:r w:rsidRPr="005E141D">
        <w:rPr>
          <w:spacing w:val="-15"/>
        </w:rPr>
        <w:t xml:space="preserve"> </w:t>
      </w:r>
      <w:r w:rsidRPr="005E141D">
        <w:t>особенностям профессиональных рисков и возможностям управления охраной труда;</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соответствовать требованиям трудового законодательства Российской Федерации и иных нормативных правовых актов;</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оформлены в виде документа на определенный период времени и доведены на всех уровнях управления образовательной организации;</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должны</w:t>
      </w:r>
      <w:r w:rsidRPr="005E141D">
        <w:rPr>
          <w:spacing w:val="-6"/>
        </w:rPr>
        <w:t xml:space="preserve"> </w:t>
      </w:r>
      <w:r w:rsidRPr="005E141D">
        <w:t>периодически</w:t>
      </w:r>
      <w:r w:rsidRPr="005E141D">
        <w:rPr>
          <w:spacing w:val="-3"/>
        </w:rPr>
        <w:t xml:space="preserve"> </w:t>
      </w:r>
      <w:r w:rsidRPr="005E141D">
        <w:t>проверяться,</w:t>
      </w:r>
      <w:r w:rsidRPr="005E141D">
        <w:rPr>
          <w:spacing w:val="-4"/>
        </w:rPr>
        <w:t xml:space="preserve"> </w:t>
      </w:r>
      <w:r w:rsidRPr="005E141D">
        <w:t>в</w:t>
      </w:r>
      <w:r w:rsidRPr="005E141D">
        <w:rPr>
          <w:spacing w:val="-4"/>
        </w:rPr>
        <w:t xml:space="preserve"> </w:t>
      </w:r>
      <w:r w:rsidRPr="005E141D">
        <w:t>случае</w:t>
      </w:r>
      <w:r w:rsidRPr="005E141D">
        <w:rPr>
          <w:spacing w:val="-4"/>
        </w:rPr>
        <w:t xml:space="preserve"> </w:t>
      </w:r>
      <w:r w:rsidRPr="005E141D">
        <w:t>необходимости,</w:t>
      </w:r>
      <w:r w:rsidRPr="005E141D">
        <w:rPr>
          <w:spacing w:val="-6"/>
        </w:rPr>
        <w:t xml:space="preserve"> </w:t>
      </w:r>
      <w:r w:rsidRPr="005E141D">
        <w:rPr>
          <w:spacing w:val="-2"/>
        </w:rPr>
        <w:t>корректироваться.</w:t>
      </w:r>
    </w:p>
    <w:p w:rsidR="00690AE4" w:rsidRPr="005E141D" w:rsidRDefault="00690AE4" w:rsidP="00004DB0">
      <w:pPr>
        <w:pStyle w:val="aff1"/>
        <w:widowControl w:val="0"/>
        <w:numPr>
          <w:ilvl w:val="1"/>
          <w:numId w:val="130"/>
        </w:numPr>
        <w:tabs>
          <w:tab w:val="left" w:pos="1465"/>
        </w:tabs>
        <w:autoSpaceDE w:val="0"/>
        <w:autoSpaceDN w:val="0"/>
        <w:ind w:left="0" w:right="51" w:firstLine="142"/>
        <w:jc w:val="both"/>
      </w:pPr>
      <w:r w:rsidRPr="005E141D">
        <w:t>При</w:t>
      </w:r>
      <w:r w:rsidRPr="005E141D">
        <w:rPr>
          <w:spacing w:val="-4"/>
        </w:rPr>
        <w:t xml:space="preserve"> </w:t>
      </w:r>
      <w:r w:rsidRPr="005E141D">
        <w:t>установлении</w:t>
      </w:r>
      <w:r w:rsidRPr="005E141D">
        <w:rPr>
          <w:spacing w:val="-4"/>
        </w:rPr>
        <w:t xml:space="preserve"> </w:t>
      </w:r>
      <w:r w:rsidRPr="005E141D">
        <w:t>целей</w:t>
      </w:r>
      <w:r w:rsidRPr="005E141D">
        <w:rPr>
          <w:spacing w:val="-3"/>
        </w:rPr>
        <w:t xml:space="preserve"> </w:t>
      </w:r>
      <w:r w:rsidRPr="005E141D">
        <w:t>по</w:t>
      </w:r>
      <w:r w:rsidRPr="005E141D">
        <w:rPr>
          <w:spacing w:val="-4"/>
        </w:rPr>
        <w:t xml:space="preserve"> </w:t>
      </w:r>
      <w:r w:rsidRPr="005E141D">
        <w:t>охране</w:t>
      </w:r>
      <w:r w:rsidRPr="005E141D">
        <w:rPr>
          <w:spacing w:val="-5"/>
        </w:rPr>
        <w:t xml:space="preserve"> </w:t>
      </w:r>
      <w:r w:rsidRPr="005E141D">
        <w:t xml:space="preserve">труда </w:t>
      </w:r>
      <w:r w:rsidRPr="005E141D">
        <w:rPr>
          <w:spacing w:val="-2"/>
        </w:rPr>
        <w:t>учитываются:</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основные</w:t>
      </w:r>
      <w:r w:rsidRPr="005E141D">
        <w:rPr>
          <w:spacing w:val="-10"/>
        </w:rPr>
        <w:t xml:space="preserve"> </w:t>
      </w:r>
      <w:r w:rsidRPr="005E141D">
        <w:t>направления</w:t>
      </w:r>
      <w:r w:rsidRPr="005E141D">
        <w:rPr>
          <w:spacing w:val="-5"/>
        </w:rPr>
        <w:t xml:space="preserve"> </w:t>
      </w:r>
      <w:r w:rsidRPr="005E141D">
        <w:t>деятельности</w:t>
      </w:r>
      <w:r w:rsidRPr="005E141D">
        <w:rPr>
          <w:spacing w:val="-5"/>
        </w:rPr>
        <w:t xml:space="preserve"> </w:t>
      </w:r>
      <w:r w:rsidRPr="005E141D">
        <w:t>образовательной</w:t>
      </w:r>
      <w:r w:rsidRPr="005E141D">
        <w:rPr>
          <w:spacing w:val="-5"/>
        </w:rPr>
        <w:t xml:space="preserve"> </w:t>
      </w:r>
      <w:r w:rsidRPr="005E141D">
        <w:rPr>
          <w:spacing w:val="-2"/>
        </w:rPr>
        <w:t>организации;</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основные</w:t>
      </w:r>
      <w:r w:rsidRPr="005E141D">
        <w:rPr>
          <w:spacing w:val="-6"/>
        </w:rPr>
        <w:t xml:space="preserve"> </w:t>
      </w:r>
      <w:r w:rsidRPr="005E141D">
        <w:t>направления</w:t>
      </w:r>
      <w:r w:rsidRPr="005E141D">
        <w:rPr>
          <w:spacing w:val="-2"/>
        </w:rPr>
        <w:t xml:space="preserve"> </w:t>
      </w:r>
      <w:r w:rsidRPr="005E141D">
        <w:t>ДОО</w:t>
      </w:r>
      <w:r w:rsidRPr="005E141D">
        <w:rPr>
          <w:spacing w:val="-2"/>
        </w:rPr>
        <w:t xml:space="preserve"> </w:t>
      </w:r>
      <w:r w:rsidRPr="005E141D">
        <w:t>в</w:t>
      </w:r>
      <w:r w:rsidRPr="005E141D">
        <w:rPr>
          <w:spacing w:val="-3"/>
        </w:rPr>
        <w:t xml:space="preserve"> </w:t>
      </w:r>
      <w:r w:rsidRPr="005E141D">
        <w:t>области</w:t>
      </w:r>
      <w:r w:rsidRPr="005E141D">
        <w:rPr>
          <w:spacing w:val="-1"/>
        </w:rPr>
        <w:t xml:space="preserve"> </w:t>
      </w:r>
      <w:r w:rsidRPr="005E141D">
        <w:t>охраны</w:t>
      </w:r>
      <w:r w:rsidRPr="005E141D">
        <w:rPr>
          <w:spacing w:val="-1"/>
        </w:rPr>
        <w:t xml:space="preserve"> </w:t>
      </w:r>
      <w:r w:rsidRPr="005E141D">
        <w:rPr>
          <w:spacing w:val="-2"/>
        </w:rPr>
        <w:t>труда;</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результаты</w:t>
      </w:r>
      <w:r w:rsidRPr="005E141D">
        <w:rPr>
          <w:spacing w:val="-7"/>
        </w:rPr>
        <w:t xml:space="preserve"> </w:t>
      </w:r>
      <w:r w:rsidRPr="005E141D">
        <w:t>определения</w:t>
      </w:r>
      <w:r w:rsidRPr="005E141D">
        <w:rPr>
          <w:spacing w:val="-4"/>
        </w:rPr>
        <w:t xml:space="preserve"> </w:t>
      </w:r>
      <w:r w:rsidRPr="005E141D">
        <w:t>опасностей,</w:t>
      </w:r>
      <w:r w:rsidRPr="005E141D">
        <w:rPr>
          <w:spacing w:val="-5"/>
        </w:rPr>
        <w:t xml:space="preserve"> </w:t>
      </w:r>
      <w:r w:rsidRPr="005E141D">
        <w:t>оценки</w:t>
      </w:r>
      <w:r w:rsidRPr="005E141D">
        <w:rPr>
          <w:spacing w:val="-4"/>
        </w:rPr>
        <w:t xml:space="preserve"> </w:t>
      </w:r>
      <w:r w:rsidRPr="005E141D">
        <w:rPr>
          <w:spacing w:val="-2"/>
        </w:rPr>
        <w:t>рисков;</w:t>
      </w:r>
    </w:p>
    <w:p w:rsidR="00690AE4" w:rsidRPr="005E141D" w:rsidRDefault="00690AE4" w:rsidP="00004DB0">
      <w:pPr>
        <w:pStyle w:val="aff1"/>
        <w:widowControl w:val="0"/>
        <w:numPr>
          <w:ilvl w:val="2"/>
          <w:numId w:val="130"/>
        </w:numPr>
        <w:tabs>
          <w:tab w:val="left" w:pos="1465"/>
        </w:tabs>
        <w:autoSpaceDE w:val="0"/>
        <w:autoSpaceDN w:val="0"/>
        <w:ind w:left="0" w:right="51" w:firstLine="142"/>
      </w:pPr>
      <w:r w:rsidRPr="005E141D">
        <w:t>законодательные</w:t>
      </w:r>
      <w:r w:rsidRPr="005E141D">
        <w:rPr>
          <w:spacing w:val="-6"/>
        </w:rPr>
        <w:t xml:space="preserve"> </w:t>
      </w:r>
      <w:r w:rsidRPr="005E141D">
        <w:t>требования;</w:t>
      </w:r>
      <w:r w:rsidRPr="005E141D">
        <w:rPr>
          <w:spacing w:val="-2"/>
        </w:rPr>
        <w:t xml:space="preserve"> </w:t>
      </w:r>
      <w:r w:rsidRPr="005E141D">
        <w:t>мнения</w:t>
      </w:r>
      <w:r w:rsidRPr="005E141D">
        <w:rPr>
          <w:spacing w:val="-4"/>
        </w:rPr>
        <w:t xml:space="preserve"> </w:t>
      </w:r>
      <w:r w:rsidRPr="005E141D">
        <w:rPr>
          <w:spacing w:val="-2"/>
        </w:rPr>
        <w:t>работников;</w:t>
      </w:r>
    </w:p>
    <w:p w:rsidR="00690AE4" w:rsidRPr="005E141D" w:rsidRDefault="00690AE4" w:rsidP="00004DB0">
      <w:pPr>
        <w:pStyle w:val="aff1"/>
        <w:widowControl w:val="0"/>
        <w:numPr>
          <w:ilvl w:val="2"/>
          <w:numId w:val="130"/>
        </w:numPr>
        <w:tabs>
          <w:tab w:val="left" w:pos="1465"/>
        </w:tabs>
        <w:autoSpaceDE w:val="0"/>
        <w:autoSpaceDN w:val="0"/>
        <w:ind w:left="0" w:right="51" w:firstLine="142"/>
      </w:pPr>
      <w:r w:rsidRPr="005E141D">
        <w:t>уровень</w:t>
      </w:r>
      <w:r w:rsidRPr="005E141D">
        <w:rPr>
          <w:spacing w:val="39"/>
        </w:rPr>
        <w:t xml:space="preserve"> </w:t>
      </w:r>
      <w:r w:rsidRPr="005E141D">
        <w:t>реализации</w:t>
      </w:r>
      <w:r w:rsidRPr="005E141D">
        <w:rPr>
          <w:spacing w:val="39"/>
        </w:rPr>
        <w:t xml:space="preserve"> </w:t>
      </w:r>
      <w:r w:rsidRPr="005E141D">
        <w:t>ранее</w:t>
      </w:r>
      <w:r w:rsidRPr="005E141D">
        <w:rPr>
          <w:spacing w:val="40"/>
        </w:rPr>
        <w:t xml:space="preserve"> </w:t>
      </w:r>
      <w:r w:rsidRPr="005E141D">
        <w:t>установленных</w:t>
      </w:r>
      <w:r w:rsidRPr="005E141D">
        <w:rPr>
          <w:spacing w:val="38"/>
        </w:rPr>
        <w:t xml:space="preserve"> </w:t>
      </w:r>
      <w:r w:rsidRPr="005E141D">
        <w:t>целей</w:t>
      </w:r>
      <w:r w:rsidRPr="005E141D">
        <w:rPr>
          <w:spacing w:val="39"/>
        </w:rPr>
        <w:t xml:space="preserve"> </w:t>
      </w:r>
      <w:r w:rsidRPr="005E141D">
        <w:t>и</w:t>
      </w:r>
      <w:r w:rsidRPr="005E141D">
        <w:rPr>
          <w:spacing w:val="39"/>
        </w:rPr>
        <w:t xml:space="preserve"> </w:t>
      </w:r>
      <w:r w:rsidRPr="005E141D">
        <w:t>мероприятий</w:t>
      </w:r>
      <w:r w:rsidRPr="005E141D">
        <w:rPr>
          <w:spacing w:val="39"/>
        </w:rPr>
        <w:t xml:space="preserve"> </w:t>
      </w:r>
      <w:r w:rsidRPr="005E141D">
        <w:t>в</w:t>
      </w:r>
      <w:r w:rsidRPr="005E141D">
        <w:rPr>
          <w:spacing w:val="36"/>
        </w:rPr>
        <w:t xml:space="preserve"> </w:t>
      </w:r>
      <w:r w:rsidRPr="005E141D">
        <w:t>области</w:t>
      </w:r>
      <w:r w:rsidRPr="005E141D">
        <w:rPr>
          <w:spacing w:val="40"/>
        </w:rPr>
        <w:t xml:space="preserve"> </w:t>
      </w:r>
      <w:r w:rsidRPr="005E141D">
        <w:t xml:space="preserve">охраны </w:t>
      </w:r>
      <w:r w:rsidRPr="005E141D">
        <w:rPr>
          <w:spacing w:val="-2"/>
        </w:rPr>
        <w:t>труда;</w:t>
      </w:r>
    </w:p>
    <w:p w:rsidR="00690AE4" w:rsidRPr="005E141D" w:rsidRDefault="00690AE4" w:rsidP="00004DB0">
      <w:pPr>
        <w:pStyle w:val="aff1"/>
        <w:widowControl w:val="0"/>
        <w:numPr>
          <w:ilvl w:val="2"/>
          <w:numId w:val="130"/>
        </w:numPr>
        <w:tabs>
          <w:tab w:val="left" w:pos="1465"/>
        </w:tabs>
        <w:autoSpaceDE w:val="0"/>
        <w:autoSpaceDN w:val="0"/>
        <w:ind w:left="0" w:right="51" w:firstLine="142"/>
      </w:pPr>
      <w:r w:rsidRPr="005E141D">
        <w:t>результаты</w:t>
      </w:r>
      <w:r w:rsidRPr="005E141D">
        <w:rPr>
          <w:spacing w:val="80"/>
        </w:rPr>
        <w:t xml:space="preserve"> </w:t>
      </w:r>
      <w:r w:rsidRPr="005E141D">
        <w:t>расследования</w:t>
      </w:r>
      <w:r w:rsidRPr="005E141D">
        <w:rPr>
          <w:spacing w:val="80"/>
        </w:rPr>
        <w:t xml:space="preserve"> </w:t>
      </w:r>
      <w:r w:rsidRPr="005E141D">
        <w:t>несчастных</w:t>
      </w:r>
      <w:r w:rsidRPr="005E141D">
        <w:rPr>
          <w:spacing w:val="80"/>
        </w:rPr>
        <w:t xml:space="preserve"> </w:t>
      </w:r>
      <w:r w:rsidRPr="005E141D">
        <w:t>случаев,</w:t>
      </w:r>
      <w:r w:rsidRPr="005E141D">
        <w:rPr>
          <w:spacing w:val="80"/>
        </w:rPr>
        <w:t xml:space="preserve"> </w:t>
      </w:r>
      <w:r w:rsidRPr="005E141D">
        <w:t>профессиональных</w:t>
      </w:r>
      <w:r w:rsidRPr="005E141D">
        <w:rPr>
          <w:spacing w:val="80"/>
        </w:rPr>
        <w:t xml:space="preserve"> </w:t>
      </w:r>
      <w:r w:rsidRPr="005E141D">
        <w:t>заболеваний, инцидентов, аварий;</w:t>
      </w:r>
    </w:p>
    <w:p w:rsidR="00690AE4" w:rsidRPr="005E141D" w:rsidRDefault="00690AE4" w:rsidP="00004DB0">
      <w:pPr>
        <w:pStyle w:val="aff1"/>
        <w:widowControl w:val="0"/>
        <w:numPr>
          <w:ilvl w:val="2"/>
          <w:numId w:val="130"/>
        </w:numPr>
        <w:tabs>
          <w:tab w:val="left" w:pos="1465"/>
        </w:tabs>
        <w:autoSpaceDE w:val="0"/>
        <w:autoSpaceDN w:val="0"/>
        <w:ind w:left="0" w:right="51" w:firstLine="142"/>
      </w:pPr>
      <w:r w:rsidRPr="005E141D">
        <w:t>результаты</w:t>
      </w:r>
      <w:r w:rsidRPr="005E141D">
        <w:rPr>
          <w:spacing w:val="-6"/>
        </w:rPr>
        <w:t xml:space="preserve"> </w:t>
      </w:r>
      <w:r w:rsidRPr="005E141D">
        <w:t>анализа</w:t>
      </w:r>
      <w:r w:rsidRPr="005E141D">
        <w:rPr>
          <w:spacing w:val="-5"/>
        </w:rPr>
        <w:t xml:space="preserve"> </w:t>
      </w:r>
      <w:r w:rsidRPr="005E141D">
        <w:t>системы</w:t>
      </w:r>
      <w:r w:rsidRPr="005E141D">
        <w:rPr>
          <w:spacing w:val="-1"/>
        </w:rPr>
        <w:t xml:space="preserve"> </w:t>
      </w:r>
      <w:r w:rsidRPr="005E141D">
        <w:t>управления</w:t>
      </w:r>
      <w:r w:rsidRPr="005E141D">
        <w:rPr>
          <w:spacing w:val="-4"/>
        </w:rPr>
        <w:t xml:space="preserve"> </w:t>
      </w:r>
      <w:r w:rsidRPr="005E141D">
        <w:t>охраной</w:t>
      </w:r>
      <w:r w:rsidRPr="005E141D">
        <w:rPr>
          <w:spacing w:val="-3"/>
        </w:rPr>
        <w:t xml:space="preserve"> </w:t>
      </w:r>
      <w:r w:rsidRPr="005E141D">
        <w:rPr>
          <w:spacing w:val="-2"/>
        </w:rPr>
        <w:t>труда.</w:t>
      </w:r>
    </w:p>
    <w:p w:rsidR="00690AE4" w:rsidRPr="005E141D" w:rsidRDefault="00690AE4" w:rsidP="00004DB0">
      <w:pPr>
        <w:pStyle w:val="aff1"/>
        <w:widowControl w:val="0"/>
        <w:numPr>
          <w:ilvl w:val="1"/>
          <w:numId w:val="130"/>
        </w:numPr>
        <w:tabs>
          <w:tab w:val="left" w:pos="1465"/>
        </w:tabs>
        <w:autoSpaceDE w:val="0"/>
        <w:autoSpaceDN w:val="0"/>
        <w:ind w:left="0" w:right="51" w:firstLine="142"/>
        <w:jc w:val="both"/>
      </w:pPr>
      <w:r w:rsidRPr="005E141D">
        <w:t>К</w:t>
      </w:r>
      <w:r w:rsidRPr="005E141D">
        <w:rPr>
          <w:spacing w:val="-4"/>
        </w:rPr>
        <w:t xml:space="preserve"> </w:t>
      </w:r>
      <w:r w:rsidRPr="005E141D">
        <w:t>основным</w:t>
      </w:r>
      <w:r w:rsidRPr="005E141D">
        <w:rPr>
          <w:spacing w:val="-4"/>
        </w:rPr>
        <w:t xml:space="preserve"> </w:t>
      </w:r>
      <w:r w:rsidRPr="005E141D">
        <w:t>задачам</w:t>
      </w:r>
      <w:r w:rsidRPr="005E141D">
        <w:rPr>
          <w:spacing w:val="-3"/>
        </w:rPr>
        <w:t xml:space="preserve"> </w:t>
      </w:r>
      <w:r w:rsidRPr="005E141D">
        <w:t>системы</w:t>
      </w:r>
      <w:r w:rsidRPr="005E141D">
        <w:rPr>
          <w:spacing w:val="2"/>
        </w:rPr>
        <w:t xml:space="preserve"> </w:t>
      </w:r>
      <w:r w:rsidRPr="005E141D">
        <w:t>управления</w:t>
      </w:r>
      <w:r w:rsidRPr="005E141D">
        <w:rPr>
          <w:spacing w:val="-2"/>
        </w:rPr>
        <w:t xml:space="preserve"> </w:t>
      </w:r>
      <w:r w:rsidRPr="005E141D">
        <w:t>охраны</w:t>
      </w:r>
      <w:r w:rsidRPr="005E141D">
        <w:rPr>
          <w:spacing w:val="-2"/>
        </w:rPr>
        <w:t xml:space="preserve"> </w:t>
      </w:r>
      <w:r w:rsidRPr="005E141D">
        <w:t>в</w:t>
      </w:r>
      <w:r w:rsidRPr="005E141D">
        <w:rPr>
          <w:spacing w:val="-3"/>
        </w:rPr>
        <w:t xml:space="preserve"> </w:t>
      </w:r>
      <w:r w:rsidRPr="005E141D">
        <w:t>ДОО</w:t>
      </w:r>
      <w:r w:rsidRPr="005E141D">
        <w:rPr>
          <w:spacing w:val="-2"/>
        </w:rPr>
        <w:t xml:space="preserve"> относятся:</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разработка</w:t>
      </w:r>
      <w:r w:rsidRPr="005E141D">
        <w:rPr>
          <w:spacing w:val="-6"/>
        </w:rPr>
        <w:t xml:space="preserve"> </w:t>
      </w:r>
      <w:r w:rsidRPr="005E141D">
        <w:t>и</w:t>
      </w:r>
      <w:r w:rsidRPr="005E141D">
        <w:rPr>
          <w:spacing w:val="-2"/>
        </w:rPr>
        <w:t xml:space="preserve"> </w:t>
      </w:r>
      <w:r w:rsidRPr="005E141D">
        <w:t>реализация</w:t>
      </w:r>
      <w:r w:rsidRPr="005E141D">
        <w:rPr>
          <w:spacing w:val="-3"/>
        </w:rPr>
        <w:t xml:space="preserve"> </w:t>
      </w:r>
      <w:r w:rsidRPr="005E141D">
        <w:t>программ улучшения</w:t>
      </w:r>
      <w:r w:rsidRPr="005E141D">
        <w:rPr>
          <w:spacing w:val="-2"/>
        </w:rPr>
        <w:t xml:space="preserve"> </w:t>
      </w:r>
      <w:r w:rsidRPr="005E141D">
        <w:t>условий</w:t>
      </w:r>
      <w:r w:rsidRPr="005E141D">
        <w:rPr>
          <w:spacing w:val="-3"/>
        </w:rPr>
        <w:t xml:space="preserve"> </w:t>
      </w:r>
      <w:r w:rsidRPr="005E141D">
        <w:t>и</w:t>
      </w:r>
      <w:r w:rsidRPr="005E141D">
        <w:rPr>
          <w:spacing w:val="-2"/>
        </w:rPr>
        <w:t xml:space="preserve"> </w:t>
      </w:r>
      <w:r w:rsidRPr="005E141D">
        <w:t>охраны</w:t>
      </w:r>
      <w:r w:rsidRPr="005E141D">
        <w:rPr>
          <w:spacing w:val="-2"/>
        </w:rPr>
        <w:t xml:space="preserve"> труда;</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создание</w:t>
      </w:r>
      <w:r w:rsidRPr="005E141D">
        <w:rPr>
          <w:spacing w:val="-3"/>
        </w:rPr>
        <w:t xml:space="preserve"> </w:t>
      </w:r>
      <w:r w:rsidRPr="005E141D">
        <w:t>условий,</w:t>
      </w:r>
      <w:r w:rsidRPr="005E141D">
        <w:rPr>
          <w:spacing w:val="-4"/>
        </w:rPr>
        <w:t xml:space="preserve"> </w:t>
      </w:r>
      <w:r w:rsidRPr="005E141D">
        <w:t>обеспечивающих</w:t>
      </w:r>
      <w:r w:rsidRPr="005E141D">
        <w:rPr>
          <w:spacing w:val="-2"/>
        </w:rPr>
        <w:t xml:space="preserve"> </w:t>
      </w:r>
      <w:r w:rsidRPr="005E141D">
        <w:t>соблюдение</w:t>
      </w:r>
      <w:r w:rsidRPr="005E141D">
        <w:rPr>
          <w:spacing w:val="-5"/>
        </w:rPr>
        <w:t xml:space="preserve"> </w:t>
      </w:r>
      <w:r w:rsidRPr="005E141D">
        <w:t>законодательства</w:t>
      </w:r>
      <w:r w:rsidRPr="005E141D">
        <w:rPr>
          <w:spacing w:val="-5"/>
        </w:rPr>
        <w:t xml:space="preserve"> </w:t>
      </w:r>
      <w:r w:rsidRPr="005E141D">
        <w:t>по</w:t>
      </w:r>
      <w:r w:rsidRPr="005E141D">
        <w:rPr>
          <w:spacing w:val="-4"/>
        </w:rPr>
        <w:t xml:space="preserve"> </w:t>
      </w:r>
      <w:r w:rsidRPr="005E141D">
        <w:t>охране</w:t>
      </w:r>
      <w:r w:rsidRPr="005E141D">
        <w:rPr>
          <w:spacing w:val="-5"/>
        </w:rPr>
        <w:t xml:space="preserve"> </w:t>
      </w:r>
      <w:r w:rsidRPr="005E141D">
        <w:t>труда,</w:t>
      </w:r>
      <w:r w:rsidRPr="005E141D">
        <w:rPr>
          <w:spacing w:val="-2"/>
        </w:rPr>
        <w:t xml:space="preserve"> </w:t>
      </w:r>
      <w:r w:rsidRPr="005E141D">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формирование безопасных условий труда; контроль над соблюдением требований охраны труда;</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sidRPr="005E141D">
        <w:rPr>
          <w:spacing w:val="-2"/>
        </w:rPr>
        <w:t>жизнедеятельности;</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предотвращение несчастных случаев с работниками и обучающимися во время проведения образовательной деятельности;</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охрана и укрепление здоровья работников, обучающихся, создание оптимального сочетания режимов труда, обучения, организованного отдыха.</w:t>
      </w:r>
    </w:p>
    <w:p w:rsidR="00690AE4" w:rsidRPr="005E141D" w:rsidRDefault="00690AE4" w:rsidP="00690AE4">
      <w:pPr>
        <w:pStyle w:val="af"/>
        <w:spacing w:after="0"/>
        <w:ind w:right="51" w:firstLine="142"/>
      </w:pPr>
    </w:p>
    <w:p w:rsidR="00690AE4" w:rsidRPr="005E141D" w:rsidRDefault="00690AE4" w:rsidP="00004DB0">
      <w:pPr>
        <w:pStyle w:val="110"/>
        <w:numPr>
          <w:ilvl w:val="0"/>
          <w:numId w:val="130"/>
        </w:numPr>
        <w:ind w:left="0" w:right="51" w:firstLine="142"/>
        <w:jc w:val="left"/>
      </w:pPr>
      <w:bookmarkStart w:id="41" w:name="_bookmark3"/>
      <w:bookmarkEnd w:id="41"/>
      <w:r w:rsidRPr="005E141D">
        <w:t>Разработка</w:t>
      </w:r>
      <w:r w:rsidRPr="005E141D">
        <w:rPr>
          <w:spacing w:val="-5"/>
        </w:rPr>
        <w:t xml:space="preserve"> </w:t>
      </w:r>
      <w:r w:rsidRPr="005E141D">
        <w:t>и</w:t>
      </w:r>
      <w:r w:rsidRPr="005E141D">
        <w:rPr>
          <w:spacing w:val="-5"/>
        </w:rPr>
        <w:t xml:space="preserve"> </w:t>
      </w:r>
      <w:r w:rsidRPr="005E141D">
        <w:t>внедрение</w:t>
      </w:r>
      <w:r w:rsidRPr="005E141D">
        <w:rPr>
          <w:spacing w:val="-5"/>
        </w:rPr>
        <w:t xml:space="preserve"> </w:t>
      </w:r>
      <w:r w:rsidRPr="005E141D">
        <w:t>СУОТ</w:t>
      </w:r>
      <w:r w:rsidRPr="005E141D">
        <w:rPr>
          <w:spacing w:val="-4"/>
        </w:rPr>
        <w:t xml:space="preserve"> </w:t>
      </w:r>
      <w:r w:rsidRPr="005E141D">
        <w:t>в</w:t>
      </w:r>
      <w:r w:rsidRPr="005E141D">
        <w:rPr>
          <w:spacing w:val="-5"/>
        </w:rPr>
        <w:t xml:space="preserve"> дошкольной </w:t>
      </w:r>
      <w:r w:rsidRPr="005E141D">
        <w:t>образовательной</w:t>
      </w:r>
      <w:r w:rsidRPr="005E141D">
        <w:rPr>
          <w:spacing w:val="-4"/>
        </w:rPr>
        <w:t xml:space="preserve"> </w:t>
      </w:r>
      <w:r w:rsidRPr="005E141D">
        <w:rPr>
          <w:spacing w:val="-2"/>
        </w:rPr>
        <w:t>организации</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В</w:t>
      </w:r>
      <w:r w:rsidRPr="005E141D">
        <w:rPr>
          <w:spacing w:val="-6"/>
        </w:rPr>
        <w:t xml:space="preserve"> </w:t>
      </w:r>
      <w:r w:rsidRPr="005E141D">
        <w:t>основе</w:t>
      </w:r>
      <w:r w:rsidRPr="005E141D">
        <w:rPr>
          <w:spacing w:val="-6"/>
        </w:rPr>
        <w:t xml:space="preserve"> </w:t>
      </w:r>
      <w:r w:rsidRPr="005E141D">
        <w:t>разработки</w:t>
      </w:r>
      <w:r w:rsidRPr="005E141D">
        <w:rPr>
          <w:spacing w:val="-4"/>
        </w:rPr>
        <w:t xml:space="preserve"> </w:t>
      </w:r>
      <w:r w:rsidRPr="005E141D">
        <w:t>системы управления</w:t>
      </w:r>
      <w:r w:rsidRPr="005E141D">
        <w:rPr>
          <w:spacing w:val="-4"/>
        </w:rPr>
        <w:t xml:space="preserve"> </w:t>
      </w:r>
      <w:r w:rsidRPr="005E141D">
        <w:t>охраной</w:t>
      </w:r>
      <w:r w:rsidRPr="005E141D">
        <w:rPr>
          <w:spacing w:val="-4"/>
        </w:rPr>
        <w:t xml:space="preserve"> </w:t>
      </w:r>
      <w:r w:rsidRPr="005E141D">
        <w:t>труда</w:t>
      </w:r>
      <w:r w:rsidRPr="005E141D">
        <w:rPr>
          <w:spacing w:val="-5"/>
        </w:rPr>
        <w:t xml:space="preserve"> </w:t>
      </w:r>
      <w:r w:rsidRPr="005E141D">
        <w:t>и</w:t>
      </w:r>
      <w:r w:rsidRPr="005E141D">
        <w:rPr>
          <w:spacing w:val="-4"/>
        </w:rPr>
        <w:t xml:space="preserve"> </w:t>
      </w:r>
      <w:r w:rsidRPr="005E141D">
        <w:t>обеспечения</w:t>
      </w:r>
      <w:r w:rsidRPr="005E141D">
        <w:rPr>
          <w:spacing w:val="-4"/>
        </w:rPr>
        <w:t xml:space="preserve"> </w:t>
      </w:r>
      <w:r w:rsidRPr="005E141D">
        <w:t xml:space="preserve">безопасности образовательной деятельности в ДДД лежит концепция, согласно которой </w:t>
      </w:r>
      <w:r w:rsidRPr="005E141D">
        <w:lastRenderedPageBreak/>
        <w:t>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Основа функционирования СУОТ – настоящее Положение, утвержденное приказом заведующего ДОО  с учетом мнения выборного</w:t>
      </w:r>
      <w:r w:rsidRPr="005E141D">
        <w:rPr>
          <w:spacing w:val="-1"/>
        </w:rPr>
        <w:t xml:space="preserve"> </w:t>
      </w:r>
      <w:r w:rsidRPr="005E141D">
        <w:t>органа первичной профсоюзной организации или иного уполномоченного работниками органа.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СУОТ является неотъемлемой частью системы управления образовательной организации. Настоящее Положение включает в себя следующие разделы:</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разработка</w:t>
      </w:r>
      <w:r w:rsidRPr="005E141D">
        <w:rPr>
          <w:spacing w:val="-3"/>
        </w:rPr>
        <w:t xml:space="preserve"> </w:t>
      </w:r>
      <w:r w:rsidRPr="005E141D">
        <w:t>и</w:t>
      </w:r>
      <w:r w:rsidRPr="005E141D">
        <w:rPr>
          <w:spacing w:val="-1"/>
        </w:rPr>
        <w:t xml:space="preserve"> </w:t>
      </w:r>
      <w:r w:rsidRPr="005E141D">
        <w:t>внедрение</w:t>
      </w:r>
      <w:r w:rsidRPr="005E141D">
        <w:rPr>
          <w:spacing w:val="-5"/>
        </w:rPr>
        <w:t xml:space="preserve"> </w:t>
      </w:r>
      <w:r w:rsidRPr="005E141D">
        <w:t>СУОТ,</w:t>
      </w:r>
      <w:r w:rsidRPr="005E141D">
        <w:rPr>
          <w:spacing w:val="-1"/>
        </w:rPr>
        <w:t xml:space="preserve"> </w:t>
      </w:r>
      <w:r w:rsidRPr="005E141D">
        <w:rPr>
          <w:spacing w:val="-2"/>
        </w:rPr>
        <w:t>планирование;</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обеспечение</w:t>
      </w:r>
      <w:r w:rsidRPr="005E141D">
        <w:rPr>
          <w:spacing w:val="-8"/>
        </w:rPr>
        <w:t xml:space="preserve"> </w:t>
      </w:r>
      <w:r w:rsidRPr="005E141D">
        <w:t>функционирования</w:t>
      </w:r>
      <w:r w:rsidRPr="005E141D">
        <w:rPr>
          <w:spacing w:val="-6"/>
        </w:rPr>
        <w:t xml:space="preserve"> </w:t>
      </w:r>
      <w:r w:rsidRPr="005E141D">
        <w:rPr>
          <w:spacing w:val="-2"/>
        </w:rPr>
        <w:t>СУОТ;</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функционирование</w:t>
      </w:r>
      <w:r w:rsidRPr="005E141D">
        <w:rPr>
          <w:spacing w:val="-10"/>
        </w:rPr>
        <w:t xml:space="preserve"> </w:t>
      </w:r>
      <w:r w:rsidRPr="005E141D">
        <w:rPr>
          <w:spacing w:val="-4"/>
        </w:rPr>
        <w:t>СУОТ;</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оценка</w:t>
      </w:r>
      <w:r w:rsidRPr="005E141D">
        <w:rPr>
          <w:spacing w:val="-8"/>
        </w:rPr>
        <w:t xml:space="preserve"> </w:t>
      </w:r>
      <w:r w:rsidRPr="005E141D">
        <w:t>результатов</w:t>
      </w:r>
      <w:r w:rsidRPr="005E141D">
        <w:rPr>
          <w:spacing w:val="-7"/>
        </w:rPr>
        <w:t xml:space="preserve"> </w:t>
      </w:r>
      <w:r w:rsidRPr="005E141D">
        <w:rPr>
          <w:spacing w:val="-2"/>
        </w:rPr>
        <w:t>деятельности;</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улучшение</w:t>
      </w:r>
      <w:r w:rsidRPr="005E141D">
        <w:rPr>
          <w:spacing w:val="-9"/>
        </w:rPr>
        <w:t xml:space="preserve"> </w:t>
      </w:r>
      <w:r w:rsidRPr="005E141D">
        <w:t>функционирования</w:t>
      </w:r>
      <w:r w:rsidRPr="005E141D">
        <w:rPr>
          <w:spacing w:val="-7"/>
        </w:rPr>
        <w:t xml:space="preserve"> </w:t>
      </w:r>
      <w:r w:rsidRPr="005E141D">
        <w:rPr>
          <w:spacing w:val="-2"/>
        </w:rPr>
        <w:t>СУОТ.</w:t>
      </w:r>
    </w:p>
    <w:p w:rsidR="00690AE4" w:rsidRPr="005E141D" w:rsidRDefault="00690AE4" w:rsidP="00004DB0">
      <w:pPr>
        <w:pStyle w:val="aff1"/>
        <w:widowControl w:val="0"/>
        <w:numPr>
          <w:ilvl w:val="1"/>
          <w:numId w:val="130"/>
        </w:numPr>
        <w:tabs>
          <w:tab w:val="left" w:pos="1465"/>
        </w:tabs>
        <w:autoSpaceDE w:val="0"/>
        <w:autoSpaceDN w:val="0"/>
        <w:ind w:left="0" w:right="51" w:firstLine="142"/>
        <w:jc w:val="both"/>
      </w:pPr>
      <w:r w:rsidRPr="005E141D">
        <w:t>СУОТ</w:t>
      </w:r>
      <w:r w:rsidRPr="005E141D">
        <w:rPr>
          <w:spacing w:val="-3"/>
        </w:rPr>
        <w:t xml:space="preserve"> </w:t>
      </w:r>
      <w:r w:rsidRPr="005E141D">
        <w:t>должна</w:t>
      </w:r>
      <w:r w:rsidRPr="005E141D">
        <w:rPr>
          <w:spacing w:val="-2"/>
        </w:rPr>
        <w:t xml:space="preserve"> предусматривать:</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 xml:space="preserve">интеграцию в общую систему управления деятельностью образовательной </w:t>
      </w:r>
      <w:r w:rsidRPr="005E141D">
        <w:rPr>
          <w:spacing w:val="-2"/>
        </w:rPr>
        <w:t>организации;</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формирование</w:t>
      </w:r>
      <w:r w:rsidRPr="005E141D">
        <w:rPr>
          <w:spacing w:val="-15"/>
        </w:rPr>
        <w:t xml:space="preserve"> </w:t>
      </w:r>
      <w:r w:rsidRPr="005E141D">
        <w:t>корректирующих</w:t>
      </w:r>
      <w:r w:rsidRPr="005E141D">
        <w:rPr>
          <w:spacing w:val="-15"/>
        </w:rPr>
        <w:t xml:space="preserve"> </w:t>
      </w:r>
      <w:r w:rsidRPr="005E141D">
        <w:t>действий</w:t>
      </w:r>
      <w:r w:rsidRPr="005E141D">
        <w:rPr>
          <w:spacing w:val="-15"/>
        </w:rPr>
        <w:t xml:space="preserve"> </w:t>
      </w:r>
      <w:r w:rsidRPr="005E141D">
        <w:t>по</w:t>
      </w:r>
      <w:r w:rsidRPr="005E141D">
        <w:rPr>
          <w:spacing w:val="-15"/>
        </w:rPr>
        <w:t xml:space="preserve"> </w:t>
      </w:r>
      <w:r w:rsidRPr="005E141D">
        <w:t>совершенствованию</w:t>
      </w:r>
      <w:r w:rsidRPr="005E141D">
        <w:rPr>
          <w:spacing w:val="-15"/>
        </w:rPr>
        <w:t xml:space="preserve"> </w:t>
      </w:r>
      <w:r w:rsidRPr="005E141D">
        <w:t xml:space="preserve">функционирования </w:t>
      </w:r>
      <w:r w:rsidRPr="005E141D">
        <w:rPr>
          <w:spacing w:val="-2"/>
        </w:rPr>
        <w:t>СУОТ;</w:t>
      </w:r>
    </w:p>
    <w:p w:rsidR="00690AE4" w:rsidRPr="005E141D" w:rsidRDefault="00690AE4" w:rsidP="00004DB0">
      <w:pPr>
        <w:pStyle w:val="aff1"/>
        <w:widowControl w:val="0"/>
        <w:numPr>
          <w:ilvl w:val="2"/>
          <w:numId w:val="130"/>
        </w:numPr>
        <w:tabs>
          <w:tab w:val="left" w:pos="1465"/>
        </w:tabs>
        <w:autoSpaceDE w:val="0"/>
        <w:autoSpaceDN w:val="0"/>
        <w:ind w:left="0" w:right="51" w:firstLine="142"/>
      </w:pPr>
      <w:r w:rsidRPr="005E141D">
        <w:t>обязанности</w:t>
      </w:r>
      <w:r w:rsidRPr="005E141D">
        <w:rPr>
          <w:spacing w:val="37"/>
        </w:rPr>
        <w:t xml:space="preserve"> </w:t>
      </w:r>
      <w:r w:rsidRPr="005E141D">
        <w:t>заведующего ДОО</w:t>
      </w:r>
      <w:r w:rsidRPr="005E141D">
        <w:rPr>
          <w:spacing w:val="36"/>
        </w:rPr>
        <w:t xml:space="preserve"> </w:t>
      </w:r>
      <w:r w:rsidRPr="005E141D">
        <w:t>по</w:t>
      </w:r>
      <w:r w:rsidRPr="005E141D">
        <w:rPr>
          <w:spacing w:val="36"/>
        </w:rPr>
        <w:t xml:space="preserve"> </w:t>
      </w:r>
      <w:r w:rsidRPr="005E141D">
        <w:t>постоянному</w:t>
      </w:r>
      <w:r w:rsidRPr="005E141D">
        <w:rPr>
          <w:spacing w:val="36"/>
        </w:rPr>
        <w:t xml:space="preserve"> </w:t>
      </w:r>
      <w:r w:rsidRPr="005E141D">
        <w:t>улучшению</w:t>
      </w:r>
      <w:r w:rsidRPr="005E141D">
        <w:rPr>
          <w:spacing w:val="37"/>
        </w:rPr>
        <w:t xml:space="preserve"> </w:t>
      </w:r>
      <w:r w:rsidRPr="005E141D">
        <w:t>показателей</w:t>
      </w:r>
      <w:r w:rsidRPr="005E141D">
        <w:rPr>
          <w:spacing w:val="37"/>
        </w:rPr>
        <w:t xml:space="preserve"> </w:t>
      </w:r>
      <w:r w:rsidRPr="005E141D">
        <w:t>в</w:t>
      </w:r>
      <w:r w:rsidRPr="005E141D">
        <w:rPr>
          <w:spacing w:val="36"/>
        </w:rPr>
        <w:t xml:space="preserve"> </w:t>
      </w:r>
      <w:r w:rsidRPr="005E141D">
        <w:t>области охраны труда;</w:t>
      </w:r>
    </w:p>
    <w:p w:rsidR="00690AE4" w:rsidRPr="005E141D" w:rsidRDefault="00690AE4" w:rsidP="00004DB0">
      <w:pPr>
        <w:pStyle w:val="aff1"/>
        <w:widowControl w:val="0"/>
        <w:numPr>
          <w:ilvl w:val="2"/>
          <w:numId w:val="130"/>
        </w:numPr>
        <w:tabs>
          <w:tab w:val="left" w:pos="1465"/>
        </w:tabs>
        <w:autoSpaceDE w:val="0"/>
        <w:autoSpaceDN w:val="0"/>
        <w:ind w:left="0" w:right="51" w:firstLine="142"/>
      </w:pPr>
      <w:r w:rsidRPr="005E141D">
        <w:t>формирование</w:t>
      </w:r>
      <w:r w:rsidRPr="005E141D">
        <w:rPr>
          <w:spacing w:val="-7"/>
        </w:rPr>
        <w:t xml:space="preserve"> </w:t>
      </w:r>
      <w:r w:rsidRPr="005E141D">
        <w:t>службы</w:t>
      </w:r>
      <w:r w:rsidRPr="005E141D">
        <w:rPr>
          <w:spacing w:val="-3"/>
        </w:rPr>
        <w:t xml:space="preserve"> </w:t>
      </w:r>
      <w:r w:rsidRPr="005E141D">
        <w:t>охраны</w:t>
      </w:r>
      <w:r w:rsidRPr="005E141D">
        <w:rPr>
          <w:spacing w:val="-4"/>
        </w:rPr>
        <w:t xml:space="preserve"> </w:t>
      </w:r>
      <w:r w:rsidRPr="005E141D">
        <w:t>труда,</w:t>
      </w:r>
      <w:r w:rsidRPr="005E141D">
        <w:rPr>
          <w:spacing w:val="-2"/>
        </w:rPr>
        <w:t xml:space="preserve"> </w:t>
      </w:r>
      <w:r w:rsidRPr="005E141D">
        <w:t>обеспечение</w:t>
      </w:r>
      <w:r w:rsidRPr="005E141D">
        <w:rPr>
          <w:spacing w:val="-5"/>
        </w:rPr>
        <w:t xml:space="preserve"> </w:t>
      </w:r>
      <w:r w:rsidRPr="005E141D">
        <w:t>социального</w:t>
      </w:r>
      <w:r w:rsidRPr="005E141D">
        <w:rPr>
          <w:spacing w:val="-3"/>
        </w:rPr>
        <w:t xml:space="preserve"> </w:t>
      </w:r>
      <w:r w:rsidRPr="005E141D">
        <w:rPr>
          <w:spacing w:val="-2"/>
        </w:rPr>
        <w:t>партнерства;</w:t>
      </w:r>
    </w:p>
    <w:p w:rsidR="00690AE4" w:rsidRPr="005E141D" w:rsidRDefault="00690AE4" w:rsidP="00004DB0">
      <w:pPr>
        <w:pStyle w:val="aff1"/>
        <w:widowControl w:val="0"/>
        <w:numPr>
          <w:ilvl w:val="2"/>
          <w:numId w:val="130"/>
        </w:numPr>
        <w:tabs>
          <w:tab w:val="left" w:pos="1465"/>
        </w:tabs>
        <w:autoSpaceDE w:val="0"/>
        <w:autoSpaceDN w:val="0"/>
        <w:ind w:left="0" w:right="51" w:firstLine="142"/>
      </w:pPr>
      <w:r w:rsidRPr="005E141D">
        <w:t>обязанности</w:t>
      </w:r>
      <w:r w:rsidRPr="005E141D">
        <w:rPr>
          <w:spacing w:val="-5"/>
        </w:rPr>
        <w:t xml:space="preserve"> </w:t>
      </w:r>
      <w:r w:rsidRPr="005E141D">
        <w:t>работников</w:t>
      </w:r>
      <w:r w:rsidRPr="005E141D">
        <w:rPr>
          <w:spacing w:val="-3"/>
        </w:rPr>
        <w:t xml:space="preserve"> </w:t>
      </w:r>
      <w:r w:rsidRPr="005E141D">
        <w:t>по</w:t>
      </w:r>
      <w:r w:rsidRPr="005E141D">
        <w:rPr>
          <w:spacing w:val="-2"/>
        </w:rPr>
        <w:t xml:space="preserve"> </w:t>
      </w:r>
      <w:r w:rsidRPr="005E141D">
        <w:t>охране</w:t>
      </w:r>
      <w:r w:rsidRPr="005E141D">
        <w:rPr>
          <w:spacing w:val="-3"/>
        </w:rPr>
        <w:t xml:space="preserve"> </w:t>
      </w:r>
      <w:r w:rsidRPr="005E141D">
        <w:t>труда;</w:t>
      </w:r>
      <w:r w:rsidRPr="005E141D">
        <w:rPr>
          <w:spacing w:val="-3"/>
        </w:rPr>
        <w:t xml:space="preserve"> </w:t>
      </w:r>
      <w:r w:rsidRPr="005E141D">
        <w:t>стимулирование</w:t>
      </w:r>
      <w:r w:rsidRPr="005E141D">
        <w:rPr>
          <w:spacing w:val="-3"/>
        </w:rPr>
        <w:t xml:space="preserve"> </w:t>
      </w:r>
      <w:r w:rsidRPr="005E141D">
        <w:t>работы</w:t>
      </w:r>
      <w:r w:rsidRPr="005E141D">
        <w:rPr>
          <w:spacing w:val="-2"/>
        </w:rPr>
        <w:t xml:space="preserve"> </w:t>
      </w:r>
      <w:r w:rsidRPr="005E141D">
        <w:t>по</w:t>
      </w:r>
      <w:r w:rsidRPr="005E141D">
        <w:rPr>
          <w:spacing w:val="-2"/>
        </w:rPr>
        <w:t xml:space="preserve"> </w:t>
      </w:r>
      <w:r w:rsidRPr="005E141D">
        <w:t>охране</w:t>
      </w:r>
      <w:r w:rsidRPr="005E141D">
        <w:rPr>
          <w:spacing w:val="-3"/>
        </w:rPr>
        <w:t xml:space="preserve"> </w:t>
      </w:r>
      <w:r w:rsidRPr="005E141D">
        <w:rPr>
          <w:spacing w:val="-2"/>
        </w:rPr>
        <w:t>труда;</w:t>
      </w:r>
    </w:p>
    <w:p w:rsidR="00690AE4" w:rsidRPr="005E141D" w:rsidRDefault="00690AE4" w:rsidP="00004DB0">
      <w:pPr>
        <w:pStyle w:val="aff1"/>
        <w:widowControl w:val="0"/>
        <w:numPr>
          <w:ilvl w:val="2"/>
          <w:numId w:val="130"/>
        </w:numPr>
        <w:tabs>
          <w:tab w:val="left" w:pos="1465"/>
        </w:tabs>
        <w:autoSpaceDE w:val="0"/>
        <w:autoSpaceDN w:val="0"/>
        <w:ind w:left="0" w:right="51" w:firstLine="142"/>
      </w:pPr>
      <w:r w:rsidRPr="005E141D">
        <w:t>наличие</w:t>
      </w:r>
      <w:r w:rsidRPr="005E141D">
        <w:rPr>
          <w:spacing w:val="80"/>
        </w:rPr>
        <w:t xml:space="preserve"> </w:t>
      </w:r>
      <w:r w:rsidRPr="005E141D">
        <w:t>нормативной</w:t>
      </w:r>
      <w:r w:rsidRPr="005E141D">
        <w:rPr>
          <w:spacing w:val="80"/>
        </w:rPr>
        <w:t xml:space="preserve"> </w:t>
      </w:r>
      <w:r w:rsidRPr="005E141D">
        <w:t>правовой</w:t>
      </w:r>
      <w:r w:rsidRPr="005E141D">
        <w:rPr>
          <w:spacing w:val="80"/>
        </w:rPr>
        <w:t xml:space="preserve"> </w:t>
      </w:r>
      <w:r w:rsidRPr="005E141D">
        <w:t>базы,</w:t>
      </w:r>
      <w:r w:rsidRPr="005E141D">
        <w:rPr>
          <w:spacing w:val="80"/>
        </w:rPr>
        <w:t xml:space="preserve"> </w:t>
      </w:r>
      <w:r w:rsidRPr="005E141D">
        <w:t>содержащей</w:t>
      </w:r>
      <w:r w:rsidRPr="005E141D">
        <w:rPr>
          <w:spacing w:val="80"/>
        </w:rPr>
        <w:t xml:space="preserve"> </w:t>
      </w:r>
      <w:r w:rsidRPr="005E141D">
        <w:t>требования</w:t>
      </w:r>
      <w:r w:rsidRPr="005E141D">
        <w:rPr>
          <w:spacing w:val="80"/>
        </w:rPr>
        <w:t xml:space="preserve"> </w:t>
      </w:r>
      <w:r w:rsidRPr="005E141D">
        <w:t>охраны</w:t>
      </w:r>
      <w:r w:rsidRPr="005E141D">
        <w:rPr>
          <w:spacing w:val="80"/>
        </w:rPr>
        <w:t xml:space="preserve"> </w:t>
      </w:r>
      <w:r w:rsidRPr="005E141D">
        <w:t>труда</w:t>
      </w:r>
      <w:r w:rsidRPr="005E141D">
        <w:rPr>
          <w:spacing w:val="80"/>
        </w:rPr>
        <w:t xml:space="preserve"> </w:t>
      </w:r>
      <w:r w:rsidRPr="005E141D">
        <w:t>в соответствии со спецификой ДОО;</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передачу и обмен информацией по охране труда, включающие получение и рассмотрение</w:t>
      </w:r>
      <w:r w:rsidRPr="005E141D">
        <w:rPr>
          <w:spacing w:val="-14"/>
        </w:rPr>
        <w:t xml:space="preserve"> </w:t>
      </w:r>
      <w:r w:rsidRPr="005E141D">
        <w:t>внешних</w:t>
      </w:r>
      <w:r w:rsidRPr="005E141D">
        <w:rPr>
          <w:spacing w:val="-13"/>
        </w:rPr>
        <w:t xml:space="preserve"> </w:t>
      </w:r>
      <w:r w:rsidRPr="005E141D">
        <w:t>и</w:t>
      </w:r>
      <w:r w:rsidRPr="005E141D">
        <w:rPr>
          <w:spacing w:val="-12"/>
        </w:rPr>
        <w:t xml:space="preserve"> </w:t>
      </w:r>
      <w:r w:rsidRPr="005E141D">
        <w:t>внутренних</w:t>
      </w:r>
      <w:r w:rsidRPr="005E141D">
        <w:rPr>
          <w:spacing w:val="-11"/>
        </w:rPr>
        <w:t xml:space="preserve"> </w:t>
      </w:r>
      <w:r w:rsidRPr="005E141D">
        <w:t>обращений</w:t>
      </w:r>
      <w:r w:rsidRPr="005E141D">
        <w:rPr>
          <w:spacing w:val="-12"/>
        </w:rPr>
        <w:t xml:space="preserve"> </w:t>
      </w:r>
      <w:r w:rsidRPr="005E141D">
        <w:t>(сообщений),</w:t>
      </w:r>
      <w:r w:rsidRPr="005E141D">
        <w:rPr>
          <w:spacing w:val="-13"/>
        </w:rPr>
        <w:t xml:space="preserve"> </w:t>
      </w:r>
      <w:r w:rsidRPr="005E141D">
        <w:t>их</w:t>
      </w:r>
      <w:r w:rsidRPr="005E141D">
        <w:rPr>
          <w:spacing w:val="-11"/>
        </w:rPr>
        <w:t xml:space="preserve"> </w:t>
      </w:r>
      <w:r w:rsidRPr="005E141D">
        <w:t>документальное</w:t>
      </w:r>
      <w:r w:rsidRPr="005E141D">
        <w:rPr>
          <w:spacing w:val="-14"/>
        </w:rPr>
        <w:t xml:space="preserve"> </w:t>
      </w:r>
      <w:r w:rsidRPr="005E141D">
        <w:t>оформление</w:t>
      </w:r>
      <w:r w:rsidRPr="005E141D">
        <w:rPr>
          <w:spacing w:val="-14"/>
        </w:rPr>
        <w:t xml:space="preserve"> </w:t>
      </w:r>
      <w:r w:rsidRPr="005E141D">
        <w:t>и подготовку ответов, а также рассмотрение предложений работников (их представителей).</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Система управления охраной труда разрабатывается, внедряется и функционирует в соответствии с характером деятельности ДОО.</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В целях организации сотрудничества и регулирования отношений заведующего ДОО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обучающимися  и работниками ДОО,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состав Комиссии, определяются приказом заведующего образовательной организации.</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Комиссия по охране труда организует разработку раздела коллективного договора (соглашения) об охране труда, совместные действия заведующего ДОО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690AE4" w:rsidRPr="005E141D" w:rsidRDefault="00690AE4" w:rsidP="00004DB0">
      <w:pPr>
        <w:pStyle w:val="aff1"/>
        <w:widowControl w:val="0"/>
        <w:numPr>
          <w:ilvl w:val="1"/>
          <w:numId w:val="130"/>
        </w:numPr>
        <w:tabs>
          <w:tab w:val="left" w:pos="1465"/>
        </w:tabs>
        <w:autoSpaceDE w:val="0"/>
        <w:autoSpaceDN w:val="0"/>
        <w:ind w:left="0" w:right="51" w:firstLine="142"/>
        <w:jc w:val="both"/>
      </w:pPr>
      <w:r w:rsidRPr="005E141D">
        <w:t>Инструктаж</w:t>
      </w:r>
      <w:r w:rsidRPr="005E141D">
        <w:rPr>
          <w:spacing w:val="-3"/>
        </w:rPr>
        <w:t xml:space="preserve"> </w:t>
      </w:r>
      <w:r w:rsidRPr="005E141D">
        <w:t>и</w:t>
      </w:r>
      <w:r w:rsidRPr="005E141D">
        <w:rPr>
          <w:spacing w:val="-2"/>
        </w:rPr>
        <w:t xml:space="preserve"> </w:t>
      </w:r>
      <w:r w:rsidRPr="005E141D">
        <w:t>проверка</w:t>
      </w:r>
      <w:r w:rsidRPr="005E141D">
        <w:rPr>
          <w:spacing w:val="-4"/>
        </w:rPr>
        <w:t xml:space="preserve"> </w:t>
      </w:r>
      <w:r w:rsidRPr="005E141D">
        <w:t>знаний</w:t>
      </w:r>
      <w:r w:rsidRPr="005E141D">
        <w:rPr>
          <w:spacing w:val="-4"/>
        </w:rPr>
        <w:t xml:space="preserve"> </w:t>
      </w:r>
      <w:r w:rsidRPr="005E141D">
        <w:t>по</w:t>
      </w:r>
      <w:r w:rsidRPr="005E141D">
        <w:rPr>
          <w:spacing w:val="-2"/>
        </w:rPr>
        <w:t xml:space="preserve"> </w:t>
      </w:r>
      <w:r w:rsidRPr="005E141D">
        <w:t>охране</w:t>
      </w:r>
      <w:r w:rsidRPr="005E141D">
        <w:rPr>
          <w:spacing w:val="-3"/>
        </w:rPr>
        <w:t xml:space="preserve"> </w:t>
      </w:r>
      <w:r w:rsidRPr="005E141D">
        <w:rPr>
          <w:spacing w:val="-2"/>
        </w:rPr>
        <w:t>труда:</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проведение инструктажей, обучение работников 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 xml:space="preserve">недопущение к работе лиц, не прошедших обучение, инструктаж и проверку </w:t>
      </w:r>
      <w:r w:rsidRPr="005E141D">
        <w:lastRenderedPageBreak/>
        <w:t>знаний по охране труда, осуществляется заведующим ДОО.</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sidRPr="005E141D">
        <w:rPr>
          <w:spacing w:val="-15"/>
        </w:rPr>
        <w:t xml:space="preserve"> </w:t>
      </w:r>
      <w:r w:rsidRPr="005E141D">
        <w:t>за</w:t>
      </w:r>
      <w:r w:rsidRPr="005E141D">
        <w:rPr>
          <w:spacing w:val="-15"/>
        </w:rPr>
        <w:t xml:space="preserve"> </w:t>
      </w:r>
      <w:r w:rsidRPr="005E141D">
        <w:t>соблюдение</w:t>
      </w:r>
      <w:r w:rsidRPr="005E141D">
        <w:rPr>
          <w:spacing w:val="-15"/>
        </w:rPr>
        <w:t xml:space="preserve"> </w:t>
      </w:r>
      <w:r w:rsidRPr="005E141D">
        <w:t>норм</w:t>
      </w:r>
      <w:r w:rsidRPr="005E141D">
        <w:rPr>
          <w:spacing w:val="-15"/>
        </w:rPr>
        <w:t xml:space="preserve"> </w:t>
      </w:r>
      <w:r w:rsidRPr="005E141D">
        <w:t>охраны</w:t>
      </w:r>
      <w:r w:rsidRPr="005E141D">
        <w:rPr>
          <w:spacing w:val="-15"/>
        </w:rPr>
        <w:t xml:space="preserve"> </w:t>
      </w:r>
      <w:r w:rsidRPr="005E141D">
        <w:t>труда</w:t>
      </w:r>
      <w:r w:rsidRPr="005E141D">
        <w:rPr>
          <w:spacing w:val="-15"/>
        </w:rPr>
        <w:t xml:space="preserve"> </w:t>
      </w:r>
      <w:r w:rsidRPr="005E141D">
        <w:t>и</w:t>
      </w:r>
      <w:r w:rsidRPr="005E141D">
        <w:rPr>
          <w:spacing w:val="-13"/>
        </w:rPr>
        <w:t xml:space="preserve"> </w:t>
      </w:r>
      <w:r w:rsidRPr="005E141D">
        <w:t>обеспечение</w:t>
      </w:r>
      <w:r w:rsidRPr="005E141D">
        <w:rPr>
          <w:spacing w:val="-15"/>
        </w:rPr>
        <w:t xml:space="preserve"> </w:t>
      </w:r>
      <w:r w:rsidRPr="005E141D">
        <w:t>безопасности</w:t>
      </w:r>
      <w:r w:rsidRPr="005E141D">
        <w:rPr>
          <w:spacing w:val="-12"/>
        </w:rPr>
        <w:t xml:space="preserve"> </w:t>
      </w:r>
      <w:r w:rsidRPr="005E141D">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заведующего организации, осуществляющей образовательную деятельность</w:t>
      </w:r>
    </w:p>
    <w:p w:rsidR="00690AE4" w:rsidRPr="005E141D" w:rsidRDefault="00690AE4" w:rsidP="00690AE4">
      <w:pPr>
        <w:pStyle w:val="af"/>
        <w:spacing w:after="0"/>
        <w:ind w:right="51" w:firstLine="142"/>
        <w:jc w:val="both"/>
      </w:pPr>
      <w:r w:rsidRPr="005E141D">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690AE4" w:rsidRPr="005E141D" w:rsidRDefault="00690AE4" w:rsidP="00004DB0">
      <w:pPr>
        <w:pStyle w:val="aff1"/>
        <w:widowControl w:val="0"/>
        <w:numPr>
          <w:ilvl w:val="1"/>
          <w:numId w:val="129"/>
        </w:numPr>
        <w:tabs>
          <w:tab w:val="left" w:pos="1464"/>
        </w:tabs>
        <w:autoSpaceDE w:val="0"/>
        <w:autoSpaceDN w:val="0"/>
        <w:ind w:left="0" w:right="51" w:firstLine="142"/>
        <w:jc w:val="both"/>
      </w:pPr>
      <w:r w:rsidRPr="005E141D">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sidRPr="005E141D">
        <w:rPr>
          <w:spacing w:val="-2"/>
        </w:rPr>
        <w:t>организации;</w:t>
      </w:r>
    </w:p>
    <w:p w:rsidR="00690AE4" w:rsidRPr="005E141D" w:rsidRDefault="00690AE4" w:rsidP="00004DB0">
      <w:pPr>
        <w:pStyle w:val="aff1"/>
        <w:widowControl w:val="0"/>
        <w:numPr>
          <w:ilvl w:val="0"/>
          <w:numId w:val="128"/>
        </w:numPr>
        <w:tabs>
          <w:tab w:val="left" w:pos="1464"/>
        </w:tabs>
        <w:autoSpaceDE w:val="0"/>
        <w:autoSpaceDN w:val="0"/>
        <w:ind w:left="0" w:right="51" w:firstLine="142"/>
        <w:jc w:val="both"/>
      </w:pPr>
      <w:r w:rsidRPr="005E141D">
        <w:t>применение</w:t>
      </w:r>
      <w:r w:rsidRPr="005E141D">
        <w:rPr>
          <w:spacing w:val="-8"/>
        </w:rPr>
        <w:t xml:space="preserve"> </w:t>
      </w:r>
      <w:r w:rsidRPr="005E141D">
        <w:t>средств</w:t>
      </w:r>
      <w:r w:rsidRPr="005E141D">
        <w:rPr>
          <w:spacing w:val="-5"/>
        </w:rPr>
        <w:t xml:space="preserve"> </w:t>
      </w:r>
      <w:r w:rsidRPr="005E141D">
        <w:t>индивидуальной</w:t>
      </w:r>
      <w:r w:rsidRPr="005E141D">
        <w:rPr>
          <w:spacing w:val="-5"/>
        </w:rPr>
        <w:t xml:space="preserve"> </w:t>
      </w:r>
      <w:r w:rsidRPr="005E141D">
        <w:t>и</w:t>
      </w:r>
      <w:r w:rsidRPr="005E141D">
        <w:rPr>
          <w:spacing w:val="-4"/>
        </w:rPr>
        <w:t xml:space="preserve"> </w:t>
      </w:r>
      <w:r w:rsidRPr="005E141D">
        <w:t>коллективной</w:t>
      </w:r>
      <w:r w:rsidRPr="005E141D">
        <w:rPr>
          <w:spacing w:val="-5"/>
        </w:rPr>
        <w:t xml:space="preserve"> </w:t>
      </w:r>
      <w:r w:rsidRPr="005E141D">
        <w:t>защиты</w:t>
      </w:r>
      <w:r w:rsidRPr="005E141D">
        <w:rPr>
          <w:spacing w:val="-4"/>
        </w:rPr>
        <w:t xml:space="preserve"> </w:t>
      </w:r>
      <w:r w:rsidRPr="005E141D">
        <w:rPr>
          <w:spacing w:val="-2"/>
        </w:rPr>
        <w:t>работников;</w:t>
      </w:r>
    </w:p>
    <w:p w:rsidR="00690AE4" w:rsidRPr="005E141D" w:rsidRDefault="00690AE4" w:rsidP="00004DB0">
      <w:pPr>
        <w:pStyle w:val="aff1"/>
        <w:widowControl w:val="0"/>
        <w:numPr>
          <w:ilvl w:val="0"/>
          <w:numId w:val="128"/>
        </w:numPr>
        <w:tabs>
          <w:tab w:val="left" w:pos="1463"/>
        </w:tabs>
        <w:autoSpaceDE w:val="0"/>
        <w:autoSpaceDN w:val="0"/>
        <w:ind w:left="0" w:right="51" w:firstLine="142"/>
        <w:jc w:val="both"/>
      </w:pPr>
      <w:r w:rsidRPr="005E141D">
        <w:t>создание соответствующих требованиям охраны труда условий труда на каждом рабочем месте;</w:t>
      </w:r>
    </w:p>
    <w:p w:rsidR="00690AE4" w:rsidRPr="005E141D" w:rsidRDefault="00690AE4" w:rsidP="00004DB0">
      <w:pPr>
        <w:pStyle w:val="aff1"/>
        <w:widowControl w:val="0"/>
        <w:numPr>
          <w:ilvl w:val="0"/>
          <w:numId w:val="128"/>
        </w:numPr>
        <w:tabs>
          <w:tab w:val="left" w:pos="1463"/>
        </w:tabs>
        <w:autoSpaceDE w:val="0"/>
        <w:autoSpaceDN w:val="0"/>
        <w:ind w:left="0" w:right="51" w:firstLine="142"/>
        <w:jc w:val="both"/>
      </w:pPr>
      <w:r w:rsidRPr="005E141D">
        <w:t>обеспечение</w:t>
      </w:r>
      <w:r w:rsidRPr="005E141D">
        <w:rPr>
          <w:spacing w:val="-1"/>
        </w:rPr>
        <w:t xml:space="preserve"> </w:t>
      </w:r>
      <w:r w:rsidRPr="005E141D">
        <w:t>режима</w:t>
      </w:r>
      <w:r w:rsidRPr="005E141D">
        <w:rPr>
          <w:spacing w:val="-1"/>
        </w:rPr>
        <w:t xml:space="preserve"> </w:t>
      </w:r>
      <w:r w:rsidRPr="005E141D">
        <w:t>труда</w:t>
      </w:r>
      <w:r w:rsidRPr="005E141D">
        <w:rPr>
          <w:spacing w:val="-1"/>
        </w:rPr>
        <w:t xml:space="preserve"> </w:t>
      </w:r>
      <w:r w:rsidRPr="005E141D">
        <w:t>и отдыха</w:t>
      </w:r>
      <w:r w:rsidRPr="005E141D">
        <w:rPr>
          <w:spacing w:val="-1"/>
        </w:rPr>
        <w:t xml:space="preserve"> </w:t>
      </w:r>
      <w:r w:rsidRPr="005E141D">
        <w:t>работников в соответствии с</w:t>
      </w:r>
      <w:r w:rsidRPr="005E141D">
        <w:rPr>
          <w:spacing w:val="-1"/>
        </w:rPr>
        <w:t xml:space="preserve"> </w:t>
      </w:r>
      <w:r w:rsidRPr="005E141D">
        <w:t>законодательством Российской Федерации;</w:t>
      </w:r>
    </w:p>
    <w:p w:rsidR="00690AE4" w:rsidRPr="005E141D" w:rsidRDefault="00690AE4" w:rsidP="00004DB0">
      <w:pPr>
        <w:pStyle w:val="aff1"/>
        <w:widowControl w:val="0"/>
        <w:numPr>
          <w:ilvl w:val="0"/>
          <w:numId w:val="128"/>
        </w:numPr>
        <w:tabs>
          <w:tab w:val="left" w:pos="1463"/>
        </w:tabs>
        <w:autoSpaceDE w:val="0"/>
        <w:autoSpaceDN w:val="0"/>
        <w:ind w:left="0" w:right="51" w:firstLine="142"/>
        <w:jc w:val="both"/>
      </w:pPr>
      <w:r w:rsidRPr="005E141D">
        <w:t>приобретение</w:t>
      </w:r>
      <w:r w:rsidRPr="005E141D">
        <w:rPr>
          <w:spacing w:val="-15"/>
        </w:rPr>
        <w:t xml:space="preserve"> </w:t>
      </w:r>
      <w:r w:rsidRPr="005E141D">
        <w:t>и</w:t>
      </w:r>
      <w:r w:rsidRPr="005E141D">
        <w:rPr>
          <w:spacing w:val="-15"/>
        </w:rPr>
        <w:t xml:space="preserve"> </w:t>
      </w:r>
      <w:r w:rsidRPr="005E141D">
        <w:t>выдача</w:t>
      </w:r>
      <w:r w:rsidRPr="005E141D">
        <w:rPr>
          <w:spacing w:val="-15"/>
        </w:rPr>
        <w:t xml:space="preserve"> </w:t>
      </w:r>
      <w:r w:rsidRPr="005E141D">
        <w:t>специальной</w:t>
      </w:r>
      <w:r w:rsidRPr="005E141D">
        <w:rPr>
          <w:spacing w:val="-15"/>
        </w:rPr>
        <w:t xml:space="preserve"> </w:t>
      </w:r>
      <w:r w:rsidRPr="005E141D">
        <w:t>одежды</w:t>
      </w:r>
      <w:r w:rsidRPr="005E141D">
        <w:rPr>
          <w:spacing w:val="-15"/>
        </w:rPr>
        <w:t xml:space="preserve"> </w:t>
      </w:r>
      <w:r w:rsidRPr="005E141D">
        <w:t>и</w:t>
      </w:r>
      <w:r w:rsidRPr="005E141D">
        <w:rPr>
          <w:spacing w:val="-15"/>
        </w:rPr>
        <w:t xml:space="preserve"> </w:t>
      </w:r>
      <w:r w:rsidRPr="005E141D">
        <w:t>обуви,</w:t>
      </w:r>
      <w:r w:rsidRPr="005E141D">
        <w:rPr>
          <w:spacing w:val="-15"/>
        </w:rPr>
        <w:t xml:space="preserve"> </w:t>
      </w:r>
      <w:r w:rsidRPr="005E141D">
        <w:t>других</w:t>
      </w:r>
      <w:r w:rsidRPr="005E141D">
        <w:rPr>
          <w:spacing w:val="-15"/>
        </w:rPr>
        <w:t xml:space="preserve"> </w:t>
      </w:r>
      <w:r w:rsidRPr="005E141D">
        <w:t>средств</w:t>
      </w:r>
      <w:r w:rsidRPr="005E141D">
        <w:rPr>
          <w:spacing w:val="-15"/>
        </w:rPr>
        <w:t xml:space="preserve"> </w:t>
      </w:r>
      <w:r w:rsidRPr="005E141D">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690AE4" w:rsidRPr="005E141D" w:rsidRDefault="00690AE4" w:rsidP="00004DB0">
      <w:pPr>
        <w:pStyle w:val="aff1"/>
        <w:widowControl w:val="0"/>
        <w:numPr>
          <w:ilvl w:val="0"/>
          <w:numId w:val="128"/>
        </w:numPr>
        <w:tabs>
          <w:tab w:val="left" w:pos="1463"/>
        </w:tabs>
        <w:autoSpaceDE w:val="0"/>
        <w:autoSpaceDN w:val="0"/>
        <w:ind w:left="0" w:right="51" w:firstLine="142"/>
        <w:jc w:val="both"/>
      </w:pPr>
      <w:r w:rsidRPr="005E141D">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690AE4" w:rsidRPr="005E141D" w:rsidRDefault="00690AE4" w:rsidP="00004DB0">
      <w:pPr>
        <w:pStyle w:val="aff1"/>
        <w:widowControl w:val="0"/>
        <w:numPr>
          <w:ilvl w:val="0"/>
          <w:numId w:val="128"/>
        </w:numPr>
        <w:tabs>
          <w:tab w:val="left" w:pos="1463"/>
        </w:tabs>
        <w:autoSpaceDE w:val="0"/>
        <w:autoSpaceDN w:val="0"/>
        <w:ind w:left="0" w:right="51" w:firstLine="142"/>
        <w:jc w:val="both"/>
      </w:pPr>
      <w:r w:rsidRPr="005E141D">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690AE4" w:rsidRPr="005E141D" w:rsidRDefault="00690AE4" w:rsidP="00004DB0">
      <w:pPr>
        <w:pStyle w:val="aff1"/>
        <w:widowControl w:val="0"/>
        <w:numPr>
          <w:ilvl w:val="0"/>
          <w:numId w:val="128"/>
        </w:numPr>
        <w:tabs>
          <w:tab w:val="left" w:pos="1463"/>
        </w:tabs>
        <w:autoSpaceDE w:val="0"/>
        <w:autoSpaceDN w:val="0"/>
        <w:ind w:left="0" w:right="51" w:firstLine="142"/>
        <w:jc w:val="both"/>
      </w:pPr>
      <w:r w:rsidRPr="005E141D">
        <w:t>принятие мер по предотвращению аварийных ситуаций, сохранению жизни и здоровья работников ДОО при возникновении таких ситуаций, в том числе по оказанию пострадавшим первой доврачебной помощи;</w:t>
      </w:r>
    </w:p>
    <w:p w:rsidR="00690AE4" w:rsidRPr="005E141D" w:rsidRDefault="00690AE4" w:rsidP="00004DB0">
      <w:pPr>
        <w:pStyle w:val="aff1"/>
        <w:widowControl w:val="0"/>
        <w:numPr>
          <w:ilvl w:val="0"/>
          <w:numId w:val="128"/>
        </w:numPr>
        <w:tabs>
          <w:tab w:val="left" w:pos="1463"/>
        </w:tabs>
        <w:autoSpaceDE w:val="0"/>
        <w:autoSpaceDN w:val="0"/>
        <w:ind w:left="0" w:right="51" w:firstLine="142"/>
        <w:jc w:val="both"/>
      </w:pPr>
      <w:r w:rsidRPr="005E141D">
        <w:t>санитарно-бытовое</w:t>
      </w:r>
      <w:r w:rsidRPr="005E141D">
        <w:rPr>
          <w:spacing w:val="-10"/>
        </w:rPr>
        <w:t xml:space="preserve"> </w:t>
      </w:r>
      <w:r w:rsidRPr="005E141D">
        <w:t>обслуживание</w:t>
      </w:r>
      <w:r w:rsidRPr="005E141D">
        <w:rPr>
          <w:spacing w:val="-10"/>
        </w:rPr>
        <w:t xml:space="preserve"> </w:t>
      </w:r>
      <w:r w:rsidRPr="005E141D">
        <w:t>работников</w:t>
      </w:r>
      <w:r w:rsidRPr="005E141D">
        <w:rPr>
          <w:spacing w:val="-10"/>
        </w:rPr>
        <w:t xml:space="preserve"> </w:t>
      </w:r>
      <w:r w:rsidRPr="005E141D">
        <w:t>в</w:t>
      </w:r>
      <w:r w:rsidRPr="005E141D">
        <w:rPr>
          <w:spacing w:val="-10"/>
        </w:rPr>
        <w:t xml:space="preserve"> </w:t>
      </w:r>
      <w:r w:rsidRPr="005E141D">
        <w:t>соответствии</w:t>
      </w:r>
      <w:r w:rsidRPr="005E141D">
        <w:rPr>
          <w:spacing w:val="-8"/>
        </w:rPr>
        <w:t xml:space="preserve"> </w:t>
      </w:r>
      <w:r w:rsidRPr="005E141D">
        <w:t>с</w:t>
      </w:r>
      <w:r w:rsidRPr="005E141D">
        <w:rPr>
          <w:spacing w:val="-10"/>
        </w:rPr>
        <w:t xml:space="preserve"> </w:t>
      </w:r>
      <w:r w:rsidRPr="005E141D">
        <w:t>требованиями</w:t>
      </w:r>
      <w:r w:rsidRPr="005E141D">
        <w:rPr>
          <w:spacing w:val="-8"/>
        </w:rPr>
        <w:t xml:space="preserve"> </w:t>
      </w:r>
      <w:r w:rsidRPr="005E141D">
        <w:t xml:space="preserve">охраны </w:t>
      </w:r>
      <w:r w:rsidRPr="005E141D">
        <w:rPr>
          <w:spacing w:val="-2"/>
        </w:rPr>
        <w:t>труда;</w:t>
      </w:r>
    </w:p>
    <w:p w:rsidR="00690AE4" w:rsidRPr="005E141D" w:rsidRDefault="00690AE4" w:rsidP="00004DB0">
      <w:pPr>
        <w:pStyle w:val="aff1"/>
        <w:widowControl w:val="0"/>
        <w:numPr>
          <w:ilvl w:val="0"/>
          <w:numId w:val="128"/>
        </w:numPr>
        <w:tabs>
          <w:tab w:val="left" w:pos="1463"/>
        </w:tabs>
        <w:autoSpaceDE w:val="0"/>
        <w:autoSpaceDN w:val="0"/>
        <w:ind w:left="0" w:right="51" w:firstLine="142"/>
        <w:jc w:val="both"/>
      </w:pPr>
      <w:r w:rsidRPr="005E141D">
        <w:t xml:space="preserve">обязательное социальное страхование работников от несчастных случаев на рабочем </w:t>
      </w:r>
      <w:r w:rsidRPr="005E141D">
        <w:rPr>
          <w:spacing w:val="-2"/>
        </w:rPr>
        <w:t>месте;</w:t>
      </w:r>
    </w:p>
    <w:p w:rsidR="00690AE4" w:rsidRPr="005E141D" w:rsidRDefault="00690AE4" w:rsidP="00004DB0">
      <w:pPr>
        <w:pStyle w:val="aff1"/>
        <w:widowControl w:val="0"/>
        <w:numPr>
          <w:ilvl w:val="0"/>
          <w:numId w:val="128"/>
        </w:numPr>
        <w:tabs>
          <w:tab w:val="left" w:pos="1464"/>
        </w:tabs>
        <w:autoSpaceDE w:val="0"/>
        <w:autoSpaceDN w:val="0"/>
        <w:ind w:left="0" w:right="51" w:firstLine="142"/>
        <w:jc w:val="both"/>
      </w:pPr>
      <w:r w:rsidRPr="005E141D">
        <w:t>ознакомление</w:t>
      </w:r>
      <w:r w:rsidRPr="005E141D">
        <w:rPr>
          <w:spacing w:val="-6"/>
        </w:rPr>
        <w:t xml:space="preserve"> </w:t>
      </w:r>
      <w:r w:rsidRPr="005E141D">
        <w:t>сотрудников</w:t>
      </w:r>
      <w:r w:rsidRPr="005E141D">
        <w:rPr>
          <w:spacing w:val="-3"/>
        </w:rPr>
        <w:t xml:space="preserve"> </w:t>
      </w:r>
      <w:r w:rsidRPr="005E141D">
        <w:t>ДОО</w:t>
      </w:r>
      <w:r w:rsidRPr="005E141D">
        <w:rPr>
          <w:spacing w:val="-2"/>
        </w:rPr>
        <w:t xml:space="preserve"> </w:t>
      </w:r>
      <w:r w:rsidRPr="005E141D">
        <w:t>с</w:t>
      </w:r>
      <w:r w:rsidRPr="005E141D">
        <w:rPr>
          <w:spacing w:val="-4"/>
        </w:rPr>
        <w:t xml:space="preserve"> </w:t>
      </w:r>
      <w:r w:rsidRPr="005E141D">
        <w:t>требованиями</w:t>
      </w:r>
      <w:r w:rsidRPr="005E141D">
        <w:rPr>
          <w:spacing w:val="-2"/>
        </w:rPr>
        <w:t xml:space="preserve"> </w:t>
      </w:r>
      <w:r w:rsidRPr="005E141D">
        <w:t>охраны</w:t>
      </w:r>
      <w:r w:rsidRPr="005E141D">
        <w:rPr>
          <w:spacing w:val="-2"/>
        </w:rPr>
        <w:t xml:space="preserve"> труда.</w:t>
      </w:r>
    </w:p>
    <w:p w:rsidR="00690AE4" w:rsidRPr="005E141D" w:rsidRDefault="00690AE4" w:rsidP="00004DB0">
      <w:pPr>
        <w:pStyle w:val="aff1"/>
        <w:widowControl w:val="0"/>
        <w:numPr>
          <w:ilvl w:val="1"/>
          <w:numId w:val="129"/>
        </w:numPr>
        <w:tabs>
          <w:tab w:val="left" w:pos="1435"/>
        </w:tabs>
        <w:autoSpaceDE w:val="0"/>
        <w:autoSpaceDN w:val="0"/>
        <w:ind w:left="0" w:right="51" w:firstLine="142"/>
        <w:jc w:val="both"/>
      </w:pPr>
      <w:r w:rsidRPr="005E141D">
        <w:t>Взаимодействие</w:t>
      </w:r>
      <w:r w:rsidRPr="005E141D">
        <w:rPr>
          <w:spacing w:val="-9"/>
        </w:rPr>
        <w:t xml:space="preserve"> </w:t>
      </w:r>
      <w:r w:rsidRPr="005E141D">
        <w:t>с</w:t>
      </w:r>
      <w:r w:rsidRPr="005E141D">
        <w:rPr>
          <w:spacing w:val="-6"/>
        </w:rPr>
        <w:t xml:space="preserve"> </w:t>
      </w:r>
      <w:r w:rsidRPr="005E141D">
        <w:t>государственными</w:t>
      </w:r>
      <w:r w:rsidRPr="005E141D">
        <w:rPr>
          <w:spacing w:val="-7"/>
        </w:rPr>
        <w:t xml:space="preserve"> </w:t>
      </w:r>
      <w:r w:rsidRPr="005E141D">
        <w:t>органами</w:t>
      </w:r>
      <w:r w:rsidRPr="005E141D">
        <w:rPr>
          <w:spacing w:val="-5"/>
        </w:rPr>
        <w:t xml:space="preserve"> </w:t>
      </w:r>
      <w:r w:rsidRPr="005E141D">
        <w:t>управления</w:t>
      </w:r>
      <w:r w:rsidRPr="005E141D">
        <w:rPr>
          <w:spacing w:val="-8"/>
        </w:rPr>
        <w:t xml:space="preserve"> </w:t>
      </w:r>
      <w:r w:rsidRPr="005E141D">
        <w:t>охраной</w:t>
      </w:r>
      <w:r w:rsidRPr="005E141D">
        <w:rPr>
          <w:spacing w:val="-7"/>
        </w:rPr>
        <w:t xml:space="preserve"> </w:t>
      </w:r>
      <w:r w:rsidRPr="005E141D">
        <w:t>труда</w:t>
      </w:r>
      <w:r w:rsidRPr="005E141D">
        <w:rPr>
          <w:spacing w:val="-9"/>
        </w:rPr>
        <w:t xml:space="preserve"> </w:t>
      </w:r>
      <w:r w:rsidRPr="005E141D">
        <w:t>и</w:t>
      </w:r>
      <w:r w:rsidRPr="005E141D">
        <w:rPr>
          <w:spacing w:val="-7"/>
        </w:rPr>
        <w:t xml:space="preserve"> </w:t>
      </w:r>
      <w:r w:rsidRPr="005E141D">
        <w:t>органами общественного контроля. Должностные лица ДОО обеспечивают:</w:t>
      </w:r>
    </w:p>
    <w:p w:rsidR="00690AE4" w:rsidRPr="005E141D" w:rsidRDefault="00690AE4" w:rsidP="00004DB0">
      <w:pPr>
        <w:pStyle w:val="aff1"/>
        <w:widowControl w:val="0"/>
        <w:numPr>
          <w:ilvl w:val="0"/>
          <w:numId w:val="127"/>
        </w:numPr>
        <w:tabs>
          <w:tab w:val="left" w:pos="1463"/>
        </w:tabs>
        <w:autoSpaceDE w:val="0"/>
        <w:autoSpaceDN w:val="0"/>
        <w:ind w:left="0" w:right="51" w:firstLine="142"/>
        <w:jc w:val="both"/>
      </w:pPr>
      <w:r w:rsidRPr="005E141D">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sidRPr="005E141D">
        <w:rPr>
          <w:spacing w:val="-15"/>
        </w:rPr>
        <w:t xml:space="preserve"> </w:t>
      </w:r>
      <w:r w:rsidRPr="005E141D">
        <w:t>органов</w:t>
      </w:r>
      <w:r w:rsidRPr="005E141D">
        <w:rPr>
          <w:spacing w:val="-15"/>
        </w:rPr>
        <w:t xml:space="preserve"> </w:t>
      </w:r>
      <w:r w:rsidRPr="005E141D">
        <w:t>общественного</w:t>
      </w:r>
      <w:r w:rsidRPr="005E141D">
        <w:rPr>
          <w:spacing w:val="-15"/>
        </w:rPr>
        <w:t xml:space="preserve"> </w:t>
      </w:r>
      <w:r w:rsidRPr="005E141D">
        <w:t>контроля</w:t>
      </w:r>
      <w:r w:rsidRPr="005E141D">
        <w:rPr>
          <w:spacing w:val="-15"/>
        </w:rPr>
        <w:t xml:space="preserve"> </w:t>
      </w:r>
      <w:r w:rsidRPr="005E141D">
        <w:t>в</w:t>
      </w:r>
      <w:r w:rsidRPr="005E141D">
        <w:rPr>
          <w:spacing w:val="-15"/>
        </w:rPr>
        <w:t xml:space="preserve"> </w:t>
      </w:r>
      <w:r w:rsidRPr="005E141D">
        <w:t>целях</w:t>
      </w:r>
      <w:r w:rsidRPr="005E141D">
        <w:rPr>
          <w:spacing w:val="-15"/>
        </w:rPr>
        <w:t xml:space="preserve"> </w:t>
      </w:r>
      <w:r w:rsidRPr="005E141D">
        <w:t>проведения</w:t>
      </w:r>
      <w:r w:rsidRPr="005E141D">
        <w:rPr>
          <w:spacing w:val="-15"/>
        </w:rPr>
        <w:t xml:space="preserve"> </w:t>
      </w:r>
      <w:r w:rsidRPr="005E141D">
        <w:t>проверок</w:t>
      </w:r>
      <w:r w:rsidRPr="005E141D">
        <w:rPr>
          <w:spacing w:val="-15"/>
        </w:rPr>
        <w:t xml:space="preserve"> </w:t>
      </w:r>
      <w:r w:rsidRPr="005E141D">
        <w:t>условий</w:t>
      </w:r>
      <w:r w:rsidRPr="005E141D">
        <w:rPr>
          <w:spacing w:val="-15"/>
        </w:rPr>
        <w:t xml:space="preserve"> </w:t>
      </w:r>
      <w:r w:rsidRPr="005E141D">
        <w:t>и</w:t>
      </w:r>
      <w:r w:rsidRPr="005E141D">
        <w:rPr>
          <w:spacing w:val="-15"/>
        </w:rPr>
        <w:t xml:space="preserve"> </w:t>
      </w:r>
      <w:r w:rsidRPr="005E141D">
        <w:t>охраны труда в</w:t>
      </w:r>
      <w:r w:rsidRPr="005E141D">
        <w:rPr>
          <w:spacing w:val="-1"/>
        </w:rPr>
        <w:t xml:space="preserve"> </w:t>
      </w:r>
      <w:r w:rsidRPr="005E141D">
        <w:t>организации и</w:t>
      </w:r>
      <w:r w:rsidRPr="005E141D">
        <w:rPr>
          <w:spacing w:val="-2"/>
        </w:rPr>
        <w:t xml:space="preserve"> </w:t>
      </w:r>
      <w:r w:rsidRPr="005E141D">
        <w:t>расследования несчастных случаев</w:t>
      </w:r>
      <w:r w:rsidRPr="005E141D">
        <w:rPr>
          <w:spacing w:val="-1"/>
        </w:rPr>
        <w:t xml:space="preserve"> </w:t>
      </w:r>
      <w:r w:rsidRPr="005E141D">
        <w:t>на</w:t>
      </w:r>
      <w:r w:rsidRPr="005E141D">
        <w:rPr>
          <w:spacing w:val="-1"/>
        </w:rPr>
        <w:t xml:space="preserve"> </w:t>
      </w:r>
      <w:r w:rsidRPr="005E141D">
        <w:t>производстве</w:t>
      </w:r>
      <w:r w:rsidRPr="005E141D">
        <w:rPr>
          <w:spacing w:val="-1"/>
        </w:rPr>
        <w:t xml:space="preserve"> </w:t>
      </w:r>
      <w:r w:rsidRPr="005E141D">
        <w:t xml:space="preserve">и профессиональных </w:t>
      </w:r>
      <w:r w:rsidRPr="005E141D">
        <w:rPr>
          <w:spacing w:val="-2"/>
        </w:rPr>
        <w:t>заболеваний;</w:t>
      </w:r>
    </w:p>
    <w:p w:rsidR="00690AE4" w:rsidRPr="005E141D" w:rsidRDefault="00690AE4" w:rsidP="00004DB0">
      <w:pPr>
        <w:pStyle w:val="aff1"/>
        <w:widowControl w:val="0"/>
        <w:numPr>
          <w:ilvl w:val="0"/>
          <w:numId w:val="127"/>
        </w:numPr>
        <w:tabs>
          <w:tab w:val="left" w:pos="1463"/>
        </w:tabs>
        <w:autoSpaceDE w:val="0"/>
        <w:autoSpaceDN w:val="0"/>
        <w:ind w:left="0" w:right="51" w:firstLine="142"/>
        <w:jc w:val="both"/>
      </w:pPr>
      <w:r w:rsidRPr="005E141D">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690AE4" w:rsidRPr="005E141D" w:rsidRDefault="00690AE4" w:rsidP="00004DB0">
      <w:pPr>
        <w:pStyle w:val="aff1"/>
        <w:widowControl w:val="0"/>
        <w:numPr>
          <w:ilvl w:val="1"/>
          <w:numId w:val="129"/>
        </w:numPr>
        <w:tabs>
          <w:tab w:val="left" w:pos="1465"/>
        </w:tabs>
        <w:autoSpaceDE w:val="0"/>
        <w:autoSpaceDN w:val="0"/>
        <w:ind w:left="0" w:right="51" w:firstLine="142"/>
        <w:jc w:val="both"/>
        <w:rPr>
          <w:b/>
        </w:rPr>
      </w:pPr>
      <w:r w:rsidRPr="005E141D">
        <w:rPr>
          <w:b/>
        </w:rPr>
        <w:t>Обязанности</w:t>
      </w:r>
      <w:r w:rsidRPr="005E141D">
        <w:rPr>
          <w:b/>
          <w:spacing w:val="-4"/>
        </w:rPr>
        <w:t xml:space="preserve"> </w:t>
      </w:r>
      <w:r w:rsidRPr="005E141D">
        <w:rPr>
          <w:b/>
        </w:rPr>
        <w:t>по</w:t>
      </w:r>
      <w:r w:rsidRPr="005E141D">
        <w:rPr>
          <w:b/>
          <w:spacing w:val="-4"/>
        </w:rPr>
        <w:t xml:space="preserve"> </w:t>
      </w:r>
      <w:r w:rsidRPr="005E141D">
        <w:rPr>
          <w:b/>
        </w:rPr>
        <w:t>охране</w:t>
      </w:r>
      <w:r w:rsidRPr="005E141D">
        <w:rPr>
          <w:b/>
          <w:spacing w:val="-4"/>
        </w:rPr>
        <w:t xml:space="preserve"> </w:t>
      </w:r>
      <w:r w:rsidRPr="005E141D">
        <w:rPr>
          <w:b/>
        </w:rPr>
        <w:t>труда</w:t>
      </w:r>
      <w:r w:rsidRPr="005E141D">
        <w:rPr>
          <w:b/>
          <w:spacing w:val="-7"/>
        </w:rPr>
        <w:t xml:space="preserve"> </w:t>
      </w:r>
      <w:r w:rsidRPr="005E141D">
        <w:rPr>
          <w:b/>
        </w:rPr>
        <w:t>заведующего ДОО</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lastRenderedPageBreak/>
        <w:t>Обеспечивает соблюдение настоящего Положения о системе управления охраной труда</w:t>
      </w:r>
      <w:r w:rsidRPr="005E141D">
        <w:rPr>
          <w:spacing w:val="-4"/>
        </w:rPr>
        <w:t xml:space="preserve"> </w:t>
      </w:r>
      <w:r w:rsidRPr="005E141D">
        <w:t>в</w:t>
      </w:r>
      <w:r w:rsidRPr="005E141D">
        <w:rPr>
          <w:spacing w:val="-6"/>
        </w:rPr>
        <w:t xml:space="preserve"> </w:t>
      </w:r>
      <w:r w:rsidRPr="005E141D">
        <w:t>ДОО,</w:t>
      </w:r>
      <w:r w:rsidRPr="005E141D">
        <w:rPr>
          <w:spacing w:val="-4"/>
        </w:rPr>
        <w:t xml:space="preserve"> </w:t>
      </w:r>
      <w:r w:rsidRPr="005E141D">
        <w:t>нормативных</w:t>
      </w:r>
      <w:r w:rsidRPr="005E141D">
        <w:rPr>
          <w:spacing w:val="-4"/>
        </w:rPr>
        <w:t xml:space="preserve"> </w:t>
      </w:r>
      <w:r w:rsidRPr="005E141D">
        <w:t>правовых</w:t>
      </w:r>
      <w:r w:rsidRPr="005E141D">
        <w:rPr>
          <w:spacing w:val="-4"/>
        </w:rPr>
        <w:t xml:space="preserve"> </w:t>
      </w:r>
      <w:r w:rsidRPr="005E141D">
        <w:t>актов</w:t>
      </w:r>
      <w:r w:rsidRPr="005E141D">
        <w:rPr>
          <w:spacing w:val="-6"/>
        </w:rPr>
        <w:t xml:space="preserve"> </w:t>
      </w:r>
      <w:r w:rsidRPr="005E141D">
        <w:t>Российской</w:t>
      </w:r>
      <w:r w:rsidRPr="005E141D">
        <w:rPr>
          <w:spacing w:val="-5"/>
        </w:rPr>
        <w:t xml:space="preserve"> </w:t>
      </w:r>
      <w:r w:rsidRPr="005E141D">
        <w:t>Федерации</w:t>
      </w:r>
      <w:r w:rsidRPr="005E141D">
        <w:rPr>
          <w:spacing w:val="-5"/>
        </w:rPr>
        <w:t xml:space="preserve"> </w:t>
      </w:r>
      <w:r w:rsidRPr="005E141D">
        <w:t>по</w:t>
      </w:r>
      <w:r w:rsidRPr="005E141D">
        <w:rPr>
          <w:spacing w:val="-6"/>
        </w:rPr>
        <w:t xml:space="preserve"> </w:t>
      </w:r>
      <w:r w:rsidRPr="005E141D">
        <w:t>охране</w:t>
      </w:r>
      <w:r w:rsidRPr="005E141D">
        <w:rPr>
          <w:spacing w:val="-7"/>
        </w:rPr>
        <w:t xml:space="preserve"> </w:t>
      </w:r>
      <w:r w:rsidRPr="005E141D">
        <w:t>труда,</w:t>
      </w:r>
      <w:r w:rsidRPr="005E141D">
        <w:rPr>
          <w:spacing w:val="-4"/>
        </w:rPr>
        <w:t xml:space="preserve"> </w:t>
      </w:r>
      <w:r w:rsidRPr="005E141D">
        <w:t>трудового законодательства, стандартов, норм и правил</w:t>
      </w:r>
      <w:r w:rsidRPr="005E141D">
        <w:rPr>
          <w:spacing w:val="-1"/>
        </w:rPr>
        <w:t xml:space="preserve"> </w:t>
      </w:r>
      <w:r w:rsidRPr="005E141D">
        <w:t>по охране труда, выполнение приказов</w:t>
      </w:r>
      <w:r w:rsidRPr="005E141D">
        <w:rPr>
          <w:spacing w:val="-2"/>
        </w:rPr>
        <w:t xml:space="preserve"> </w:t>
      </w:r>
      <w:r w:rsidRPr="005E141D">
        <w:t>и указаний вышестоящих организаций и предписаний органов государственного надзора.</w:t>
      </w:r>
    </w:p>
    <w:p w:rsidR="00690AE4" w:rsidRPr="005E141D" w:rsidRDefault="00690AE4" w:rsidP="00004DB0">
      <w:pPr>
        <w:pStyle w:val="aff1"/>
        <w:widowControl w:val="0"/>
        <w:numPr>
          <w:ilvl w:val="2"/>
          <w:numId w:val="129"/>
        </w:numPr>
        <w:tabs>
          <w:tab w:val="left" w:pos="1816"/>
        </w:tabs>
        <w:autoSpaceDE w:val="0"/>
        <w:autoSpaceDN w:val="0"/>
        <w:ind w:left="0" w:right="51" w:firstLine="142"/>
        <w:jc w:val="both"/>
      </w:pPr>
      <w:r w:rsidRPr="005E141D">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ДОО.</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Назначает своим приказом ответственных лиц за соблюдение требований охраны труда</w:t>
      </w:r>
      <w:r w:rsidRPr="005E141D">
        <w:rPr>
          <w:spacing w:val="-15"/>
        </w:rPr>
        <w:t xml:space="preserve"> </w:t>
      </w:r>
      <w:r w:rsidRPr="005E141D">
        <w:t>в</w:t>
      </w:r>
      <w:r w:rsidRPr="005E141D">
        <w:rPr>
          <w:spacing w:val="-15"/>
        </w:rPr>
        <w:t xml:space="preserve"> </w:t>
      </w:r>
      <w:r w:rsidRPr="005E141D">
        <w:t>учебных</w:t>
      </w:r>
      <w:r w:rsidRPr="005E141D">
        <w:rPr>
          <w:spacing w:val="-15"/>
        </w:rPr>
        <w:t xml:space="preserve"> </w:t>
      </w:r>
      <w:r w:rsidRPr="005E141D">
        <w:t>кабинетах,</w:t>
      </w:r>
      <w:r w:rsidRPr="005E141D">
        <w:rPr>
          <w:spacing w:val="-15"/>
        </w:rPr>
        <w:t xml:space="preserve"> </w:t>
      </w:r>
      <w:r w:rsidRPr="005E141D">
        <w:t xml:space="preserve">группах, </w:t>
      </w:r>
      <w:r w:rsidRPr="005E141D">
        <w:rPr>
          <w:spacing w:val="-15"/>
        </w:rPr>
        <w:t xml:space="preserve"> </w:t>
      </w:r>
      <w:r w:rsidRPr="005E141D">
        <w:t>спортзале</w:t>
      </w:r>
      <w:r w:rsidRPr="005E141D">
        <w:rPr>
          <w:spacing w:val="-15"/>
        </w:rPr>
        <w:t xml:space="preserve"> </w:t>
      </w:r>
      <w:r w:rsidRPr="005E141D">
        <w:t>и</w:t>
      </w:r>
      <w:r w:rsidRPr="005E141D">
        <w:rPr>
          <w:spacing w:val="-15"/>
        </w:rPr>
        <w:t xml:space="preserve"> </w:t>
      </w:r>
      <w:r w:rsidRPr="005E141D">
        <w:t>т.д.,</w:t>
      </w:r>
      <w:r w:rsidRPr="005E141D">
        <w:rPr>
          <w:spacing w:val="-15"/>
        </w:rPr>
        <w:t xml:space="preserve"> </w:t>
      </w:r>
      <w:r w:rsidRPr="005E141D">
        <w:t>а</w:t>
      </w:r>
      <w:r w:rsidRPr="005E141D">
        <w:rPr>
          <w:spacing w:val="-15"/>
        </w:rPr>
        <w:t xml:space="preserve"> </w:t>
      </w:r>
      <w:r w:rsidRPr="005E141D">
        <w:t>также</w:t>
      </w:r>
      <w:r w:rsidRPr="005E141D">
        <w:rPr>
          <w:spacing w:val="-15"/>
        </w:rPr>
        <w:t xml:space="preserve"> </w:t>
      </w:r>
      <w:r w:rsidRPr="005E141D">
        <w:t>во</w:t>
      </w:r>
      <w:r w:rsidRPr="005E141D">
        <w:rPr>
          <w:spacing w:val="-15"/>
        </w:rPr>
        <w:t xml:space="preserve"> </w:t>
      </w:r>
      <w:r w:rsidRPr="005E141D">
        <w:t>всех</w:t>
      </w:r>
      <w:r w:rsidRPr="005E141D">
        <w:rPr>
          <w:spacing w:val="-14"/>
        </w:rPr>
        <w:t xml:space="preserve"> </w:t>
      </w:r>
      <w:r w:rsidRPr="005E141D">
        <w:t>подсобных</w:t>
      </w:r>
      <w:r w:rsidRPr="005E141D">
        <w:rPr>
          <w:spacing w:val="-13"/>
        </w:rPr>
        <w:t xml:space="preserve"> </w:t>
      </w:r>
      <w:r w:rsidRPr="005E141D">
        <w:t>помещениях.</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Организует</w:t>
      </w:r>
      <w:r w:rsidRPr="005E141D">
        <w:rPr>
          <w:spacing w:val="-11"/>
        </w:rPr>
        <w:t xml:space="preserve"> </w:t>
      </w:r>
      <w:r w:rsidRPr="005E141D">
        <w:t>разработку</w:t>
      </w:r>
      <w:r w:rsidRPr="005E141D">
        <w:rPr>
          <w:spacing w:val="-14"/>
        </w:rPr>
        <w:t xml:space="preserve"> </w:t>
      </w:r>
      <w:r w:rsidRPr="005E141D">
        <w:t>планов</w:t>
      </w:r>
      <w:r w:rsidRPr="005E141D">
        <w:rPr>
          <w:spacing w:val="-12"/>
        </w:rPr>
        <w:t xml:space="preserve"> </w:t>
      </w:r>
      <w:r w:rsidRPr="005E141D">
        <w:t>по</w:t>
      </w:r>
      <w:r w:rsidRPr="005E141D">
        <w:rPr>
          <w:spacing w:val="-12"/>
        </w:rPr>
        <w:t xml:space="preserve"> </w:t>
      </w:r>
      <w:r w:rsidRPr="005E141D">
        <w:t>охране</w:t>
      </w:r>
      <w:r w:rsidRPr="005E141D">
        <w:rPr>
          <w:spacing w:val="-13"/>
        </w:rPr>
        <w:t xml:space="preserve"> </w:t>
      </w:r>
      <w:r w:rsidRPr="005E141D">
        <w:t>и</w:t>
      </w:r>
      <w:r w:rsidRPr="005E141D">
        <w:rPr>
          <w:spacing w:val="-9"/>
        </w:rPr>
        <w:t xml:space="preserve"> </w:t>
      </w:r>
      <w:r w:rsidRPr="005E141D">
        <w:t>улучшению</w:t>
      </w:r>
      <w:r w:rsidRPr="005E141D">
        <w:rPr>
          <w:spacing w:val="-10"/>
        </w:rPr>
        <w:t xml:space="preserve"> </w:t>
      </w:r>
      <w:r w:rsidRPr="005E141D">
        <w:t>условий</w:t>
      </w:r>
      <w:r w:rsidRPr="005E141D">
        <w:rPr>
          <w:spacing w:val="-11"/>
        </w:rPr>
        <w:t xml:space="preserve"> </w:t>
      </w:r>
      <w:r w:rsidRPr="005E141D">
        <w:t>труда</w:t>
      </w:r>
      <w:r w:rsidRPr="005E141D">
        <w:rPr>
          <w:spacing w:val="-10"/>
        </w:rPr>
        <w:t xml:space="preserve"> </w:t>
      </w:r>
      <w:r w:rsidRPr="005E141D">
        <w:t xml:space="preserve">сотрудников образовательной организации. Осуществляет контроль выполнения запланированных </w:t>
      </w:r>
      <w:r w:rsidRPr="005E141D">
        <w:rPr>
          <w:spacing w:val="-2"/>
        </w:rPr>
        <w:t>мероприятий.</w:t>
      </w:r>
    </w:p>
    <w:p w:rsidR="00690AE4" w:rsidRPr="005E141D" w:rsidRDefault="00690AE4" w:rsidP="00004DB0">
      <w:pPr>
        <w:pStyle w:val="aff1"/>
        <w:widowControl w:val="0"/>
        <w:numPr>
          <w:ilvl w:val="2"/>
          <w:numId w:val="129"/>
        </w:numPr>
        <w:tabs>
          <w:tab w:val="left" w:pos="1656"/>
        </w:tabs>
        <w:autoSpaceDE w:val="0"/>
        <w:autoSpaceDN w:val="0"/>
        <w:ind w:left="0" w:right="51" w:firstLine="142"/>
        <w:jc w:val="both"/>
      </w:pPr>
      <w:r w:rsidRPr="005E141D">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образовательной организации.</w:t>
      </w:r>
    </w:p>
    <w:p w:rsidR="00690AE4" w:rsidRPr="005E141D" w:rsidRDefault="00690AE4" w:rsidP="00004DB0">
      <w:pPr>
        <w:pStyle w:val="aff1"/>
        <w:widowControl w:val="0"/>
        <w:numPr>
          <w:ilvl w:val="2"/>
          <w:numId w:val="129"/>
        </w:numPr>
        <w:tabs>
          <w:tab w:val="left" w:pos="1636"/>
        </w:tabs>
        <w:autoSpaceDE w:val="0"/>
        <w:autoSpaceDN w:val="0"/>
        <w:ind w:left="0" w:right="51" w:firstLine="142"/>
        <w:jc w:val="both"/>
      </w:pPr>
      <w:r w:rsidRPr="005E141D">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690AE4" w:rsidRPr="005E141D" w:rsidRDefault="00690AE4" w:rsidP="00004DB0">
      <w:pPr>
        <w:pStyle w:val="aff1"/>
        <w:widowControl w:val="0"/>
        <w:numPr>
          <w:ilvl w:val="2"/>
          <w:numId w:val="129"/>
        </w:numPr>
        <w:tabs>
          <w:tab w:val="left" w:pos="1680"/>
        </w:tabs>
        <w:autoSpaceDE w:val="0"/>
        <w:autoSpaceDN w:val="0"/>
        <w:ind w:left="0" w:right="51" w:firstLine="142"/>
        <w:jc w:val="both"/>
      </w:pPr>
      <w:r w:rsidRPr="005E141D">
        <w:t>Контролирует условия, и качество приготовления пищи на пищеблоке. Привлекает для этой цели бракеражную комиссию, медицинского работника ДОО, назначает, лицо, ответственное за организацию питания в ДОО.</w:t>
      </w:r>
    </w:p>
    <w:p w:rsidR="00690AE4" w:rsidRPr="005E141D" w:rsidRDefault="00690AE4" w:rsidP="00004DB0">
      <w:pPr>
        <w:pStyle w:val="aff1"/>
        <w:widowControl w:val="0"/>
        <w:numPr>
          <w:ilvl w:val="2"/>
          <w:numId w:val="129"/>
        </w:numPr>
        <w:tabs>
          <w:tab w:val="left" w:pos="1684"/>
        </w:tabs>
        <w:autoSpaceDE w:val="0"/>
        <w:autoSpaceDN w:val="0"/>
        <w:ind w:left="0" w:right="51" w:firstLine="142"/>
        <w:jc w:val="both"/>
      </w:pPr>
      <w:r w:rsidRPr="005E141D">
        <w:t>Обеспечивает обучение и проверку знаний правил охраны труда работниками ДОО, выполнение требований Положения о расследовании и учете несчастных случаев в образовательной организации.</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 при проведении общественно-полезного и производительного труда, практических  работ и т.д.</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Организует проведение профилактической работы по предупреждению травматизма и снижению заболеваемости работников и обучающихся.</w:t>
      </w:r>
    </w:p>
    <w:p w:rsidR="00690AE4" w:rsidRPr="005E141D" w:rsidRDefault="00690AE4" w:rsidP="00004DB0">
      <w:pPr>
        <w:pStyle w:val="aff1"/>
        <w:widowControl w:val="0"/>
        <w:numPr>
          <w:ilvl w:val="2"/>
          <w:numId w:val="129"/>
        </w:numPr>
        <w:tabs>
          <w:tab w:val="left" w:pos="1785"/>
        </w:tabs>
        <w:autoSpaceDE w:val="0"/>
        <w:autoSpaceDN w:val="0"/>
        <w:ind w:left="0" w:right="51" w:firstLine="142"/>
        <w:jc w:val="both"/>
      </w:pPr>
      <w:r w:rsidRPr="005E141D">
        <w:t>Безотлагательно сообщает о каждом несчастном случае в ДОО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690AE4" w:rsidRPr="005E141D" w:rsidRDefault="00690AE4" w:rsidP="00004DB0">
      <w:pPr>
        <w:pStyle w:val="aff1"/>
        <w:widowControl w:val="0"/>
        <w:numPr>
          <w:ilvl w:val="2"/>
          <w:numId w:val="129"/>
        </w:numPr>
        <w:tabs>
          <w:tab w:val="left" w:pos="1809"/>
        </w:tabs>
        <w:autoSpaceDE w:val="0"/>
        <w:autoSpaceDN w:val="0"/>
        <w:ind w:left="0" w:right="51" w:firstLine="142"/>
        <w:jc w:val="both"/>
      </w:pPr>
      <w:r w:rsidRPr="005E141D">
        <w:t>Утверждает инструкции по охране труда для работников и обучающихся. В установленном порядке организует пересмотр инструкций.</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Определяет финансирование мероприятий по охране труда и технике безопасности. Принимает меры к созданию уголков по охране труда.</w:t>
      </w:r>
    </w:p>
    <w:p w:rsidR="00690AE4" w:rsidRPr="005E141D" w:rsidRDefault="00690AE4" w:rsidP="00004DB0">
      <w:pPr>
        <w:pStyle w:val="aff1"/>
        <w:widowControl w:val="0"/>
        <w:numPr>
          <w:ilvl w:val="2"/>
          <w:numId w:val="129"/>
        </w:numPr>
        <w:tabs>
          <w:tab w:val="left" w:pos="1750"/>
        </w:tabs>
        <w:autoSpaceDE w:val="0"/>
        <w:autoSpaceDN w:val="0"/>
        <w:ind w:left="0" w:right="51" w:firstLine="142"/>
        <w:jc w:val="both"/>
      </w:pPr>
      <w:r w:rsidRPr="005E141D">
        <w:t>Организует</w:t>
      </w:r>
      <w:r w:rsidRPr="005E141D">
        <w:rPr>
          <w:spacing w:val="-6"/>
        </w:rPr>
        <w:t xml:space="preserve"> </w:t>
      </w:r>
      <w:r w:rsidRPr="005E141D">
        <w:t>работу</w:t>
      </w:r>
      <w:r w:rsidRPr="005E141D">
        <w:rPr>
          <w:spacing w:val="-9"/>
        </w:rPr>
        <w:t xml:space="preserve"> </w:t>
      </w:r>
      <w:r w:rsidRPr="005E141D">
        <w:t>по</w:t>
      </w:r>
      <w:r w:rsidRPr="005E141D">
        <w:rPr>
          <w:spacing w:val="-4"/>
        </w:rPr>
        <w:t xml:space="preserve"> </w:t>
      </w:r>
      <w:r w:rsidRPr="005E141D">
        <w:t>проведению</w:t>
      </w:r>
      <w:r w:rsidRPr="005E141D">
        <w:rPr>
          <w:spacing w:val="-1"/>
        </w:rPr>
        <w:t xml:space="preserve"> </w:t>
      </w:r>
      <w:r w:rsidRPr="005E141D">
        <w:t>специальной</w:t>
      </w:r>
      <w:r w:rsidRPr="005E141D">
        <w:rPr>
          <w:spacing w:val="-4"/>
        </w:rPr>
        <w:t xml:space="preserve"> </w:t>
      </w:r>
      <w:r w:rsidRPr="005E141D">
        <w:t>оценки</w:t>
      </w:r>
      <w:r w:rsidRPr="005E141D">
        <w:rPr>
          <w:spacing w:val="-1"/>
        </w:rPr>
        <w:t xml:space="preserve"> </w:t>
      </w:r>
      <w:r w:rsidRPr="005E141D">
        <w:t>условий</w:t>
      </w:r>
      <w:r w:rsidRPr="005E141D">
        <w:rPr>
          <w:spacing w:val="-3"/>
        </w:rPr>
        <w:t xml:space="preserve"> </w:t>
      </w:r>
      <w:r w:rsidRPr="005E141D">
        <w:rPr>
          <w:spacing w:val="-2"/>
        </w:rPr>
        <w:t>труда.</w:t>
      </w:r>
    </w:p>
    <w:p w:rsidR="00690AE4" w:rsidRPr="005E141D" w:rsidRDefault="00690AE4" w:rsidP="00004DB0">
      <w:pPr>
        <w:pStyle w:val="aff1"/>
        <w:widowControl w:val="0"/>
        <w:numPr>
          <w:ilvl w:val="2"/>
          <w:numId w:val="129"/>
        </w:numPr>
        <w:tabs>
          <w:tab w:val="left" w:pos="1780"/>
        </w:tabs>
        <w:autoSpaceDE w:val="0"/>
        <w:autoSpaceDN w:val="0"/>
        <w:ind w:left="0" w:right="51" w:firstLine="142"/>
        <w:jc w:val="both"/>
      </w:pPr>
      <w:r w:rsidRPr="005E141D">
        <w:t xml:space="preserve">Рассматривает состояние условий и охраны труда в ДОО, на Педагогическом </w:t>
      </w:r>
      <w:r w:rsidRPr="005E141D">
        <w:rPr>
          <w:spacing w:val="-2"/>
        </w:rPr>
        <w:t xml:space="preserve">совете, производственных совещаниях или общих  собраниях коллектива, заслушивает отчеты </w:t>
      </w:r>
      <w:r w:rsidRPr="005E141D">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lastRenderedPageBreak/>
        <w:t>Обеспечивает своевременное представление в установленном порядке статистической отчетности по охране труда.</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Заключает и организует совместно с профкомом выполнение ежегодных соглашений</w:t>
      </w:r>
      <w:r w:rsidRPr="005E141D">
        <w:rPr>
          <w:spacing w:val="-3"/>
        </w:rPr>
        <w:t xml:space="preserve"> </w:t>
      </w:r>
      <w:r w:rsidRPr="005E141D">
        <w:t>по</w:t>
      </w:r>
      <w:r w:rsidRPr="005E141D">
        <w:rPr>
          <w:spacing w:val="-3"/>
        </w:rPr>
        <w:t xml:space="preserve"> </w:t>
      </w:r>
      <w:r w:rsidRPr="005E141D">
        <w:t>охране</w:t>
      </w:r>
      <w:r w:rsidRPr="005E141D">
        <w:rPr>
          <w:spacing w:val="-6"/>
        </w:rPr>
        <w:t xml:space="preserve"> </w:t>
      </w:r>
      <w:r w:rsidRPr="005E141D">
        <w:t>труда.</w:t>
      </w:r>
      <w:r w:rsidRPr="005E141D">
        <w:rPr>
          <w:spacing w:val="-3"/>
        </w:rPr>
        <w:t xml:space="preserve"> </w:t>
      </w:r>
      <w:r w:rsidRPr="005E141D">
        <w:t>Подводит</w:t>
      </w:r>
      <w:r w:rsidRPr="005E141D">
        <w:rPr>
          <w:spacing w:val="-3"/>
        </w:rPr>
        <w:t xml:space="preserve"> </w:t>
      </w:r>
      <w:r w:rsidRPr="005E141D">
        <w:t>итоги</w:t>
      </w:r>
      <w:r w:rsidRPr="005E141D">
        <w:rPr>
          <w:spacing w:val="-4"/>
        </w:rPr>
        <w:t xml:space="preserve"> </w:t>
      </w:r>
      <w:r w:rsidRPr="005E141D">
        <w:t>выполнения</w:t>
      </w:r>
      <w:r w:rsidRPr="005E141D">
        <w:rPr>
          <w:spacing w:val="-3"/>
        </w:rPr>
        <w:t xml:space="preserve"> </w:t>
      </w:r>
      <w:r w:rsidRPr="005E141D">
        <w:t>соглашения</w:t>
      </w:r>
      <w:r w:rsidRPr="005E141D">
        <w:rPr>
          <w:spacing w:val="-3"/>
        </w:rPr>
        <w:t xml:space="preserve"> </w:t>
      </w:r>
      <w:r w:rsidRPr="005E141D">
        <w:t>по</w:t>
      </w:r>
      <w:r w:rsidRPr="005E141D">
        <w:rPr>
          <w:spacing w:val="-3"/>
        </w:rPr>
        <w:t xml:space="preserve"> </w:t>
      </w:r>
      <w:r w:rsidRPr="005E141D">
        <w:t>охране</w:t>
      </w:r>
      <w:r w:rsidRPr="005E141D">
        <w:rPr>
          <w:spacing w:val="-4"/>
        </w:rPr>
        <w:t xml:space="preserve"> </w:t>
      </w:r>
      <w:r w:rsidRPr="005E141D">
        <w:t>труда</w:t>
      </w:r>
      <w:r w:rsidRPr="005E141D">
        <w:rPr>
          <w:spacing w:val="-4"/>
        </w:rPr>
        <w:t xml:space="preserve"> </w:t>
      </w:r>
      <w:r w:rsidRPr="005E141D">
        <w:t>один</w:t>
      </w:r>
      <w:r w:rsidRPr="005E141D">
        <w:rPr>
          <w:spacing w:val="-3"/>
        </w:rPr>
        <w:t xml:space="preserve"> </w:t>
      </w:r>
      <w:r w:rsidRPr="005E141D">
        <w:t>раз в полугодие.</w:t>
      </w:r>
    </w:p>
    <w:p w:rsidR="00690AE4" w:rsidRPr="005E141D" w:rsidRDefault="00690AE4" w:rsidP="00004DB0">
      <w:pPr>
        <w:pStyle w:val="aff1"/>
        <w:widowControl w:val="0"/>
        <w:numPr>
          <w:ilvl w:val="2"/>
          <w:numId w:val="129"/>
        </w:numPr>
        <w:tabs>
          <w:tab w:val="left" w:pos="1768"/>
        </w:tabs>
        <w:autoSpaceDE w:val="0"/>
        <w:autoSpaceDN w:val="0"/>
        <w:ind w:left="0" w:right="51" w:firstLine="142"/>
        <w:jc w:val="both"/>
      </w:pPr>
      <w:r w:rsidRPr="005E141D">
        <w:t>Запрещает проведение образовательной деятельности при наличии вредных или опасных условий для здоровья обучающихся и работников.</w:t>
      </w:r>
    </w:p>
    <w:p w:rsidR="00690AE4" w:rsidRPr="005E141D" w:rsidRDefault="00690AE4" w:rsidP="00004DB0">
      <w:pPr>
        <w:pStyle w:val="aff1"/>
        <w:widowControl w:val="0"/>
        <w:numPr>
          <w:ilvl w:val="2"/>
          <w:numId w:val="129"/>
        </w:numPr>
        <w:tabs>
          <w:tab w:val="left" w:pos="1809"/>
        </w:tabs>
        <w:autoSpaceDE w:val="0"/>
        <w:autoSpaceDN w:val="0"/>
        <w:ind w:left="0" w:right="51" w:firstLine="142"/>
        <w:jc w:val="both"/>
      </w:pPr>
      <w:r w:rsidRPr="005E141D">
        <w:t>Несет персональную ответственность за обеспечение здоровых и безопасных условий образовательной деятельности.</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защиты, льготах и компенсациях за условия труда.</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Информирует ответственного по охране труда о вновь принимаемых на работу сотрудниках, а так же сотрудниках, переводящихся на другие должности внутри учреждения.</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Разрабатывает и актуализирует поимённые списки работников подлежащих прохождению</w:t>
      </w:r>
      <w:r w:rsidRPr="005E141D">
        <w:rPr>
          <w:spacing w:val="40"/>
        </w:rPr>
        <w:t xml:space="preserve"> </w:t>
      </w:r>
      <w:r w:rsidRPr="005E141D">
        <w:t>периодического медицинского осмотра (обследования) на год.</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Оформляет</w:t>
      </w:r>
      <w:r w:rsidRPr="005E141D">
        <w:rPr>
          <w:spacing w:val="-8"/>
        </w:rPr>
        <w:t xml:space="preserve"> </w:t>
      </w:r>
      <w:r w:rsidRPr="005E141D">
        <w:t>трудовой</w:t>
      </w:r>
      <w:r w:rsidRPr="005E141D">
        <w:rPr>
          <w:spacing w:val="-8"/>
        </w:rPr>
        <w:t xml:space="preserve"> </w:t>
      </w:r>
      <w:r w:rsidRPr="005E141D">
        <w:t>договор</w:t>
      </w:r>
      <w:r w:rsidRPr="005E141D">
        <w:rPr>
          <w:spacing w:val="-9"/>
        </w:rPr>
        <w:t xml:space="preserve"> </w:t>
      </w:r>
      <w:r w:rsidRPr="005E141D">
        <w:t>с</w:t>
      </w:r>
      <w:r w:rsidRPr="005E141D">
        <w:rPr>
          <w:spacing w:val="-9"/>
        </w:rPr>
        <w:t xml:space="preserve"> </w:t>
      </w:r>
      <w:r w:rsidRPr="005E141D">
        <w:t>работником</w:t>
      </w:r>
      <w:r w:rsidRPr="005E141D">
        <w:rPr>
          <w:spacing w:val="-10"/>
        </w:rPr>
        <w:t xml:space="preserve"> </w:t>
      </w:r>
      <w:r w:rsidRPr="005E141D">
        <w:t>только</w:t>
      </w:r>
      <w:r w:rsidRPr="005E141D">
        <w:rPr>
          <w:spacing w:val="-10"/>
        </w:rPr>
        <w:t xml:space="preserve"> </w:t>
      </w:r>
      <w:r w:rsidRPr="005E141D">
        <w:t>после</w:t>
      </w:r>
      <w:r w:rsidRPr="005E141D">
        <w:rPr>
          <w:spacing w:val="-9"/>
        </w:rPr>
        <w:t xml:space="preserve"> </w:t>
      </w:r>
      <w:r w:rsidRPr="005E141D">
        <w:t>предоставления</w:t>
      </w:r>
      <w:r w:rsidRPr="005E141D">
        <w:rPr>
          <w:spacing w:val="-10"/>
        </w:rPr>
        <w:t xml:space="preserve"> </w:t>
      </w:r>
      <w:r w:rsidRPr="005E141D">
        <w:t>им</w:t>
      </w:r>
      <w:r w:rsidRPr="005E141D">
        <w:rPr>
          <w:spacing w:val="-9"/>
        </w:rPr>
        <w:t xml:space="preserve"> </w:t>
      </w:r>
      <w:r w:rsidRPr="005E141D">
        <w:t>медицинского заключения о прохождении предварительного медицинского осмотра, а также результатов психиатрического освидетельствования.</w:t>
      </w:r>
    </w:p>
    <w:p w:rsidR="00690AE4" w:rsidRPr="005E141D" w:rsidRDefault="00690AE4" w:rsidP="00004DB0">
      <w:pPr>
        <w:pStyle w:val="aff1"/>
        <w:widowControl w:val="0"/>
        <w:numPr>
          <w:ilvl w:val="2"/>
          <w:numId w:val="129"/>
        </w:numPr>
        <w:tabs>
          <w:tab w:val="left" w:pos="1809"/>
        </w:tabs>
        <w:autoSpaceDE w:val="0"/>
        <w:autoSpaceDN w:val="0"/>
        <w:ind w:left="0" w:right="51" w:firstLine="142"/>
        <w:jc w:val="both"/>
      </w:pPr>
      <w:r w:rsidRPr="005E141D">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690AE4" w:rsidRPr="005E141D" w:rsidRDefault="00690AE4" w:rsidP="00004DB0">
      <w:pPr>
        <w:pStyle w:val="aff1"/>
        <w:widowControl w:val="0"/>
        <w:numPr>
          <w:ilvl w:val="1"/>
          <w:numId w:val="129"/>
        </w:numPr>
        <w:tabs>
          <w:tab w:val="left" w:pos="1447"/>
        </w:tabs>
        <w:autoSpaceDE w:val="0"/>
        <w:autoSpaceDN w:val="0"/>
        <w:ind w:left="0" w:right="51" w:firstLine="142"/>
        <w:jc w:val="both"/>
        <w:rPr>
          <w:b/>
        </w:rPr>
      </w:pPr>
      <w:r w:rsidRPr="005E141D">
        <w:rPr>
          <w:b/>
        </w:rPr>
        <w:t>Обязанности по охране труда старшего воспитателя ДОО</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Организует работу и систематический контроль по соблюдению в воспитательно-образовательной деятельности норм и правил охраны труда.</w:t>
      </w:r>
    </w:p>
    <w:p w:rsidR="00690AE4" w:rsidRPr="005E141D" w:rsidRDefault="00690AE4" w:rsidP="00004DB0">
      <w:pPr>
        <w:pStyle w:val="aff1"/>
        <w:widowControl w:val="0"/>
        <w:numPr>
          <w:ilvl w:val="2"/>
          <w:numId w:val="129"/>
        </w:numPr>
        <w:tabs>
          <w:tab w:val="left" w:pos="1723"/>
        </w:tabs>
        <w:autoSpaceDE w:val="0"/>
        <w:autoSpaceDN w:val="0"/>
        <w:ind w:left="0" w:right="51" w:firstLine="142"/>
        <w:jc w:val="both"/>
      </w:pPr>
      <w:r w:rsidRPr="005E141D">
        <w:t>Обеспечивает контроль безопасности используемых в воспитательно-образовательной деятельности оборудования, приборов, технических и наглядных средств обучения.</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Разрешает</w:t>
      </w:r>
      <w:r w:rsidRPr="005E141D">
        <w:rPr>
          <w:spacing w:val="-11"/>
        </w:rPr>
        <w:t xml:space="preserve"> </w:t>
      </w:r>
      <w:r w:rsidRPr="005E141D">
        <w:t>проведение</w:t>
      </w:r>
      <w:r w:rsidRPr="005E141D">
        <w:rPr>
          <w:spacing w:val="-10"/>
        </w:rPr>
        <w:t xml:space="preserve"> </w:t>
      </w:r>
      <w:r w:rsidRPr="005E141D">
        <w:t>воспитательно-образовательной</w:t>
      </w:r>
      <w:r w:rsidRPr="005E141D">
        <w:rPr>
          <w:spacing w:val="-11"/>
        </w:rPr>
        <w:t xml:space="preserve"> </w:t>
      </w:r>
      <w:r w:rsidRPr="005E141D">
        <w:t>деятельности</w:t>
      </w:r>
      <w:r w:rsidRPr="005E141D">
        <w:rPr>
          <w:spacing w:val="-10"/>
        </w:rPr>
        <w:t xml:space="preserve"> </w:t>
      </w:r>
      <w:r w:rsidRPr="005E141D">
        <w:t>с</w:t>
      </w:r>
      <w:r w:rsidRPr="005E141D">
        <w:rPr>
          <w:spacing w:val="-13"/>
        </w:rPr>
        <w:t xml:space="preserve"> </w:t>
      </w:r>
      <w:r w:rsidRPr="005E141D">
        <w:t>обучающимися</w:t>
      </w:r>
      <w:r w:rsidRPr="005E141D">
        <w:rPr>
          <w:spacing w:val="-12"/>
        </w:rPr>
        <w:t xml:space="preserve"> </w:t>
      </w:r>
      <w:r w:rsidRPr="005E141D">
        <w:t>только</w:t>
      </w:r>
      <w:r w:rsidRPr="005E141D">
        <w:rPr>
          <w:spacing w:val="-12"/>
        </w:rPr>
        <w:t xml:space="preserve"> </w:t>
      </w:r>
      <w:r w:rsidRPr="005E141D">
        <w:t>при</w:t>
      </w:r>
      <w:r w:rsidRPr="005E141D">
        <w:rPr>
          <w:spacing w:val="-11"/>
        </w:rPr>
        <w:t xml:space="preserve"> </w:t>
      </w:r>
      <w:r w:rsidRPr="005E141D">
        <w:t>наличии оборудованных для этих целей учебных помещений, принятых по акту в эксплуатацию.</w:t>
      </w:r>
    </w:p>
    <w:p w:rsidR="00690AE4" w:rsidRPr="005E141D" w:rsidRDefault="00690AE4" w:rsidP="00004DB0">
      <w:pPr>
        <w:pStyle w:val="aff1"/>
        <w:widowControl w:val="0"/>
        <w:numPr>
          <w:ilvl w:val="2"/>
          <w:numId w:val="129"/>
        </w:numPr>
        <w:tabs>
          <w:tab w:val="left" w:pos="1812"/>
        </w:tabs>
        <w:autoSpaceDE w:val="0"/>
        <w:autoSpaceDN w:val="0"/>
        <w:ind w:left="0" w:right="51" w:firstLine="142"/>
        <w:jc w:val="both"/>
      </w:pPr>
      <w:r w:rsidRPr="005E141D">
        <w:t>Организует совместно с заведующим по административно- хозяйственной работе своевременное и качественное проведение паспортизации учебных кабинетов, групп, спортзала и других помещений.</w:t>
      </w:r>
    </w:p>
    <w:p w:rsidR="00690AE4" w:rsidRPr="005E141D" w:rsidRDefault="00690AE4" w:rsidP="00004DB0">
      <w:pPr>
        <w:pStyle w:val="aff1"/>
        <w:widowControl w:val="0"/>
        <w:numPr>
          <w:ilvl w:val="2"/>
          <w:numId w:val="129"/>
        </w:numPr>
        <w:tabs>
          <w:tab w:val="left" w:pos="1653"/>
        </w:tabs>
        <w:autoSpaceDE w:val="0"/>
        <w:autoSpaceDN w:val="0"/>
        <w:ind w:left="0" w:right="51" w:firstLine="142"/>
        <w:jc w:val="both"/>
      </w:pPr>
      <w:r w:rsidRPr="005E141D">
        <w:t>Составляет, на основании полученных от медицинского учреждения материалов, списки лиц, подлежащих периодическим медицинским осмотрам.</w:t>
      </w:r>
    </w:p>
    <w:p w:rsidR="00690AE4" w:rsidRPr="005E141D" w:rsidRDefault="00690AE4" w:rsidP="00004DB0">
      <w:pPr>
        <w:pStyle w:val="aff1"/>
        <w:widowControl w:val="0"/>
        <w:numPr>
          <w:ilvl w:val="2"/>
          <w:numId w:val="129"/>
        </w:numPr>
        <w:tabs>
          <w:tab w:val="left" w:pos="1629"/>
        </w:tabs>
        <w:autoSpaceDE w:val="0"/>
        <w:autoSpaceDN w:val="0"/>
        <w:ind w:left="0" w:right="51" w:firstLine="142"/>
        <w:jc w:val="both"/>
      </w:pPr>
      <w:r w:rsidRPr="005E141D">
        <w:t>Организует разработку и периодический пересмотр не реже одного раза в пять лет инструкции</w:t>
      </w:r>
      <w:r w:rsidRPr="005E141D">
        <w:rPr>
          <w:spacing w:val="-6"/>
        </w:rPr>
        <w:t xml:space="preserve"> </w:t>
      </w:r>
      <w:r w:rsidRPr="005E141D">
        <w:t>по</w:t>
      </w:r>
      <w:r w:rsidRPr="005E141D">
        <w:rPr>
          <w:spacing w:val="-7"/>
        </w:rPr>
        <w:t xml:space="preserve"> </w:t>
      </w:r>
      <w:r w:rsidRPr="005E141D">
        <w:t>охране</w:t>
      </w:r>
      <w:r w:rsidRPr="005E141D">
        <w:rPr>
          <w:spacing w:val="-8"/>
        </w:rPr>
        <w:t xml:space="preserve"> </w:t>
      </w:r>
      <w:r w:rsidRPr="005E141D">
        <w:t>труда,</w:t>
      </w:r>
      <w:r w:rsidRPr="005E141D">
        <w:rPr>
          <w:spacing w:val="-4"/>
        </w:rPr>
        <w:t xml:space="preserve"> </w:t>
      </w:r>
      <w:r w:rsidRPr="005E141D">
        <w:t>а</w:t>
      </w:r>
      <w:r w:rsidRPr="005E141D">
        <w:rPr>
          <w:spacing w:val="-8"/>
        </w:rPr>
        <w:t xml:space="preserve"> </w:t>
      </w:r>
      <w:r w:rsidRPr="005E141D">
        <w:t>также</w:t>
      </w:r>
      <w:r w:rsidRPr="005E141D">
        <w:rPr>
          <w:spacing w:val="-7"/>
        </w:rPr>
        <w:t xml:space="preserve"> </w:t>
      </w:r>
      <w:r w:rsidRPr="005E141D">
        <w:t>разделов</w:t>
      </w:r>
      <w:r w:rsidRPr="005E141D">
        <w:rPr>
          <w:spacing w:val="-5"/>
        </w:rPr>
        <w:t xml:space="preserve"> </w:t>
      </w:r>
      <w:r w:rsidRPr="005E141D">
        <w:t>требований</w:t>
      </w:r>
      <w:r w:rsidRPr="005E141D">
        <w:rPr>
          <w:spacing w:val="-6"/>
        </w:rPr>
        <w:t xml:space="preserve"> </w:t>
      </w:r>
      <w:r w:rsidRPr="005E141D">
        <w:t>безопасности</w:t>
      </w:r>
      <w:r w:rsidRPr="005E141D">
        <w:rPr>
          <w:spacing w:val="-5"/>
        </w:rPr>
        <w:t xml:space="preserve"> </w:t>
      </w:r>
      <w:r w:rsidRPr="005E141D">
        <w:t>в</w:t>
      </w:r>
      <w:r w:rsidRPr="005E141D">
        <w:rPr>
          <w:spacing w:val="-5"/>
        </w:rPr>
        <w:t xml:space="preserve"> </w:t>
      </w:r>
      <w:r w:rsidRPr="005E141D">
        <w:t>воспитательно-образовательной</w:t>
      </w:r>
      <w:r w:rsidRPr="005E141D">
        <w:rPr>
          <w:spacing w:val="-6"/>
        </w:rPr>
        <w:t xml:space="preserve"> </w:t>
      </w:r>
      <w:r w:rsidRPr="005E141D">
        <w:t>деятельности в методических указаниях по выполнению практических работ.</w:t>
      </w:r>
    </w:p>
    <w:p w:rsidR="00690AE4" w:rsidRPr="005E141D" w:rsidRDefault="00690AE4" w:rsidP="00004DB0">
      <w:pPr>
        <w:pStyle w:val="aff1"/>
        <w:widowControl w:val="0"/>
        <w:numPr>
          <w:ilvl w:val="2"/>
          <w:numId w:val="129"/>
        </w:numPr>
        <w:tabs>
          <w:tab w:val="left" w:pos="1761"/>
        </w:tabs>
        <w:autoSpaceDE w:val="0"/>
        <w:autoSpaceDN w:val="0"/>
        <w:ind w:left="0" w:right="51" w:firstLine="142"/>
        <w:jc w:val="both"/>
      </w:pPr>
      <w:r w:rsidRPr="005E141D">
        <w:t>Контролирует своевременное проведение инструктажа обучающихся и их регистрацию в журналах.</w:t>
      </w:r>
    </w:p>
    <w:p w:rsidR="00690AE4" w:rsidRPr="005E141D" w:rsidRDefault="00690AE4" w:rsidP="00004DB0">
      <w:pPr>
        <w:pStyle w:val="aff1"/>
        <w:widowControl w:val="0"/>
        <w:numPr>
          <w:ilvl w:val="2"/>
          <w:numId w:val="129"/>
        </w:numPr>
        <w:tabs>
          <w:tab w:val="left" w:pos="1740"/>
        </w:tabs>
        <w:autoSpaceDE w:val="0"/>
        <w:autoSpaceDN w:val="0"/>
        <w:ind w:left="0" w:right="51" w:firstLine="142"/>
        <w:jc w:val="both"/>
      </w:pPr>
      <w:r w:rsidRPr="005E141D">
        <w:t>Определяет методику и порядок обучения правилам дорожного движения, поведения на воде, улице, пожарной безопасности.</w:t>
      </w:r>
    </w:p>
    <w:p w:rsidR="00690AE4" w:rsidRPr="005E141D" w:rsidRDefault="00690AE4" w:rsidP="00004DB0">
      <w:pPr>
        <w:pStyle w:val="aff1"/>
        <w:widowControl w:val="0"/>
        <w:numPr>
          <w:ilvl w:val="2"/>
          <w:numId w:val="129"/>
        </w:numPr>
        <w:tabs>
          <w:tab w:val="left" w:pos="1706"/>
        </w:tabs>
        <w:autoSpaceDE w:val="0"/>
        <w:autoSpaceDN w:val="0"/>
        <w:ind w:left="0" w:right="51" w:firstLine="142"/>
        <w:jc w:val="both"/>
      </w:pPr>
      <w:r w:rsidRPr="005E141D">
        <w:t>Проводит административный контроль безопасности использования, хранения учебных приборов и оборудования, наглядных пособий, мебели, орг. техники.</w:t>
      </w:r>
    </w:p>
    <w:p w:rsidR="00690AE4" w:rsidRPr="005E141D" w:rsidRDefault="00690AE4" w:rsidP="00004DB0">
      <w:pPr>
        <w:pStyle w:val="aff1"/>
        <w:widowControl w:val="0"/>
        <w:numPr>
          <w:ilvl w:val="2"/>
          <w:numId w:val="129"/>
        </w:numPr>
        <w:tabs>
          <w:tab w:val="left" w:pos="1876"/>
        </w:tabs>
        <w:autoSpaceDE w:val="0"/>
        <w:autoSpaceDN w:val="0"/>
        <w:ind w:left="0" w:right="51" w:firstLine="142"/>
        <w:jc w:val="both"/>
      </w:pPr>
      <w:r w:rsidRPr="005E141D">
        <w:t>Несет ответственность за выполнение должностной инструкции в части обеспечения безопасности жизнедеятельности.</w:t>
      </w:r>
    </w:p>
    <w:p w:rsidR="00690AE4" w:rsidRPr="005E141D" w:rsidRDefault="00690AE4" w:rsidP="00004DB0">
      <w:pPr>
        <w:pStyle w:val="aff1"/>
        <w:widowControl w:val="0"/>
        <w:numPr>
          <w:ilvl w:val="2"/>
          <w:numId w:val="129"/>
        </w:numPr>
        <w:tabs>
          <w:tab w:val="left" w:pos="1740"/>
        </w:tabs>
        <w:autoSpaceDE w:val="0"/>
        <w:autoSpaceDN w:val="0"/>
        <w:ind w:left="0" w:right="51" w:firstLine="142"/>
        <w:jc w:val="both"/>
      </w:pPr>
      <w:r w:rsidRPr="005E141D">
        <w:t>Обеспечивает выполнение педагогами-специалистами ,воспитателями, возложенных на них обязанностей по обеспечению безопасности жизнедеятельности.</w:t>
      </w:r>
    </w:p>
    <w:p w:rsidR="00690AE4" w:rsidRPr="005E141D" w:rsidRDefault="00690AE4" w:rsidP="00004DB0">
      <w:pPr>
        <w:pStyle w:val="aff1"/>
        <w:widowControl w:val="0"/>
        <w:numPr>
          <w:ilvl w:val="2"/>
          <w:numId w:val="129"/>
        </w:numPr>
        <w:tabs>
          <w:tab w:val="left" w:pos="1663"/>
        </w:tabs>
        <w:autoSpaceDE w:val="0"/>
        <w:autoSpaceDN w:val="0"/>
        <w:ind w:left="0" w:right="51" w:firstLine="142"/>
        <w:jc w:val="both"/>
      </w:pPr>
      <w:r w:rsidRPr="005E141D">
        <w:t xml:space="preserve">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w:t>
      </w:r>
      <w:r w:rsidRPr="005E141D">
        <w:lastRenderedPageBreak/>
        <w:t>происшедших с работниками и обучающимися ДОО.</w:t>
      </w:r>
    </w:p>
    <w:p w:rsidR="00690AE4" w:rsidRPr="005E141D" w:rsidRDefault="00690AE4" w:rsidP="00004DB0">
      <w:pPr>
        <w:pStyle w:val="aff1"/>
        <w:widowControl w:val="0"/>
        <w:numPr>
          <w:ilvl w:val="2"/>
          <w:numId w:val="129"/>
        </w:numPr>
        <w:tabs>
          <w:tab w:val="left" w:pos="1716"/>
        </w:tabs>
        <w:autoSpaceDE w:val="0"/>
        <w:autoSpaceDN w:val="0"/>
        <w:ind w:left="0" w:right="51" w:firstLine="142"/>
        <w:jc w:val="both"/>
      </w:pPr>
      <w:r w:rsidRPr="005E141D">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690AE4" w:rsidRPr="005E141D" w:rsidRDefault="00690AE4" w:rsidP="00004DB0">
      <w:pPr>
        <w:pStyle w:val="aff1"/>
        <w:widowControl w:val="0"/>
        <w:numPr>
          <w:ilvl w:val="2"/>
          <w:numId w:val="129"/>
        </w:numPr>
        <w:tabs>
          <w:tab w:val="left" w:pos="1833"/>
        </w:tabs>
        <w:autoSpaceDE w:val="0"/>
        <w:autoSpaceDN w:val="0"/>
        <w:ind w:left="0" w:right="51" w:firstLine="142"/>
        <w:jc w:val="both"/>
      </w:pPr>
      <w:r w:rsidRPr="005E141D">
        <w:t>Оказывает методическую помощь классным  педагогам, воспитателям групп, руководителям походов, экскурсий,</w:t>
      </w:r>
      <w:r w:rsidRPr="005E141D">
        <w:rPr>
          <w:spacing w:val="-8"/>
        </w:rPr>
        <w:t xml:space="preserve"> </w:t>
      </w:r>
      <w:r w:rsidRPr="005E141D">
        <w:t>трудовых</w:t>
      </w:r>
      <w:r w:rsidRPr="005E141D">
        <w:rPr>
          <w:spacing w:val="-6"/>
        </w:rPr>
        <w:t xml:space="preserve"> </w:t>
      </w:r>
      <w:r w:rsidRPr="005E141D">
        <w:t>объединений</w:t>
      </w:r>
      <w:r w:rsidRPr="005E141D">
        <w:rPr>
          <w:spacing w:val="-7"/>
        </w:rPr>
        <w:t xml:space="preserve"> </w:t>
      </w:r>
      <w:r w:rsidRPr="005E141D">
        <w:t>общественно</w:t>
      </w:r>
      <w:r w:rsidRPr="005E141D">
        <w:rPr>
          <w:spacing w:val="-8"/>
        </w:rPr>
        <w:t xml:space="preserve"> </w:t>
      </w:r>
      <w:r w:rsidRPr="005E141D">
        <w:t>полезного</w:t>
      </w:r>
      <w:r w:rsidRPr="005E141D">
        <w:rPr>
          <w:spacing w:val="-8"/>
        </w:rPr>
        <w:t xml:space="preserve"> </w:t>
      </w:r>
      <w:r w:rsidRPr="005E141D">
        <w:t>труда</w:t>
      </w:r>
      <w:r w:rsidRPr="005E141D">
        <w:rPr>
          <w:spacing w:val="-7"/>
        </w:rPr>
        <w:t xml:space="preserve"> </w:t>
      </w:r>
      <w:r w:rsidRPr="005E141D">
        <w:t>и</w:t>
      </w:r>
      <w:r w:rsidRPr="005E141D">
        <w:rPr>
          <w:spacing w:val="-7"/>
        </w:rPr>
        <w:t xml:space="preserve"> </w:t>
      </w:r>
      <w:r w:rsidRPr="005E141D">
        <w:t>т.п.</w:t>
      </w:r>
      <w:r w:rsidRPr="005E141D">
        <w:rPr>
          <w:spacing w:val="-8"/>
        </w:rPr>
        <w:t xml:space="preserve"> </w:t>
      </w:r>
      <w:r w:rsidRPr="005E141D">
        <w:t>по</w:t>
      </w:r>
      <w:r w:rsidRPr="005E141D">
        <w:rPr>
          <w:spacing w:val="-8"/>
        </w:rPr>
        <w:t xml:space="preserve"> </w:t>
      </w:r>
      <w:r w:rsidRPr="005E141D">
        <w:t>вопросам</w:t>
      </w:r>
      <w:r w:rsidRPr="005E141D">
        <w:rPr>
          <w:spacing w:val="-9"/>
        </w:rPr>
        <w:t xml:space="preserve"> </w:t>
      </w:r>
      <w:r w:rsidRPr="005E141D">
        <w:t>обеспечения травматизма и других несчастных случаев, организует их инструктаж.</w:t>
      </w:r>
    </w:p>
    <w:p w:rsidR="00690AE4" w:rsidRPr="005E141D" w:rsidRDefault="00690AE4" w:rsidP="00004DB0">
      <w:pPr>
        <w:pStyle w:val="aff1"/>
        <w:widowControl w:val="0"/>
        <w:numPr>
          <w:ilvl w:val="2"/>
          <w:numId w:val="129"/>
        </w:numPr>
        <w:tabs>
          <w:tab w:val="left" w:pos="1624"/>
        </w:tabs>
        <w:autoSpaceDE w:val="0"/>
        <w:autoSpaceDN w:val="0"/>
        <w:ind w:left="0" w:right="51" w:firstLine="142"/>
        <w:jc w:val="both"/>
      </w:pPr>
      <w:r w:rsidRPr="005E141D">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690AE4" w:rsidRPr="005E141D" w:rsidRDefault="00690AE4" w:rsidP="00004DB0">
      <w:pPr>
        <w:pStyle w:val="aff1"/>
        <w:widowControl w:val="0"/>
        <w:numPr>
          <w:ilvl w:val="1"/>
          <w:numId w:val="129"/>
        </w:numPr>
        <w:tabs>
          <w:tab w:val="left" w:pos="1438"/>
        </w:tabs>
        <w:autoSpaceDE w:val="0"/>
        <w:autoSpaceDN w:val="0"/>
        <w:ind w:left="0" w:right="51" w:firstLine="142"/>
        <w:jc w:val="both"/>
        <w:rPr>
          <w:b/>
        </w:rPr>
      </w:pPr>
      <w:r w:rsidRPr="005E141D">
        <w:rPr>
          <w:b/>
        </w:rPr>
        <w:t>Обязанности</w:t>
      </w:r>
      <w:r w:rsidRPr="005E141D">
        <w:rPr>
          <w:b/>
          <w:spacing w:val="-7"/>
        </w:rPr>
        <w:t xml:space="preserve"> </w:t>
      </w:r>
      <w:r w:rsidRPr="005E141D">
        <w:rPr>
          <w:b/>
        </w:rPr>
        <w:t>по</w:t>
      </w:r>
      <w:r w:rsidRPr="005E141D">
        <w:rPr>
          <w:b/>
          <w:spacing w:val="-4"/>
        </w:rPr>
        <w:t xml:space="preserve"> </w:t>
      </w:r>
      <w:r w:rsidRPr="005E141D">
        <w:rPr>
          <w:b/>
        </w:rPr>
        <w:t>охране</w:t>
      </w:r>
      <w:r w:rsidRPr="005E141D">
        <w:rPr>
          <w:b/>
          <w:spacing w:val="-5"/>
        </w:rPr>
        <w:t xml:space="preserve"> </w:t>
      </w:r>
      <w:r w:rsidRPr="005E141D">
        <w:rPr>
          <w:b/>
        </w:rPr>
        <w:t>труда</w:t>
      </w:r>
      <w:r w:rsidRPr="005E141D">
        <w:rPr>
          <w:b/>
          <w:spacing w:val="-4"/>
        </w:rPr>
        <w:t xml:space="preserve"> </w:t>
      </w:r>
      <w:r w:rsidRPr="005E141D">
        <w:rPr>
          <w:b/>
        </w:rPr>
        <w:t>заведующего по АХЧ(завхоза)</w:t>
      </w:r>
      <w:r w:rsidRPr="005E141D">
        <w:rPr>
          <w:b/>
          <w:spacing w:val="-7"/>
        </w:rPr>
        <w:t xml:space="preserve"> </w:t>
      </w:r>
      <w:r w:rsidRPr="005E141D">
        <w:rPr>
          <w:b/>
        </w:rPr>
        <w:t>по</w:t>
      </w:r>
      <w:r w:rsidRPr="005E141D">
        <w:rPr>
          <w:b/>
          <w:spacing w:val="1"/>
        </w:rPr>
        <w:t xml:space="preserve"> </w:t>
      </w:r>
      <w:r w:rsidRPr="005E141D">
        <w:rPr>
          <w:b/>
        </w:rPr>
        <w:t>управлению</w:t>
      </w:r>
      <w:r w:rsidRPr="005E141D">
        <w:rPr>
          <w:b/>
          <w:spacing w:val="-5"/>
        </w:rPr>
        <w:t xml:space="preserve"> </w:t>
      </w:r>
      <w:r w:rsidRPr="005E141D">
        <w:rPr>
          <w:b/>
          <w:spacing w:val="-2"/>
        </w:rPr>
        <w:t>ресурсами</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Обеспечивает</w:t>
      </w:r>
      <w:r w:rsidRPr="005E141D">
        <w:rPr>
          <w:spacing w:val="-14"/>
        </w:rPr>
        <w:t xml:space="preserve"> </w:t>
      </w:r>
      <w:r w:rsidRPr="005E141D">
        <w:t>безопасную</w:t>
      </w:r>
      <w:r w:rsidRPr="005E141D">
        <w:rPr>
          <w:spacing w:val="-12"/>
        </w:rPr>
        <w:t xml:space="preserve"> </w:t>
      </w:r>
      <w:r w:rsidRPr="005E141D">
        <w:t>эксплуатацию</w:t>
      </w:r>
      <w:r w:rsidRPr="005E141D">
        <w:rPr>
          <w:spacing w:val="-14"/>
        </w:rPr>
        <w:t xml:space="preserve"> </w:t>
      </w:r>
      <w:r w:rsidRPr="005E141D">
        <w:t>инженерно-технических</w:t>
      </w:r>
      <w:r w:rsidRPr="005E141D">
        <w:rPr>
          <w:spacing w:val="-13"/>
        </w:rPr>
        <w:t xml:space="preserve"> </w:t>
      </w:r>
      <w:r w:rsidRPr="005E141D">
        <w:t>коммуникаций</w:t>
      </w:r>
      <w:r w:rsidRPr="005E141D">
        <w:rPr>
          <w:spacing w:val="-15"/>
        </w:rPr>
        <w:t xml:space="preserve"> </w:t>
      </w:r>
      <w:r w:rsidRPr="005E141D">
        <w:t>и оборудования и принимает меры по приведению их в соответствие с действующими стандарт- ми, правилами и нормами по охране труда.</w:t>
      </w:r>
    </w:p>
    <w:p w:rsidR="00690AE4" w:rsidRPr="005E141D" w:rsidRDefault="00690AE4" w:rsidP="00004DB0">
      <w:pPr>
        <w:pStyle w:val="aff1"/>
        <w:widowControl w:val="0"/>
        <w:numPr>
          <w:ilvl w:val="2"/>
          <w:numId w:val="129"/>
        </w:numPr>
        <w:tabs>
          <w:tab w:val="left" w:pos="1750"/>
        </w:tabs>
        <w:autoSpaceDE w:val="0"/>
        <w:autoSpaceDN w:val="0"/>
        <w:ind w:left="0" w:right="51" w:firstLine="142"/>
        <w:jc w:val="both"/>
      </w:pPr>
      <w:r w:rsidRPr="005E141D">
        <w:t>Своевременно</w:t>
      </w:r>
      <w:r w:rsidRPr="005E141D">
        <w:rPr>
          <w:spacing w:val="-2"/>
        </w:rPr>
        <w:t xml:space="preserve"> </w:t>
      </w:r>
      <w:r w:rsidRPr="005E141D">
        <w:t>организует</w:t>
      </w:r>
      <w:r w:rsidRPr="005E141D">
        <w:rPr>
          <w:spacing w:val="-1"/>
        </w:rPr>
        <w:t xml:space="preserve"> </w:t>
      </w:r>
      <w:r w:rsidRPr="005E141D">
        <w:t>осмотры</w:t>
      </w:r>
      <w:r w:rsidRPr="005E141D">
        <w:rPr>
          <w:spacing w:val="-2"/>
        </w:rPr>
        <w:t xml:space="preserve"> </w:t>
      </w:r>
      <w:r w:rsidRPr="005E141D">
        <w:t>и ремонты</w:t>
      </w:r>
      <w:r w:rsidRPr="005E141D">
        <w:rPr>
          <w:spacing w:val="-2"/>
        </w:rPr>
        <w:t xml:space="preserve"> </w:t>
      </w:r>
      <w:r w:rsidRPr="005E141D">
        <w:t>зданий</w:t>
      </w:r>
      <w:r w:rsidRPr="005E141D">
        <w:rPr>
          <w:spacing w:val="2"/>
        </w:rPr>
        <w:t xml:space="preserve"> </w:t>
      </w:r>
      <w:r w:rsidRPr="005E141D">
        <w:rPr>
          <w:spacing w:val="-2"/>
        </w:rPr>
        <w:t>учреждения.</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Обеспечивает 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Несет</w:t>
      </w:r>
      <w:r w:rsidRPr="005E141D">
        <w:rPr>
          <w:spacing w:val="-12"/>
        </w:rPr>
        <w:t xml:space="preserve"> </w:t>
      </w:r>
      <w:r w:rsidRPr="005E141D">
        <w:t>ответственность</w:t>
      </w:r>
      <w:r w:rsidRPr="005E141D">
        <w:rPr>
          <w:spacing w:val="-13"/>
        </w:rPr>
        <w:t xml:space="preserve"> </w:t>
      </w:r>
      <w:r w:rsidRPr="005E141D">
        <w:t>за</w:t>
      </w:r>
      <w:r w:rsidRPr="005E141D">
        <w:rPr>
          <w:spacing w:val="-13"/>
        </w:rPr>
        <w:t xml:space="preserve"> </w:t>
      </w:r>
      <w:r w:rsidRPr="005E141D">
        <w:t>составление</w:t>
      </w:r>
      <w:r w:rsidRPr="005E141D">
        <w:rPr>
          <w:spacing w:val="-13"/>
        </w:rPr>
        <w:t xml:space="preserve"> </w:t>
      </w:r>
      <w:r w:rsidRPr="005E141D">
        <w:t>паспорта</w:t>
      </w:r>
      <w:r w:rsidRPr="005E141D">
        <w:rPr>
          <w:spacing w:val="-13"/>
        </w:rPr>
        <w:t xml:space="preserve"> </w:t>
      </w:r>
      <w:r w:rsidRPr="005E141D">
        <w:t>санитарно-технического</w:t>
      </w:r>
      <w:r w:rsidRPr="005E141D">
        <w:rPr>
          <w:spacing w:val="-13"/>
        </w:rPr>
        <w:t xml:space="preserve"> </w:t>
      </w:r>
      <w:r w:rsidRPr="005E141D">
        <w:t>состояния образовательного учреждения.</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Разрабатывает инструкции по охране труда для технического персонала, согласовывает их с уполномоченным по охране труда, организует их своевременный пересмотр (плановый и внеплановый).</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690AE4" w:rsidRPr="005E141D" w:rsidRDefault="00690AE4" w:rsidP="00004DB0">
      <w:pPr>
        <w:pStyle w:val="aff1"/>
        <w:widowControl w:val="0"/>
        <w:numPr>
          <w:ilvl w:val="1"/>
          <w:numId w:val="129"/>
        </w:numPr>
        <w:tabs>
          <w:tab w:val="left" w:pos="1438"/>
        </w:tabs>
        <w:autoSpaceDE w:val="0"/>
        <w:autoSpaceDN w:val="0"/>
        <w:ind w:left="0" w:right="51" w:firstLine="142"/>
        <w:jc w:val="both"/>
        <w:rPr>
          <w:b/>
        </w:rPr>
      </w:pPr>
      <w:r w:rsidRPr="005E141D">
        <w:rPr>
          <w:b/>
        </w:rPr>
        <w:t>Обязанности</w:t>
      </w:r>
      <w:r w:rsidRPr="005E141D">
        <w:rPr>
          <w:b/>
          <w:spacing w:val="-7"/>
        </w:rPr>
        <w:t xml:space="preserve"> </w:t>
      </w:r>
      <w:r w:rsidRPr="005E141D">
        <w:rPr>
          <w:b/>
        </w:rPr>
        <w:t>по</w:t>
      </w:r>
      <w:r w:rsidRPr="005E141D">
        <w:rPr>
          <w:b/>
          <w:spacing w:val="-4"/>
        </w:rPr>
        <w:t xml:space="preserve"> </w:t>
      </w:r>
      <w:r w:rsidRPr="005E141D">
        <w:rPr>
          <w:b/>
        </w:rPr>
        <w:t>охране</w:t>
      </w:r>
      <w:r w:rsidRPr="005E141D">
        <w:rPr>
          <w:b/>
          <w:spacing w:val="-5"/>
        </w:rPr>
        <w:t xml:space="preserve"> </w:t>
      </w:r>
      <w:r w:rsidRPr="005E141D">
        <w:rPr>
          <w:b/>
        </w:rPr>
        <w:t>труда</w:t>
      </w:r>
      <w:r w:rsidRPr="005E141D">
        <w:rPr>
          <w:b/>
          <w:spacing w:val="-4"/>
        </w:rPr>
        <w:t xml:space="preserve"> </w:t>
      </w:r>
      <w:r w:rsidRPr="005E141D">
        <w:rPr>
          <w:b/>
        </w:rPr>
        <w:t>заведующего</w:t>
      </w:r>
      <w:r w:rsidRPr="005E141D">
        <w:rPr>
          <w:b/>
          <w:spacing w:val="-4"/>
        </w:rPr>
        <w:t xml:space="preserve"> </w:t>
      </w:r>
      <w:r w:rsidRPr="005E141D">
        <w:rPr>
          <w:b/>
        </w:rPr>
        <w:t>по АХЧ(завхоза) при эксплуатации зданий</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Обеспечивает</w:t>
      </w:r>
      <w:r w:rsidRPr="005E141D">
        <w:rPr>
          <w:spacing w:val="-15"/>
        </w:rPr>
        <w:t xml:space="preserve"> </w:t>
      </w:r>
      <w:r w:rsidRPr="005E141D">
        <w:t>соблюдение</w:t>
      </w:r>
      <w:r w:rsidRPr="005E141D">
        <w:rPr>
          <w:spacing w:val="-15"/>
        </w:rPr>
        <w:t xml:space="preserve"> </w:t>
      </w:r>
      <w:r w:rsidRPr="005E141D">
        <w:t>требований</w:t>
      </w:r>
      <w:r w:rsidRPr="005E141D">
        <w:rPr>
          <w:spacing w:val="-15"/>
        </w:rPr>
        <w:t xml:space="preserve"> </w:t>
      </w:r>
      <w:r w:rsidRPr="005E141D">
        <w:t>охраны</w:t>
      </w:r>
      <w:r w:rsidRPr="005E141D">
        <w:rPr>
          <w:spacing w:val="-15"/>
        </w:rPr>
        <w:t xml:space="preserve"> </w:t>
      </w:r>
      <w:r w:rsidRPr="005E141D">
        <w:t>труда</w:t>
      </w:r>
      <w:r w:rsidRPr="005E141D">
        <w:rPr>
          <w:spacing w:val="-15"/>
        </w:rPr>
        <w:t xml:space="preserve"> </w:t>
      </w:r>
      <w:r w:rsidRPr="005E141D">
        <w:t>при</w:t>
      </w:r>
      <w:r w:rsidRPr="005E141D">
        <w:rPr>
          <w:spacing w:val="-15"/>
        </w:rPr>
        <w:t xml:space="preserve"> </w:t>
      </w:r>
      <w:r w:rsidRPr="005E141D">
        <w:t>эксплуатации</w:t>
      </w:r>
      <w:r w:rsidRPr="005E141D">
        <w:rPr>
          <w:spacing w:val="-15"/>
        </w:rPr>
        <w:t xml:space="preserve"> </w:t>
      </w:r>
      <w:r w:rsidRPr="005E141D">
        <w:t>зданий,</w:t>
      </w:r>
      <w:r w:rsidRPr="005E141D">
        <w:rPr>
          <w:spacing w:val="-15"/>
        </w:rPr>
        <w:t xml:space="preserve"> </w:t>
      </w:r>
      <w:r w:rsidRPr="005E141D">
        <w:t>технологического и энергетического оборудования, осуществление их периодического осмотра и организацию текущего ремонта.</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Обеспечивает контроль за санитарно-гигиеническим состоянием учебных кабине- тов, мастерских, спортзала и других помещений, а также столовой  в соответствии с требованиями норм и правил по охране труда, СанПиНов.</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Обеспечивает</w:t>
      </w:r>
      <w:r w:rsidRPr="005E141D">
        <w:rPr>
          <w:spacing w:val="-15"/>
        </w:rPr>
        <w:t xml:space="preserve"> </w:t>
      </w:r>
      <w:r w:rsidRPr="005E141D">
        <w:t>безопасность</w:t>
      </w:r>
      <w:r w:rsidRPr="005E141D">
        <w:rPr>
          <w:spacing w:val="-15"/>
        </w:rPr>
        <w:t xml:space="preserve"> </w:t>
      </w:r>
      <w:r w:rsidRPr="005E141D">
        <w:t>при</w:t>
      </w:r>
      <w:r w:rsidRPr="005E141D">
        <w:rPr>
          <w:spacing w:val="-15"/>
        </w:rPr>
        <w:t xml:space="preserve"> </w:t>
      </w:r>
      <w:r w:rsidRPr="005E141D">
        <w:t>проведении</w:t>
      </w:r>
      <w:r w:rsidRPr="005E141D">
        <w:rPr>
          <w:spacing w:val="-15"/>
        </w:rPr>
        <w:t xml:space="preserve"> </w:t>
      </w:r>
      <w:r w:rsidRPr="005E141D">
        <w:t>погрузочно-разгрузочных</w:t>
      </w:r>
      <w:r w:rsidRPr="005E141D">
        <w:rPr>
          <w:spacing w:val="-15"/>
        </w:rPr>
        <w:t xml:space="preserve"> </w:t>
      </w:r>
      <w:r w:rsidRPr="005E141D">
        <w:t>работ,</w:t>
      </w:r>
      <w:r w:rsidRPr="005E141D">
        <w:rPr>
          <w:spacing w:val="-15"/>
        </w:rPr>
        <w:t xml:space="preserve"> </w:t>
      </w:r>
      <w:r w:rsidRPr="005E141D">
        <w:t>работ на высоте, работ по переносу и перемещению тяжестей.</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Организует</w:t>
      </w:r>
      <w:r w:rsidRPr="005E141D">
        <w:rPr>
          <w:spacing w:val="-11"/>
        </w:rPr>
        <w:t xml:space="preserve"> </w:t>
      </w:r>
      <w:r w:rsidRPr="005E141D">
        <w:t>обеспечение</w:t>
      </w:r>
      <w:r w:rsidRPr="005E141D">
        <w:rPr>
          <w:spacing w:val="-8"/>
        </w:rPr>
        <w:t xml:space="preserve"> </w:t>
      </w:r>
      <w:r w:rsidRPr="005E141D">
        <w:t>учебных</w:t>
      </w:r>
      <w:r w:rsidRPr="005E141D">
        <w:rPr>
          <w:spacing w:val="-10"/>
        </w:rPr>
        <w:t xml:space="preserve"> </w:t>
      </w:r>
      <w:r w:rsidRPr="005E141D">
        <w:t>кабинетов,</w:t>
      </w:r>
      <w:r w:rsidRPr="005E141D">
        <w:rPr>
          <w:spacing w:val="-11"/>
        </w:rPr>
        <w:t xml:space="preserve"> </w:t>
      </w:r>
      <w:r w:rsidRPr="005E141D">
        <w:t>помещений</w:t>
      </w:r>
      <w:r w:rsidRPr="005E141D">
        <w:rPr>
          <w:spacing w:val="-11"/>
        </w:rPr>
        <w:t xml:space="preserve"> </w:t>
      </w:r>
      <w:r w:rsidRPr="005E141D">
        <w:t>групп</w:t>
      </w:r>
      <w:r w:rsidRPr="005E141D">
        <w:rPr>
          <w:spacing w:val="-11"/>
        </w:rPr>
        <w:t xml:space="preserve"> </w:t>
      </w:r>
      <w:r w:rsidRPr="005E141D">
        <w:t>и</w:t>
      </w:r>
      <w:r w:rsidRPr="005E141D">
        <w:rPr>
          <w:spacing w:val="-11"/>
        </w:rPr>
        <w:t xml:space="preserve"> </w:t>
      </w:r>
      <w:r w:rsidRPr="005E141D">
        <w:t>иных</w:t>
      </w:r>
      <w:r w:rsidRPr="005E141D">
        <w:rPr>
          <w:spacing w:val="-10"/>
        </w:rPr>
        <w:t xml:space="preserve"> </w:t>
      </w:r>
      <w:r w:rsidRPr="005E141D">
        <w:t>помещений учреждения исправными средствами пожаротушения в соответствии с нормативными требо</w:t>
      </w:r>
      <w:r w:rsidRPr="005E141D">
        <w:rPr>
          <w:spacing w:val="-2"/>
        </w:rPr>
        <w:t>ваниями.</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Организует обеспечение учебных кабинетов, помещений групп и других помещений</w:t>
      </w:r>
      <w:r w:rsidRPr="005E141D">
        <w:rPr>
          <w:spacing w:val="-11"/>
        </w:rPr>
        <w:t xml:space="preserve"> </w:t>
      </w:r>
      <w:r w:rsidRPr="005E141D">
        <w:t>учреждения</w:t>
      </w:r>
      <w:r w:rsidRPr="005E141D">
        <w:rPr>
          <w:spacing w:val="-13"/>
        </w:rPr>
        <w:t xml:space="preserve"> </w:t>
      </w:r>
      <w:r w:rsidRPr="005E141D">
        <w:t>оборудованием</w:t>
      </w:r>
      <w:r w:rsidRPr="005E141D">
        <w:rPr>
          <w:spacing w:val="-14"/>
        </w:rPr>
        <w:t xml:space="preserve"> </w:t>
      </w:r>
      <w:r w:rsidRPr="005E141D">
        <w:t>и</w:t>
      </w:r>
      <w:r w:rsidRPr="005E141D">
        <w:rPr>
          <w:spacing w:val="-13"/>
        </w:rPr>
        <w:t xml:space="preserve"> </w:t>
      </w:r>
      <w:r w:rsidRPr="005E141D">
        <w:t>инвентарем,</w:t>
      </w:r>
      <w:r w:rsidRPr="005E141D">
        <w:rPr>
          <w:spacing w:val="-13"/>
        </w:rPr>
        <w:t xml:space="preserve"> </w:t>
      </w:r>
      <w:r w:rsidRPr="005E141D">
        <w:t>отвечающим</w:t>
      </w:r>
      <w:r w:rsidRPr="005E141D">
        <w:rPr>
          <w:spacing w:val="-14"/>
        </w:rPr>
        <w:t xml:space="preserve"> </w:t>
      </w:r>
      <w:r w:rsidRPr="005E141D">
        <w:t>требованиям</w:t>
      </w:r>
      <w:r w:rsidRPr="005E141D">
        <w:rPr>
          <w:spacing w:val="-14"/>
        </w:rPr>
        <w:t xml:space="preserve"> </w:t>
      </w:r>
      <w:r w:rsidRPr="005E141D">
        <w:t>безопасности</w:t>
      </w:r>
      <w:r w:rsidRPr="005E141D">
        <w:rPr>
          <w:spacing w:val="-12"/>
        </w:rPr>
        <w:t xml:space="preserve"> </w:t>
      </w:r>
      <w:r w:rsidRPr="005E141D">
        <w:t>и</w:t>
      </w:r>
      <w:r w:rsidRPr="005E141D">
        <w:rPr>
          <w:spacing w:val="-13"/>
        </w:rPr>
        <w:t xml:space="preserve"> </w:t>
      </w:r>
      <w:r w:rsidRPr="005E141D">
        <w:t xml:space="preserve">охраны </w:t>
      </w:r>
      <w:r w:rsidRPr="005E141D">
        <w:rPr>
          <w:spacing w:val="-2"/>
        </w:rPr>
        <w:t>труда.</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Организует проведение измерений сопротивления изоляции электроустановок и электропроводки,</w:t>
      </w:r>
      <w:r w:rsidRPr="005E141D">
        <w:rPr>
          <w:spacing w:val="-2"/>
        </w:rPr>
        <w:t xml:space="preserve"> </w:t>
      </w:r>
      <w:r w:rsidRPr="005E141D">
        <w:t>периодических</w:t>
      </w:r>
      <w:r w:rsidRPr="005E141D">
        <w:rPr>
          <w:spacing w:val="-2"/>
        </w:rPr>
        <w:t xml:space="preserve"> </w:t>
      </w:r>
      <w:r w:rsidRPr="005E141D">
        <w:t>испытаний</w:t>
      </w:r>
      <w:r w:rsidRPr="005E141D">
        <w:rPr>
          <w:spacing w:val="-4"/>
        </w:rPr>
        <w:t xml:space="preserve"> </w:t>
      </w:r>
      <w:r w:rsidRPr="005E141D">
        <w:t>и</w:t>
      </w:r>
      <w:r w:rsidRPr="005E141D">
        <w:rPr>
          <w:spacing w:val="-4"/>
        </w:rPr>
        <w:t xml:space="preserve"> </w:t>
      </w:r>
      <w:r w:rsidRPr="005E141D">
        <w:t>освидетельствований</w:t>
      </w:r>
      <w:r w:rsidRPr="005E141D">
        <w:rPr>
          <w:spacing w:val="-1"/>
        </w:rPr>
        <w:t xml:space="preserve"> </w:t>
      </w:r>
      <w:r w:rsidRPr="005E141D">
        <w:t>системы</w:t>
      </w:r>
      <w:r w:rsidRPr="005E141D">
        <w:rPr>
          <w:spacing w:val="-3"/>
        </w:rPr>
        <w:t xml:space="preserve"> </w:t>
      </w:r>
      <w:r w:rsidRPr="005E141D">
        <w:t>отопления,</w:t>
      </w:r>
      <w:r w:rsidRPr="005E141D">
        <w:rPr>
          <w:spacing w:val="-2"/>
        </w:rPr>
        <w:t xml:space="preserve"> </w:t>
      </w:r>
      <w:r w:rsidRPr="005E141D">
        <w:t>анализ воздушной среды на содержание пыли, газов и паров вредных веществ, замер освещенности, шума,</w:t>
      </w:r>
      <w:r w:rsidRPr="005E141D">
        <w:rPr>
          <w:spacing w:val="-9"/>
        </w:rPr>
        <w:t xml:space="preserve"> </w:t>
      </w:r>
      <w:r w:rsidRPr="005E141D">
        <w:t>в</w:t>
      </w:r>
      <w:r w:rsidRPr="005E141D">
        <w:rPr>
          <w:spacing w:val="-7"/>
        </w:rPr>
        <w:t xml:space="preserve"> </w:t>
      </w:r>
      <w:r w:rsidRPr="005E141D">
        <w:t>соответствии</w:t>
      </w:r>
      <w:r w:rsidRPr="005E141D">
        <w:rPr>
          <w:spacing w:val="-8"/>
        </w:rPr>
        <w:t xml:space="preserve"> </w:t>
      </w:r>
      <w:r w:rsidRPr="005E141D">
        <w:t>с</w:t>
      </w:r>
      <w:r w:rsidRPr="005E141D">
        <w:rPr>
          <w:spacing w:val="-8"/>
        </w:rPr>
        <w:t xml:space="preserve"> </w:t>
      </w:r>
      <w:r w:rsidRPr="005E141D">
        <w:t>правилами</w:t>
      </w:r>
      <w:r w:rsidRPr="005E141D">
        <w:rPr>
          <w:spacing w:val="-8"/>
        </w:rPr>
        <w:t xml:space="preserve"> </w:t>
      </w:r>
      <w:r w:rsidRPr="005E141D">
        <w:t>и</w:t>
      </w:r>
      <w:r w:rsidRPr="005E141D">
        <w:rPr>
          <w:spacing w:val="-8"/>
        </w:rPr>
        <w:t xml:space="preserve"> </w:t>
      </w:r>
      <w:r w:rsidRPr="005E141D">
        <w:t>нормами</w:t>
      </w:r>
      <w:r w:rsidRPr="005E141D">
        <w:rPr>
          <w:spacing w:val="-8"/>
        </w:rPr>
        <w:t xml:space="preserve"> </w:t>
      </w:r>
      <w:r w:rsidRPr="005E141D">
        <w:t>по</w:t>
      </w:r>
      <w:r w:rsidRPr="005E141D">
        <w:rPr>
          <w:spacing w:val="-9"/>
        </w:rPr>
        <w:t xml:space="preserve"> </w:t>
      </w:r>
      <w:r w:rsidRPr="005E141D">
        <w:t>обеспечению</w:t>
      </w:r>
      <w:r w:rsidRPr="005E141D">
        <w:rPr>
          <w:spacing w:val="-9"/>
        </w:rPr>
        <w:t xml:space="preserve"> </w:t>
      </w:r>
      <w:r w:rsidRPr="005E141D">
        <w:t>безопасности</w:t>
      </w:r>
      <w:r w:rsidRPr="005E141D">
        <w:rPr>
          <w:spacing w:val="-3"/>
        </w:rPr>
        <w:t xml:space="preserve"> </w:t>
      </w:r>
      <w:r w:rsidRPr="005E141D">
        <w:t>жизнедеятельности.</w:t>
      </w:r>
    </w:p>
    <w:p w:rsidR="00690AE4" w:rsidRPr="005E141D" w:rsidRDefault="00690AE4" w:rsidP="00004DB0">
      <w:pPr>
        <w:pStyle w:val="aff1"/>
        <w:widowControl w:val="0"/>
        <w:numPr>
          <w:ilvl w:val="2"/>
          <w:numId w:val="129"/>
        </w:numPr>
        <w:tabs>
          <w:tab w:val="left" w:pos="1750"/>
        </w:tabs>
        <w:autoSpaceDE w:val="0"/>
        <w:autoSpaceDN w:val="0"/>
        <w:ind w:left="0" w:right="51" w:firstLine="142"/>
        <w:jc w:val="both"/>
      </w:pPr>
      <w:r w:rsidRPr="005E141D">
        <w:t>Участвует</w:t>
      </w:r>
      <w:r w:rsidRPr="005E141D">
        <w:rPr>
          <w:spacing w:val="-4"/>
        </w:rPr>
        <w:t xml:space="preserve"> </w:t>
      </w:r>
      <w:r w:rsidRPr="005E141D">
        <w:t>в</w:t>
      </w:r>
      <w:r w:rsidRPr="005E141D">
        <w:rPr>
          <w:spacing w:val="-3"/>
        </w:rPr>
        <w:t xml:space="preserve"> </w:t>
      </w:r>
      <w:r w:rsidRPr="005E141D">
        <w:t>обучении</w:t>
      </w:r>
      <w:r w:rsidRPr="005E141D">
        <w:rPr>
          <w:spacing w:val="-2"/>
        </w:rPr>
        <w:t xml:space="preserve"> </w:t>
      </w:r>
      <w:r w:rsidRPr="005E141D">
        <w:t>технического</w:t>
      </w:r>
      <w:r w:rsidRPr="005E141D">
        <w:rPr>
          <w:spacing w:val="-2"/>
        </w:rPr>
        <w:t xml:space="preserve"> </w:t>
      </w:r>
      <w:r w:rsidRPr="005E141D">
        <w:t>персонала</w:t>
      </w:r>
      <w:r w:rsidRPr="005E141D">
        <w:rPr>
          <w:spacing w:val="-2"/>
        </w:rPr>
        <w:t xml:space="preserve"> </w:t>
      </w:r>
      <w:r w:rsidRPr="005E141D">
        <w:t>требованиям</w:t>
      </w:r>
      <w:r w:rsidRPr="005E141D">
        <w:rPr>
          <w:spacing w:val="-2"/>
        </w:rPr>
        <w:t xml:space="preserve"> </w:t>
      </w:r>
      <w:r w:rsidRPr="005E141D">
        <w:t>охраны</w:t>
      </w:r>
      <w:r w:rsidRPr="005E141D">
        <w:rPr>
          <w:spacing w:val="-2"/>
        </w:rPr>
        <w:t xml:space="preserve"> труда.</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lastRenderedPageBreak/>
        <w:t>Организует проведение</w:t>
      </w:r>
      <w:r w:rsidRPr="005E141D">
        <w:rPr>
          <w:spacing w:val="-2"/>
        </w:rPr>
        <w:t xml:space="preserve"> </w:t>
      </w:r>
      <w:r w:rsidRPr="005E141D">
        <w:t>первичного,</w:t>
      </w:r>
      <w:r w:rsidRPr="005E141D">
        <w:rPr>
          <w:spacing w:val="-3"/>
        </w:rPr>
        <w:t xml:space="preserve"> </w:t>
      </w:r>
      <w:r w:rsidRPr="005E141D">
        <w:t>повторного,</w:t>
      </w:r>
      <w:r w:rsidRPr="005E141D">
        <w:rPr>
          <w:spacing w:val="-1"/>
        </w:rPr>
        <w:t xml:space="preserve"> </w:t>
      </w:r>
      <w:r w:rsidRPr="005E141D">
        <w:t>внепланового,</w:t>
      </w:r>
      <w:r w:rsidRPr="005E141D">
        <w:rPr>
          <w:spacing w:val="-1"/>
        </w:rPr>
        <w:t xml:space="preserve"> </w:t>
      </w:r>
      <w:r w:rsidRPr="005E141D">
        <w:t>целевого</w:t>
      </w:r>
      <w:r w:rsidRPr="005E141D">
        <w:rPr>
          <w:spacing w:val="-1"/>
        </w:rPr>
        <w:t xml:space="preserve"> </w:t>
      </w:r>
      <w:r w:rsidRPr="005E141D">
        <w:t>инструктажа</w:t>
      </w:r>
      <w:r w:rsidRPr="005E141D">
        <w:rPr>
          <w:spacing w:val="-6"/>
        </w:rPr>
        <w:t xml:space="preserve"> </w:t>
      </w:r>
      <w:r w:rsidRPr="005E141D">
        <w:t>по</w:t>
      </w:r>
      <w:r w:rsidRPr="005E141D">
        <w:rPr>
          <w:spacing w:val="-5"/>
        </w:rPr>
        <w:t xml:space="preserve"> </w:t>
      </w:r>
      <w:r w:rsidRPr="005E141D">
        <w:t>охране</w:t>
      </w:r>
      <w:r w:rsidRPr="005E141D">
        <w:rPr>
          <w:spacing w:val="-6"/>
        </w:rPr>
        <w:t xml:space="preserve"> </w:t>
      </w:r>
      <w:r w:rsidRPr="005E141D">
        <w:t>труда,</w:t>
      </w:r>
      <w:r w:rsidRPr="005E141D">
        <w:rPr>
          <w:spacing w:val="-5"/>
        </w:rPr>
        <w:t xml:space="preserve"> </w:t>
      </w:r>
      <w:r w:rsidRPr="005E141D">
        <w:t>организует</w:t>
      </w:r>
      <w:r w:rsidRPr="005E141D">
        <w:rPr>
          <w:spacing w:val="-5"/>
        </w:rPr>
        <w:t xml:space="preserve"> </w:t>
      </w:r>
      <w:r w:rsidRPr="005E141D">
        <w:t>проведения</w:t>
      </w:r>
      <w:r w:rsidRPr="005E141D">
        <w:rPr>
          <w:spacing w:val="-5"/>
        </w:rPr>
        <w:t xml:space="preserve"> </w:t>
      </w:r>
      <w:r w:rsidRPr="005E141D">
        <w:t>стажировок</w:t>
      </w:r>
      <w:r w:rsidRPr="005E141D">
        <w:rPr>
          <w:spacing w:val="-5"/>
        </w:rPr>
        <w:t xml:space="preserve"> </w:t>
      </w:r>
      <w:r w:rsidRPr="005E141D">
        <w:t>технического</w:t>
      </w:r>
      <w:r w:rsidRPr="005E141D">
        <w:rPr>
          <w:spacing w:val="-5"/>
        </w:rPr>
        <w:t xml:space="preserve"> </w:t>
      </w:r>
      <w:r w:rsidRPr="005E141D">
        <w:t>персонала</w:t>
      </w:r>
      <w:r w:rsidRPr="005E141D">
        <w:rPr>
          <w:spacing w:val="-2"/>
        </w:rPr>
        <w:t xml:space="preserve"> </w:t>
      </w:r>
      <w:r w:rsidRPr="005E141D">
        <w:t>учреждения</w:t>
      </w:r>
      <w:r w:rsidRPr="005E141D">
        <w:rPr>
          <w:spacing w:val="-5"/>
        </w:rPr>
        <w:t xml:space="preserve"> </w:t>
      </w:r>
      <w:r w:rsidRPr="005E141D">
        <w:t>с фиксацией в установленных журналах.</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Обеспечивает</w:t>
      </w:r>
      <w:r w:rsidRPr="005E141D">
        <w:rPr>
          <w:spacing w:val="-15"/>
        </w:rPr>
        <w:t xml:space="preserve"> </w:t>
      </w:r>
      <w:r w:rsidRPr="005E141D">
        <w:t>своевременное</w:t>
      </w:r>
      <w:r w:rsidRPr="005E141D">
        <w:rPr>
          <w:spacing w:val="-15"/>
        </w:rPr>
        <w:t xml:space="preserve"> </w:t>
      </w:r>
      <w:r w:rsidRPr="005E141D">
        <w:t>составление</w:t>
      </w:r>
      <w:r w:rsidRPr="005E141D">
        <w:rPr>
          <w:spacing w:val="-15"/>
        </w:rPr>
        <w:t xml:space="preserve"> </w:t>
      </w:r>
      <w:r w:rsidRPr="005E141D">
        <w:t>заявок</w:t>
      </w:r>
      <w:r w:rsidRPr="005E141D">
        <w:rPr>
          <w:spacing w:val="-15"/>
        </w:rPr>
        <w:t xml:space="preserve"> </w:t>
      </w:r>
      <w:r w:rsidRPr="005E141D">
        <w:t>на</w:t>
      </w:r>
      <w:r w:rsidRPr="005E141D">
        <w:rPr>
          <w:spacing w:val="-15"/>
        </w:rPr>
        <w:t xml:space="preserve"> </w:t>
      </w:r>
      <w:r w:rsidRPr="005E141D">
        <w:t>приобретение</w:t>
      </w:r>
      <w:r w:rsidRPr="005E141D">
        <w:rPr>
          <w:spacing w:val="-15"/>
        </w:rPr>
        <w:t xml:space="preserve"> </w:t>
      </w:r>
      <w:r w:rsidRPr="005E141D">
        <w:t>и</w:t>
      </w:r>
      <w:r w:rsidRPr="005E141D">
        <w:rPr>
          <w:spacing w:val="-15"/>
        </w:rPr>
        <w:t xml:space="preserve"> </w:t>
      </w:r>
      <w:r w:rsidRPr="005E141D">
        <w:t>организует</w:t>
      </w:r>
      <w:r w:rsidRPr="005E141D">
        <w:rPr>
          <w:spacing w:val="-15"/>
        </w:rPr>
        <w:t xml:space="preserve"> </w:t>
      </w:r>
      <w:r w:rsidRPr="005E141D">
        <w:t>выдачу, хранение и замену спецодежды, средств индивидуальной защиты, смывающих и обезвреживающих средств, контролируют их использованием и применение.</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Обеспечивают</w:t>
      </w:r>
      <w:r w:rsidRPr="005E141D">
        <w:rPr>
          <w:spacing w:val="-9"/>
        </w:rPr>
        <w:t xml:space="preserve"> </w:t>
      </w:r>
      <w:r w:rsidRPr="005E141D">
        <w:t>проверку</w:t>
      </w:r>
      <w:r w:rsidRPr="005E141D">
        <w:rPr>
          <w:spacing w:val="-12"/>
        </w:rPr>
        <w:t xml:space="preserve"> </w:t>
      </w:r>
      <w:r w:rsidRPr="005E141D">
        <w:t>и</w:t>
      </w:r>
      <w:r w:rsidRPr="005E141D">
        <w:rPr>
          <w:spacing w:val="-9"/>
        </w:rPr>
        <w:t xml:space="preserve"> </w:t>
      </w:r>
      <w:r w:rsidRPr="005E141D">
        <w:t>контроль</w:t>
      </w:r>
      <w:r w:rsidRPr="005E141D">
        <w:rPr>
          <w:spacing w:val="-9"/>
        </w:rPr>
        <w:t xml:space="preserve"> </w:t>
      </w:r>
      <w:r w:rsidRPr="005E141D">
        <w:t>используемых</w:t>
      </w:r>
      <w:r w:rsidRPr="005E141D">
        <w:rPr>
          <w:spacing w:val="-8"/>
        </w:rPr>
        <w:t xml:space="preserve"> </w:t>
      </w:r>
      <w:r w:rsidRPr="005E141D">
        <w:t>в</w:t>
      </w:r>
      <w:r w:rsidRPr="005E141D">
        <w:rPr>
          <w:spacing w:val="-10"/>
        </w:rPr>
        <w:t xml:space="preserve"> </w:t>
      </w:r>
      <w:r w:rsidRPr="005E141D">
        <w:t>работе</w:t>
      </w:r>
      <w:r w:rsidRPr="005E141D">
        <w:rPr>
          <w:spacing w:val="-11"/>
        </w:rPr>
        <w:t xml:space="preserve"> </w:t>
      </w:r>
      <w:r w:rsidRPr="005E141D">
        <w:t>инструментов,</w:t>
      </w:r>
      <w:r w:rsidRPr="005E141D">
        <w:rPr>
          <w:spacing w:val="-9"/>
        </w:rPr>
        <w:t xml:space="preserve"> </w:t>
      </w:r>
      <w:r w:rsidRPr="005E141D">
        <w:t>приспособлений и оборудования (переносной электрифицированный инструмент, инструмент неэлектрифицированный, ручной инструмент, лестницы, стремянки) на соответствие требований охраны труда.</w:t>
      </w:r>
    </w:p>
    <w:p w:rsidR="00690AE4" w:rsidRPr="005E141D" w:rsidRDefault="00690AE4" w:rsidP="00004DB0">
      <w:pPr>
        <w:pStyle w:val="aff1"/>
        <w:widowControl w:val="0"/>
        <w:numPr>
          <w:ilvl w:val="1"/>
          <w:numId w:val="129"/>
        </w:numPr>
        <w:tabs>
          <w:tab w:val="left" w:pos="1438"/>
        </w:tabs>
        <w:autoSpaceDE w:val="0"/>
        <w:autoSpaceDN w:val="0"/>
        <w:ind w:left="0" w:right="51" w:firstLine="142"/>
        <w:jc w:val="both"/>
        <w:rPr>
          <w:b/>
        </w:rPr>
      </w:pPr>
      <w:r w:rsidRPr="005E141D">
        <w:rPr>
          <w:b/>
        </w:rPr>
        <w:t>Обязанности</w:t>
      </w:r>
      <w:r w:rsidRPr="005E141D">
        <w:rPr>
          <w:b/>
          <w:spacing w:val="-6"/>
        </w:rPr>
        <w:t xml:space="preserve"> </w:t>
      </w:r>
      <w:r w:rsidRPr="005E141D">
        <w:rPr>
          <w:b/>
        </w:rPr>
        <w:t>по</w:t>
      </w:r>
      <w:r w:rsidRPr="005E141D">
        <w:rPr>
          <w:b/>
          <w:spacing w:val="-4"/>
        </w:rPr>
        <w:t xml:space="preserve"> </w:t>
      </w:r>
      <w:r w:rsidRPr="005E141D">
        <w:rPr>
          <w:b/>
        </w:rPr>
        <w:t>охране</w:t>
      </w:r>
      <w:r w:rsidRPr="005E141D">
        <w:rPr>
          <w:b/>
          <w:spacing w:val="-5"/>
        </w:rPr>
        <w:t xml:space="preserve"> </w:t>
      </w:r>
      <w:r w:rsidRPr="005E141D">
        <w:rPr>
          <w:b/>
        </w:rPr>
        <w:t>труда</w:t>
      </w:r>
      <w:r w:rsidRPr="005E141D">
        <w:rPr>
          <w:b/>
          <w:spacing w:val="-4"/>
        </w:rPr>
        <w:t xml:space="preserve"> </w:t>
      </w:r>
      <w:r w:rsidRPr="005E141D">
        <w:rPr>
          <w:b/>
        </w:rPr>
        <w:t>председателя</w:t>
      </w:r>
      <w:r w:rsidRPr="005E141D">
        <w:rPr>
          <w:b/>
          <w:spacing w:val="-4"/>
        </w:rPr>
        <w:t xml:space="preserve"> </w:t>
      </w:r>
      <w:r w:rsidRPr="005E141D">
        <w:rPr>
          <w:b/>
        </w:rPr>
        <w:t>профсоюзного</w:t>
      </w:r>
      <w:r w:rsidRPr="005E141D">
        <w:rPr>
          <w:b/>
          <w:spacing w:val="-3"/>
        </w:rPr>
        <w:t xml:space="preserve"> </w:t>
      </w:r>
      <w:r w:rsidRPr="005E141D">
        <w:rPr>
          <w:b/>
          <w:spacing w:val="-2"/>
        </w:rPr>
        <w:t>комитета</w:t>
      </w:r>
    </w:p>
    <w:p w:rsidR="00690AE4" w:rsidRPr="005E141D" w:rsidRDefault="00690AE4" w:rsidP="00004DB0">
      <w:pPr>
        <w:pStyle w:val="aff1"/>
        <w:widowControl w:val="0"/>
        <w:numPr>
          <w:ilvl w:val="2"/>
          <w:numId w:val="129"/>
        </w:numPr>
        <w:tabs>
          <w:tab w:val="left" w:pos="1658"/>
        </w:tabs>
        <w:autoSpaceDE w:val="0"/>
        <w:autoSpaceDN w:val="0"/>
        <w:ind w:left="0" w:right="51" w:firstLine="142"/>
        <w:jc w:val="both"/>
      </w:pPr>
      <w:r w:rsidRPr="005E141D">
        <w:t>Организует общественный контроль состояния безопасности жизнедеятельности, деятельностью администрации ДОО по созданию и обеспечению здоровых условий труда, быта и отдыха работающих и обучающихся.</w:t>
      </w:r>
    </w:p>
    <w:p w:rsidR="00690AE4" w:rsidRPr="005E141D" w:rsidRDefault="00690AE4" w:rsidP="00004DB0">
      <w:pPr>
        <w:pStyle w:val="aff1"/>
        <w:widowControl w:val="0"/>
        <w:numPr>
          <w:ilvl w:val="2"/>
          <w:numId w:val="129"/>
        </w:numPr>
        <w:tabs>
          <w:tab w:val="left" w:pos="1716"/>
        </w:tabs>
        <w:autoSpaceDE w:val="0"/>
        <w:autoSpaceDN w:val="0"/>
        <w:ind w:left="0" w:right="51" w:firstLine="142"/>
        <w:jc w:val="both"/>
      </w:pPr>
      <w:r w:rsidRPr="005E141D">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690AE4" w:rsidRPr="005E141D" w:rsidRDefault="00690AE4" w:rsidP="00004DB0">
      <w:pPr>
        <w:pStyle w:val="aff1"/>
        <w:widowControl w:val="0"/>
        <w:numPr>
          <w:ilvl w:val="2"/>
          <w:numId w:val="129"/>
        </w:numPr>
        <w:tabs>
          <w:tab w:val="left" w:pos="1665"/>
        </w:tabs>
        <w:autoSpaceDE w:val="0"/>
        <w:autoSpaceDN w:val="0"/>
        <w:ind w:left="0" w:right="51" w:firstLine="142"/>
        <w:jc w:val="both"/>
      </w:pPr>
      <w:r w:rsidRPr="005E141D">
        <w:t>Контролирует выполнение коллективного договора, соглашений по улучшению условий и охраны труда.</w:t>
      </w:r>
    </w:p>
    <w:p w:rsidR="00690AE4" w:rsidRPr="005E141D" w:rsidRDefault="00690AE4" w:rsidP="00004DB0">
      <w:pPr>
        <w:pStyle w:val="aff1"/>
        <w:widowControl w:val="0"/>
        <w:numPr>
          <w:ilvl w:val="2"/>
          <w:numId w:val="129"/>
        </w:numPr>
        <w:tabs>
          <w:tab w:val="left" w:pos="1634"/>
        </w:tabs>
        <w:autoSpaceDE w:val="0"/>
        <w:autoSpaceDN w:val="0"/>
        <w:ind w:left="0" w:right="51" w:firstLine="142"/>
        <w:jc w:val="both"/>
      </w:pPr>
      <w:r w:rsidRPr="005E141D">
        <w:t>Осуществляет защиту социальных прав работающих и обучающихся организации, осуществляющей образовательную деятельность.</w:t>
      </w:r>
    </w:p>
    <w:p w:rsidR="00690AE4" w:rsidRPr="005E141D" w:rsidRDefault="00690AE4" w:rsidP="00004DB0">
      <w:pPr>
        <w:pStyle w:val="aff1"/>
        <w:widowControl w:val="0"/>
        <w:numPr>
          <w:ilvl w:val="2"/>
          <w:numId w:val="129"/>
        </w:numPr>
        <w:tabs>
          <w:tab w:val="left" w:pos="1680"/>
        </w:tabs>
        <w:autoSpaceDE w:val="0"/>
        <w:autoSpaceDN w:val="0"/>
        <w:ind w:left="0" w:right="51" w:firstLine="142"/>
        <w:jc w:val="both"/>
      </w:pPr>
      <w:r w:rsidRPr="005E141D">
        <w:t>Осуществляет анализ травматизма и заболеваемости, участвует в разработке и реализации мероприятий по их предупреждению и снижению.</w:t>
      </w:r>
    </w:p>
    <w:p w:rsidR="00690AE4" w:rsidRPr="005E141D" w:rsidRDefault="00690AE4" w:rsidP="00004DB0">
      <w:pPr>
        <w:pStyle w:val="aff1"/>
        <w:widowControl w:val="0"/>
        <w:numPr>
          <w:ilvl w:val="2"/>
          <w:numId w:val="129"/>
        </w:numPr>
        <w:tabs>
          <w:tab w:val="left" w:pos="1644"/>
        </w:tabs>
        <w:autoSpaceDE w:val="0"/>
        <w:autoSpaceDN w:val="0"/>
        <w:ind w:left="0" w:right="51" w:firstLine="142"/>
        <w:jc w:val="both"/>
      </w:pPr>
      <w:r w:rsidRPr="005E141D">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690AE4" w:rsidRPr="005E141D" w:rsidRDefault="00690AE4" w:rsidP="00004DB0">
      <w:pPr>
        <w:pStyle w:val="aff1"/>
        <w:widowControl w:val="0"/>
        <w:numPr>
          <w:ilvl w:val="1"/>
          <w:numId w:val="129"/>
        </w:numPr>
        <w:tabs>
          <w:tab w:val="left" w:pos="1438"/>
        </w:tabs>
        <w:autoSpaceDE w:val="0"/>
        <w:autoSpaceDN w:val="0"/>
        <w:ind w:left="0" w:right="51" w:firstLine="142"/>
        <w:jc w:val="both"/>
        <w:rPr>
          <w:b/>
        </w:rPr>
      </w:pPr>
      <w:r w:rsidRPr="005E141D">
        <w:rPr>
          <w:b/>
        </w:rPr>
        <w:t>Обязанности</w:t>
      </w:r>
      <w:r w:rsidRPr="005E141D">
        <w:rPr>
          <w:b/>
          <w:spacing w:val="-6"/>
        </w:rPr>
        <w:t xml:space="preserve"> </w:t>
      </w:r>
      <w:r w:rsidRPr="005E141D">
        <w:rPr>
          <w:b/>
        </w:rPr>
        <w:t>по</w:t>
      </w:r>
      <w:r w:rsidRPr="005E141D">
        <w:rPr>
          <w:b/>
          <w:spacing w:val="-6"/>
        </w:rPr>
        <w:t xml:space="preserve"> </w:t>
      </w:r>
      <w:r w:rsidRPr="005E141D">
        <w:rPr>
          <w:b/>
        </w:rPr>
        <w:t>охране</w:t>
      </w:r>
      <w:r w:rsidRPr="005E141D">
        <w:rPr>
          <w:b/>
          <w:spacing w:val="-7"/>
        </w:rPr>
        <w:t xml:space="preserve"> </w:t>
      </w:r>
      <w:r w:rsidRPr="005E141D">
        <w:rPr>
          <w:b/>
        </w:rPr>
        <w:t>труда</w:t>
      </w:r>
      <w:r w:rsidRPr="005E141D">
        <w:rPr>
          <w:b/>
          <w:spacing w:val="-7"/>
        </w:rPr>
        <w:t xml:space="preserve"> </w:t>
      </w:r>
      <w:r w:rsidRPr="005E141D">
        <w:rPr>
          <w:b/>
        </w:rPr>
        <w:t>педагогов-специалистов ДОО</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Осуществляют контроль за состоянием рабочих мест, учебного оборудования, наглядных пособий, спортивного инвентаря и др. средств обучения.</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Не допускают проведение учебных занятий в необорудованных для этих целей и не принятых в эксплуатацию помещениях.</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Своевременно проводят инструктажи с воспитанниками по охране труда и их регистрацию в журнале.</w:t>
      </w:r>
    </w:p>
    <w:p w:rsidR="00690AE4" w:rsidRPr="005E141D" w:rsidRDefault="00690AE4" w:rsidP="00004DB0">
      <w:pPr>
        <w:pStyle w:val="aff1"/>
        <w:widowControl w:val="0"/>
        <w:numPr>
          <w:ilvl w:val="2"/>
          <w:numId w:val="129"/>
        </w:numPr>
        <w:tabs>
          <w:tab w:val="left" w:pos="1750"/>
        </w:tabs>
        <w:autoSpaceDE w:val="0"/>
        <w:autoSpaceDN w:val="0"/>
        <w:ind w:left="0" w:right="51" w:firstLine="142"/>
        <w:jc w:val="both"/>
      </w:pPr>
      <w:r w:rsidRPr="005E141D">
        <w:t xml:space="preserve">Принимают участие в разработке инструкций по охране труда для обучающихся; </w:t>
      </w:r>
    </w:p>
    <w:p w:rsidR="00690AE4" w:rsidRPr="005E141D" w:rsidRDefault="00690AE4" w:rsidP="00004DB0">
      <w:pPr>
        <w:pStyle w:val="aff1"/>
        <w:widowControl w:val="0"/>
        <w:numPr>
          <w:ilvl w:val="2"/>
          <w:numId w:val="129"/>
        </w:numPr>
        <w:tabs>
          <w:tab w:val="left" w:pos="1750"/>
        </w:tabs>
        <w:autoSpaceDE w:val="0"/>
        <w:autoSpaceDN w:val="0"/>
        <w:ind w:left="0" w:right="51" w:firstLine="142"/>
        <w:jc w:val="both"/>
      </w:pPr>
      <w:r w:rsidRPr="005E141D">
        <w:t>Контролируют</w:t>
      </w:r>
      <w:r w:rsidRPr="005E141D">
        <w:rPr>
          <w:spacing w:val="28"/>
        </w:rPr>
        <w:t xml:space="preserve">  </w:t>
      </w:r>
      <w:r w:rsidRPr="005E141D">
        <w:t>оснащение</w:t>
      </w:r>
      <w:r w:rsidRPr="005E141D">
        <w:rPr>
          <w:spacing w:val="31"/>
        </w:rPr>
        <w:t xml:space="preserve">  </w:t>
      </w:r>
      <w:r w:rsidRPr="005E141D">
        <w:t>учебного</w:t>
      </w:r>
      <w:r w:rsidRPr="005E141D">
        <w:rPr>
          <w:spacing w:val="30"/>
        </w:rPr>
        <w:t xml:space="preserve">  </w:t>
      </w:r>
      <w:r w:rsidRPr="005E141D">
        <w:t>помещения</w:t>
      </w:r>
      <w:r w:rsidRPr="005E141D">
        <w:rPr>
          <w:spacing w:val="31"/>
        </w:rPr>
        <w:t xml:space="preserve">  </w:t>
      </w:r>
      <w:r w:rsidRPr="005E141D">
        <w:t>медицинскими</w:t>
      </w:r>
      <w:r w:rsidRPr="005E141D">
        <w:rPr>
          <w:spacing w:val="29"/>
        </w:rPr>
        <w:t xml:space="preserve">  </w:t>
      </w:r>
      <w:r w:rsidRPr="005E141D">
        <w:t>аптечками</w:t>
      </w:r>
      <w:r w:rsidRPr="005E141D">
        <w:rPr>
          <w:spacing w:val="31"/>
        </w:rPr>
        <w:t xml:space="preserve">  </w:t>
      </w:r>
      <w:r w:rsidRPr="005E141D">
        <w:t>и</w:t>
      </w:r>
      <w:r w:rsidRPr="005E141D">
        <w:rPr>
          <w:spacing w:val="31"/>
        </w:rPr>
        <w:t xml:space="preserve">  </w:t>
      </w:r>
      <w:r w:rsidRPr="005E141D">
        <w:rPr>
          <w:spacing w:val="-2"/>
        </w:rPr>
        <w:t>инди</w:t>
      </w:r>
      <w:r w:rsidRPr="005E141D">
        <w:t>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принятия соответствующих мер.</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Вносят</w:t>
      </w:r>
      <w:r w:rsidRPr="005E141D">
        <w:rPr>
          <w:spacing w:val="-13"/>
        </w:rPr>
        <w:t xml:space="preserve"> </w:t>
      </w:r>
      <w:r w:rsidRPr="005E141D">
        <w:t>предложения</w:t>
      </w:r>
      <w:r w:rsidRPr="005E141D">
        <w:rPr>
          <w:spacing w:val="-14"/>
        </w:rPr>
        <w:t xml:space="preserve"> </w:t>
      </w:r>
      <w:r w:rsidRPr="005E141D">
        <w:t>по</w:t>
      </w:r>
      <w:r w:rsidRPr="005E141D">
        <w:rPr>
          <w:spacing w:val="-14"/>
        </w:rPr>
        <w:t xml:space="preserve"> </w:t>
      </w:r>
      <w:r w:rsidRPr="005E141D">
        <w:t>улучшению</w:t>
      </w:r>
      <w:r w:rsidRPr="005E141D">
        <w:rPr>
          <w:spacing w:val="-11"/>
        </w:rPr>
        <w:t xml:space="preserve"> </w:t>
      </w:r>
      <w:r w:rsidRPr="005E141D">
        <w:t>условий</w:t>
      </w:r>
      <w:r w:rsidRPr="005E141D">
        <w:rPr>
          <w:spacing w:val="-13"/>
        </w:rPr>
        <w:t xml:space="preserve"> </w:t>
      </w:r>
      <w:r w:rsidRPr="005E141D">
        <w:t>охраны</w:t>
      </w:r>
      <w:r w:rsidRPr="005E141D">
        <w:rPr>
          <w:spacing w:val="-15"/>
        </w:rPr>
        <w:t xml:space="preserve"> </w:t>
      </w:r>
      <w:r w:rsidRPr="005E141D">
        <w:t>труда</w:t>
      </w:r>
      <w:r w:rsidRPr="005E141D">
        <w:rPr>
          <w:spacing w:val="-15"/>
        </w:rPr>
        <w:t xml:space="preserve"> </w:t>
      </w:r>
      <w:r w:rsidRPr="005E141D">
        <w:t>при</w:t>
      </w:r>
      <w:r w:rsidRPr="005E141D">
        <w:rPr>
          <w:spacing w:val="-13"/>
        </w:rPr>
        <w:t xml:space="preserve"> </w:t>
      </w:r>
      <w:r w:rsidRPr="005E141D">
        <w:t>проведении</w:t>
      </w:r>
      <w:r w:rsidRPr="005E141D">
        <w:rPr>
          <w:spacing w:val="-15"/>
        </w:rPr>
        <w:t xml:space="preserve"> </w:t>
      </w:r>
      <w:r w:rsidRPr="005E141D">
        <w:t>образовательного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и обучающихся.</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Незамедлительно</w:t>
      </w:r>
      <w:r w:rsidRPr="005E141D">
        <w:rPr>
          <w:spacing w:val="-15"/>
        </w:rPr>
        <w:t xml:space="preserve"> </w:t>
      </w:r>
      <w:r w:rsidRPr="005E141D">
        <w:t>сообщают</w:t>
      </w:r>
      <w:r w:rsidRPr="005E141D">
        <w:rPr>
          <w:spacing w:val="-15"/>
        </w:rPr>
        <w:t xml:space="preserve"> </w:t>
      </w:r>
      <w:r w:rsidRPr="005E141D">
        <w:t>руководству</w:t>
      </w:r>
      <w:r w:rsidRPr="005E141D">
        <w:rPr>
          <w:spacing w:val="-15"/>
        </w:rPr>
        <w:t xml:space="preserve"> </w:t>
      </w:r>
      <w:r w:rsidRPr="005E141D">
        <w:t>учреждения</w:t>
      </w:r>
      <w:r w:rsidRPr="005E141D">
        <w:rPr>
          <w:spacing w:val="-15"/>
        </w:rPr>
        <w:t xml:space="preserve"> </w:t>
      </w:r>
      <w:r w:rsidRPr="005E141D">
        <w:t>о</w:t>
      </w:r>
      <w:r w:rsidRPr="005E141D">
        <w:rPr>
          <w:spacing w:val="-15"/>
        </w:rPr>
        <w:t xml:space="preserve"> </w:t>
      </w:r>
      <w:r w:rsidRPr="005E141D">
        <w:t>каждом</w:t>
      </w:r>
      <w:r w:rsidRPr="005E141D">
        <w:rPr>
          <w:spacing w:val="-15"/>
        </w:rPr>
        <w:t xml:space="preserve"> </w:t>
      </w:r>
      <w:r w:rsidRPr="005E141D">
        <w:t>несчастном</w:t>
      </w:r>
      <w:r w:rsidRPr="005E141D">
        <w:rPr>
          <w:spacing w:val="-15"/>
        </w:rPr>
        <w:t xml:space="preserve"> </w:t>
      </w:r>
      <w:r w:rsidRPr="005E141D">
        <w:t>случае, происшедшем</w:t>
      </w:r>
      <w:r w:rsidRPr="005E141D">
        <w:rPr>
          <w:spacing w:val="-4"/>
        </w:rPr>
        <w:t xml:space="preserve"> </w:t>
      </w:r>
      <w:r w:rsidRPr="005E141D">
        <w:t>с</w:t>
      </w:r>
      <w:r w:rsidRPr="005E141D">
        <w:rPr>
          <w:spacing w:val="-4"/>
        </w:rPr>
        <w:t xml:space="preserve"> </w:t>
      </w:r>
      <w:r w:rsidRPr="005E141D">
        <w:t>работником</w:t>
      </w:r>
      <w:r w:rsidRPr="005E141D">
        <w:rPr>
          <w:spacing w:val="-4"/>
        </w:rPr>
        <w:t xml:space="preserve"> </w:t>
      </w:r>
      <w:r w:rsidRPr="005E141D">
        <w:t>или</w:t>
      </w:r>
      <w:r w:rsidRPr="005E141D">
        <w:rPr>
          <w:spacing w:val="-3"/>
        </w:rPr>
        <w:t xml:space="preserve"> </w:t>
      </w:r>
      <w:r w:rsidRPr="005E141D">
        <w:t>обучающимся,</w:t>
      </w:r>
      <w:r w:rsidRPr="005E141D">
        <w:rPr>
          <w:spacing w:val="-3"/>
        </w:rPr>
        <w:t xml:space="preserve"> </w:t>
      </w:r>
      <w:r w:rsidRPr="005E141D">
        <w:t>принимают</w:t>
      </w:r>
      <w:r w:rsidRPr="005E141D">
        <w:rPr>
          <w:spacing w:val="-3"/>
        </w:rPr>
        <w:t xml:space="preserve"> </w:t>
      </w:r>
      <w:r w:rsidRPr="005E141D">
        <w:t>меры</w:t>
      </w:r>
      <w:r w:rsidRPr="005E141D">
        <w:rPr>
          <w:spacing w:val="-3"/>
        </w:rPr>
        <w:t xml:space="preserve"> </w:t>
      </w:r>
      <w:r w:rsidRPr="005E141D">
        <w:t>по</w:t>
      </w:r>
      <w:r w:rsidRPr="005E141D">
        <w:rPr>
          <w:spacing w:val="-3"/>
        </w:rPr>
        <w:t xml:space="preserve"> </w:t>
      </w:r>
      <w:r w:rsidRPr="005E141D">
        <w:t>оказанию</w:t>
      </w:r>
      <w:r w:rsidRPr="005E141D">
        <w:rPr>
          <w:spacing w:val="-5"/>
        </w:rPr>
        <w:t xml:space="preserve"> </w:t>
      </w:r>
      <w:r w:rsidRPr="005E141D">
        <w:t>первой</w:t>
      </w:r>
      <w:r w:rsidRPr="005E141D">
        <w:rPr>
          <w:spacing w:val="-3"/>
        </w:rPr>
        <w:t xml:space="preserve"> </w:t>
      </w:r>
      <w:r w:rsidRPr="005E141D">
        <w:t>помощи;</w:t>
      </w:r>
    </w:p>
    <w:p w:rsidR="00690AE4" w:rsidRPr="005E141D" w:rsidRDefault="00690AE4" w:rsidP="00690AE4">
      <w:pPr>
        <w:pStyle w:val="af"/>
        <w:spacing w:after="0"/>
        <w:ind w:right="51" w:firstLine="142"/>
      </w:pPr>
      <w:r w:rsidRPr="005E141D">
        <w:t>Несут</w:t>
      </w:r>
      <w:r w:rsidRPr="005E141D">
        <w:rPr>
          <w:spacing w:val="-4"/>
        </w:rPr>
        <w:t xml:space="preserve"> </w:t>
      </w:r>
      <w:r w:rsidRPr="005E141D">
        <w:t>ответственность</w:t>
      </w:r>
      <w:r w:rsidRPr="005E141D">
        <w:rPr>
          <w:spacing w:val="-3"/>
        </w:rPr>
        <w:t xml:space="preserve"> </w:t>
      </w:r>
      <w:r w:rsidRPr="005E141D">
        <w:rPr>
          <w:spacing w:val="-5"/>
        </w:rPr>
        <w:t>за:</w:t>
      </w:r>
    </w:p>
    <w:p w:rsidR="00690AE4" w:rsidRPr="005E141D" w:rsidRDefault="00690AE4" w:rsidP="00004DB0">
      <w:pPr>
        <w:pStyle w:val="aff1"/>
        <w:widowControl w:val="0"/>
        <w:numPr>
          <w:ilvl w:val="3"/>
          <w:numId w:val="129"/>
        </w:numPr>
        <w:autoSpaceDE w:val="0"/>
        <w:autoSpaceDN w:val="0"/>
        <w:ind w:left="0" w:right="51" w:firstLine="142"/>
        <w:jc w:val="both"/>
      </w:pPr>
      <w:r w:rsidRPr="005E141D">
        <w:t xml:space="preserve">несчастные случаи, происшедшее с обучающимися во время образовательного про- цесса в результате нарушения норм и правил охраны труда, в соответствии с действующим </w:t>
      </w:r>
      <w:r w:rsidRPr="005E141D">
        <w:rPr>
          <w:spacing w:val="-2"/>
        </w:rPr>
        <w:t>законодательством.</w:t>
      </w:r>
    </w:p>
    <w:p w:rsidR="00690AE4" w:rsidRPr="005E141D" w:rsidRDefault="00690AE4" w:rsidP="00004DB0">
      <w:pPr>
        <w:pStyle w:val="aff1"/>
        <w:widowControl w:val="0"/>
        <w:numPr>
          <w:ilvl w:val="1"/>
          <w:numId w:val="129"/>
        </w:numPr>
        <w:tabs>
          <w:tab w:val="left" w:pos="1434"/>
        </w:tabs>
        <w:autoSpaceDE w:val="0"/>
        <w:autoSpaceDN w:val="0"/>
        <w:ind w:left="0" w:right="51" w:firstLine="142"/>
        <w:jc w:val="both"/>
        <w:rPr>
          <w:b/>
        </w:rPr>
      </w:pPr>
      <w:r w:rsidRPr="005E141D">
        <w:rPr>
          <w:b/>
        </w:rPr>
        <w:t>Обязанности</w:t>
      </w:r>
      <w:r w:rsidRPr="005E141D">
        <w:rPr>
          <w:b/>
          <w:spacing w:val="-10"/>
        </w:rPr>
        <w:t xml:space="preserve"> </w:t>
      </w:r>
      <w:r w:rsidRPr="005E141D">
        <w:rPr>
          <w:b/>
        </w:rPr>
        <w:t>по</w:t>
      </w:r>
      <w:r w:rsidRPr="005E141D">
        <w:rPr>
          <w:b/>
          <w:spacing w:val="-8"/>
        </w:rPr>
        <w:t xml:space="preserve"> </w:t>
      </w:r>
      <w:r w:rsidRPr="005E141D">
        <w:rPr>
          <w:b/>
        </w:rPr>
        <w:t>охране</w:t>
      </w:r>
      <w:r w:rsidRPr="005E141D">
        <w:rPr>
          <w:b/>
          <w:spacing w:val="-8"/>
        </w:rPr>
        <w:t xml:space="preserve"> </w:t>
      </w:r>
      <w:r w:rsidRPr="005E141D">
        <w:rPr>
          <w:b/>
        </w:rPr>
        <w:t>труда</w:t>
      </w:r>
      <w:r w:rsidRPr="005E141D">
        <w:rPr>
          <w:b/>
          <w:spacing w:val="-8"/>
        </w:rPr>
        <w:t xml:space="preserve"> </w:t>
      </w:r>
      <w:r w:rsidRPr="005E141D">
        <w:rPr>
          <w:b/>
        </w:rPr>
        <w:t>воспитателей ДОО</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lastRenderedPageBreak/>
        <w:t>Организуют</w:t>
      </w:r>
      <w:r w:rsidRPr="005E141D">
        <w:rPr>
          <w:spacing w:val="-10"/>
        </w:rPr>
        <w:t xml:space="preserve"> </w:t>
      </w:r>
      <w:r w:rsidRPr="005E141D">
        <w:t>работы</w:t>
      </w:r>
      <w:r w:rsidRPr="005E141D">
        <w:rPr>
          <w:spacing w:val="-11"/>
        </w:rPr>
        <w:t xml:space="preserve"> </w:t>
      </w:r>
      <w:r w:rsidRPr="005E141D">
        <w:t>по</w:t>
      </w:r>
      <w:r w:rsidRPr="005E141D">
        <w:rPr>
          <w:spacing w:val="-8"/>
        </w:rPr>
        <w:t xml:space="preserve"> </w:t>
      </w:r>
      <w:r w:rsidRPr="005E141D">
        <w:t>соблюдению</w:t>
      </w:r>
      <w:r w:rsidRPr="005E141D">
        <w:rPr>
          <w:spacing w:val="-10"/>
        </w:rPr>
        <w:t xml:space="preserve"> </w:t>
      </w:r>
      <w:r w:rsidRPr="005E141D">
        <w:t>в</w:t>
      </w:r>
      <w:r w:rsidRPr="005E141D">
        <w:rPr>
          <w:spacing w:val="-11"/>
        </w:rPr>
        <w:t xml:space="preserve"> </w:t>
      </w:r>
      <w:r w:rsidRPr="005E141D">
        <w:t>группах</w:t>
      </w:r>
      <w:r w:rsidRPr="005E141D">
        <w:rPr>
          <w:spacing w:val="-10"/>
        </w:rPr>
        <w:t xml:space="preserve"> </w:t>
      </w:r>
      <w:r w:rsidRPr="005E141D">
        <w:t xml:space="preserve">дошкольного учреждения </w:t>
      </w:r>
      <w:r w:rsidRPr="005E141D">
        <w:rPr>
          <w:spacing w:val="-9"/>
        </w:rPr>
        <w:t xml:space="preserve"> </w:t>
      </w:r>
      <w:r w:rsidRPr="005E141D">
        <w:t>норм</w:t>
      </w:r>
      <w:r w:rsidRPr="005E141D">
        <w:rPr>
          <w:spacing w:val="-11"/>
        </w:rPr>
        <w:t xml:space="preserve"> </w:t>
      </w:r>
      <w:r w:rsidRPr="005E141D">
        <w:t>и правил охраны труда.</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Обеспечивают</w:t>
      </w:r>
      <w:r w:rsidRPr="005E141D">
        <w:rPr>
          <w:spacing w:val="39"/>
        </w:rPr>
        <w:t xml:space="preserve"> </w:t>
      </w:r>
      <w:r w:rsidRPr="005E141D">
        <w:t>сохранение</w:t>
      </w:r>
      <w:r w:rsidRPr="005E141D">
        <w:rPr>
          <w:spacing w:val="38"/>
        </w:rPr>
        <w:t xml:space="preserve"> </w:t>
      </w:r>
      <w:r w:rsidRPr="005E141D">
        <w:t>жизни</w:t>
      </w:r>
      <w:r w:rsidRPr="005E141D">
        <w:rPr>
          <w:spacing w:val="37"/>
        </w:rPr>
        <w:t xml:space="preserve"> </w:t>
      </w:r>
      <w:r w:rsidRPr="005E141D">
        <w:t>и</w:t>
      </w:r>
      <w:r w:rsidRPr="005E141D">
        <w:rPr>
          <w:spacing w:val="39"/>
        </w:rPr>
        <w:t xml:space="preserve"> </w:t>
      </w:r>
      <w:r w:rsidRPr="005E141D">
        <w:t>здоровья</w:t>
      </w:r>
      <w:r w:rsidRPr="005E141D">
        <w:rPr>
          <w:spacing w:val="36"/>
        </w:rPr>
        <w:t xml:space="preserve"> </w:t>
      </w:r>
      <w:r w:rsidRPr="005E141D">
        <w:t>обучающихся</w:t>
      </w:r>
      <w:r w:rsidRPr="005E141D">
        <w:rPr>
          <w:spacing w:val="38"/>
        </w:rPr>
        <w:t xml:space="preserve"> </w:t>
      </w:r>
      <w:r w:rsidRPr="005E141D">
        <w:t>и</w:t>
      </w:r>
      <w:r w:rsidRPr="005E141D">
        <w:rPr>
          <w:spacing w:val="39"/>
        </w:rPr>
        <w:t xml:space="preserve"> </w:t>
      </w:r>
      <w:r w:rsidRPr="005E141D">
        <w:t>воспитанников</w:t>
      </w:r>
      <w:r w:rsidRPr="005E141D">
        <w:rPr>
          <w:spacing w:val="38"/>
        </w:rPr>
        <w:t xml:space="preserve"> </w:t>
      </w:r>
      <w:r w:rsidRPr="005E141D">
        <w:t>во время проведения групповых и внегрупповых мероприятий.</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Своевременно проводят инструктажи с воспитанниками по охране труда и их регистрацию в журнале.</w:t>
      </w:r>
    </w:p>
    <w:p w:rsidR="00690AE4" w:rsidRPr="005E141D" w:rsidRDefault="00690AE4" w:rsidP="00004DB0">
      <w:pPr>
        <w:pStyle w:val="aff1"/>
        <w:widowControl w:val="0"/>
        <w:numPr>
          <w:ilvl w:val="2"/>
          <w:numId w:val="129"/>
        </w:numPr>
        <w:tabs>
          <w:tab w:val="left" w:pos="1750"/>
        </w:tabs>
        <w:autoSpaceDE w:val="0"/>
        <w:autoSpaceDN w:val="0"/>
        <w:ind w:left="0" w:right="51" w:firstLine="142"/>
        <w:jc w:val="both"/>
      </w:pPr>
      <w:r w:rsidRPr="005E141D">
        <w:t>Выявляют</w:t>
      </w:r>
      <w:r w:rsidRPr="005E141D">
        <w:rPr>
          <w:spacing w:val="-6"/>
        </w:rPr>
        <w:t xml:space="preserve"> </w:t>
      </w:r>
      <w:r w:rsidRPr="005E141D">
        <w:t>обстоятельств</w:t>
      </w:r>
      <w:r w:rsidRPr="005E141D">
        <w:rPr>
          <w:spacing w:val="-4"/>
        </w:rPr>
        <w:t xml:space="preserve"> </w:t>
      </w:r>
      <w:r w:rsidRPr="005E141D">
        <w:t>несчастных</w:t>
      </w:r>
      <w:r w:rsidRPr="005E141D">
        <w:rPr>
          <w:spacing w:val="-3"/>
        </w:rPr>
        <w:t xml:space="preserve"> </w:t>
      </w:r>
      <w:r w:rsidRPr="005E141D">
        <w:t>случаев с</w:t>
      </w:r>
      <w:r w:rsidRPr="005E141D">
        <w:rPr>
          <w:spacing w:val="-3"/>
        </w:rPr>
        <w:t xml:space="preserve"> </w:t>
      </w:r>
      <w:r w:rsidRPr="005E141D">
        <w:rPr>
          <w:spacing w:val="-2"/>
        </w:rPr>
        <w:t>воспитанниками.</w:t>
      </w:r>
    </w:p>
    <w:p w:rsidR="00690AE4" w:rsidRPr="005E141D" w:rsidRDefault="00690AE4" w:rsidP="00004DB0">
      <w:pPr>
        <w:pStyle w:val="aff1"/>
        <w:widowControl w:val="0"/>
        <w:numPr>
          <w:ilvl w:val="2"/>
          <w:numId w:val="129"/>
        </w:numPr>
        <w:tabs>
          <w:tab w:val="left" w:pos="1750"/>
        </w:tabs>
        <w:autoSpaceDE w:val="0"/>
        <w:autoSpaceDN w:val="0"/>
        <w:ind w:left="0" w:right="51" w:firstLine="142"/>
        <w:jc w:val="both"/>
      </w:pPr>
      <w:r w:rsidRPr="005E141D">
        <w:t>Принимают</w:t>
      </w:r>
      <w:r w:rsidRPr="005E141D">
        <w:rPr>
          <w:spacing w:val="-4"/>
        </w:rPr>
        <w:t xml:space="preserve"> </w:t>
      </w:r>
      <w:r w:rsidRPr="005E141D">
        <w:t>участие</w:t>
      </w:r>
      <w:r w:rsidRPr="005E141D">
        <w:rPr>
          <w:spacing w:val="-4"/>
        </w:rPr>
        <w:t xml:space="preserve"> </w:t>
      </w:r>
      <w:r w:rsidRPr="005E141D">
        <w:t>в</w:t>
      </w:r>
      <w:r w:rsidRPr="005E141D">
        <w:rPr>
          <w:spacing w:val="-3"/>
        </w:rPr>
        <w:t xml:space="preserve"> </w:t>
      </w:r>
      <w:r w:rsidRPr="005E141D">
        <w:t>разработке</w:t>
      </w:r>
      <w:r w:rsidRPr="005E141D">
        <w:rPr>
          <w:spacing w:val="-4"/>
        </w:rPr>
        <w:t xml:space="preserve"> </w:t>
      </w:r>
      <w:r w:rsidRPr="005E141D">
        <w:t>инструкций</w:t>
      </w:r>
      <w:r w:rsidRPr="005E141D">
        <w:rPr>
          <w:spacing w:val="-1"/>
        </w:rPr>
        <w:t xml:space="preserve"> </w:t>
      </w:r>
      <w:r w:rsidRPr="005E141D">
        <w:t>по</w:t>
      </w:r>
      <w:r w:rsidRPr="005E141D">
        <w:rPr>
          <w:spacing w:val="-3"/>
        </w:rPr>
        <w:t xml:space="preserve"> </w:t>
      </w:r>
      <w:r w:rsidRPr="005E141D">
        <w:t>охране</w:t>
      </w:r>
      <w:r w:rsidRPr="005E141D">
        <w:rPr>
          <w:spacing w:val="-4"/>
        </w:rPr>
        <w:t xml:space="preserve"> </w:t>
      </w:r>
      <w:r w:rsidRPr="005E141D">
        <w:t>труда</w:t>
      </w:r>
      <w:r w:rsidRPr="005E141D">
        <w:rPr>
          <w:spacing w:val="-3"/>
        </w:rPr>
        <w:t xml:space="preserve"> </w:t>
      </w:r>
      <w:r w:rsidRPr="005E141D">
        <w:t>для</w:t>
      </w:r>
      <w:r w:rsidRPr="005E141D">
        <w:rPr>
          <w:spacing w:val="-3"/>
        </w:rPr>
        <w:t xml:space="preserve"> </w:t>
      </w:r>
      <w:r w:rsidRPr="005E141D">
        <w:rPr>
          <w:spacing w:val="-2"/>
        </w:rPr>
        <w:t>обучающихся.</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проведении групповых и внегрупповых мероприятий.</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Проводят с обучающимися и воспитанниками мероприятия по предупреждению травматизма, дорожно-транспортных происшествий и т.п..</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Незамедлительно</w:t>
      </w:r>
      <w:r w:rsidRPr="005E141D">
        <w:rPr>
          <w:spacing w:val="-15"/>
        </w:rPr>
        <w:t xml:space="preserve"> </w:t>
      </w:r>
      <w:r w:rsidRPr="005E141D">
        <w:t>сообщают</w:t>
      </w:r>
      <w:r w:rsidRPr="005E141D">
        <w:rPr>
          <w:spacing w:val="-15"/>
        </w:rPr>
        <w:t xml:space="preserve"> </w:t>
      </w:r>
      <w:r w:rsidRPr="005E141D">
        <w:t>руководству</w:t>
      </w:r>
      <w:r w:rsidRPr="005E141D">
        <w:rPr>
          <w:spacing w:val="-15"/>
        </w:rPr>
        <w:t xml:space="preserve"> </w:t>
      </w:r>
      <w:r w:rsidRPr="005E141D">
        <w:t>учреждения</w:t>
      </w:r>
      <w:r w:rsidRPr="005E141D">
        <w:rPr>
          <w:spacing w:val="-15"/>
        </w:rPr>
        <w:t xml:space="preserve"> </w:t>
      </w:r>
      <w:r w:rsidRPr="005E141D">
        <w:t>о</w:t>
      </w:r>
      <w:r w:rsidRPr="005E141D">
        <w:rPr>
          <w:spacing w:val="-15"/>
        </w:rPr>
        <w:t xml:space="preserve"> </w:t>
      </w:r>
      <w:r w:rsidRPr="005E141D">
        <w:t>каждом</w:t>
      </w:r>
      <w:r w:rsidRPr="005E141D">
        <w:rPr>
          <w:spacing w:val="-15"/>
        </w:rPr>
        <w:t xml:space="preserve"> </w:t>
      </w:r>
      <w:r w:rsidRPr="005E141D">
        <w:t>несчастном</w:t>
      </w:r>
      <w:r w:rsidRPr="005E141D">
        <w:rPr>
          <w:spacing w:val="-15"/>
        </w:rPr>
        <w:t xml:space="preserve"> </w:t>
      </w:r>
      <w:r w:rsidRPr="005E141D">
        <w:t>случае, происшедшем с работником, обучающимся и воспитанником, принимают меры по оказанию первой помощи.</w:t>
      </w:r>
    </w:p>
    <w:p w:rsidR="00690AE4" w:rsidRPr="005E141D" w:rsidRDefault="00690AE4" w:rsidP="00004DB0">
      <w:pPr>
        <w:pStyle w:val="aff1"/>
        <w:widowControl w:val="0"/>
        <w:numPr>
          <w:ilvl w:val="2"/>
          <w:numId w:val="129"/>
        </w:numPr>
        <w:tabs>
          <w:tab w:val="left" w:pos="1749"/>
        </w:tabs>
        <w:autoSpaceDE w:val="0"/>
        <w:autoSpaceDN w:val="0"/>
        <w:ind w:left="0" w:right="51" w:firstLine="142"/>
        <w:jc w:val="both"/>
      </w:pPr>
      <w:r w:rsidRPr="005E141D">
        <w:t>Вносят</w:t>
      </w:r>
      <w:r w:rsidRPr="005E141D">
        <w:rPr>
          <w:spacing w:val="-13"/>
        </w:rPr>
        <w:t xml:space="preserve"> </w:t>
      </w:r>
      <w:r w:rsidRPr="005E141D">
        <w:t>предложения</w:t>
      </w:r>
      <w:r w:rsidRPr="005E141D">
        <w:rPr>
          <w:spacing w:val="-14"/>
        </w:rPr>
        <w:t xml:space="preserve"> </w:t>
      </w:r>
      <w:r w:rsidRPr="005E141D">
        <w:t>по</w:t>
      </w:r>
      <w:r w:rsidRPr="005E141D">
        <w:rPr>
          <w:spacing w:val="-14"/>
        </w:rPr>
        <w:t xml:space="preserve"> </w:t>
      </w:r>
      <w:r w:rsidRPr="005E141D">
        <w:t>улучшению</w:t>
      </w:r>
      <w:r w:rsidRPr="005E141D">
        <w:rPr>
          <w:spacing w:val="-11"/>
        </w:rPr>
        <w:t xml:space="preserve"> </w:t>
      </w:r>
      <w:r w:rsidRPr="005E141D">
        <w:t>условий</w:t>
      </w:r>
      <w:r w:rsidRPr="005E141D">
        <w:rPr>
          <w:spacing w:val="-13"/>
        </w:rPr>
        <w:t xml:space="preserve"> </w:t>
      </w:r>
      <w:r w:rsidRPr="005E141D">
        <w:t>охраны</w:t>
      </w:r>
      <w:r w:rsidRPr="005E141D">
        <w:rPr>
          <w:spacing w:val="-15"/>
        </w:rPr>
        <w:t xml:space="preserve"> </w:t>
      </w:r>
      <w:r w:rsidRPr="005E141D">
        <w:t>труда</w:t>
      </w:r>
      <w:r w:rsidRPr="005E141D">
        <w:rPr>
          <w:spacing w:val="-15"/>
        </w:rPr>
        <w:t xml:space="preserve"> </w:t>
      </w:r>
      <w:r w:rsidRPr="005E141D">
        <w:t>при</w:t>
      </w:r>
      <w:r w:rsidRPr="005E141D">
        <w:rPr>
          <w:spacing w:val="-13"/>
        </w:rPr>
        <w:t xml:space="preserve"> </w:t>
      </w:r>
      <w:r w:rsidRPr="005E141D">
        <w:t>проведении</w:t>
      </w:r>
      <w:r w:rsidRPr="005E141D">
        <w:rPr>
          <w:spacing w:val="-15"/>
        </w:rPr>
        <w:t xml:space="preserve"> </w:t>
      </w:r>
      <w:r w:rsidRPr="005E141D">
        <w:t>образовательного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обучающихся и воспитанников учреждения.</w:t>
      </w:r>
    </w:p>
    <w:p w:rsidR="00690AE4" w:rsidRPr="005E141D" w:rsidRDefault="00690AE4" w:rsidP="00690AE4">
      <w:pPr>
        <w:pStyle w:val="af"/>
        <w:spacing w:after="0"/>
        <w:ind w:right="51" w:firstLine="142"/>
      </w:pPr>
      <w:r w:rsidRPr="005E141D">
        <w:t>Несут</w:t>
      </w:r>
      <w:r w:rsidRPr="005E141D">
        <w:rPr>
          <w:spacing w:val="-4"/>
        </w:rPr>
        <w:t xml:space="preserve"> </w:t>
      </w:r>
      <w:r w:rsidRPr="005E141D">
        <w:t>ответственность</w:t>
      </w:r>
      <w:r w:rsidRPr="005E141D">
        <w:rPr>
          <w:spacing w:val="-3"/>
        </w:rPr>
        <w:t xml:space="preserve"> </w:t>
      </w:r>
      <w:r w:rsidRPr="005E141D">
        <w:rPr>
          <w:spacing w:val="-5"/>
        </w:rPr>
        <w:t>за:</w:t>
      </w:r>
    </w:p>
    <w:p w:rsidR="00690AE4" w:rsidRPr="005E141D" w:rsidRDefault="00690AE4" w:rsidP="00004DB0">
      <w:pPr>
        <w:pStyle w:val="aff1"/>
        <w:widowControl w:val="0"/>
        <w:numPr>
          <w:ilvl w:val="3"/>
          <w:numId w:val="129"/>
        </w:numPr>
        <w:autoSpaceDE w:val="0"/>
        <w:autoSpaceDN w:val="0"/>
        <w:ind w:left="0" w:right="51" w:firstLine="142"/>
        <w:jc w:val="both"/>
      </w:pPr>
      <w:r w:rsidRPr="005E141D">
        <w:t>несчастные случаи, происшедшее с воспитанниками во время об- разовательного процесса</w:t>
      </w:r>
      <w:r w:rsidRPr="005E141D">
        <w:rPr>
          <w:spacing w:val="-1"/>
        </w:rPr>
        <w:t xml:space="preserve"> </w:t>
      </w:r>
      <w:r w:rsidRPr="005E141D">
        <w:t>в</w:t>
      </w:r>
      <w:r w:rsidRPr="005E141D">
        <w:rPr>
          <w:spacing w:val="-1"/>
        </w:rPr>
        <w:t xml:space="preserve"> </w:t>
      </w:r>
      <w:r w:rsidRPr="005E141D">
        <w:t>результате</w:t>
      </w:r>
      <w:r w:rsidRPr="005E141D">
        <w:rPr>
          <w:spacing w:val="-1"/>
        </w:rPr>
        <w:t xml:space="preserve"> </w:t>
      </w:r>
      <w:r w:rsidRPr="005E141D">
        <w:t>нарушения норм</w:t>
      </w:r>
      <w:r w:rsidRPr="005E141D">
        <w:rPr>
          <w:spacing w:val="-1"/>
        </w:rPr>
        <w:t xml:space="preserve"> </w:t>
      </w:r>
      <w:r w:rsidRPr="005E141D">
        <w:t>и правил охраны</w:t>
      </w:r>
      <w:r w:rsidRPr="005E141D">
        <w:rPr>
          <w:spacing w:val="-1"/>
        </w:rPr>
        <w:t xml:space="preserve"> </w:t>
      </w:r>
      <w:r w:rsidRPr="005E141D">
        <w:t>труда, в соответствии с действующим законодательством.</w:t>
      </w:r>
    </w:p>
    <w:p w:rsidR="00690AE4" w:rsidRPr="005E141D" w:rsidRDefault="00690AE4" w:rsidP="00004DB0">
      <w:pPr>
        <w:pStyle w:val="aff1"/>
        <w:widowControl w:val="0"/>
        <w:numPr>
          <w:ilvl w:val="1"/>
          <w:numId w:val="129"/>
        </w:numPr>
        <w:tabs>
          <w:tab w:val="left" w:pos="1524"/>
        </w:tabs>
        <w:autoSpaceDE w:val="0"/>
        <w:autoSpaceDN w:val="0"/>
        <w:ind w:left="0" w:right="51" w:firstLine="142"/>
        <w:jc w:val="both"/>
        <w:rPr>
          <w:b/>
        </w:rPr>
      </w:pPr>
      <w:r w:rsidRPr="005E141D">
        <w:rPr>
          <w:b/>
        </w:rPr>
        <w:t xml:space="preserve">Обязанности по охране труда учебно-вспомогательного и обслуживающего </w:t>
      </w:r>
      <w:r w:rsidRPr="005E141D">
        <w:rPr>
          <w:b/>
          <w:spacing w:val="-2"/>
        </w:rPr>
        <w:t>персонала</w:t>
      </w:r>
    </w:p>
    <w:p w:rsidR="00690AE4" w:rsidRPr="005E141D" w:rsidRDefault="00690AE4" w:rsidP="00004DB0">
      <w:pPr>
        <w:pStyle w:val="aff1"/>
        <w:widowControl w:val="0"/>
        <w:numPr>
          <w:ilvl w:val="2"/>
          <w:numId w:val="129"/>
        </w:numPr>
        <w:tabs>
          <w:tab w:val="left" w:pos="1627"/>
        </w:tabs>
        <w:autoSpaceDE w:val="0"/>
        <w:autoSpaceDN w:val="0"/>
        <w:ind w:left="0" w:right="51" w:firstLine="142"/>
        <w:jc w:val="both"/>
      </w:pPr>
      <w:r w:rsidRPr="005E141D">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690AE4" w:rsidRPr="005E141D" w:rsidRDefault="00690AE4" w:rsidP="00004DB0">
      <w:pPr>
        <w:pStyle w:val="aff1"/>
        <w:widowControl w:val="0"/>
        <w:numPr>
          <w:ilvl w:val="2"/>
          <w:numId w:val="129"/>
        </w:numPr>
        <w:tabs>
          <w:tab w:val="left" w:pos="1606"/>
        </w:tabs>
        <w:autoSpaceDE w:val="0"/>
        <w:autoSpaceDN w:val="0"/>
        <w:ind w:left="0" w:right="51" w:firstLine="142"/>
        <w:jc w:val="both"/>
      </w:pPr>
      <w:r w:rsidRPr="005E141D">
        <w:t>Своевременно</w:t>
      </w:r>
      <w:r w:rsidRPr="005E141D">
        <w:rPr>
          <w:spacing w:val="-15"/>
        </w:rPr>
        <w:t xml:space="preserve"> </w:t>
      </w:r>
      <w:r w:rsidRPr="005E141D">
        <w:t>проходить</w:t>
      </w:r>
      <w:r w:rsidRPr="005E141D">
        <w:rPr>
          <w:spacing w:val="-15"/>
        </w:rPr>
        <w:t xml:space="preserve"> </w:t>
      </w:r>
      <w:r w:rsidRPr="005E141D">
        <w:t>обучение</w:t>
      </w:r>
      <w:r w:rsidRPr="005E141D">
        <w:rPr>
          <w:spacing w:val="-15"/>
        </w:rPr>
        <w:t xml:space="preserve"> </w:t>
      </w:r>
      <w:r w:rsidRPr="005E141D">
        <w:t>и</w:t>
      </w:r>
      <w:r w:rsidRPr="005E141D">
        <w:rPr>
          <w:spacing w:val="-15"/>
        </w:rPr>
        <w:t xml:space="preserve"> </w:t>
      </w:r>
      <w:r w:rsidRPr="005E141D">
        <w:t>проверку</w:t>
      </w:r>
      <w:r w:rsidRPr="005E141D">
        <w:rPr>
          <w:spacing w:val="-15"/>
        </w:rPr>
        <w:t xml:space="preserve"> </w:t>
      </w:r>
      <w:r w:rsidRPr="005E141D">
        <w:t>знаний</w:t>
      </w:r>
      <w:r w:rsidRPr="005E141D">
        <w:rPr>
          <w:spacing w:val="-15"/>
        </w:rPr>
        <w:t xml:space="preserve"> </w:t>
      </w:r>
      <w:r w:rsidRPr="005E141D">
        <w:t>по</w:t>
      </w:r>
      <w:r w:rsidRPr="005E141D">
        <w:rPr>
          <w:spacing w:val="-15"/>
        </w:rPr>
        <w:t xml:space="preserve"> </w:t>
      </w:r>
      <w:r w:rsidRPr="005E141D">
        <w:t>охране</w:t>
      </w:r>
      <w:r w:rsidRPr="005E141D">
        <w:rPr>
          <w:spacing w:val="-15"/>
        </w:rPr>
        <w:t xml:space="preserve"> </w:t>
      </w:r>
      <w:r w:rsidRPr="005E141D">
        <w:t>труда,</w:t>
      </w:r>
      <w:r w:rsidRPr="005E141D">
        <w:rPr>
          <w:spacing w:val="-15"/>
        </w:rPr>
        <w:t xml:space="preserve"> </w:t>
      </w:r>
      <w:r w:rsidRPr="005E141D">
        <w:t xml:space="preserve">медицинские </w:t>
      </w:r>
      <w:r w:rsidRPr="005E141D">
        <w:rPr>
          <w:spacing w:val="-2"/>
        </w:rPr>
        <w:t>осмотры.</w:t>
      </w:r>
    </w:p>
    <w:p w:rsidR="00690AE4" w:rsidRPr="005E141D" w:rsidRDefault="00690AE4" w:rsidP="00004DB0">
      <w:pPr>
        <w:pStyle w:val="aff1"/>
        <w:widowControl w:val="0"/>
        <w:numPr>
          <w:ilvl w:val="2"/>
          <w:numId w:val="129"/>
        </w:numPr>
        <w:tabs>
          <w:tab w:val="left" w:pos="1708"/>
        </w:tabs>
        <w:autoSpaceDE w:val="0"/>
        <w:autoSpaceDN w:val="0"/>
        <w:ind w:left="0" w:right="51" w:firstLine="142"/>
        <w:jc w:val="both"/>
      </w:pPr>
      <w:r w:rsidRPr="005E141D">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690AE4" w:rsidRPr="005E141D" w:rsidRDefault="00690AE4" w:rsidP="00004DB0">
      <w:pPr>
        <w:pStyle w:val="aff1"/>
        <w:widowControl w:val="0"/>
        <w:numPr>
          <w:ilvl w:val="2"/>
          <w:numId w:val="129"/>
        </w:numPr>
        <w:tabs>
          <w:tab w:val="left" w:pos="1651"/>
        </w:tabs>
        <w:autoSpaceDE w:val="0"/>
        <w:autoSpaceDN w:val="0"/>
        <w:ind w:left="0" w:right="51" w:firstLine="142"/>
        <w:jc w:val="both"/>
      </w:pPr>
      <w:r w:rsidRPr="005E141D">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sidRPr="005E141D">
        <w:rPr>
          <w:spacing w:val="-2"/>
        </w:rPr>
        <w:t>руководителю.</w:t>
      </w:r>
    </w:p>
    <w:p w:rsidR="00690AE4" w:rsidRPr="005E141D" w:rsidRDefault="00690AE4" w:rsidP="00004DB0">
      <w:pPr>
        <w:pStyle w:val="aff1"/>
        <w:widowControl w:val="0"/>
        <w:numPr>
          <w:ilvl w:val="2"/>
          <w:numId w:val="129"/>
        </w:numPr>
        <w:tabs>
          <w:tab w:val="left" w:pos="1653"/>
        </w:tabs>
        <w:autoSpaceDE w:val="0"/>
        <w:autoSpaceDN w:val="0"/>
        <w:ind w:left="0" w:right="51" w:firstLine="142"/>
        <w:jc w:val="both"/>
      </w:pPr>
      <w:r w:rsidRPr="005E141D">
        <w:t>Во время работы выполнять правила и инструкции по охране труда и пожарной безопасности по своей специальности (работе).</w:t>
      </w:r>
    </w:p>
    <w:p w:rsidR="00690AE4" w:rsidRPr="005E141D" w:rsidRDefault="00690AE4" w:rsidP="00004DB0">
      <w:pPr>
        <w:pStyle w:val="aff1"/>
        <w:widowControl w:val="0"/>
        <w:numPr>
          <w:ilvl w:val="1"/>
          <w:numId w:val="126"/>
        </w:numPr>
        <w:tabs>
          <w:tab w:val="left" w:pos="1379"/>
        </w:tabs>
        <w:autoSpaceDE w:val="0"/>
        <w:autoSpaceDN w:val="0"/>
        <w:ind w:left="0" w:right="51" w:firstLine="142"/>
        <w:jc w:val="both"/>
        <w:rPr>
          <w:b/>
        </w:rPr>
      </w:pPr>
      <w:r w:rsidRPr="005E141D">
        <w:rPr>
          <w:b/>
        </w:rPr>
        <w:t>Обязанности</w:t>
      </w:r>
      <w:r w:rsidRPr="005E141D">
        <w:rPr>
          <w:b/>
          <w:spacing w:val="-6"/>
        </w:rPr>
        <w:t xml:space="preserve"> </w:t>
      </w:r>
      <w:r w:rsidRPr="005E141D">
        <w:rPr>
          <w:b/>
        </w:rPr>
        <w:t>по</w:t>
      </w:r>
      <w:r w:rsidRPr="005E141D">
        <w:rPr>
          <w:b/>
          <w:spacing w:val="-4"/>
        </w:rPr>
        <w:t xml:space="preserve"> </w:t>
      </w:r>
      <w:r w:rsidRPr="005E141D">
        <w:rPr>
          <w:b/>
        </w:rPr>
        <w:t>охране</w:t>
      </w:r>
      <w:r w:rsidRPr="005E141D">
        <w:rPr>
          <w:b/>
          <w:spacing w:val="-4"/>
        </w:rPr>
        <w:t xml:space="preserve"> </w:t>
      </w:r>
      <w:r w:rsidRPr="005E141D">
        <w:rPr>
          <w:b/>
        </w:rPr>
        <w:t>труда</w:t>
      </w:r>
      <w:r w:rsidRPr="005E141D">
        <w:rPr>
          <w:b/>
          <w:spacing w:val="-4"/>
        </w:rPr>
        <w:t xml:space="preserve"> </w:t>
      </w:r>
      <w:r w:rsidRPr="005E141D">
        <w:rPr>
          <w:b/>
        </w:rPr>
        <w:t>ответственного</w:t>
      </w:r>
      <w:r w:rsidRPr="005E141D">
        <w:rPr>
          <w:b/>
          <w:spacing w:val="-3"/>
        </w:rPr>
        <w:t xml:space="preserve"> </w:t>
      </w:r>
      <w:r w:rsidRPr="005E141D">
        <w:rPr>
          <w:b/>
        </w:rPr>
        <w:t>по</w:t>
      </w:r>
      <w:r w:rsidRPr="005E141D">
        <w:rPr>
          <w:b/>
          <w:spacing w:val="-4"/>
        </w:rPr>
        <w:t xml:space="preserve"> </w:t>
      </w:r>
      <w:r w:rsidRPr="005E141D">
        <w:rPr>
          <w:b/>
        </w:rPr>
        <w:t>охране</w:t>
      </w:r>
      <w:r w:rsidRPr="005E141D">
        <w:rPr>
          <w:b/>
          <w:spacing w:val="-4"/>
        </w:rPr>
        <w:t xml:space="preserve"> </w:t>
      </w:r>
      <w:r w:rsidRPr="005E141D">
        <w:rPr>
          <w:b/>
          <w:spacing w:val="-2"/>
        </w:rPr>
        <w:t>труда</w:t>
      </w:r>
    </w:p>
    <w:p w:rsidR="00690AE4" w:rsidRPr="005E141D" w:rsidRDefault="00690AE4" w:rsidP="00004DB0">
      <w:pPr>
        <w:pStyle w:val="aff1"/>
        <w:widowControl w:val="0"/>
        <w:numPr>
          <w:ilvl w:val="2"/>
          <w:numId w:val="126"/>
        </w:numPr>
        <w:tabs>
          <w:tab w:val="left" w:pos="1750"/>
        </w:tabs>
        <w:autoSpaceDE w:val="0"/>
        <w:autoSpaceDN w:val="0"/>
        <w:ind w:left="0" w:right="51" w:firstLine="142"/>
        <w:jc w:val="both"/>
      </w:pPr>
      <w:r w:rsidRPr="005E141D">
        <w:t>Участвует</w:t>
      </w:r>
      <w:r w:rsidRPr="005E141D">
        <w:rPr>
          <w:spacing w:val="-5"/>
        </w:rPr>
        <w:t xml:space="preserve"> </w:t>
      </w:r>
      <w:r w:rsidRPr="005E141D">
        <w:t>в</w:t>
      </w:r>
      <w:r w:rsidRPr="005E141D">
        <w:rPr>
          <w:spacing w:val="-4"/>
        </w:rPr>
        <w:t xml:space="preserve"> </w:t>
      </w:r>
      <w:r w:rsidRPr="005E141D">
        <w:t>организации</w:t>
      </w:r>
      <w:r w:rsidRPr="005E141D">
        <w:rPr>
          <w:spacing w:val="-2"/>
        </w:rPr>
        <w:t xml:space="preserve"> </w:t>
      </w:r>
      <w:r w:rsidRPr="005E141D">
        <w:t>и</w:t>
      </w:r>
      <w:r w:rsidRPr="005E141D">
        <w:rPr>
          <w:spacing w:val="-3"/>
        </w:rPr>
        <w:t xml:space="preserve"> </w:t>
      </w:r>
      <w:r w:rsidRPr="005E141D">
        <w:t>координации</w:t>
      </w:r>
      <w:r w:rsidRPr="005E141D">
        <w:rPr>
          <w:spacing w:val="-2"/>
        </w:rPr>
        <w:t xml:space="preserve"> </w:t>
      </w:r>
      <w:r w:rsidRPr="005E141D">
        <w:t>работ</w:t>
      </w:r>
      <w:r w:rsidRPr="005E141D">
        <w:rPr>
          <w:spacing w:val="-3"/>
        </w:rPr>
        <w:t xml:space="preserve"> </w:t>
      </w:r>
      <w:r w:rsidRPr="005E141D">
        <w:t>по</w:t>
      </w:r>
      <w:r w:rsidRPr="005E141D">
        <w:rPr>
          <w:spacing w:val="-2"/>
        </w:rPr>
        <w:t xml:space="preserve"> </w:t>
      </w:r>
      <w:r w:rsidRPr="005E141D">
        <w:t>охране</w:t>
      </w:r>
      <w:r w:rsidRPr="005E141D">
        <w:rPr>
          <w:spacing w:val="1"/>
        </w:rPr>
        <w:t xml:space="preserve"> </w:t>
      </w:r>
      <w:r w:rsidRPr="005E141D">
        <w:t>труда</w:t>
      </w:r>
      <w:r w:rsidRPr="005E141D">
        <w:rPr>
          <w:spacing w:val="-4"/>
        </w:rPr>
        <w:t xml:space="preserve"> </w:t>
      </w:r>
      <w:r w:rsidRPr="005E141D">
        <w:t>в</w:t>
      </w:r>
      <w:r w:rsidRPr="005E141D">
        <w:rPr>
          <w:spacing w:val="2"/>
        </w:rPr>
        <w:t xml:space="preserve"> </w:t>
      </w:r>
      <w:r w:rsidRPr="005E141D">
        <w:rPr>
          <w:spacing w:val="-2"/>
        </w:rPr>
        <w:t>учреждении;</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Участвует в разработке и контроле за функционированием системы управления охраной</w:t>
      </w:r>
      <w:r w:rsidRPr="005E141D">
        <w:rPr>
          <w:spacing w:val="-4"/>
        </w:rPr>
        <w:t xml:space="preserve"> </w:t>
      </w:r>
      <w:r w:rsidRPr="005E141D">
        <w:t>труда</w:t>
      </w:r>
      <w:r w:rsidRPr="005E141D">
        <w:rPr>
          <w:spacing w:val="-4"/>
        </w:rPr>
        <w:t xml:space="preserve"> </w:t>
      </w:r>
      <w:r w:rsidRPr="005E141D">
        <w:t>в</w:t>
      </w:r>
      <w:r w:rsidRPr="005E141D">
        <w:rPr>
          <w:spacing w:val="-4"/>
        </w:rPr>
        <w:t xml:space="preserve"> </w:t>
      </w:r>
      <w:r w:rsidRPr="005E141D">
        <w:t>организации</w:t>
      </w:r>
      <w:r w:rsidRPr="005E141D">
        <w:rPr>
          <w:spacing w:val="-4"/>
        </w:rPr>
        <w:t xml:space="preserve"> </w:t>
      </w:r>
      <w:r w:rsidRPr="005E141D">
        <w:t>в</w:t>
      </w:r>
      <w:r w:rsidRPr="005E141D">
        <w:rPr>
          <w:spacing w:val="-4"/>
        </w:rPr>
        <w:t xml:space="preserve"> </w:t>
      </w:r>
      <w:r w:rsidRPr="005E141D">
        <w:t>соответствии</w:t>
      </w:r>
      <w:r w:rsidRPr="005E141D">
        <w:rPr>
          <w:spacing w:val="-4"/>
        </w:rPr>
        <w:t xml:space="preserve"> </w:t>
      </w:r>
      <w:r w:rsidRPr="005E141D">
        <w:t>с</w:t>
      </w:r>
      <w:r w:rsidRPr="005E141D">
        <w:rPr>
          <w:spacing w:val="-7"/>
        </w:rPr>
        <w:t xml:space="preserve"> </w:t>
      </w:r>
      <w:r w:rsidRPr="005E141D">
        <w:t>государственными</w:t>
      </w:r>
      <w:r w:rsidRPr="005E141D">
        <w:rPr>
          <w:spacing w:val="-4"/>
        </w:rPr>
        <w:t xml:space="preserve"> </w:t>
      </w:r>
      <w:r w:rsidRPr="005E141D">
        <w:t>нормативными</w:t>
      </w:r>
      <w:r w:rsidRPr="005E141D">
        <w:rPr>
          <w:spacing w:val="-4"/>
        </w:rPr>
        <w:t xml:space="preserve"> </w:t>
      </w:r>
      <w:r w:rsidRPr="005E141D">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Участвует</w:t>
      </w:r>
      <w:r w:rsidRPr="005E141D">
        <w:rPr>
          <w:spacing w:val="-11"/>
        </w:rPr>
        <w:t xml:space="preserve"> </w:t>
      </w:r>
      <w:r w:rsidRPr="005E141D">
        <w:t>в</w:t>
      </w:r>
      <w:r w:rsidRPr="005E141D">
        <w:rPr>
          <w:spacing w:val="-12"/>
        </w:rPr>
        <w:t xml:space="preserve"> </w:t>
      </w:r>
      <w:r w:rsidRPr="005E141D">
        <w:t>определении</w:t>
      </w:r>
      <w:r w:rsidRPr="005E141D">
        <w:rPr>
          <w:spacing w:val="-13"/>
        </w:rPr>
        <w:t xml:space="preserve"> </w:t>
      </w:r>
      <w:r w:rsidRPr="005E141D">
        <w:t>и</w:t>
      </w:r>
      <w:r w:rsidRPr="005E141D">
        <w:rPr>
          <w:spacing w:val="-11"/>
        </w:rPr>
        <w:t xml:space="preserve"> </w:t>
      </w:r>
      <w:r w:rsidRPr="005E141D">
        <w:t>корректировке</w:t>
      </w:r>
      <w:r w:rsidRPr="005E141D">
        <w:rPr>
          <w:spacing w:val="-12"/>
        </w:rPr>
        <w:t xml:space="preserve"> </w:t>
      </w:r>
      <w:r w:rsidRPr="005E141D">
        <w:t>направления</w:t>
      </w:r>
      <w:r w:rsidRPr="005E141D">
        <w:rPr>
          <w:spacing w:val="-12"/>
        </w:rPr>
        <w:t xml:space="preserve"> </w:t>
      </w:r>
      <w:r w:rsidRPr="005E141D">
        <w:t>развития</w:t>
      </w:r>
      <w:r w:rsidRPr="005E141D">
        <w:rPr>
          <w:spacing w:val="-12"/>
        </w:rPr>
        <w:t xml:space="preserve"> </w:t>
      </w:r>
      <w:r w:rsidRPr="005E141D">
        <w:t>системы</w:t>
      </w:r>
      <w:r w:rsidRPr="005E141D">
        <w:rPr>
          <w:spacing w:val="-7"/>
        </w:rPr>
        <w:t xml:space="preserve"> </w:t>
      </w:r>
      <w:r w:rsidRPr="005E141D">
        <w:t>управления профессиональными рисками в организации на основе мониторинга изменений законодательства и передового опыта в области охраны труда, а также исходя из модернизации технического оснащения, целей и задач учреждения.</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lastRenderedPageBreak/>
        <w:t>Осуществляет контроль за соблюдением в учреждении законодательных и нормативных правовых актов по охране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в учреждении,</w:t>
      </w:r>
      <w:r w:rsidRPr="005E141D">
        <w:rPr>
          <w:spacing w:val="-15"/>
        </w:rPr>
        <w:t xml:space="preserve"> </w:t>
      </w:r>
      <w:r w:rsidRPr="005E141D">
        <w:t>предоставлением</w:t>
      </w:r>
      <w:r w:rsidRPr="005E141D">
        <w:rPr>
          <w:spacing w:val="-15"/>
        </w:rPr>
        <w:t xml:space="preserve"> </w:t>
      </w:r>
      <w:r w:rsidRPr="005E141D">
        <w:t>работникам</w:t>
      </w:r>
      <w:r w:rsidRPr="005E141D">
        <w:rPr>
          <w:spacing w:val="-15"/>
        </w:rPr>
        <w:t xml:space="preserve"> </w:t>
      </w:r>
      <w:r w:rsidRPr="005E141D">
        <w:t>установленных</w:t>
      </w:r>
      <w:r w:rsidRPr="005E141D">
        <w:rPr>
          <w:spacing w:val="-15"/>
        </w:rPr>
        <w:t xml:space="preserve"> </w:t>
      </w:r>
      <w:r w:rsidRPr="005E141D">
        <w:t>гарантий</w:t>
      </w:r>
      <w:r w:rsidRPr="005E141D">
        <w:rPr>
          <w:spacing w:val="-15"/>
        </w:rPr>
        <w:t xml:space="preserve"> </w:t>
      </w:r>
      <w:r w:rsidRPr="005E141D">
        <w:t>и</w:t>
      </w:r>
      <w:r w:rsidRPr="005E141D">
        <w:rPr>
          <w:spacing w:val="-15"/>
        </w:rPr>
        <w:t xml:space="preserve"> </w:t>
      </w:r>
      <w:r w:rsidRPr="005E141D">
        <w:t>компенсаций</w:t>
      </w:r>
      <w:r w:rsidRPr="005E141D">
        <w:rPr>
          <w:spacing w:val="-15"/>
        </w:rPr>
        <w:t xml:space="preserve"> </w:t>
      </w:r>
      <w:r w:rsidRPr="005E141D">
        <w:t>по</w:t>
      </w:r>
      <w:r w:rsidRPr="005E141D">
        <w:rPr>
          <w:spacing w:val="-15"/>
        </w:rPr>
        <w:t xml:space="preserve"> </w:t>
      </w:r>
      <w:r w:rsidRPr="005E141D">
        <w:t xml:space="preserve">условиям </w:t>
      </w:r>
      <w:r w:rsidRPr="005E141D">
        <w:rPr>
          <w:spacing w:val="-2"/>
        </w:rPr>
        <w:t>труда;</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Информирует</w:t>
      </w:r>
      <w:r w:rsidRPr="005E141D">
        <w:rPr>
          <w:spacing w:val="-4"/>
        </w:rPr>
        <w:t xml:space="preserve"> </w:t>
      </w:r>
      <w:r w:rsidRPr="005E141D">
        <w:t>работников</w:t>
      </w:r>
      <w:r w:rsidRPr="005E141D">
        <w:rPr>
          <w:spacing w:val="-5"/>
        </w:rPr>
        <w:t xml:space="preserve"> </w:t>
      </w:r>
      <w:r w:rsidRPr="005E141D">
        <w:t>о</w:t>
      </w:r>
      <w:r w:rsidRPr="005E141D">
        <w:rPr>
          <w:spacing w:val="-4"/>
        </w:rPr>
        <w:t xml:space="preserve"> </w:t>
      </w:r>
      <w:r w:rsidRPr="005E141D">
        <w:t>состоянии</w:t>
      </w:r>
      <w:r w:rsidRPr="005E141D">
        <w:rPr>
          <w:spacing w:val="-1"/>
        </w:rPr>
        <w:t xml:space="preserve"> </w:t>
      </w:r>
      <w:r w:rsidRPr="005E141D">
        <w:t>условий</w:t>
      </w:r>
      <w:r w:rsidRPr="005E141D">
        <w:rPr>
          <w:spacing w:val="-1"/>
        </w:rPr>
        <w:t xml:space="preserve"> </w:t>
      </w:r>
      <w:r w:rsidRPr="005E141D">
        <w:t>и</w:t>
      </w:r>
      <w:r w:rsidRPr="005E141D">
        <w:rPr>
          <w:spacing w:val="-4"/>
        </w:rPr>
        <w:t xml:space="preserve"> </w:t>
      </w:r>
      <w:r w:rsidRPr="005E141D">
        <w:t>охраны</w:t>
      </w:r>
      <w:r w:rsidRPr="005E141D">
        <w:rPr>
          <w:spacing w:val="-4"/>
        </w:rPr>
        <w:t xml:space="preserve"> </w:t>
      </w:r>
      <w:r w:rsidRPr="005E141D">
        <w:t>труда</w:t>
      </w:r>
      <w:r w:rsidRPr="005E141D">
        <w:rPr>
          <w:spacing w:val="-5"/>
        </w:rPr>
        <w:t xml:space="preserve"> </w:t>
      </w:r>
      <w:r w:rsidRPr="005E141D">
        <w:t>на</w:t>
      </w:r>
      <w:r w:rsidRPr="005E141D">
        <w:rPr>
          <w:spacing w:val="-5"/>
        </w:rPr>
        <w:t xml:space="preserve"> </w:t>
      </w:r>
      <w:r w:rsidRPr="005E141D">
        <w:t>рабочих</w:t>
      </w:r>
      <w:r w:rsidRPr="005E141D">
        <w:rPr>
          <w:spacing w:val="-2"/>
        </w:rPr>
        <w:t xml:space="preserve"> </w:t>
      </w:r>
      <w:r w:rsidRPr="005E141D">
        <w:t>местах, существующих профессиональных рисках, о полагающихся работникам компенсациях за тяжелую работу, работу с вредными и (или) опасными условиями труда и иными особыми условиями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Осуществляет</w:t>
      </w:r>
      <w:r w:rsidRPr="005E141D">
        <w:rPr>
          <w:spacing w:val="-4"/>
        </w:rPr>
        <w:t xml:space="preserve"> </w:t>
      </w:r>
      <w:r w:rsidRPr="005E141D">
        <w:t>контроль</w:t>
      </w:r>
      <w:r w:rsidRPr="005E141D">
        <w:rPr>
          <w:spacing w:val="-4"/>
        </w:rPr>
        <w:t xml:space="preserve"> </w:t>
      </w:r>
      <w:r w:rsidRPr="005E141D">
        <w:t>за</w:t>
      </w:r>
      <w:r w:rsidRPr="005E141D">
        <w:rPr>
          <w:spacing w:val="-5"/>
        </w:rPr>
        <w:t xml:space="preserve"> </w:t>
      </w:r>
      <w:r w:rsidRPr="005E141D">
        <w:t>своевременностью</w:t>
      </w:r>
      <w:r w:rsidRPr="005E141D">
        <w:rPr>
          <w:spacing w:val="-6"/>
        </w:rPr>
        <w:t xml:space="preserve"> </w:t>
      </w:r>
      <w:r w:rsidRPr="005E141D">
        <w:t>и</w:t>
      </w:r>
      <w:r w:rsidRPr="005E141D">
        <w:rPr>
          <w:spacing w:val="-4"/>
        </w:rPr>
        <w:t xml:space="preserve"> </w:t>
      </w:r>
      <w:r w:rsidRPr="005E141D">
        <w:t>полнотой</w:t>
      </w:r>
      <w:r w:rsidRPr="005E141D">
        <w:rPr>
          <w:spacing w:val="-3"/>
        </w:rPr>
        <w:t xml:space="preserve"> </w:t>
      </w:r>
      <w:r w:rsidRPr="005E141D">
        <w:t>обеспечения</w:t>
      </w:r>
      <w:r w:rsidRPr="005E141D">
        <w:rPr>
          <w:spacing w:val="-4"/>
        </w:rPr>
        <w:t xml:space="preserve"> </w:t>
      </w:r>
      <w:r w:rsidRPr="005E141D">
        <w:t>работников организации специальной одеждой, специальной обувью и другими средствами индивидуальной защиты;</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Осуществляет контроль за состоянием и исправностью средств индивидуальной и коллективной защиты;</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Разрабатывает</w:t>
      </w:r>
      <w:r w:rsidRPr="005E141D">
        <w:rPr>
          <w:spacing w:val="-3"/>
        </w:rPr>
        <w:t xml:space="preserve"> </w:t>
      </w:r>
      <w:r w:rsidRPr="005E141D">
        <w:t>предложения</w:t>
      </w:r>
      <w:r w:rsidRPr="005E141D">
        <w:rPr>
          <w:spacing w:val="-3"/>
        </w:rPr>
        <w:t xml:space="preserve"> </w:t>
      </w:r>
      <w:r w:rsidRPr="005E141D">
        <w:t>по</w:t>
      </w:r>
      <w:r w:rsidRPr="005E141D">
        <w:rPr>
          <w:spacing w:val="-6"/>
        </w:rPr>
        <w:t xml:space="preserve"> </w:t>
      </w:r>
      <w:r w:rsidRPr="005E141D">
        <w:t>повышению</w:t>
      </w:r>
      <w:r w:rsidRPr="005E141D">
        <w:rPr>
          <w:spacing w:val="-5"/>
        </w:rPr>
        <w:t xml:space="preserve"> </w:t>
      </w:r>
      <w:r w:rsidRPr="005E141D">
        <w:t>эффективности</w:t>
      </w:r>
      <w:r w:rsidRPr="005E141D">
        <w:rPr>
          <w:spacing w:val="-2"/>
        </w:rPr>
        <w:t xml:space="preserve"> </w:t>
      </w:r>
      <w:r w:rsidRPr="005E141D">
        <w:t>мероприятий</w:t>
      </w:r>
      <w:r w:rsidRPr="005E141D">
        <w:rPr>
          <w:spacing w:val="-5"/>
        </w:rPr>
        <w:t xml:space="preserve"> </w:t>
      </w:r>
      <w:r w:rsidRPr="005E141D">
        <w:t>по</w:t>
      </w:r>
      <w:r w:rsidRPr="005E141D">
        <w:rPr>
          <w:spacing w:val="-1"/>
        </w:rPr>
        <w:t xml:space="preserve"> </w:t>
      </w:r>
      <w:r w:rsidRPr="005E141D">
        <w:t>улучшению условий и охраны труда.</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Осуществляет контроль за целевым использованием средств на реализацию меро- приятий по улучшению условий и охраны труда;</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Принимает</w:t>
      </w:r>
      <w:r w:rsidRPr="005E141D">
        <w:rPr>
          <w:spacing w:val="-9"/>
        </w:rPr>
        <w:t xml:space="preserve"> </w:t>
      </w:r>
      <w:r w:rsidRPr="005E141D">
        <w:t>участие</w:t>
      </w:r>
      <w:r w:rsidRPr="005E141D">
        <w:rPr>
          <w:spacing w:val="-12"/>
        </w:rPr>
        <w:t xml:space="preserve"> </w:t>
      </w:r>
      <w:r w:rsidRPr="005E141D">
        <w:t>в</w:t>
      </w:r>
      <w:r w:rsidRPr="005E141D">
        <w:rPr>
          <w:spacing w:val="-11"/>
        </w:rPr>
        <w:t xml:space="preserve"> </w:t>
      </w:r>
      <w:r w:rsidRPr="005E141D">
        <w:t>работе</w:t>
      </w:r>
      <w:r w:rsidRPr="005E141D">
        <w:rPr>
          <w:spacing w:val="-12"/>
        </w:rPr>
        <w:t xml:space="preserve"> </w:t>
      </w:r>
      <w:r w:rsidRPr="005E141D">
        <w:t>комиссии</w:t>
      </w:r>
      <w:r w:rsidRPr="005E141D">
        <w:rPr>
          <w:spacing w:val="-12"/>
        </w:rPr>
        <w:t xml:space="preserve"> </w:t>
      </w:r>
      <w:r w:rsidRPr="005E141D">
        <w:t>по</w:t>
      </w:r>
      <w:r w:rsidRPr="005E141D">
        <w:rPr>
          <w:spacing w:val="-11"/>
        </w:rPr>
        <w:t xml:space="preserve"> </w:t>
      </w:r>
      <w:r w:rsidRPr="005E141D">
        <w:t>специальной</w:t>
      </w:r>
      <w:r w:rsidRPr="005E141D">
        <w:rPr>
          <w:spacing w:val="-11"/>
        </w:rPr>
        <w:t xml:space="preserve"> </w:t>
      </w:r>
      <w:r w:rsidRPr="005E141D">
        <w:t>оценке</w:t>
      </w:r>
      <w:r w:rsidRPr="005E141D">
        <w:rPr>
          <w:spacing w:val="-10"/>
        </w:rPr>
        <w:t xml:space="preserve"> </w:t>
      </w:r>
      <w:r w:rsidRPr="005E141D">
        <w:t>условий</w:t>
      </w:r>
      <w:r w:rsidRPr="005E141D">
        <w:rPr>
          <w:spacing w:val="-11"/>
        </w:rPr>
        <w:t xml:space="preserve"> </w:t>
      </w:r>
      <w:r w:rsidRPr="005E141D">
        <w:t>труда,</w:t>
      </w:r>
      <w:r w:rsidRPr="005E141D">
        <w:rPr>
          <w:spacing w:val="-11"/>
        </w:rPr>
        <w:t xml:space="preserve"> </w:t>
      </w:r>
      <w:r w:rsidRPr="005E141D">
        <w:t>организует взаимодействие членов комиссии, непосредственное участвует в проведении специальной оценки условий труда при тесном взаимодействии с привлекаемой организацией, координирует работы по проведению специальной оценки условий труда;</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Участвует</w:t>
      </w:r>
      <w:r w:rsidRPr="005E141D">
        <w:rPr>
          <w:spacing w:val="-13"/>
        </w:rPr>
        <w:t xml:space="preserve"> </w:t>
      </w:r>
      <w:r w:rsidRPr="005E141D">
        <w:t>в</w:t>
      </w:r>
      <w:r w:rsidRPr="005E141D">
        <w:rPr>
          <w:spacing w:val="-14"/>
        </w:rPr>
        <w:t xml:space="preserve"> </w:t>
      </w:r>
      <w:r w:rsidRPr="005E141D">
        <w:t>разработке</w:t>
      </w:r>
      <w:r w:rsidRPr="005E141D">
        <w:rPr>
          <w:spacing w:val="-13"/>
        </w:rPr>
        <w:t xml:space="preserve"> </w:t>
      </w:r>
      <w:r w:rsidRPr="005E141D">
        <w:t>разделов</w:t>
      </w:r>
      <w:r w:rsidRPr="005E141D">
        <w:rPr>
          <w:spacing w:val="-13"/>
        </w:rPr>
        <w:t xml:space="preserve"> </w:t>
      </w:r>
      <w:r w:rsidRPr="005E141D">
        <w:t>коллективного</w:t>
      </w:r>
      <w:r w:rsidRPr="005E141D">
        <w:rPr>
          <w:spacing w:val="-13"/>
        </w:rPr>
        <w:t xml:space="preserve"> </w:t>
      </w:r>
      <w:r w:rsidRPr="005E141D">
        <w:t>договора</w:t>
      </w:r>
      <w:r w:rsidRPr="005E141D">
        <w:rPr>
          <w:spacing w:val="-14"/>
        </w:rPr>
        <w:t xml:space="preserve"> </w:t>
      </w:r>
      <w:r w:rsidRPr="005E141D">
        <w:t>в</w:t>
      </w:r>
      <w:r w:rsidRPr="005E141D">
        <w:rPr>
          <w:spacing w:val="-14"/>
        </w:rPr>
        <w:t xml:space="preserve"> </w:t>
      </w:r>
      <w:r w:rsidRPr="005E141D">
        <w:t>части</w:t>
      </w:r>
      <w:r w:rsidRPr="005E141D">
        <w:rPr>
          <w:spacing w:val="-12"/>
        </w:rPr>
        <w:t xml:space="preserve"> </w:t>
      </w:r>
      <w:r w:rsidRPr="005E141D">
        <w:t>подготовки</w:t>
      </w:r>
      <w:r w:rsidRPr="005E141D">
        <w:rPr>
          <w:spacing w:val="-13"/>
        </w:rPr>
        <w:t xml:space="preserve"> </w:t>
      </w:r>
      <w:r w:rsidRPr="005E141D">
        <w:t>мероприятий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контроль работы по подготовке предложений для включения в план мероприятий по улучшению условий и охраны труда;</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Организует и участвует в работе по определению контингента работников, подлежащих обязательным предварительным при приеме на работу и периодическим медицинским осмотрам;</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Организует</w:t>
      </w:r>
      <w:r w:rsidRPr="005E141D">
        <w:rPr>
          <w:spacing w:val="-3"/>
        </w:rPr>
        <w:t xml:space="preserve"> </w:t>
      </w:r>
      <w:r w:rsidRPr="005E141D">
        <w:t>работы</w:t>
      </w:r>
      <w:r w:rsidRPr="005E141D">
        <w:rPr>
          <w:spacing w:val="-3"/>
        </w:rPr>
        <w:t xml:space="preserve"> </w:t>
      </w:r>
      <w:r w:rsidRPr="005E141D">
        <w:t>по</w:t>
      </w:r>
      <w:r w:rsidRPr="005E141D">
        <w:rPr>
          <w:spacing w:val="-1"/>
        </w:rPr>
        <w:t xml:space="preserve"> </w:t>
      </w:r>
      <w:r w:rsidRPr="005E141D">
        <w:t>подготовке</w:t>
      </w:r>
      <w:r w:rsidRPr="005E141D">
        <w:rPr>
          <w:spacing w:val="-4"/>
        </w:rPr>
        <w:t xml:space="preserve"> </w:t>
      </w:r>
      <w:r w:rsidRPr="005E141D">
        <w:t>технических</w:t>
      </w:r>
      <w:r w:rsidRPr="005E141D">
        <w:rPr>
          <w:spacing w:val="-1"/>
        </w:rPr>
        <w:t xml:space="preserve"> </w:t>
      </w:r>
      <w:r w:rsidRPr="005E141D">
        <w:t>заданий</w:t>
      </w:r>
      <w:r w:rsidRPr="005E141D">
        <w:rPr>
          <w:spacing w:val="-3"/>
        </w:rPr>
        <w:t xml:space="preserve"> </w:t>
      </w:r>
      <w:r w:rsidRPr="005E141D">
        <w:t>на</w:t>
      </w:r>
      <w:r w:rsidRPr="005E141D">
        <w:rPr>
          <w:spacing w:val="-4"/>
        </w:rPr>
        <w:t xml:space="preserve"> </w:t>
      </w:r>
      <w:r w:rsidRPr="005E141D">
        <w:t>выполнение</w:t>
      </w:r>
      <w:r w:rsidRPr="005E141D">
        <w:rPr>
          <w:spacing w:val="-2"/>
        </w:rPr>
        <w:t xml:space="preserve"> </w:t>
      </w:r>
      <w:r w:rsidRPr="005E141D">
        <w:t>услуг</w:t>
      </w:r>
      <w:r w:rsidRPr="005E141D">
        <w:rPr>
          <w:spacing w:val="-4"/>
        </w:rPr>
        <w:t xml:space="preserve"> </w:t>
      </w:r>
      <w:r w:rsidRPr="005E141D">
        <w:t>в</w:t>
      </w:r>
      <w:r w:rsidRPr="005E141D">
        <w:rPr>
          <w:spacing w:val="-2"/>
        </w:rPr>
        <w:t xml:space="preserve"> </w:t>
      </w:r>
      <w:r w:rsidRPr="005E141D">
        <w:t>области охраны</w:t>
      </w:r>
      <w:r w:rsidRPr="005E141D">
        <w:rPr>
          <w:spacing w:val="-1"/>
        </w:rPr>
        <w:t xml:space="preserve"> </w:t>
      </w:r>
      <w:r w:rsidRPr="005E141D">
        <w:t>труда, поставке</w:t>
      </w:r>
      <w:r w:rsidRPr="005E141D">
        <w:rPr>
          <w:spacing w:val="-1"/>
        </w:rPr>
        <w:t xml:space="preserve"> </w:t>
      </w:r>
      <w:r w:rsidRPr="005E141D">
        <w:t>средств индивидуальной защиты, а</w:t>
      </w:r>
      <w:r w:rsidRPr="005E141D">
        <w:rPr>
          <w:spacing w:val="-1"/>
        </w:rPr>
        <w:t xml:space="preserve"> </w:t>
      </w:r>
      <w:r w:rsidRPr="005E141D">
        <w:t>также</w:t>
      </w:r>
      <w:r w:rsidRPr="005E141D">
        <w:rPr>
          <w:spacing w:val="-1"/>
        </w:rPr>
        <w:t xml:space="preserve"> </w:t>
      </w:r>
      <w:r w:rsidRPr="005E141D">
        <w:t>по оценке</w:t>
      </w:r>
      <w:r w:rsidRPr="005E141D">
        <w:rPr>
          <w:spacing w:val="-1"/>
        </w:rPr>
        <w:t xml:space="preserve"> </w:t>
      </w:r>
      <w:r w:rsidRPr="005E141D">
        <w:t>поступивших от поставщиков средств индивидуальной и коллективной защиты;</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Проводит анализ организационной структуры, технического оснащения учреждения,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профессиональных заболеваний, участвует в разработке мероприятий по их предотвращению;</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 xml:space="preserve">Участвует в разработке мероприятий по повышению уровня </w:t>
      </w:r>
      <w:r w:rsidRPr="005E141D">
        <w:lastRenderedPageBreak/>
        <w:t>заинтересованности работников в улучшении условий и охраны труда;</w:t>
      </w:r>
    </w:p>
    <w:p w:rsidR="00690AE4" w:rsidRPr="005E141D" w:rsidRDefault="00690AE4" w:rsidP="00004DB0">
      <w:pPr>
        <w:pStyle w:val="aff1"/>
        <w:widowControl w:val="0"/>
        <w:numPr>
          <w:ilvl w:val="2"/>
          <w:numId w:val="126"/>
        </w:numPr>
        <w:tabs>
          <w:tab w:val="left" w:pos="1749"/>
        </w:tabs>
        <w:autoSpaceDE w:val="0"/>
        <w:autoSpaceDN w:val="0"/>
        <w:ind w:left="0" w:right="51" w:firstLine="142"/>
        <w:jc w:val="both"/>
      </w:pPr>
      <w:r w:rsidRPr="005E141D">
        <w:t>Совместно</w:t>
      </w:r>
      <w:r w:rsidRPr="005E141D">
        <w:rPr>
          <w:spacing w:val="-13"/>
        </w:rPr>
        <w:t xml:space="preserve"> </w:t>
      </w:r>
      <w:r w:rsidRPr="005E141D">
        <w:t>с</w:t>
      </w:r>
      <w:r w:rsidRPr="005E141D">
        <w:rPr>
          <w:spacing w:val="-12"/>
        </w:rPr>
        <w:t xml:space="preserve"> </w:t>
      </w:r>
      <w:r w:rsidRPr="005E141D">
        <w:t xml:space="preserve">Комиссией по охране </w:t>
      </w:r>
      <w:r w:rsidRPr="005E141D">
        <w:rPr>
          <w:spacing w:val="-10"/>
        </w:rPr>
        <w:t xml:space="preserve"> </w:t>
      </w:r>
      <w:r w:rsidRPr="005E141D">
        <w:t>труда</w:t>
      </w:r>
      <w:r w:rsidRPr="005E141D">
        <w:rPr>
          <w:spacing w:val="-12"/>
        </w:rPr>
        <w:t xml:space="preserve"> </w:t>
      </w:r>
      <w:r w:rsidRPr="005E141D">
        <w:t>в</w:t>
      </w:r>
      <w:r w:rsidRPr="005E141D">
        <w:rPr>
          <w:spacing w:val="-11"/>
        </w:rPr>
        <w:t xml:space="preserve"> </w:t>
      </w:r>
      <w:r w:rsidRPr="005E141D">
        <w:t>учреждении</w:t>
      </w:r>
      <w:r w:rsidRPr="005E141D">
        <w:rPr>
          <w:spacing w:val="-7"/>
        </w:rPr>
        <w:t xml:space="preserve"> </w:t>
      </w:r>
      <w:r w:rsidRPr="005E141D">
        <w:t>участвует</w:t>
      </w:r>
      <w:r w:rsidRPr="005E141D">
        <w:rPr>
          <w:spacing w:val="-8"/>
        </w:rPr>
        <w:t xml:space="preserve"> </w:t>
      </w:r>
      <w:r w:rsidRPr="005E141D">
        <w:t>в</w:t>
      </w:r>
      <w:r w:rsidRPr="005E141D">
        <w:rPr>
          <w:spacing w:val="-11"/>
        </w:rPr>
        <w:t xml:space="preserve"> </w:t>
      </w:r>
      <w:r w:rsidRPr="005E141D">
        <w:t>разработке планов и программ по улучшению условий и охраны труда, устранению или минимизации профессиональных рисков;</w:t>
      </w:r>
    </w:p>
    <w:p w:rsidR="00690AE4" w:rsidRPr="005E141D" w:rsidRDefault="00690AE4" w:rsidP="00004DB0">
      <w:pPr>
        <w:pStyle w:val="aff1"/>
        <w:widowControl w:val="0"/>
        <w:numPr>
          <w:ilvl w:val="2"/>
          <w:numId w:val="126"/>
        </w:numPr>
        <w:tabs>
          <w:tab w:val="left" w:pos="1750"/>
        </w:tabs>
        <w:autoSpaceDE w:val="0"/>
        <w:autoSpaceDN w:val="0"/>
        <w:ind w:left="0" w:right="51" w:firstLine="142"/>
        <w:jc w:val="both"/>
      </w:pPr>
      <w:r w:rsidRPr="005E141D">
        <w:t>Составляет</w:t>
      </w:r>
      <w:r w:rsidRPr="005E141D">
        <w:rPr>
          <w:spacing w:val="-5"/>
        </w:rPr>
        <w:t xml:space="preserve"> </w:t>
      </w:r>
      <w:r w:rsidRPr="005E141D">
        <w:t>отчетность</w:t>
      </w:r>
      <w:r w:rsidRPr="005E141D">
        <w:rPr>
          <w:spacing w:val="-2"/>
        </w:rPr>
        <w:t xml:space="preserve"> </w:t>
      </w:r>
      <w:r w:rsidRPr="005E141D">
        <w:t>по</w:t>
      </w:r>
      <w:r w:rsidRPr="005E141D">
        <w:rPr>
          <w:spacing w:val="-3"/>
        </w:rPr>
        <w:t xml:space="preserve"> </w:t>
      </w:r>
      <w:r w:rsidRPr="005E141D">
        <w:t>охране</w:t>
      </w:r>
      <w:r w:rsidRPr="005E141D">
        <w:rPr>
          <w:spacing w:val="-3"/>
        </w:rPr>
        <w:t xml:space="preserve"> </w:t>
      </w:r>
      <w:r w:rsidRPr="005E141D">
        <w:t>труда</w:t>
      </w:r>
      <w:r w:rsidRPr="005E141D">
        <w:rPr>
          <w:spacing w:val="-4"/>
        </w:rPr>
        <w:t xml:space="preserve"> </w:t>
      </w:r>
      <w:r w:rsidRPr="005E141D">
        <w:t>по</w:t>
      </w:r>
      <w:r w:rsidRPr="005E141D">
        <w:rPr>
          <w:spacing w:val="-1"/>
        </w:rPr>
        <w:t xml:space="preserve"> </w:t>
      </w:r>
      <w:r w:rsidRPr="005E141D">
        <w:t>установленным</w:t>
      </w:r>
      <w:r w:rsidRPr="005E141D">
        <w:rPr>
          <w:spacing w:val="-4"/>
        </w:rPr>
        <w:t xml:space="preserve"> </w:t>
      </w:r>
      <w:r w:rsidRPr="005E141D">
        <w:rPr>
          <w:spacing w:val="-2"/>
        </w:rPr>
        <w:t>формам.</w:t>
      </w:r>
    </w:p>
    <w:p w:rsidR="00690AE4" w:rsidRPr="005E141D" w:rsidRDefault="00690AE4" w:rsidP="00690AE4">
      <w:pPr>
        <w:pStyle w:val="aff1"/>
        <w:widowControl w:val="0"/>
        <w:tabs>
          <w:tab w:val="left" w:pos="1749"/>
        </w:tabs>
        <w:autoSpaceDE w:val="0"/>
        <w:autoSpaceDN w:val="0"/>
        <w:ind w:left="142" w:right="51"/>
      </w:pPr>
    </w:p>
    <w:p w:rsidR="00690AE4" w:rsidRPr="005E141D" w:rsidRDefault="00690AE4" w:rsidP="00004DB0">
      <w:pPr>
        <w:pStyle w:val="aff1"/>
        <w:widowControl w:val="0"/>
        <w:numPr>
          <w:ilvl w:val="1"/>
          <w:numId w:val="125"/>
        </w:numPr>
        <w:tabs>
          <w:tab w:val="left" w:pos="1464"/>
        </w:tabs>
        <w:autoSpaceDE w:val="0"/>
        <w:autoSpaceDN w:val="0"/>
        <w:ind w:left="0" w:right="51" w:firstLine="142"/>
        <w:jc w:val="both"/>
        <w:rPr>
          <w:b/>
        </w:rPr>
      </w:pPr>
      <w:r w:rsidRPr="005E141D">
        <w:rPr>
          <w:b/>
        </w:rPr>
        <w:t>Обязанности по охране труда инструктора по физической культуре.</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 xml:space="preserve">В своей работе руководствуется Правилами безопасности занятий по физической культуре и спорту в образовательных учреждениях и строго соблюдает выполнение учебных </w:t>
      </w:r>
      <w:r w:rsidRPr="005E141D">
        <w:rPr>
          <w:spacing w:val="-2"/>
        </w:rPr>
        <w:t>программ;</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Не</w:t>
      </w:r>
      <w:r w:rsidRPr="005E141D">
        <w:rPr>
          <w:spacing w:val="-2"/>
        </w:rPr>
        <w:t xml:space="preserve"> </w:t>
      </w:r>
      <w:r w:rsidRPr="005E141D">
        <w:t>допускает</w:t>
      </w:r>
      <w:r w:rsidRPr="005E141D">
        <w:rPr>
          <w:spacing w:val="-1"/>
        </w:rPr>
        <w:t xml:space="preserve"> </w:t>
      </w:r>
      <w:r w:rsidRPr="005E141D">
        <w:t>проведение</w:t>
      </w:r>
      <w:r w:rsidRPr="005E141D">
        <w:rPr>
          <w:spacing w:val="-2"/>
        </w:rPr>
        <w:t xml:space="preserve"> </w:t>
      </w:r>
      <w:r w:rsidRPr="005E141D">
        <w:t>занятий</w:t>
      </w:r>
      <w:r w:rsidRPr="005E141D">
        <w:rPr>
          <w:spacing w:val="-1"/>
        </w:rPr>
        <w:t xml:space="preserve"> </w:t>
      </w:r>
      <w:r w:rsidRPr="005E141D">
        <w:t>с</w:t>
      </w:r>
      <w:r w:rsidRPr="005E141D">
        <w:rPr>
          <w:spacing w:val="-2"/>
        </w:rPr>
        <w:t xml:space="preserve"> </w:t>
      </w:r>
      <w:r w:rsidRPr="005E141D">
        <w:t>применением</w:t>
      </w:r>
      <w:r w:rsidRPr="005E141D">
        <w:rPr>
          <w:spacing w:val="-2"/>
        </w:rPr>
        <w:t xml:space="preserve"> </w:t>
      </w:r>
      <w:r w:rsidRPr="005E141D">
        <w:t>неисправного</w:t>
      </w:r>
      <w:r w:rsidRPr="005E141D">
        <w:rPr>
          <w:spacing w:val="-1"/>
        </w:rPr>
        <w:t xml:space="preserve"> </w:t>
      </w:r>
      <w:r w:rsidRPr="005E141D">
        <w:t>оборудования</w:t>
      </w:r>
      <w:r w:rsidRPr="005E141D">
        <w:rPr>
          <w:spacing w:val="-1"/>
        </w:rPr>
        <w:t xml:space="preserve"> </w:t>
      </w:r>
      <w:r w:rsidRPr="005E141D">
        <w:t>или спортивного инвентаря, без специальной спортивной одежды;</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 xml:space="preserve">Запрещает выполнение не предусмотренных учебными программами физических </w:t>
      </w:r>
      <w:r w:rsidRPr="005E141D">
        <w:rPr>
          <w:spacing w:val="-2"/>
        </w:rPr>
        <w:t>упражнений,</w:t>
      </w:r>
      <w:r w:rsidRPr="005E141D">
        <w:rPr>
          <w:spacing w:val="-7"/>
        </w:rPr>
        <w:t xml:space="preserve"> </w:t>
      </w:r>
      <w:r w:rsidRPr="005E141D">
        <w:rPr>
          <w:spacing w:val="-2"/>
        </w:rPr>
        <w:t>а</w:t>
      </w:r>
      <w:r w:rsidRPr="005E141D">
        <w:rPr>
          <w:spacing w:val="-8"/>
        </w:rPr>
        <w:t xml:space="preserve"> </w:t>
      </w:r>
      <w:r w:rsidRPr="005E141D">
        <w:rPr>
          <w:spacing w:val="-2"/>
        </w:rPr>
        <w:t>также</w:t>
      </w:r>
      <w:r w:rsidRPr="005E141D">
        <w:rPr>
          <w:spacing w:val="-7"/>
        </w:rPr>
        <w:t xml:space="preserve"> </w:t>
      </w:r>
      <w:r w:rsidRPr="005E141D">
        <w:rPr>
          <w:spacing w:val="-2"/>
        </w:rPr>
        <w:t>других</w:t>
      </w:r>
      <w:r w:rsidRPr="005E141D">
        <w:rPr>
          <w:spacing w:val="-4"/>
        </w:rPr>
        <w:t xml:space="preserve"> </w:t>
      </w:r>
      <w:r w:rsidRPr="005E141D">
        <w:rPr>
          <w:spacing w:val="-2"/>
        </w:rPr>
        <w:t>подвижных</w:t>
      </w:r>
      <w:r w:rsidRPr="005E141D">
        <w:rPr>
          <w:spacing w:val="-4"/>
        </w:rPr>
        <w:t xml:space="preserve"> </w:t>
      </w:r>
      <w:r w:rsidRPr="005E141D">
        <w:rPr>
          <w:spacing w:val="-2"/>
        </w:rPr>
        <w:t>и</w:t>
      </w:r>
      <w:r w:rsidRPr="005E141D">
        <w:rPr>
          <w:spacing w:val="-8"/>
        </w:rPr>
        <w:t xml:space="preserve"> </w:t>
      </w:r>
      <w:r w:rsidRPr="005E141D">
        <w:rPr>
          <w:spacing w:val="-2"/>
        </w:rPr>
        <w:t>силовых упражнений</w:t>
      </w:r>
      <w:r w:rsidRPr="005E141D">
        <w:rPr>
          <w:spacing w:val="-5"/>
        </w:rPr>
        <w:t xml:space="preserve"> </w:t>
      </w:r>
      <w:r w:rsidRPr="005E141D">
        <w:rPr>
          <w:spacing w:val="-2"/>
        </w:rPr>
        <w:t>без</w:t>
      </w:r>
      <w:r w:rsidRPr="005E141D">
        <w:rPr>
          <w:spacing w:val="-5"/>
        </w:rPr>
        <w:t xml:space="preserve"> </w:t>
      </w:r>
      <w:r w:rsidRPr="005E141D">
        <w:rPr>
          <w:spacing w:val="-2"/>
        </w:rPr>
        <w:t>личного</w:t>
      </w:r>
      <w:r w:rsidRPr="005E141D">
        <w:rPr>
          <w:spacing w:val="-7"/>
        </w:rPr>
        <w:t xml:space="preserve"> </w:t>
      </w:r>
      <w:r w:rsidRPr="005E141D">
        <w:rPr>
          <w:spacing w:val="-2"/>
        </w:rPr>
        <w:t>присутствия,</w:t>
      </w:r>
      <w:r w:rsidRPr="005E141D">
        <w:rPr>
          <w:spacing w:val="-7"/>
        </w:rPr>
        <w:t xml:space="preserve"> </w:t>
      </w:r>
      <w:r w:rsidRPr="005E141D">
        <w:rPr>
          <w:spacing w:val="-2"/>
        </w:rPr>
        <w:t>а</w:t>
      </w:r>
      <w:r w:rsidRPr="005E141D">
        <w:rPr>
          <w:spacing w:val="-8"/>
        </w:rPr>
        <w:t xml:space="preserve"> </w:t>
      </w:r>
      <w:r w:rsidRPr="005E141D">
        <w:rPr>
          <w:spacing w:val="-2"/>
        </w:rPr>
        <w:t xml:space="preserve">также </w:t>
      </w:r>
      <w:r w:rsidRPr="005E141D">
        <w:t>без гимнастических матов;</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Не допускает на занятия по физической культуре обучающихся после перенесенной болезни без справки-разрешения врача;</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Обеспечивает безопасную транспортировку снарядов, матов, ковриков и другого имущества спортивного зала;</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 xml:space="preserve">Систематически проверяет знания и выполнение правил техники безопасности, проводит инструктаж с обучающимися с обязательной регистрацией в специальном журнале при проведении групповых и внегрупповых </w:t>
      </w:r>
      <w:r w:rsidRPr="005E141D">
        <w:rPr>
          <w:spacing w:val="-2"/>
        </w:rPr>
        <w:t>мероприятий;</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Принимает</w:t>
      </w:r>
      <w:r w:rsidRPr="005E141D">
        <w:rPr>
          <w:spacing w:val="-9"/>
        </w:rPr>
        <w:t xml:space="preserve"> </w:t>
      </w:r>
      <w:r w:rsidRPr="005E141D">
        <w:t>участие</w:t>
      </w:r>
      <w:r w:rsidRPr="005E141D">
        <w:rPr>
          <w:spacing w:val="-13"/>
        </w:rPr>
        <w:t xml:space="preserve"> </w:t>
      </w:r>
      <w:r w:rsidRPr="005E141D">
        <w:t>в</w:t>
      </w:r>
      <w:r w:rsidRPr="005E141D">
        <w:rPr>
          <w:spacing w:val="-12"/>
        </w:rPr>
        <w:t xml:space="preserve"> </w:t>
      </w:r>
      <w:r w:rsidRPr="005E141D">
        <w:t>разработке</w:t>
      </w:r>
      <w:r w:rsidRPr="005E141D">
        <w:rPr>
          <w:spacing w:val="-13"/>
        </w:rPr>
        <w:t xml:space="preserve"> </w:t>
      </w:r>
      <w:r w:rsidRPr="005E141D">
        <w:t>инструкций</w:t>
      </w:r>
      <w:r w:rsidRPr="005E141D">
        <w:rPr>
          <w:spacing w:val="-11"/>
        </w:rPr>
        <w:t xml:space="preserve"> </w:t>
      </w:r>
      <w:r w:rsidRPr="005E141D">
        <w:t>по</w:t>
      </w:r>
      <w:r w:rsidRPr="005E141D">
        <w:rPr>
          <w:spacing w:val="-14"/>
        </w:rPr>
        <w:t xml:space="preserve"> </w:t>
      </w:r>
      <w:r w:rsidRPr="005E141D">
        <w:t>технике</w:t>
      </w:r>
      <w:r w:rsidRPr="005E141D">
        <w:rPr>
          <w:spacing w:val="-13"/>
        </w:rPr>
        <w:t xml:space="preserve"> </w:t>
      </w:r>
      <w:r w:rsidRPr="005E141D">
        <w:t>безопасности</w:t>
      </w:r>
      <w:r w:rsidRPr="005E141D">
        <w:rPr>
          <w:spacing w:val="-10"/>
        </w:rPr>
        <w:t xml:space="preserve"> </w:t>
      </w:r>
      <w:r w:rsidRPr="005E141D">
        <w:t>в</w:t>
      </w:r>
      <w:r w:rsidRPr="005E141D">
        <w:rPr>
          <w:spacing w:val="-15"/>
        </w:rPr>
        <w:t xml:space="preserve"> </w:t>
      </w:r>
      <w:r w:rsidRPr="005E141D">
        <w:t>различных видах</w:t>
      </w:r>
      <w:r w:rsidRPr="005E141D">
        <w:rPr>
          <w:spacing w:val="-1"/>
        </w:rPr>
        <w:t xml:space="preserve"> </w:t>
      </w:r>
      <w:r w:rsidRPr="005E141D">
        <w:t>спорта</w:t>
      </w:r>
      <w:r w:rsidRPr="005E141D">
        <w:rPr>
          <w:spacing w:val="-4"/>
        </w:rPr>
        <w:t xml:space="preserve"> </w:t>
      </w:r>
      <w:r w:rsidRPr="005E141D">
        <w:t>и</w:t>
      </w:r>
      <w:r w:rsidRPr="005E141D">
        <w:rPr>
          <w:spacing w:val="-5"/>
        </w:rPr>
        <w:t xml:space="preserve"> </w:t>
      </w:r>
      <w:r w:rsidRPr="005E141D">
        <w:t>физических упражнений</w:t>
      </w:r>
      <w:r w:rsidRPr="005E141D">
        <w:rPr>
          <w:spacing w:val="-5"/>
        </w:rPr>
        <w:t xml:space="preserve"> </w:t>
      </w:r>
      <w:r w:rsidRPr="005E141D">
        <w:t>и</w:t>
      </w:r>
      <w:r w:rsidRPr="005E141D">
        <w:rPr>
          <w:spacing w:val="-2"/>
        </w:rPr>
        <w:t xml:space="preserve"> </w:t>
      </w:r>
      <w:r w:rsidRPr="005E141D">
        <w:t>лично</w:t>
      </w:r>
      <w:r w:rsidRPr="005E141D">
        <w:rPr>
          <w:spacing w:val="-3"/>
        </w:rPr>
        <w:t xml:space="preserve"> </w:t>
      </w:r>
      <w:r w:rsidRPr="005E141D">
        <w:t>представляет</w:t>
      </w:r>
      <w:r w:rsidRPr="005E141D">
        <w:rPr>
          <w:spacing w:val="-3"/>
        </w:rPr>
        <w:t xml:space="preserve"> </w:t>
      </w:r>
      <w:r w:rsidRPr="005E141D">
        <w:t>их</w:t>
      </w:r>
      <w:r w:rsidRPr="005E141D">
        <w:rPr>
          <w:spacing w:val="-1"/>
        </w:rPr>
        <w:t xml:space="preserve"> </w:t>
      </w:r>
      <w:r w:rsidRPr="005E141D">
        <w:t>на</w:t>
      </w:r>
      <w:r w:rsidRPr="005E141D">
        <w:rPr>
          <w:spacing w:val="-2"/>
        </w:rPr>
        <w:t xml:space="preserve"> </w:t>
      </w:r>
      <w:r w:rsidRPr="005E141D">
        <w:t>утверждение</w:t>
      </w:r>
      <w:r w:rsidRPr="005E141D">
        <w:rPr>
          <w:spacing w:val="-4"/>
        </w:rPr>
        <w:t xml:space="preserve"> </w:t>
      </w:r>
      <w:r w:rsidRPr="005E141D">
        <w:t>руководителю образовательной организации и согласование с профсоюзным комитетом;</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Ежегодно (перед началом учебного года и после ремонта) обеспечивает своевременное испытание спортивных снарядов с составлением актов.</w:t>
      </w:r>
    </w:p>
    <w:p w:rsidR="00690AE4" w:rsidRPr="005E141D" w:rsidRDefault="00690AE4" w:rsidP="00004DB0">
      <w:pPr>
        <w:pStyle w:val="aff1"/>
        <w:widowControl w:val="0"/>
        <w:numPr>
          <w:ilvl w:val="1"/>
          <w:numId w:val="125"/>
        </w:numPr>
        <w:tabs>
          <w:tab w:val="left" w:pos="1465"/>
        </w:tabs>
        <w:autoSpaceDE w:val="0"/>
        <w:autoSpaceDN w:val="0"/>
        <w:ind w:left="0" w:right="51" w:firstLine="142"/>
        <w:jc w:val="both"/>
        <w:rPr>
          <w:b/>
        </w:rPr>
      </w:pPr>
      <w:r w:rsidRPr="005E141D">
        <w:rPr>
          <w:b/>
        </w:rPr>
        <w:t>Обязанности</w:t>
      </w:r>
      <w:r w:rsidRPr="005E141D">
        <w:rPr>
          <w:b/>
          <w:spacing w:val="-7"/>
        </w:rPr>
        <w:t xml:space="preserve"> </w:t>
      </w:r>
      <w:r w:rsidRPr="005E141D">
        <w:rPr>
          <w:b/>
        </w:rPr>
        <w:t>по</w:t>
      </w:r>
      <w:r w:rsidRPr="005E141D">
        <w:rPr>
          <w:b/>
          <w:spacing w:val="-5"/>
        </w:rPr>
        <w:t xml:space="preserve"> </w:t>
      </w:r>
      <w:r w:rsidRPr="005E141D">
        <w:rPr>
          <w:b/>
        </w:rPr>
        <w:t>охране</w:t>
      </w:r>
      <w:r w:rsidRPr="005E141D">
        <w:rPr>
          <w:b/>
          <w:spacing w:val="-6"/>
        </w:rPr>
        <w:t xml:space="preserve"> </w:t>
      </w:r>
      <w:r w:rsidRPr="005E141D">
        <w:rPr>
          <w:b/>
        </w:rPr>
        <w:t>труда</w:t>
      </w:r>
      <w:r w:rsidRPr="005E141D">
        <w:rPr>
          <w:b/>
          <w:spacing w:val="-8"/>
        </w:rPr>
        <w:t xml:space="preserve"> </w:t>
      </w:r>
      <w:r w:rsidRPr="005E141D">
        <w:rPr>
          <w:b/>
        </w:rPr>
        <w:t>педагога</w:t>
      </w:r>
      <w:r w:rsidRPr="005E141D">
        <w:rPr>
          <w:b/>
          <w:spacing w:val="-5"/>
        </w:rPr>
        <w:t xml:space="preserve"> </w:t>
      </w:r>
      <w:r w:rsidRPr="005E141D">
        <w:rPr>
          <w:b/>
        </w:rPr>
        <w:t>дополнительного</w:t>
      </w:r>
      <w:r w:rsidRPr="005E141D">
        <w:rPr>
          <w:b/>
          <w:spacing w:val="-4"/>
        </w:rPr>
        <w:t xml:space="preserve"> </w:t>
      </w:r>
      <w:r w:rsidRPr="005E141D">
        <w:rPr>
          <w:b/>
          <w:spacing w:val="-2"/>
        </w:rPr>
        <w:t>образования.</w:t>
      </w:r>
    </w:p>
    <w:p w:rsidR="00690AE4" w:rsidRPr="005E141D" w:rsidRDefault="00690AE4" w:rsidP="00004DB0">
      <w:pPr>
        <w:pStyle w:val="aff1"/>
        <w:widowControl w:val="0"/>
        <w:numPr>
          <w:ilvl w:val="2"/>
          <w:numId w:val="125"/>
        </w:numPr>
        <w:tabs>
          <w:tab w:val="left" w:pos="1750"/>
        </w:tabs>
        <w:autoSpaceDE w:val="0"/>
        <w:autoSpaceDN w:val="0"/>
        <w:ind w:left="0" w:right="51" w:firstLine="142"/>
        <w:jc w:val="both"/>
      </w:pPr>
      <w:r w:rsidRPr="005E141D">
        <w:t>Обеспечивает</w:t>
      </w:r>
      <w:r w:rsidRPr="005E141D">
        <w:rPr>
          <w:spacing w:val="-6"/>
        </w:rPr>
        <w:t xml:space="preserve"> </w:t>
      </w:r>
      <w:r w:rsidRPr="005E141D">
        <w:t>безопасное</w:t>
      </w:r>
      <w:r w:rsidRPr="005E141D">
        <w:rPr>
          <w:spacing w:val="-2"/>
        </w:rPr>
        <w:t xml:space="preserve"> </w:t>
      </w:r>
      <w:r w:rsidRPr="005E141D">
        <w:t>состояние</w:t>
      </w:r>
      <w:r w:rsidRPr="005E141D">
        <w:rPr>
          <w:spacing w:val="-4"/>
        </w:rPr>
        <w:t xml:space="preserve"> </w:t>
      </w:r>
      <w:r w:rsidRPr="005E141D">
        <w:t>рабочих</w:t>
      </w:r>
      <w:r w:rsidRPr="005E141D">
        <w:rPr>
          <w:spacing w:val="-2"/>
        </w:rPr>
        <w:t xml:space="preserve"> </w:t>
      </w:r>
      <w:r w:rsidRPr="005E141D">
        <w:t>мест,</w:t>
      </w:r>
      <w:r w:rsidRPr="005E141D">
        <w:rPr>
          <w:spacing w:val="-3"/>
        </w:rPr>
        <w:t xml:space="preserve"> </w:t>
      </w:r>
      <w:r w:rsidRPr="005E141D">
        <w:t>оборудования,</w:t>
      </w:r>
      <w:r w:rsidRPr="005E141D">
        <w:rPr>
          <w:spacing w:val="-3"/>
        </w:rPr>
        <w:t xml:space="preserve"> </w:t>
      </w:r>
      <w:r w:rsidRPr="005E141D">
        <w:rPr>
          <w:spacing w:val="-2"/>
        </w:rPr>
        <w:t>инструментов.</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Принимает</w:t>
      </w:r>
      <w:r w:rsidRPr="005E141D">
        <w:rPr>
          <w:spacing w:val="-15"/>
        </w:rPr>
        <w:t xml:space="preserve"> </w:t>
      </w:r>
      <w:r w:rsidRPr="005E141D">
        <w:t>необходимые</w:t>
      </w:r>
      <w:r w:rsidRPr="005E141D">
        <w:rPr>
          <w:spacing w:val="-15"/>
        </w:rPr>
        <w:t xml:space="preserve"> </w:t>
      </w:r>
      <w:r w:rsidRPr="005E141D">
        <w:t>меры</w:t>
      </w:r>
      <w:r w:rsidRPr="005E141D">
        <w:rPr>
          <w:spacing w:val="-15"/>
        </w:rPr>
        <w:t xml:space="preserve"> </w:t>
      </w:r>
      <w:r w:rsidRPr="005E141D">
        <w:t>по</w:t>
      </w:r>
      <w:r w:rsidRPr="005E141D">
        <w:rPr>
          <w:spacing w:val="-15"/>
        </w:rPr>
        <w:t xml:space="preserve"> </w:t>
      </w:r>
      <w:r w:rsidRPr="005E141D">
        <w:t>выполнению</w:t>
      </w:r>
      <w:r w:rsidRPr="005E141D">
        <w:rPr>
          <w:spacing w:val="-14"/>
        </w:rPr>
        <w:t xml:space="preserve"> </w:t>
      </w:r>
      <w:r w:rsidRPr="005E141D">
        <w:t>действующих</w:t>
      </w:r>
      <w:r w:rsidRPr="005E141D">
        <w:rPr>
          <w:spacing w:val="-13"/>
        </w:rPr>
        <w:t xml:space="preserve"> </w:t>
      </w:r>
      <w:r w:rsidRPr="005E141D">
        <w:t>правил</w:t>
      </w:r>
      <w:r w:rsidRPr="005E141D">
        <w:rPr>
          <w:spacing w:val="-15"/>
        </w:rPr>
        <w:t xml:space="preserve"> </w:t>
      </w:r>
      <w:r w:rsidRPr="005E141D">
        <w:t>и</w:t>
      </w:r>
      <w:r w:rsidRPr="005E141D">
        <w:rPr>
          <w:spacing w:val="-15"/>
        </w:rPr>
        <w:t xml:space="preserve"> </w:t>
      </w:r>
      <w:r w:rsidRPr="005E141D">
        <w:t>инструкций по безопасности труда, производственной санитарии, правил пожарной безопасности, по созданию здоровых и безопасных условий проведения занятий.</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Проводит инструктаж с обучающимися по безопасности труда с обязательной регистрацией в специальном журнале.</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Приостанавливает проведение работ или занятий, сопряженных с опасностью для жизни или здоровья, и докладывает об этом заведующему ДОО.</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Несет</w:t>
      </w:r>
      <w:r w:rsidRPr="005E141D">
        <w:rPr>
          <w:spacing w:val="-6"/>
        </w:rPr>
        <w:t xml:space="preserve"> </w:t>
      </w:r>
      <w:r w:rsidRPr="005E141D">
        <w:t>личную</w:t>
      </w:r>
      <w:r w:rsidRPr="005E141D">
        <w:rPr>
          <w:spacing w:val="-6"/>
        </w:rPr>
        <w:t xml:space="preserve"> </w:t>
      </w:r>
      <w:r w:rsidRPr="005E141D">
        <w:t>ответственность</w:t>
      </w:r>
      <w:r w:rsidRPr="005E141D">
        <w:rPr>
          <w:spacing w:val="-6"/>
        </w:rPr>
        <w:t xml:space="preserve"> </w:t>
      </w:r>
      <w:r w:rsidRPr="005E141D">
        <w:t>в</w:t>
      </w:r>
      <w:r w:rsidRPr="005E141D">
        <w:rPr>
          <w:spacing w:val="-7"/>
        </w:rPr>
        <w:t xml:space="preserve"> </w:t>
      </w:r>
      <w:r w:rsidRPr="005E141D">
        <w:t>соответствии</w:t>
      </w:r>
      <w:r w:rsidRPr="005E141D">
        <w:rPr>
          <w:spacing w:val="-11"/>
        </w:rPr>
        <w:t xml:space="preserve"> </w:t>
      </w:r>
      <w:r w:rsidRPr="005E141D">
        <w:t>с</w:t>
      </w:r>
      <w:r w:rsidRPr="005E141D">
        <w:rPr>
          <w:spacing w:val="-8"/>
        </w:rPr>
        <w:t xml:space="preserve"> </w:t>
      </w:r>
      <w:r w:rsidRPr="005E141D">
        <w:t>действующим</w:t>
      </w:r>
      <w:r w:rsidRPr="005E141D">
        <w:rPr>
          <w:spacing w:val="40"/>
        </w:rPr>
        <w:t xml:space="preserve"> </w:t>
      </w:r>
      <w:r w:rsidRPr="005E141D">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690AE4" w:rsidRPr="005E141D" w:rsidRDefault="00690AE4" w:rsidP="00004DB0">
      <w:pPr>
        <w:pStyle w:val="aff1"/>
        <w:widowControl w:val="0"/>
        <w:numPr>
          <w:ilvl w:val="2"/>
          <w:numId w:val="125"/>
        </w:numPr>
        <w:tabs>
          <w:tab w:val="left" w:pos="1750"/>
        </w:tabs>
        <w:autoSpaceDE w:val="0"/>
        <w:autoSpaceDN w:val="0"/>
        <w:ind w:left="0" w:right="51" w:firstLine="142"/>
        <w:jc w:val="both"/>
      </w:pPr>
      <w:r w:rsidRPr="005E141D">
        <w:t>Немедленно</w:t>
      </w:r>
      <w:r w:rsidRPr="005E141D">
        <w:rPr>
          <w:spacing w:val="-6"/>
        </w:rPr>
        <w:t xml:space="preserve"> </w:t>
      </w:r>
      <w:r w:rsidRPr="005E141D">
        <w:t>извещает</w:t>
      </w:r>
      <w:r w:rsidRPr="005E141D">
        <w:rPr>
          <w:spacing w:val="-3"/>
        </w:rPr>
        <w:t xml:space="preserve"> </w:t>
      </w:r>
      <w:r w:rsidRPr="005E141D">
        <w:t>руководителя</w:t>
      </w:r>
      <w:r w:rsidRPr="005E141D">
        <w:rPr>
          <w:spacing w:val="-1"/>
        </w:rPr>
        <w:t xml:space="preserve"> </w:t>
      </w:r>
      <w:r w:rsidRPr="005E141D">
        <w:t>учреждения</w:t>
      </w:r>
      <w:r w:rsidRPr="005E141D">
        <w:rPr>
          <w:spacing w:val="-4"/>
        </w:rPr>
        <w:t xml:space="preserve"> </w:t>
      </w:r>
      <w:r w:rsidRPr="005E141D">
        <w:t>о</w:t>
      </w:r>
      <w:r w:rsidRPr="005E141D">
        <w:rPr>
          <w:spacing w:val="-3"/>
        </w:rPr>
        <w:t xml:space="preserve"> </w:t>
      </w:r>
      <w:r w:rsidRPr="005E141D">
        <w:t>каждом</w:t>
      </w:r>
      <w:r w:rsidRPr="005E141D">
        <w:rPr>
          <w:spacing w:val="-4"/>
        </w:rPr>
        <w:t xml:space="preserve"> </w:t>
      </w:r>
      <w:r w:rsidRPr="005E141D">
        <w:t>несчастном</w:t>
      </w:r>
      <w:r w:rsidRPr="005E141D">
        <w:rPr>
          <w:spacing w:val="-4"/>
        </w:rPr>
        <w:t xml:space="preserve"> </w:t>
      </w:r>
      <w:r w:rsidRPr="005E141D">
        <w:rPr>
          <w:spacing w:val="-2"/>
        </w:rPr>
        <w:t>случае.</w:t>
      </w:r>
    </w:p>
    <w:p w:rsidR="00690AE4" w:rsidRPr="005E141D" w:rsidRDefault="00690AE4" w:rsidP="00004DB0">
      <w:pPr>
        <w:pStyle w:val="aff1"/>
        <w:widowControl w:val="0"/>
        <w:numPr>
          <w:ilvl w:val="2"/>
          <w:numId w:val="125"/>
        </w:numPr>
        <w:tabs>
          <w:tab w:val="left" w:pos="1749"/>
        </w:tabs>
        <w:autoSpaceDE w:val="0"/>
        <w:autoSpaceDN w:val="0"/>
        <w:ind w:left="0" w:right="51" w:firstLine="142"/>
        <w:jc w:val="both"/>
      </w:pPr>
      <w:r w:rsidRPr="005E141D">
        <w:t>Вносит предложения по улучшению условий труда  для включения их в соглашение по охране труда.</w:t>
      </w:r>
    </w:p>
    <w:p w:rsidR="00690AE4" w:rsidRPr="005E141D" w:rsidRDefault="00690AE4" w:rsidP="00690AE4">
      <w:pPr>
        <w:widowControl w:val="0"/>
        <w:tabs>
          <w:tab w:val="left" w:pos="1749"/>
        </w:tabs>
        <w:autoSpaceDE w:val="0"/>
        <w:autoSpaceDN w:val="0"/>
        <w:ind w:right="51"/>
      </w:pPr>
    </w:p>
    <w:p w:rsidR="00690AE4" w:rsidRPr="005E141D" w:rsidRDefault="00690AE4" w:rsidP="00004DB0">
      <w:pPr>
        <w:pStyle w:val="110"/>
        <w:numPr>
          <w:ilvl w:val="0"/>
          <w:numId w:val="130"/>
        </w:numPr>
        <w:ind w:left="0" w:right="51" w:firstLine="142"/>
        <w:jc w:val="both"/>
      </w:pPr>
      <w:bookmarkStart w:id="42" w:name="_bookmark4"/>
      <w:bookmarkEnd w:id="42"/>
      <w:r w:rsidRPr="005E141D">
        <w:t>Политика</w:t>
      </w:r>
      <w:r w:rsidRPr="005E141D">
        <w:rPr>
          <w:spacing w:val="-6"/>
        </w:rPr>
        <w:t xml:space="preserve"> </w:t>
      </w:r>
      <w:r w:rsidRPr="005E141D">
        <w:t>в</w:t>
      </w:r>
      <w:r w:rsidRPr="005E141D">
        <w:rPr>
          <w:spacing w:val="-3"/>
        </w:rPr>
        <w:t xml:space="preserve"> </w:t>
      </w:r>
      <w:r w:rsidRPr="005E141D">
        <w:t>области</w:t>
      </w:r>
      <w:r w:rsidRPr="005E141D">
        <w:rPr>
          <w:spacing w:val="-3"/>
        </w:rPr>
        <w:t xml:space="preserve"> </w:t>
      </w:r>
      <w:r w:rsidRPr="005E141D">
        <w:t>охраны</w:t>
      </w:r>
      <w:r w:rsidRPr="005E141D">
        <w:rPr>
          <w:spacing w:val="-5"/>
        </w:rPr>
        <w:t xml:space="preserve"> </w:t>
      </w:r>
      <w:r w:rsidRPr="005E141D">
        <w:rPr>
          <w:spacing w:val="-2"/>
        </w:rPr>
        <w:t>труда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 xml:space="preserve">Заведующий дошкольной </w:t>
      </w:r>
      <w:r w:rsidRPr="005E141D">
        <w:rPr>
          <w:spacing w:val="-9"/>
        </w:rPr>
        <w:t xml:space="preserve"> </w:t>
      </w:r>
      <w:r w:rsidRPr="005E141D">
        <w:t>образовательной</w:t>
      </w:r>
      <w:r w:rsidRPr="005E141D">
        <w:rPr>
          <w:spacing w:val="-8"/>
        </w:rPr>
        <w:t xml:space="preserve"> </w:t>
      </w:r>
      <w:r w:rsidRPr="005E141D">
        <w:t>организации</w:t>
      </w:r>
      <w:r w:rsidRPr="005E141D">
        <w:rPr>
          <w:spacing w:val="-8"/>
        </w:rPr>
        <w:t xml:space="preserve"> </w:t>
      </w:r>
      <w:r w:rsidRPr="005E141D">
        <w:t>отвечает</w:t>
      </w:r>
      <w:r w:rsidRPr="005E141D">
        <w:rPr>
          <w:spacing w:val="-9"/>
        </w:rPr>
        <w:t xml:space="preserve"> </w:t>
      </w:r>
      <w:r w:rsidRPr="005E141D">
        <w:t>за</w:t>
      </w:r>
      <w:r w:rsidRPr="005E141D">
        <w:rPr>
          <w:spacing w:val="-10"/>
        </w:rPr>
        <w:t xml:space="preserve"> </w:t>
      </w:r>
      <w:r w:rsidRPr="005E141D">
        <w:t>политику</w:t>
      </w:r>
      <w:r w:rsidRPr="005E141D">
        <w:rPr>
          <w:spacing w:val="-15"/>
        </w:rPr>
        <w:t xml:space="preserve"> </w:t>
      </w:r>
      <w:r w:rsidRPr="005E141D">
        <w:t>в</w:t>
      </w:r>
      <w:r w:rsidRPr="005E141D">
        <w:rPr>
          <w:spacing w:val="-10"/>
        </w:rPr>
        <w:t xml:space="preserve"> </w:t>
      </w:r>
      <w:r w:rsidRPr="005E141D">
        <w:t>области</w:t>
      </w:r>
      <w:r w:rsidRPr="005E141D">
        <w:rPr>
          <w:spacing w:val="-8"/>
        </w:rPr>
        <w:t xml:space="preserve"> </w:t>
      </w:r>
      <w:r w:rsidRPr="005E141D">
        <w:t>охраны</w:t>
      </w:r>
      <w:r w:rsidRPr="005E141D">
        <w:rPr>
          <w:spacing w:val="-10"/>
        </w:rPr>
        <w:t xml:space="preserve"> </w:t>
      </w:r>
      <w:r w:rsidRPr="005E141D">
        <w:t>труда (далее – политика), проявляет инициативу в решении проблем охраны труда и заинтересованность в её реализации.</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lastRenderedPageBreak/>
        <w:t>Политика (стратегия) по охране труда в организации, осуществляющей образовательную деятельность:</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направлена на сохранение жизни и здоровья работников и обучающихся в процессе их трудовой деятельности и образовательной деятельности;</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направлена на обеспечение безопасных условий труда, управление рисками производственного травматизма и профессиональной заболеваемости;</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соответствует</w:t>
      </w:r>
      <w:r w:rsidRPr="005E141D">
        <w:rPr>
          <w:spacing w:val="-3"/>
        </w:rPr>
        <w:t xml:space="preserve"> </w:t>
      </w:r>
      <w:r w:rsidRPr="005E141D">
        <w:t>специфике</w:t>
      </w:r>
      <w:r w:rsidRPr="005E141D">
        <w:rPr>
          <w:spacing w:val="-4"/>
        </w:rPr>
        <w:t xml:space="preserve"> </w:t>
      </w:r>
      <w:r w:rsidRPr="005E141D">
        <w:t>экономической</w:t>
      </w:r>
      <w:r w:rsidRPr="005E141D">
        <w:rPr>
          <w:spacing w:val="-2"/>
        </w:rPr>
        <w:t xml:space="preserve"> </w:t>
      </w:r>
      <w:r w:rsidRPr="005E141D">
        <w:t>деятельности</w:t>
      </w:r>
      <w:r w:rsidRPr="005E141D">
        <w:rPr>
          <w:spacing w:val="-2"/>
        </w:rPr>
        <w:t xml:space="preserve"> </w:t>
      </w:r>
      <w:r w:rsidRPr="005E141D">
        <w:t>и</w:t>
      </w:r>
      <w:r w:rsidRPr="005E141D">
        <w:rPr>
          <w:spacing w:val="-2"/>
        </w:rPr>
        <w:t xml:space="preserve"> </w:t>
      </w:r>
      <w:r w:rsidRPr="005E141D">
        <w:t>организации</w:t>
      </w:r>
      <w:r w:rsidRPr="005E141D">
        <w:rPr>
          <w:spacing w:val="-2"/>
        </w:rPr>
        <w:t xml:space="preserve"> </w:t>
      </w:r>
      <w:r w:rsidRPr="005E141D">
        <w:t>работ</w:t>
      </w:r>
      <w:r w:rsidRPr="005E141D">
        <w:rPr>
          <w:spacing w:val="-3"/>
        </w:rPr>
        <w:t xml:space="preserve"> </w:t>
      </w:r>
      <w:r w:rsidRPr="005E141D">
        <w:t>в</w:t>
      </w:r>
      <w:r w:rsidRPr="005E141D">
        <w:rPr>
          <w:spacing w:val="-4"/>
        </w:rPr>
        <w:t xml:space="preserve"> </w:t>
      </w:r>
      <w:r w:rsidRPr="005E141D">
        <w:t>ДОО, особенностям профессиональных рисков и возможностям управления охраной труда;</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отражает</w:t>
      </w:r>
      <w:r w:rsidRPr="005E141D">
        <w:rPr>
          <w:spacing w:val="-2"/>
        </w:rPr>
        <w:t xml:space="preserve"> </w:t>
      </w:r>
      <w:r w:rsidRPr="005E141D">
        <w:t>цели в</w:t>
      </w:r>
      <w:r w:rsidRPr="005E141D">
        <w:rPr>
          <w:spacing w:val="-2"/>
        </w:rPr>
        <w:t xml:space="preserve"> </w:t>
      </w:r>
      <w:r w:rsidRPr="005E141D">
        <w:t>области</w:t>
      </w:r>
      <w:r w:rsidRPr="005E141D">
        <w:rPr>
          <w:spacing w:val="-1"/>
        </w:rPr>
        <w:t xml:space="preserve"> </w:t>
      </w:r>
      <w:r w:rsidRPr="005E141D">
        <w:t>охраны</w:t>
      </w:r>
      <w:r w:rsidRPr="005E141D">
        <w:rPr>
          <w:spacing w:val="-1"/>
        </w:rPr>
        <w:t xml:space="preserve"> </w:t>
      </w:r>
      <w:r w:rsidRPr="005E141D">
        <w:rPr>
          <w:spacing w:val="-2"/>
        </w:rPr>
        <w:t>труда;</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rPr>
          <w:spacing w:val="-2"/>
        </w:rPr>
        <w:t>включает обязательства</w:t>
      </w:r>
      <w:r w:rsidRPr="005E141D">
        <w:rPr>
          <w:spacing w:val="-5"/>
        </w:rPr>
        <w:t xml:space="preserve"> </w:t>
      </w:r>
      <w:r w:rsidRPr="005E141D">
        <w:rPr>
          <w:spacing w:val="-2"/>
        </w:rPr>
        <w:t>работодателя</w:t>
      </w:r>
      <w:r w:rsidRPr="005E141D">
        <w:rPr>
          <w:spacing w:val="-4"/>
        </w:rPr>
        <w:t xml:space="preserve"> </w:t>
      </w:r>
      <w:r w:rsidRPr="005E141D">
        <w:rPr>
          <w:spacing w:val="-2"/>
        </w:rPr>
        <w:t xml:space="preserve">по устранению опасностей и снижению уровней </w:t>
      </w:r>
      <w:r w:rsidRPr="005E141D">
        <w:t>профессиональных рисков на рабочих местах; включает обязанности заведующего ДОО для усовершенствования СУОТ;</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учитывает</w:t>
      </w:r>
      <w:r w:rsidRPr="005E141D">
        <w:rPr>
          <w:spacing w:val="-10"/>
        </w:rPr>
        <w:t xml:space="preserve"> </w:t>
      </w:r>
      <w:r w:rsidRPr="005E141D">
        <w:t>мнение</w:t>
      </w:r>
      <w:r w:rsidRPr="005E141D">
        <w:rPr>
          <w:spacing w:val="-12"/>
        </w:rPr>
        <w:t xml:space="preserve"> </w:t>
      </w:r>
      <w:r w:rsidRPr="005E141D">
        <w:t>выборного</w:t>
      </w:r>
      <w:r w:rsidRPr="005E141D">
        <w:rPr>
          <w:spacing w:val="-11"/>
        </w:rPr>
        <w:t xml:space="preserve"> </w:t>
      </w:r>
      <w:r w:rsidRPr="005E141D">
        <w:t>органа</w:t>
      </w:r>
      <w:r w:rsidRPr="005E141D">
        <w:rPr>
          <w:spacing w:val="-12"/>
        </w:rPr>
        <w:t xml:space="preserve"> </w:t>
      </w:r>
      <w:r w:rsidRPr="005E141D">
        <w:t>первичной</w:t>
      </w:r>
      <w:r w:rsidRPr="005E141D">
        <w:rPr>
          <w:spacing w:val="-10"/>
        </w:rPr>
        <w:t xml:space="preserve"> </w:t>
      </w:r>
      <w:r w:rsidRPr="005E141D">
        <w:t>профсоюзной</w:t>
      </w:r>
      <w:r w:rsidRPr="005E141D">
        <w:rPr>
          <w:spacing w:val="-10"/>
        </w:rPr>
        <w:t xml:space="preserve"> </w:t>
      </w:r>
      <w:r w:rsidRPr="005E141D">
        <w:t>организации</w:t>
      </w:r>
      <w:r w:rsidRPr="005E141D">
        <w:rPr>
          <w:spacing w:val="-10"/>
        </w:rPr>
        <w:t xml:space="preserve"> </w:t>
      </w:r>
      <w:r w:rsidRPr="005E141D">
        <w:t>или</w:t>
      </w:r>
      <w:r w:rsidRPr="005E141D">
        <w:rPr>
          <w:spacing w:val="-10"/>
        </w:rPr>
        <w:t xml:space="preserve"> </w:t>
      </w:r>
      <w:r w:rsidRPr="005E141D">
        <w:t>иного уполномоченного работниками органа (при наличии).</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Политику (стратегию) по охране труда заведующему ДОО необходимо оценивать на актуальность</w:t>
      </w:r>
      <w:r w:rsidRPr="005E141D">
        <w:rPr>
          <w:spacing w:val="-9"/>
        </w:rPr>
        <w:t xml:space="preserve"> </w:t>
      </w:r>
      <w:r w:rsidRPr="005E141D">
        <w:t>и</w:t>
      </w:r>
      <w:r w:rsidRPr="005E141D">
        <w:rPr>
          <w:spacing w:val="-10"/>
        </w:rPr>
        <w:t xml:space="preserve"> </w:t>
      </w:r>
      <w:r w:rsidRPr="005E141D">
        <w:t>соответствие</w:t>
      </w:r>
      <w:r w:rsidRPr="005E141D">
        <w:rPr>
          <w:spacing w:val="-12"/>
        </w:rPr>
        <w:t xml:space="preserve"> </w:t>
      </w:r>
      <w:r w:rsidRPr="005E141D">
        <w:t>стратегическим</w:t>
      </w:r>
      <w:r w:rsidRPr="005E141D">
        <w:rPr>
          <w:spacing w:val="-11"/>
        </w:rPr>
        <w:t xml:space="preserve"> </w:t>
      </w:r>
      <w:r w:rsidRPr="005E141D">
        <w:t>задачам</w:t>
      </w:r>
      <w:r w:rsidRPr="005E141D">
        <w:rPr>
          <w:spacing w:val="-11"/>
        </w:rPr>
        <w:t xml:space="preserve"> </w:t>
      </w:r>
      <w:r w:rsidRPr="005E141D">
        <w:t>по</w:t>
      </w:r>
      <w:r w:rsidRPr="005E141D">
        <w:rPr>
          <w:spacing w:val="-11"/>
        </w:rPr>
        <w:t xml:space="preserve"> </w:t>
      </w:r>
      <w:r w:rsidRPr="005E141D">
        <w:t>охране</w:t>
      </w:r>
      <w:r w:rsidRPr="005E141D">
        <w:rPr>
          <w:spacing w:val="-12"/>
        </w:rPr>
        <w:t xml:space="preserve"> </w:t>
      </w:r>
      <w:r w:rsidRPr="005E141D">
        <w:t>труда</w:t>
      </w:r>
      <w:r w:rsidRPr="005E141D">
        <w:rPr>
          <w:spacing w:val="-7"/>
        </w:rPr>
        <w:t xml:space="preserve"> </w:t>
      </w:r>
      <w:r w:rsidRPr="005E141D">
        <w:t>и</w:t>
      </w:r>
      <w:r w:rsidRPr="005E141D">
        <w:rPr>
          <w:spacing w:val="-10"/>
        </w:rPr>
        <w:t xml:space="preserve"> </w:t>
      </w:r>
      <w:r w:rsidRPr="005E141D">
        <w:t>пересматривать</w:t>
      </w:r>
      <w:r w:rsidRPr="005E141D">
        <w:rPr>
          <w:spacing w:val="-9"/>
        </w:rPr>
        <w:t xml:space="preserve"> </w:t>
      </w:r>
      <w:r w:rsidRPr="005E141D">
        <w:t>в</w:t>
      </w:r>
      <w:r w:rsidRPr="005E141D">
        <w:rPr>
          <w:spacing w:val="-11"/>
        </w:rPr>
        <w:t xml:space="preserve"> </w:t>
      </w:r>
      <w:r w:rsidRPr="005E141D">
        <w:t>рамках оценки эффективности функционирования СУОТ.</w:t>
      </w:r>
    </w:p>
    <w:p w:rsidR="00690AE4" w:rsidRPr="005E141D" w:rsidRDefault="00690AE4" w:rsidP="00004DB0">
      <w:pPr>
        <w:pStyle w:val="aff1"/>
        <w:widowControl w:val="0"/>
        <w:numPr>
          <w:ilvl w:val="1"/>
          <w:numId w:val="130"/>
        </w:numPr>
        <w:tabs>
          <w:tab w:val="left" w:pos="1465"/>
        </w:tabs>
        <w:autoSpaceDE w:val="0"/>
        <w:autoSpaceDN w:val="0"/>
        <w:ind w:left="0" w:right="51" w:firstLine="142"/>
        <w:jc w:val="both"/>
      </w:pPr>
      <w:r w:rsidRPr="005E141D">
        <w:t xml:space="preserve">Заведующий дошкольной </w:t>
      </w:r>
      <w:r w:rsidRPr="005E141D">
        <w:rPr>
          <w:spacing w:val="-6"/>
        </w:rPr>
        <w:t xml:space="preserve"> </w:t>
      </w:r>
      <w:r w:rsidRPr="005E141D">
        <w:t>образовательной</w:t>
      </w:r>
      <w:r w:rsidRPr="005E141D">
        <w:rPr>
          <w:spacing w:val="-6"/>
        </w:rPr>
        <w:t xml:space="preserve"> </w:t>
      </w:r>
      <w:r w:rsidRPr="005E141D">
        <w:t>организации</w:t>
      </w:r>
      <w:r w:rsidRPr="005E141D">
        <w:rPr>
          <w:spacing w:val="-5"/>
        </w:rPr>
        <w:t xml:space="preserve"> </w:t>
      </w:r>
      <w:r w:rsidRPr="005E141D">
        <w:rPr>
          <w:spacing w:val="-2"/>
        </w:rPr>
        <w:t>обеспечивает:</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предоставление ответственным лицам соответствующих полномочий для осуществления функций (обязанностей) в рамках функционирования СУОТ.</w:t>
      </w:r>
    </w:p>
    <w:p w:rsidR="00690AE4" w:rsidRPr="005E141D" w:rsidRDefault="00690AE4" w:rsidP="00690AE4">
      <w:pPr>
        <w:pStyle w:val="af"/>
        <w:spacing w:after="0"/>
        <w:ind w:right="51" w:firstLine="142"/>
        <w:jc w:val="both"/>
      </w:pPr>
      <w:r w:rsidRPr="005E141D">
        <w:t>Заведующий ДОО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sidRPr="005E141D">
        <w:rPr>
          <w:spacing w:val="-5"/>
        </w:rPr>
        <w:t xml:space="preserve"> </w:t>
      </w:r>
      <w:r w:rsidRPr="005E141D">
        <w:t>лицами</w:t>
      </w:r>
      <w:r w:rsidRPr="005E141D">
        <w:rPr>
          <w:spacing w:val="-5"/>
        </w:rPr>
        <w:t xml:space="preserve"> </w:t>
      </w:r>
      <w:r w:rsidRPr="005E141D">
        <w:t>и</w:t>
      </w:r>
      <w:r w:rsidRPr="005E141D">
        <w:rPr>
          <w:spacing w:val="-5"/>
        </w:rPr>
        <w:t xml:space="preserve"> </w:t>
      </w:r>
      <w:r w:rsidRPr="005E141D">
        <w:t>непосредственно</w:t>
      </w:r>
      <w:r w:rsidRPr="005E141D">
        <w:rPr>
          <w:spacing w:val="-6"/>
        </w:rPr>
        <w:t xml:space="preserve"> </w:t>
      </w:r>
      <w:r w:rsidRPr="005E141D">
        <w:t>с</w:t>
      </w:r>
      <w:r w:rsidRPr="005E141D">
        <w:rPr>
          <w:spacing w:val="-7"/>
        </w:rPr>
        <w:t xml:space="preserve"> </w:t>
      </w:r>
      <w:r w:rsidRPr="005E141D">
        <w:t>работодателем</w:t>
      </w:r>
      <w:r w:rsidRPr="005E141D">
        <w:rPr>
          <w:spacing w:val="-7"/>
        </w:rPr>
        <w:t xml:space="preserve"> </w:t>
      </w:r>
      <w:r w:rsidRPr="005E141D">
        <w:t>в</w:t>
      </w:r>
      <w:r w:rsidRPr="005E141D">
        <w:rPr>
          <w:spacing w:val="-6"/>
        </w:rPr>
        <w:t xml:space="preserve"> </w:t>
      </w:r>
      <w:r w:rsidRPr="005E141D">
        <w:t>рамках</w:t>
      </w:r>
      <w:r w:rsidRPr="005E141D">
        <w:rPr>
          <w:spacing w:val="-4"/>
        </w:rPr>
        <w:t xml:space="preserve"> </w:t>
      </w:r>
      <w:r w:rsidRPr="005E141D">
        <w:t>функционирования</w:t>
      </w:r>
      <w:r w:rsidRPr="005E141D">
        <w:rPr>
          <w:spacing w:val="-8"/>
        </w:rPr>
        <w:t xml:space="preserve"> </w:t>
      </w:r>
      <w:r w:rsidRPr="005E141D">
        <w:t>СУОТ организации с учетом должностных и рабочих обязанностей.</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Заведующий образовательной организации обеспечивает разработку, внедрение и поддержку</w:t>
      </w:r>
      <w:r w:rsidRPr="005E141D">
        <w:rPr>
          <w:spacing w:val="-5"/>
        </w:rPr>
        <w:t xml:space="preserve"> </w:t>
      </w:r>
      <w:r w:rsidRPr="005E141D">
        <w:t>процессов взаимодействия</w:t>
      </w:r>
      <w:r w:rsidRPr="005E141D">
        <w:rPr>
          <w:spacing w:val="-1"/>
        </w:rPr>
        <w:t xml:space="preserve"> </w:t>
      </w:r>
      <w:r w:rsidRPr="005E141D">
        <w:t>(консультаций)</w:t>
      </w:r>
      <w:r w:rsidRPr="005E141D">
        <w:rPr>
          <w:spacing w:val="-2"/>
        </w:rPr>
        <w:t xml:space="preserve"> </w:t>
      </w:r>
      <w:r w:rsidRPr="005E141D">
        <w:t>с</w:t>
      </w:r>
      <w:r w:rsidRPr="005E141D">
        <w:rPr>
          <w:spacing w:val="-2"/>
        </w:rPr>
        <w:t xml:space="preserve"> </w:t>
      </w:r>
      <w:r w:rsidRPr="005E141D">
        <w:t>работниками и их участия</w:t>
      </w:r>
      <w:r w:rsidRPr="005E141D">
        <w:rPr>
          <w:spacing w:val="-1"/>
        </w:rPr>
        <w:t xml:space="preserve"> </w:t>
      </w:r>
      <w:r w:rsidRPr="005E141D">
        <w:t>(а</w:t>
      </w:r>
      <w:r w:rsidRPr="005E141D">
        <w:rPr>
          <w:spacing w:val="-2"/>
        </w:rPr>
        <w:t xml:space="preserve"> </w:t>
      </w:r>
      <w:r w:rsidRPr="005E141D">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Заведующий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690AE4" w:rsidRPr="005E141D" w:rsidRDefault="00690AE4" w:rsidP="00005339">
      <w:pPr>
        <w:pStyle w:val="aff1"/>
        <w:widowControl w:val="0"/>
        <w:numPr>
          <w:ilvl w:val="1"/>
          <w:numId w:val="130"/>
        </w:numPr>
        <w:tabs>
          <w:tab w:val="left" w:pos="1464"/>
        </w:tabs>
        <w:autoSpaceDE w:val="0"/>
        <w:autoSpaceDN w:val="0"/>
        <w:ind w:left="0" w:right="51" w:firstLine="142"/>
        <w:jc w:val="both"/>
      </w:pPr>
      <w:r w:rsidRPr="005E141D">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690AE4" w:rsidRPr="005E141D" w:rsidRDefault="00690AE4" w:rsidP="00690AE4">
      <w:pPr>
        <w:pStyle w:val="af"/>
        <w:spacing w:after="0"/>
        <w:ind w:right="51" w:firstLine="142"/>
        <w:jc w:val="both"/>
      </w:pPr>
    </w:p>
    <w:p w:rsidR="00690AE4" w:rsidRPr="005E141D" w:rsidRDefault="00690AE4" w:rsidP="00004DB0">
      <w:pPr>
        <w:pStyle w:val="110"/>
        <w:numPr>
          <w:ilvl w:val="0"/>
          <w:numId w:val="130"/>
        </w:numPr>
        <w:ind w:left="0" w:right="51" w:firstLine="142"/>
        <w:jc w:val="both"/>
      </w:pPr>
      <w:bookmarkStart w:id="43" w:name="_bookmark5"/>
      <w:bookmarkEnd w:id="43"/>
      <w:r w:rsidRPr="005E141D">
        <w:t>Планирование</w:t>
      </w:r>
      <w:r w:rsidRPr="005E141D">
        <w:rPr>
          <w:spacing w:val="-7"/>
        </w:rPr>
        <w:t xml:space="preserve"> </w:t>
      </w:r>
      <w:r w:rsidRPr="005E141D">
        <w:t>системы</w:t>
      </w:r>
      <w:r w:rsidRPr="005E141D">
        <w:rPr>
          <w:spacing w:val="-4"/>
        </w:rPr>
        <w:t xml:space="preserve"> </w:t>
      </w:r>
      <w:r w:rsidRPr="005E141D">
        <w:t>управления</w:t>
      </w:r>
      <w:r w:rsidRPr="005E141D">
        <w:rPr>
          <w:spacing w:val="-4"/>
        </w:rPr>
        <w:t xml:space="preserve"> </w:t>
      </w:r>
      <w:r w:rsidRPr="005E141D">
        <w:t>охраны</w:t>
      </w:r>
      <w:r w:rsidRPr="005E141D">
        <w:rPr>
          <w:spacing w:val="-4"/>
        </w:rPr>
        <w:t xml:space="preserve"> </w:t>
      </w:r>
      <w:r w:rsidRPr="005E141D">
        <w:rPr>
          <w:spacing w:val="-2"/>
        </w:rPr>
        <w:t>труда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sidRPr="005E141D">
        <w:rPr>
          <w:spacing w:val="-1"/>
        </w:rPr>
        <w:t xml:space="preserve"> </w:t>
      </w:r>
      <w:r w:rsidRPr="005E141D">
        <w:t xml:space="preserve">профессиональных рисков (далее - ОПР) и применение мер по снижению уровней профессиональных рисков или недопущению повышения их </w:t>
      </w:r>
      <w:r w:rsidRPr="005E141D">
        <w:lastRenderedPageBreak/>
        <w:t>уровней, контроль и пересмотр выявленных профессиональных рисков.</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Анализ</w:t>
      </w:r>
      <w:r w:rsidRPr="005E141D">
        <w:rPr>
          <w:spacing w:val="-2"/>
        </w:rPr>
        <w:t xml:space="preserve"> </w:t>
      </w:r>
      <w:r w:rsidRPr="005E141D">
        <w:t>и упорядочивание</w:t>
      </w:r>
      <w:r w:rsidRPr="005E141D">
        <w:rPr>
          <w:spacing w:val="-4"/>
        </w:rPr>
        <w:t xml:space="preserve"> </w:t>
      </w:r>
      <w:r w:rsidRPr="005E141D">
        <w:t>всех</w:t>
      </w:r>
      <w:r w:rsidRPr="005E141D">
        <w:rPr>
          <w:spacing w:val="-1"/>
        </w:rPr>
        <w:t xml:space="preserve"> </w:t>
      </w:r>
      <w:r w:rsidRPr="005E141D">
        <w:t>выявленных</w:t>
      </w:r>
      <w:r w:rsidRPr="005E141D">
        <w:rPr>
          <w:spacing w:val="-2"/>
        </w:rPr>
        <w:t xml:space="preserve"> </w:t>
      </w:r>
      <w:r w:rsidRPr="005E141D">
        <w:t>опасностей</w:t>
      </w:r>
      <w:r w:rsidRPr="005E141D">
        <w:rPr>
          <w:spacing w:val="-3"/>
        </w:rPr>
        <w:t xml:space="preserve"> </w:t>
      </w:r>
      <w:r w:rsidRPr="005E141D">
        <w:t>рекомендуется</w:t>
      </w:r>
      <w:r w:rsidRPr="005E141D">
        <w:rPr>
          <w:spacing w:val="-3"/>
        </w:rPr>
        <w:t xml:space="preserve"> </w:t>
      </w:r>
      <w:r w:rsidRPr="005E141D">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sidRPr="005E141D">
        <w:rPr>
          <w:spacing w:val="70"/>
        </w:rPr>
        <w:t xml:space="preserve"> </w:t>
      </w:r>
      <w:r w:rsidRPr="005E141D">
        <w:t>своей</w:t>
      </w:r>
      <w:r w:rsidRPr="005E141D">
        <w:rPr>
          <w:spacing w:val="73"/>
        </w:rPr>
        <w:t xml:space="preserve"> </w:t>
      </w:r>
      <w:r w:rsidRPr="005E141D">
        <w:t>деятельности,</w:t>
      </w:r>
      <w:r w:rsidRPr="005E141D">
        <w:rPr>
          <w:spacing w:val="69"/>
        </w:rPr>
        <w:t xml:space="preserve"> </w:t>
      </w:r>
      <w:r w:rsidRPr="005E141D">
        <w:t>но</w:t>
      </w:r>
      <w:r w:rsidRPr="005E141D">
        <w:rPr>
          <w:spacing w:val="71"/>
        </w:rPr>
        <w:t xml:space="preserve"> </w:t>
      </w:r>
      <w:r w:rsidRPr="005E141D">
        <w:t>и</w:t>
      </w:r>
      <w:r w:rsidRPr="005E141D">
        <w:rPr>
          <w:spacing w:val="73"/>
        </w:rPr>
        <w:t xml:space="preserve"> </w:t>
      </w:r>
      <w:r w:rsidRPr="005E141D">
        <w:t>случаев</w:t>
      </w:r>
      <w:r w:rsidRPr="005E141D">
        <w:rPr>
          <w:spacing w:val="73"/>
        </w:rPr>
        <w:t xml:space="preserve"> </w:t>
      </w:r>
      <w:r w:rsidRPr="005E141D">
        <w:t>возможных</w:t>
      </w:r>
      <w:r w:rsidRPr="005E141D">
        <w:rPr>
          <w:spacing w:val="72"/>
        </w:rPr>
        <w:t xml:space="preserve"> </w:t>
      </w:r>
      <w:r w:rsidRPr="005E141D">
        <w:t>отклонений</w:t>
      </w:r>
      <w:r w:rsidRPr="005E141D">
        <w:rPr>
          <w:spacing w:val="73"/>
        </w:rPr>
        <w:t xml:space="preserve"> </w:t>
      </w:r>
      <w:r w:rsidRPr="005E141D">
        <w:t>в</w:t>
      </w:r>
      <w:r w:rsidRPr="005E141D">
        <w:rPr>
          <w:spacing w:val="70"/>
        </w:rPr>
        <w:t xml:space="preserve"> </w:t>
      </w:r>
      <w:r w:rsidRPr="005E141D">
        <w:t>работе,</w:t>
      </w:r>
      <w:r w:rsidRPr="005E141D">
        <w:rPr>
          <w:spacing w:val="72"/>
        </w:rPr>
        <w:t xml:space="preserve"> </w:t>
      </w:r>
      <w:r w:rsidRPr="005E141D">
        <w:t>в</w:t>
      </w:r>
      <w:r w:rsidRPr="005E141D">
        <w:rPr>
          <w:spacing w:val="71"/>
        </w:rPr>
        <w:t xml:space="preserve"> </w:t>
      </w:r>
      <w:r w:rsidRPr="005E141D">
        <w:t>том</w:t>
      </w:r>
      <w:r w:rsidRPr="005E141D">
        <w:rPr>
          <w:spacing w:val="72"/>
        </w:rPr>
        <w:t xml:space="preserve"> </w:t>
      </w:r>
      <w:r w:rsidRPr="005E141D">
        <w:rPr>
          <w:spacing w:val="-2"/>
        </w:rPr>
        <w:t>числе</w:t>
      </w:r>
    </w:p>
    <w:p w:rsidR="00690AE4" w:rsidRPr="005E141D" w:rsidRDefault="00690AE4" w:rsidP="00690AE4">
      <w:pPr>
        <w:pStyle w:val="af"/>
        <w:spacing w:after="0"/>
        <w:ind w:right="51" w:firstLine="142"/>
        <w:jc w:val="both"/>
      </w:pPr>
      <w:r w:rsidRPr="005E141D">
        <w:t>связанных с возможными авариями и инцидентами на рабочих местах и подконтрольных работодателю объектах.</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Методы</w:t>
      </w:r>
      <w:r w:rsidRPr="005E141D">
        <w:rPr>
          <w:spacing w:val="-15"/>
        </w:rPr>
        <w:t xml:space="preserve"> </w:t>
      </w:r>
      <w:r w:rsidRPr="005E141D">
        <w:t>оценки</w:t>
      </w:r>
      <w:r w:rsidRPr="005E141D">
        <w:rPr>
          <w:spacing w:val="-15"/>
        </w:rPr>
        <w:t xml:space="preserve"> </w:t>
      </w:r>
      <w:r w:rsidRPr="005E141D">
        <w:t>уровня</w:t>
      </w:r>
      <w:r w:rsidRPr="005E141D">
        <w:rPr>
          <w:spacing w:val="-15"/>
        </w:rPr>
        <w:t xml:space="preserve"> </w:t>
      </w:r>
      <w:r w:rsidRPr="005E141D">
        <w:t>профессиональных</w:t>
      </w:r>
      <w:r w:rsidRPr="005E141D">
        <w:rPr>
          <w:spacing w:val="-15"/>
        </w:rPr>
        <w:t xml:space="preserve"> </w:t>
      </w:r>
      <w:r w:rsidRPr="005E141D">
        <w:t>рисков</w:t>
      </w:r>
      <w:r w:rsidRPr="005E141D">
        <w:rPr>
          <w:spacing w:val="-15"/>
        </w:rPr>
        <w:t xml:space="preserve"> </w:t>
      </w:r>
      <w:r w:rsidRPr="005E141D">
        <w:t>работодателю</w:t>
      </w:r>
      <w:r w:rsidRPr="005E141D">
        <w:rPr>
          <w:spacing w:val="-15"/>
        </w:rPr>
        <w:t xml:space="preserve"> </w:t>
      </w:r>
      <w:r w:rsidRPr="005E141D">
        <w:t>определяют</w:t>
      </w:r>
      <w:r w:rsidRPr="005E141D">
        <w:rPr>
          <w:spacing w:val="-15"/>
        </w:rPr>
        <w:t xml:space="preserve"> </w:t>
      </w:r>
      <w:r w:rsidRPr="005E141D">
        <w:t>с</w:t>
      </w:r>
      <w:r w:rsidRPr="005E141D">
        <w:rPr>
          <w:spacing w:val="-15"/>
        </w:rPr>
        <w:t xml:space="preserve"> </w:t>
      </w:r>
      <w:r w:rsidRPr="005E141D">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Заведующий ДОО обеспечивает систематическое выявление опасностей и профессиональных рисков, их регулярный анализ и оценку.</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690AE4" w:rsidRPr="005E141D" w:rsidRDefault="00690AE4" w:rsidP="00004DB0">
      <w:pPr>
        <w:pStyle w:val="aff1"/>
        <w:widowControl w:val="0"/>
        <w:numPr>
          <w:ilvl w:val="1"/>
          <w:numId w:val="130"/>
        </w:numPr>
        <w:tabs>
          <w:tab w:val="left" w:pos="1375"/>
        </w:tabs>
        <w:autoSpaceDE w:val="0"/>
        <w:autoSpaceDN w:val="0"/>
        <w:ind w:left="0" w:right="51" w:firstLine="142"/>
        <w:jc w:val="both"/>
      </w:pPr>
      <w:r w:rsidRPr="005E141D">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690AE4" w:rsidRPr="005E141D" w:rsidRDefault="00690AE4" w:rsidP="00004DB0">
      <w:pPr>
        <w:pStyle w:val="aff1"/>
        <w:widowControl w:val="0"/>
        <w:numPr>
          <w:ilvl w:val="1"/>
          <w:numId w:val="130"/>
        </w:numPr>
        <w:tabs>
          <w:tab w:val="left" w:pos="1536"/>
        </w:tabs>
        <w:autoSpaceDE w:val="0"/>
        <w:autoSpaceDN w:val="0"/>
        <w:ind w:left="0" w:right="51" w:firstLine="142"/>
        <w:jc w:val="both"/>
      </w:pPr>
      <w:r w:rsidRPr="005E141D">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При планировании мероприятия учитываются изменения, касающиеся таких аспектов:</w:t>
      </w:r>
      <w:r w:rsidRPr="005E141D">
        <w:rPr>
          <w:spacing w:val="-15"/>
        </w:rPr>
        <w:t xml:space="preserve"> </w:t>
      </w:r>
      <w:r w:rsidRPr="005E141D">
        <w:t>нормативного</w:t>
      </w:r>
      <w:r w:rsidRPr="005E141D">
        <w:rPr>
          <w:spacing w:val="-15"/>
        </w:rPr>
        <w:t xml:space="preserve"> </w:t>
      </w:r>
      <w:r w:rsidRPr="005E141D">
        <w:t>регулирования,</w:t>
      </w:r>
      <w:r w:rsidRPr="005E141D">
        <w:rPr>
          <w:spacing w:val="-15"/>
        </w:rPr>
        <w:t xml:space="preserve"> </w:t>
      </w:r>
      <w:r w:rsidRPr="005E141D">
        <w:t>содержащего</w:t>
      </w:r>
      <w:r w:rsidRPr="005E141D">
        <w:rPr>
          <w:spacing w:val="-15"/>
        </w:rPr>
        <w:t xml:space="preserve"> </w:t>
      </w:r>
      <w:r w:rsidRPr="005E141D">
        <w:t>государственные</w:t>
      </w:r>
      <w:r w:rsidRPr="005E141D">
        <w:rPr>
          <w:spacing w:val="-15"/>
        </w:rPr>
        <w:t xml:space="preserve"> </w:t>
      </w:r>
      <w:r w:rsidRPr="005E141D">
        <w:t>нормативные</w:t>
      </w:r>
      <w:r w:rsidRPr="005E141D">
        <w:rPr>
          <w:spacing w:val="-15"/>
        </w:rPr>
        <w:t xml:space="preserve"> </w:t>
      </w:r>
      <w:r w:rsidRPr="005E141D">
        <w:t>требования охраны труда; условий труда работников (по результатам СОУТ и оценки профессиональных рисков (ОПР)).</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Достижение указанных целей обеспечивается реализацией мероприятий, предусмотренных политикой в области охраны труда.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sidRPr="005E141D">
        <w:rPr>
          <w:spacing w:val="-7"/>
        </w:rPr>
        <w:t xml:space="preserve"> </w:t>
      </w:r>
      <w:r w:rsidRPr="005E141D">
        <w:t>требований</w:t>
      </w:r>
      <w:r w:rsidRPr="005E141D">
        <w:rPr>
          <w:spacing w:val="-7"/>
        </w:rPr>
        <w:t xml:space="preserve"> </w:t>
      </w:r>
      <w:r w:rsidRPr="005E141D">
        <w:t>в</w:t>
      </w:r>
      <w:r w:rsidRPr="005E141D">
        <w:rPr>
          <w:spacing w:val="-8"/>
        </w:rPr>
        <w:t xml:space="preserve"> </w:t>
      </w:r>
      <w:r w:rsidRPr="005E141D">
        <w:t>области</w:t>
      </w:r>
      <w:r w:rsidRPr="005E141D">
        <w:rPr>
          <w:spacing w:val="-7"/>
        </w:rPr>
        <w:t xml:space="preserve"> </w:t>
      </w:r>
      <w:r w:rsidRPr="005E141D">
        <w:t>охраны</w:t>
      </w:r>
      <w:r w:rsidRPr="005E141D">
        <w:rPr>
          <w:spacing w:val="-11"/>
        </w:rPr>
        <w:t xml:space="preserve"> </w:t>
      </w:r>
      <w:r w:rsidRPr="005E141D">
        <w:t>труда;</w:t>
      </w:r>
      <w:r w:rsidRPr="005E141D">
        <w:rPr>
          <w:spacing w:val="-7"/>
        </w:rPr>
        <w:t xml:space="preserve"> </w:t>
      </w:r>
      <w:r w:rsidRPr="005E141D">
        <w:t>достижению</w:t>
      </w:r>
      <w:r w:rsidRPr="005E141D">
        <w:rPr>
          <w:spacing w:val="-7"/>
        </w:rPr>
        <w:t xml:space="preserve"> </w:t>
      </w:r>
      <w:r w:rsidRPr="005E141D">
        <w:t>показателей</w:t>
      </w:r>
      <w:r w:rsidRPr="005E141D">
        <w:rPr>
          <w:spacing w:val="-6"/>
        </w:rPr>
        <w:t xml:space="preserve"> </w:t>
      </w:r>
      <w:r w:rsidRPr="005E141D">
        <w:t>улучшения</w:t>
      </w:r>
      <w:r w:rsidRPr="005E141D">
        <w:rPr>
          <w:spacing w:val="-6"/>
        </w:rPr>
        <w:t xml:space="preserve"> </w:t>
      </w:r>
      <w:r w:rsidRPr="005E141D">
        <w:t xml:space="preserve">условий </w:t>
      </w:r>
      <w:r w:rsidRPr="005E141D">
        <w:rPr>
          <w:spacing w:val="-2"/>
        </w:rPr>
        <w:t>труда.</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sidRPr="005E141D">
        <w:rPr>
          <w:spacing w:val="-2"/>
        </w:rPr>
        <w:t>результатов.</w:t>
      </w:r>
    </w:p>
    <w:p w:rsidR="00690AE4" w:rsidRPr="005E141D" w:rsidRDefault="00690AE4" w:rsidP="00690AE4">
      <w:pPr>
        <w:pStyle w:val="af"/>
        <w:spacing w:after="0"/>
        <w:ind w:right="51" w:firstLine="142"/>
        <w:jc w:val="both"/>
      </w:pPr>
    </w:p>
    <w:p w:rsidR="00690AE4" w:rsidRPr="005E141D" w:rsidRDefault="00690AE4" w:rsidP="00004DB0">
      <w:pPr>
        <w:pStyle w:val="110"/>
        <w:numPr>
          <w:ilvl w:val="0"/>
          <w:numId w:val="130"/>
        </w:numPr>
        <w:tabs>
          <w:tab w:val="left" w:pos="851"/>
        </w:tabs>
        <w:ind w:left="0" w:right="51" w:firstLine="142"/>
        <w:jc w:val="both"/>
      </w:pPr>
      <w:bookmarkStart w:id="44" w:name="_bookmark6"/>
      <w:bookmarkEnd w:id="44"/>
      <w:r w:rsidRPr="005E141D">
        <w:t>Обеспечение</w:t>
      </w:r>
      <w:r w:rsidRPr="005E141D">
        <w:rPr>
          <w:spacing w:val="-7"/>
        </w:rPr>
        <w:t xml:space="preserve"> </w:t>
      </w:r>
      <w:r w:rsidRPr="005E141D">
        <w:t>функционирования</w:t>
      </w:r>
      <w:r w:rsidRPr="005E141D">
        <w:rPr>
          <w:spacing w:val="-7"/>
        </w:rPr>
        <w:t xml:space="preserve"> </w:t>
      </w:r>
      <w:r w:rsidRPr="005E141D">
        <w:rPr>
          <w:spacing w:val="-4"/>
        </w:rPr>
        <w:t>СУОТ</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 xml:space="preserve">Для организации работ по обеспечению функционирования системы </w:t>
      </w:r>
      <w:r w:rsidRPr="005E141D">
        <w:lastRenderedPageBreak/>
        <w:t>управления охраной труда в школе директору необходимо:</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определять</w:t>
      </w:r>
      <w:r w:rsidRPr="005E141D">
        <w:rPr>
          <w:spacing w:val="-14"/>
        </w:rPr>
        <w:t xml:space="preserve"> </w:t>
      </w:r>
      <w:r w:rsidRPr="005E141D">
        <w:t>необходимые</w:t>
      </w:r>
      <w:r w:rsidRPr="005E141D">
        <w:rPr>
          <w:spacing w:val="-15"/>
        </w:rPr>
        <w:t xml:space="preserve"> </w:t>
      </w:r>
      <w:r w:rsidRPr="005E141D">
        <w:t>компетенции</w:t>
      </w:r>
      <w:r w:rsidRPr="005E141D">
        <w:rPr>
          <w:spacing w:val="-13"/>
        </w:rPr>
        <w:t xml:space="preserve"> </w:t>
      </w:r>
      <w:r w:rsidRPr="005E141D">
        <w:t>работников,</w:t>
      </w:r>
      <w:r w:rsidRPr="005E141D">
        <w:rPr>
          <w:spacing w:val="-15"/>
        </w:rPr>
        <w:t xml:space="preserve"> </w:t>
      </w:r>
      <w:r w:rsidRPr="005E141D">
        <w:t>которые</w:t>
      </w:r>
      <w:r w:rsidRPr="005E141D">
        <w:rPr>
          <w:spacing w:val="-15"/>
        </w:rPr>
        <w:t xml:space="preserve"> </w:t>
      </w:r>
      <w:r w:rsidRPr="005E141D">
        <w:t>влияют</w:t>
      </w:r>
      <w:r w:rsidRPr="005E141D">
        <w:rPr>
          <w:spacing w:val="-15"/>
        </w:rPr>
        <w:t xml:space="preserve"> </w:t>
      </w:r>
      <w:r w:rsidRPr="005E141D">
        <w:t>или</w:t>
      </w:r>
      <w:r w:rsidRPr="005E141D">
        <w:rPr>
          <w:spacing w:val="-13"/>
        </w:rPr>
        <w:t xml:space="preserve"> </w:t>
      </w:r>
      <w:r w:rsidRPr="005E141D">
        <w:t>могут</w:t>
      </w:r>
      <w:r w:rsidRPr="005E141D">
        <w:rPr>
          <w:spacing w:val="-13"/>
        </w:rPr>
        <w:t xml:space="preserve"> </w:t>
      </w:r>
      <w:r w:rsidRPr="005E141D">
        <w:t xml:space="preserve">влиять на безопасность производственных процессов (включая положения профессиональных </w:t>
      </w:r>
      <w:r w:rsidRPr="005E141D">
        <w:rPr>
          <w:spacing w:val="-2"/>
        </w:rPr>
        <w:t>стандартов);</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обеспечивать подготовку работников в области выявления опасностей при выполнении работ и реализации мер реагирования на их;</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обеспечивать непрерывную подготовку и повышение квалификации работников в области охраны труда;</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документировать информацию об обучении и повышении квалификации работников в области охраны труда.</w:t>
      </w:r>
    </w:p>
    <w:p w:rsidR="00690AE4" w:rsidRPr="005E141D" w:rsidRDefault="00690AE4" w:rsidP="00004DB0">
      <w:pPr>
        <w:pStyle w:val="aff1"/>
        <w:widowControl w:val="0"/>
        <w:numPr>
          <w:ilvl w:val="1"/>
          <w:numId w:val="130"/>
        </w:numPr>
        <w:tabs>
          <w:tab w:val="left" w:pos="1465"/>
        </w:tabs>
        <w:autoSpaceDE w:val="0"/>
        <w:autoSpaceDN w:val="0"/>
        <w:ind w:left="0" w:right="51" w:firstLine="142"/>
        <w:jc w:val="both"/>
      </w:pPr>
      <w:r w:rsidRPr="005E141D">
        <w:t>В</w:t>
      </w:r>
      <w:r w:rsidRPr="005E141D">
        <w:rPr>
          <w:spacing w:val="-7"/>
        </w:rPr>
        <w:t xml:space="preserve"> </w:t>
      </w:r>
      <w:r w:rsidRPr="005E141D">
        <w:t>рамках СУОТ</w:t>
      </w:r>
      <w:r w:rsidRPr="005E141D">
        <w:rPr>
          <w:spacing w:val="-2"/>
        </w:rPr>
        <w:t xml:space="preserve"> </w:t>
      </w:r>
      <w:r w:rsidRPr="005E141D">
        <w:t>работники</w:t>
      </w:r>
      <w:r w:rsidRPr="005E141D">
        <w:rPr>
          <w:spacing w:val="-2"/>
        </w:rPr>
        <w:t xml:space="preserve"> </w:t>
      </w:r>
      <w:r w:rsidRPr="005E141D">
        <w:t>должны</w:t>
      </w:r>
      <w:r w:rsidRPr="005E141D">
        <w:rPr>
          <w:spacing w:val="-2"/>
        </w:rPr>
        <w:t xml:space="preserve"> </w:t>
      </w:r>
      <w:r w:rsidRPr="005E141D">
        <w:t>быть</w:t>
      </w:r>
      <w:r w:rsidRPr="005E141D">
        <w:rPr>
          <w:spacing w:val="-4"/>
        </w:rPr>
        <w:t xml:space="preserve"> </w:t>
      </w:r>
      <w:r w:rsidRPr="005E141D">
        <w:rPr>
          <w:spacing w:val="-2"/>
        </w:rPr>
        <w:t>проинформированы:</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о политике и целях образовательной организации в области охраны труда, путем ее размещения в общедоступном месте;</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системе стимулирования за соблюдение государственных нормативных требований охраны труда;</w:t>
      </w:r>
    </w:p>
    <w:p w:rsidR="00690AE4" w:rsidRPr="005E141D" w:rsidRDefault="00690AE4" w:rsidP="00004DB0">
      <w:pPr>
        <w:pStyle w:val="aff1"/>
        <w:widowControl w:val="0"/>
        <w:numPr>
          <w:ilvl w:val="2"/>
          <w:numId w:val="130"/>
        </w:numPr>
        <w:tabs>
          <w:tab w:val="left" w:pos="1464"/>
        </w:tabs>
        <w:autoSpaceDE w:val="0"/>
        <w:autoSpaceDN w:val="0"/>
        <w:ind w:left="0" w:right="51" w:firstLine="142"/>
        <w:jc w:val="both"/>
      </w:pPr>
      <w:r w:rsidRPr="005E141D">
        <w:t>ответственности</w:t>
      </w:r>
      <w:r w:rsidRPr="005E141D">
        <w:rPr>
          <w:spacing w:val="-4"/>
        </w:rPr>
        <w:t xml:space="preserve"> </w:t>
      </w:r>
      <w:r w:rsidRPr="005E141D">
        <w:t>за</w:t>
      </w:r>
      <w:r w:rsidRPr="005E141D">
        <w:rPr>
          <w:spacing w:val="-6"/>
        </w:rPr>
        <w:t xml:space="preserve"> </w:t>
      </w:r>
      <w:r w:rsidRPr="005E141D">
        <w:t>нарушение</w:t>
      </w:r>
      <w:r w:rsidRPr="005E141D">
        <w:rPr>
          <w:spacing w:val="-2"/>
        </w:rPr>
        <w:t xml:space="preserve"> </w:t>
      </w:r>
      <w:r w:rsidRPr="005E141D">
        <w:t>указанных</w:t>
      </w:r>
      <w:r w:rsidRPr="005E141D">
        <w:rPr>
          <w:spacing w:val="-3"/>
        </w:rPr>
        <w:t xml:space="preserve"> </w:t>
      </w:r>
      <w:r w:rsidRPr="005E141D">
        <w:rPr>
          <w:spacing w:val="-2"/>
        </w:rPr>
        <w:t>требований;</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 xml:space="preserve">о результатах расследования несчастных случаев на производстве и микротравм </w:t>
      </w:r>
      <w:r w:rsidRPr="005E141D">
        <w:rPr>
          <w:spacing w:val="-2"/>
        </w:rPr>
        <w:t>(микроповреждений);</w:t>
      </w:r>
    </w:p>
    <w:p w:rsidR="00690AE4" w:rsidRPr="005E141D" w:rsidRDefault="00690AE4" w:rsidP="00004DB0">
      <w:pPr>
        <w:pStyle w:val="aff1"/>
        <w:widowControl w:val="0"/>
        <w:numPr>
          <w:ilvl w:val="2"/>
          <w:numId w:val="130"/>
        </w:numPr>
        <w:tabs>
          <w:tab w:val="left" w:pos="1463"/>
        </w:tabs>
        <w:autoSpaceDE w:val="0"/>
        <w:autoSpaceDN w:val="0"/>
        <w:ind w:left="0" w:right="51" w:firstLine="142"/>
        <w:jc w:val="both"/>
      </w:pPr>
      <w:r w:rsidRPr="005E141D">
        <w:t>об</w:t>
      </w:r>
      <w:r w:rsidRPr="005E141D">
        <w:rPr>
          <w:spacing w:val="-6"/>
        </w:rPr>
        <w:t xml:space="preserve"> </w:t>
      </w:r>
      <w:r w:rsidRPr="005E141D">
        <w:t>опасностях</w:t>
      </w:r>
      <w:r w:rsidRPr="005E141D">
        <w:rPr>
          <w:spacing w:val="-3"/>
        </w:rPr>
        <w:t xml:space="preserve"> </w:t>
      </w:r>
      <w:r w:rsidRPr="005E141D">
        <w:t>и</w:t>
      </w:r>
      <w:r w:rsidRPr="005E141D">
        <w:rPr>
          <w:spacing w:val="-5"/>
        </w:rPr>
        <w:t xml:space="preserve"> </w:t>
      </w:r>
      <w:r w:rsidRPr="005E141D">
        <w:t>рисках</w:t>
      </w:r>
      <w:r w:rsidRPr="005E141D">
        <w:rPr>
          <w:spacing w:val="-6"/>
        </w:rPr>
        <w:t xml:space="preserve"> </w:t>
      </w:r>
      <w:r w:rsidRPr="005E141D">
        <w:t>на</w:t>
      </w:r>
      <w:r w:rsidRPr="005E141D">
        <w:rPr>
          <w:spacing w:val="-7"/>
        </w:rPr>
        <w:t xml:space="preserve"> </w:t>
      </w:r>
      <w:r w:rsidRPr="005E141D">
        <w:t>рабочих</w:t>
      </w:r>
      <w:r w:rsidRPr="005E141D">
        <w:rPr>
          <w:spacing w:val="-3"/>
        </w:rPr>
        <w:t xml:space="preserve"> </w:t>
      </w:r>
      <w:r w:rsidRPr="005E141D">
        <w:t>местах,</w:t>
      </w:r>
      <w:r w:rsidRPr="005E141D">
        <w:rPr>
          <w:spacing w:val="-6"/>
        </w:rPr>
        <w:t xml:space="preserve"> </w:t>
      </w:r>
      <w:r w:rsidRPr="005E141D">
        <w:t>а</w:t>
      </w:r>
      <w:r w:rsidRPr="005E141D">
        <w:rPr>
          <w:spacing w:val="-7"/>
        </w:rPr>
        <w:t xml:space="preserve"> </w:t>
      </w:r>
      <w:r w:rsidRPr="005E141D">
        <w:t>также</w:t>
      </w:r>
      <w:r w:rsidRPr="005E141D">
        <w:rPr>
          <w:spacing w:val="-7"/>
        </w:rPr>
        <w:t xml:space="preserve"> </w:t>
      </w:r>
      <w:r w:rsidRPr="005E141D">
        <w:t>мерах</w:t>
      </w:r>
      <w:r w:rsidRPr="005E141D">
        <w:rPr>
          <w:spacing w:val="-1"/>
        </w:rPr>
        <w:t xml:space="preserve"> </w:t>
      </w:r>
      <w:r w:rsidRPr="005E141D">
        <w:t>управления,</w:t>
      </w:r>
      <w:r w:rsidRPr="005E141D">
        <w:rPr>
          <w:spacing w:val="-3"/>
        </w:rPr>
        <w:t xml:space="preserve"> </w:t>
      </w:r>
      <w:r w:rsidRPr="005E141D">
        <w:t>разработанных в их отношении.</w:t>
      </w:r>
    </w:p>
    <w:p w:rsidR="00690AE4" w:rsidRPr="005E141D" w:rsidRDefault="00690AE4" w:rsidP="00004DB0">
      <w:pPr>
        <w:pStyle w:val="aff1"/>
        <w:widowControl w:val="0"/>
        <w:numPr>
          <w:ilvl w:val="1"/>
          <w:numId w:val="130"/>
        </w:numPr>
        <w:tabs>
          <w:tab w:val="left" w:pos="1464"/>
        </w:tabs>
        <w:autoSpaceDE w:val="0"/>
        <w:autoSpaceDN w:val="0"/>
        <w:ind w:left="0" w:right="51" w:firstLine="142"/>
        <w:jc w:val="both"/>
      </w:pPr>
      <w:r w:rsidRPr="005E141D">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sidRPr="005E141D">
        <w:rPr>
          <w:spacing w:val="-10"/>
        </w:rPr>
        <w:t xml:space="preserve"> </w:t>
      </w:r>
      <w:r w:rsidRPr="005E141D">
        <w:t>право</w:t>
      </w:r>
      <w:r w:rsidRPr="005E141D">
        <w:rPr>
          <w:spacing w:val="-10"/>
        </w:rPr>
        <w:t xml:space="preserve"> </w:t>
      </w:r>
      <w:r w:rsidRPr="005E141D">
        <w:t>на</w:t>
      </w:r>
      <w:r w:rsidRPr="005E141D">
        <w:rPr>
          <w:spacing w:val="-11"/>
        </w:rPr>
        <w:t xml:space="preserve"> </w:t>
      </w:r>
      <w:r w:rsidRPr="005E141D">
        <w:t>безопасные</w:t>
      </w:r>
      <w:r w:rsidRPr="005E141D">
        <w:rPr>
          <w:spacing w:val="-7"/>
        </w:rPr>
        <w:t xml:space="preserve"> </w:t>
      </w:r>
      <w:r w:rsidRPr="005E141D">
        <w:t>условия</w:t>
      </w:r>
      <w:r w:rsidRPr="005E141D">
        <w:rPr>
          <w:spacing w:val="-10"/>
        </w:rPr>
        <w:t xml:space="preserve"> </w:t>
      </w:r>
      <w:r w:rsidRPr="005E141D">
        <w:t>и</w:t>
      </w:r>
      <w:r w:rsidRPr="005E141D">
        <w:rPr>
          <w:spacing w:val="-9"/>
        </w:rPr>
        <w:t xml:space="preserve"> </w:t>
      </w:r>
      <w:r w:rsidRPr="005E141D">
        <w:t>охрану</w:t>
      </w:r>
      <w:r w:rsidRPr="005E141D">
        <w:rPr>
          <w:spacing w:val="-14"/>
        </w:rPr>
        <w:t xml:space="preserve"> </w:t>
      </w:r>
      <w:r w:rsidRPr="005E141D">
        <w:t>труда»,</w:t>
      </w:r>
      <w:r w:rsidRPr="005E141D">
        <w:rPr>
          <w:spacing w:val="-6"/>
        </w:rPr>
        <w:t xml:space="preserve"> </w:t>
      </w:r>
      <w:r w:rsidRPr="005E141D">
        <w:t>а</w:t>
      </w:r>
      <w:r w:rsidRPr="005E141D">
        <w:rPr>
          <w:spacing w:val="-11"/>
        </w:rPr>
        <w:t xml:space="preserve"> </w:t>
      </w:r>
      <w:r w:rsidRPr="005E141D">
        <w:t>также</w:t>
      </w:r>
      <w:r w:rsidRPr="005E141D">
        <w:rPr>
          <w:spacing w:val="-9"/>
        </w:rPr>
        <w:t xml:space="preserve"> </w:t>
      </w:r>
      <w:r w:rsidRPr="005E141D">
        <w:t>использования</w:t>
      </w:r>
      <w:r w:rsidRPr="005E141D">
        <w:rPr>
          <w:spacing w:val="-10"/>
        </w:rPr>
        <w:t xml:space="preserve"> </w:t>
      </w:r>
      <w:r w:rsidRPr="005E141D">
        <w:t>информационных ресурсов в информационно-телекоммуникационной сети «Интернет» на корпоративном сайте образовательной организации.</w:t>
      </w:r>
    </w:p>
    <w:p w:rsidR="00690AE4" w:rsidRPr="005E141D" w:rsidRDefault="00690AE4" w:rsidP="00690AE4">
      <w:pPr>
        <w:pStyle w:val="af"/>
        <w:spacing w:after="0"/>
        <w:ind w:firstLine="142"/>
        <w:jc w:val="both"/>
      </w:pPr>
    </w:p>
    <w:p w:rsidR="00690AE4" w:rsidRPr="005E141D" w:rsidRDefault="00690AE4" w:rsidP="00004DB0">
      <w:pPr>
        <w:pStyle w:val="110"/>
        <w:numPr>
          <w:ilvl w:val="0"/>
          <w:numId w:val="130"/>
        </w:numPr>
        <w:tabs>
          <w:tab w:val="left" w:pos="709"/>
        </w:tabs>
        <w:ind w:left="0" w:firstLine="142"/>
        <w:jc w:val="both"/>
      </w:pPr>
      <w:bookmarkStart w:id="45" w:name="_bookmark7"/>
      <w:bookmarkEnd w:id="45"/>
      <w:r w:rsidRPr="005E141D">
        <w:t>Функционирование</w:t>
      </w:r>
      <w:r w:rsidRPr="005E141D">
        <w:rPr>
          <w:spacing w:val="-7"/>
        </w:rPr>
        <w:t xml:space="preserve"> </w:t>
      </w:r>
      <w:r w:rsidRPr="005E141D">
        <w:t>системы</w:t>
      </w:r>
      <w:r w:rsidRPr="005E141D">
        <w:rPr>
          <w:spacing w:val="-4"/>
        </w:rPr>
        <w:t xml:space="preserve"> </w:t>
      </w:r>
      <w:r w:rsidRPr="005E141D">
        <w:t>управления</w:t>
      </w:r>
      <w:r w:rsidRPr="005E141D">
        <w:rPr>
          <w:spacing w:val="-6"/>
        </w:rPr>
        <w:t xml:space="preserve"> </w:t>
      </w:r>
      <w:r w:rsidRPr="005E141D">
        <w:t>охраны</w:t>
      </w:r>
      <w:r w:rsidRPr="005E141D">
        <w:rPr>
          <w:spacing w:val="-8"/>
        </w:rPr>
        <w:t xml:space="preserve"> </w:t>
      </w:r>
      <w:r w:rsidRPr="005E141D">
        <w:rPr>
          <w:spacing w:val="-2"/>
        </w:rPr>
        <w:t>труда</w:t>
      </w:r>
    </w:p>
    <w:p w:rsidR="00690AE4" w:rsidRPr="005E141D" w:rsidRDefault="00690AE4" w:rsidP="00004DB0">
      <w:pPr>
        <w:pStyle w:val="aff1"/>
        <w:widowControl w:val="0"/>
        <w:numPr>
          <w:ilvl w:val="1"/>
          <w:numId w:val="130"/>
        </w:numPr>
        <w:tabs>
          <w:tab w:val="left" w:pos="1564"/>
        </w:tabs>
        <w:autoSpaceDE w:val="0"/>
        <w:autoSpaceDN w:val="0"/>
        <w:ind w:left="0" w:firstLine="142"/>
        <w:jc w:val="both"/>
      </w:pPr>
      <w:r w:rsidRPr="005E141D">
        <w:t>Основными процессами, обеспечивающими функционирование СУОТ в образовательной организации, являются:</w:t>
      </w:r>
    </w:p>
    <w:p w:rsidR="00690AE4" w:rsidRPr="005E141D" w:rsidRDefault="00690AE4" w:rsidP="00004DB0">
      <w:pPr>
        <w:pStyle w:val="aff1"/>
        <w:widowControl w:val="0"/>
        <w:numPr>
          <w:ilvl w:val="0"/>
          <w:numId w:val="124"/>
        </w:numPr>
        <w:tabs>
          <w:tab w:val="left" w:pos="1139"/>
        </w:tabs>
        <w:autoSpaceDE w:val="0"/>
        <w:autoSpaceDN w:val="0"/>
        <w:ind w:left="0" w:firstLine="142"/>
        <w:jc w:val="both"/>
      </w:pPr>
      <w:r w:rsidRPr="005E141D">
        <w:t>специальная</w:t>
      </w:r>
      <w:r w:rsidRPr="005E141D">
        <w:rPr>
          <w:spacing w:val="-5"/>
        </w:rPr>
        <w:t xml:space="preserve"> </w:t>
      </w:r>
      <w:r w:rsidRPr="005E141D">
        <w:t>оценка</w:t>
      </w:r>
      <w:r w:rsidRPr="005E141D">
        <w:rPr>
          <w:spacing w:val="-4"/>
        </w:rPr>
        <w:t xml:space="preserve"> </w:t>
      </w:r>
      <w:r w:rsidRPr="005E141D">
        <w:t>условий</w:t>
      </w:r>
      <w:r w:rsidRPr="005E141D">
        <w:rPr>
          <w:spacing w:val="-4"/>
        </w:rPr>
        <w:t xml:space="preserve"> </w:t>
      </w:r>
      <w:r w:rsidRPr="005E141D">
        <w:rPr>
          <w:spacing w:val="-2"/>
        </w:rPr>
        <w:t>труда;</w:t>
      </w:r>
    </w:p>
    <w:p w:rsidR="00690AE4" w:rsidRPr="005E141D" w:rsidRDefault="00690AE4" w:rsidP="00004DB0">
      <w:pPr>
        <w:pStyle w:val="aff1"/>
        <w:widowControl w:val="0"/>
        <w:numPr>
          <w:ilvl w:val="0"/>
          <w:numId w:val="124"/>
        </w:numPr>
        <w:tabs>
          <w:tab w:val="left" w:pos="1139"/>
        </w:tabs>
        <w:autoSpaceDE w:val="0"/>
        <w:autoSpaceDN w:val="0"/>
        <w:ind w:left="0" w:firstLine="142"/>
        <w:jc w:val="both"/>
      </w:pPr>
      <w:r w:rsidRPr="005E141D">
        <w:t>оценка</w:t>
      </w:r>
      <w:r w:rsidRPr="005E141D">
        <w:rPr>
          <w:spacing w:val="-8"/>
        </w:rPr>
        <w:t xml:space="preserve"> </w:t>
      </w:r>
      <w:r w:rsidRPr="005E141D">
        <w:t>профессиональных</w:t>
      </w:r>
      <w:r w:rsidRPr="005E141D">
        <w:rPr>
          <w:spacing w:val="-4"/>
        </w:rPr>
        <w:t xml:space="preserve"> </w:t>
      </w:r>
      <w:r w:rsidRPr="005E141D">
        <w:rPr>
          <w:spacing w:val="-2"/>
        </w:rPr>
        <w:t>рисков;</w:t>
      </w:r>
    </w:p>
    <w:p w:rsidR="00690AE4" w:rsidRPr="005E141D" w:rsidRDefault="00690AE4" w:rsidP="00004DB0">
      <w:pPr>
        <w:pStyle w:val="aff1"/>
        <w:widowControl w:val="0"/>
        <w:numPr>
          <w:ilvl w:val="0"/>
          <w:numId w:val="124"/>
        </w:numPr>
        <w:tabs>
          <w:tab w:val="left" w:pos="1139"/>
        </w:tabs>
        <w:autoSpaceDE w:val="0"/>
        <w:autoSpaceDN w:val="0"/>
        <w:ind w:left="0" w:firstLine="142"/>
        <w:jc w:val="both"/>
      </w:pPr>
      <w:r w:rsidRPr="005E141D">
        <w:t>проведение</w:t>
      </w:r>
      <w:r w:rsidRPr="005E141D">
        <w:rPr>
          <w:spacing w:val="-7"/>
        </w:rPr>
        <w:t xml:space="preserve"> </w:t>
      </w:r>
      <w:r w:rsidRPr="005E141D">
        <w:t>медицинских</w:t>
      </w:r>
      <w:r w:rsidRPr="005E141D">
        <w:rPr>
          <w:spacing w:val="-3"/>
        </w:rPr>
        <w:t xml:space="preserve"> </w:t>
      </w:r>
      <w:r w:rsidRPr="005E141D">
        <w:t>осмотров</w:t>
      </w:r>
      <w:r w:rsidRPr="005E141D">
        <w:rPr>
          <w:spacing w:val="-7"/>
        </w:rPr>
        <w:t xml:space="preserve"> </w:t>
      </w:r>
      <w:r w:rsidRPr="005E141D">
        <w:t>и</w:t>
      </w:r>
      <w:r w:rsidRPr="005E141D">
        <w:rPr>
          <w:spacing w:val="-4"/>
        </w:rPr>
        <w:t xml:space="preserve"> </w:t>
      </w:r>
      <w:r w:rsidRPr="005E141D">
        <w:t>освидетельствования</w:t>
      </w:r>
      <w:r w:rsidRPr="005E141D">
        <w:rPr>
          <w:spacing w:val="-5"/>
        </w:rPr>
        <w:t xml:space="preserve"> </w:t>
      </w:r>
      <w:r w:rsidRPr="005E141D">
        <w:rPr>
          <w:spacing w:val="-2"/>
        </w:rPr>
        <w:t>работников;</w:t>
      </w:r>
    </w:p>
    <w:p w:rsidR="00690AE4" w:rsidRPr="005E141D" w:rsidRDefault="00690AE4" w:rsidP="00004DB0">
      <w:pPr>
        <w:pStyle w:val="aff1"/>
        <w:widowControl w:val="0"/>
        <w:numPr>
          <w:ilvl w:val="0"/>
          <w:numId w:val="124"/>
        </w:numPr>
        <w:tabs>
          <w:tab w:val="left" w:pos="1139"/>
        </w:tabs>
        <w:autoSpaceDE w:val="0"/>
        <w:autoSpaceDN w:val="0"/>
        <w:ind w:left="0" w:firstLine="142"/>
        <w:jc w:val="both"/>
      </w:pPr>
      <w:r w:rsidRPr="005E141D">
        <w:t>обучение</w:t>
      </w:r>
      <w:r w:rsidRPr="005E141D">
        <w:rPr>
          <w:spacing w:val="-4"/>
        </w:rPr>
        <w:t xml:space="preserve"> </w:t>
      </w:r>
      <w:r w:rsidRPr="005E141D">
        <w:rPr>
          <w:spacing w:val="-2"/>
        </w:rPr>
        <w:t>работников;</w:t>
      </w:r>
    </w:p>
    <w:p w:rsidR="00690AE4" w:rsidRPr="005E141D" w:rsidRDefault="00690AE4" w:rsidP="00004DB0">
      <w:pPr>
        <w:pStyle w:val="aff1"/>
        <w:widowControl w:val="0"/>
        <w:numPr>
          <w:ilvl w:val="0"/>
          <w:numId w:val="124"/>
        </w:numPr>
        <w:tabs>
          <w:tab w:val="left" w:pos="1139"/>
        </w:tabs>
        <w:autoSpaceDE w:val="0"/>
        <w:autoSpaceDN w:val="0"/>
        <w:ind w:left="0" w:firstLine="142"/>
        <w:jc w:val="both"/>
      </w:pPr>
      <w:r w:rsidRPr="005E141D">
        <w:t>обеспечение</w:t>
      </w:r>
      <w:r w:rsidRPr="005E141D">
        <w:rPr>
          <w:spacing w:val="-7"/>
        </w:rPr>
        <w:t xml:space="preserve"> </w:t>
      </w:r>
      <w:r w:rsidRPr="005E141D">
        <w:t>работников</w:t>
      </w:r>
      <w:r w:rsidRPr="005E141D">
        <w:rPr>
          <w:spacing w:val="-6"/>
        </w:rPr>
        <w:t xml:space="preserve"> </w:t>
      </w:r>
      <w:r w:rsidRPr="005E141D">
        <w:t>средствами</w:t>
      </w:r>
      <w:r w:rsidRPr="005E141D">
        <w:rPr>
          <w:spacing w:val="-6"/>
        </w:rPr>
        <w:t xml:space="preserve"> </w:t>
      </w:r>
      <w:r w:rsidRPr="005E141D">
        <w:t>индивидуальной</w:t>
      </w:r>
      <w:r w:rsidRPr="005E141D">
        <w:rPr>
          <w:spacing w:val="-5"/>
        </w:rPr>
        <w:t xml:space="preserve"> </w:t>
      </w:r>
      <w:r w:rsidRPr="005E141D">
        <w:rPr>
          <w:spacing w:val="-2"/>
        </w:rPr>
        <w:t>защиты;</w:t>
      </w:r>
    </w:p>
    <w:p w:rsidR="00690AE4" w:rsidRPr="005E141D" w:rsidRDefault="00690AE4" w:rsidP="00004DB0">
      <w:pPr>
        <w:pStyle w:val="aff1"/>
        <w:widowControl w:val="0"/>
        <w:numPr>
          <w:ilvl w:val="0"/>
          <w:numId w:val="124"/>
        </w:numPr>
        <w:tabs>
          <w:tab w:val="left" w:pos="1139"/>
        </w:tabs>
        <w:autoSpaceDE w:val="0"/>
        <w:autoSpaceDN w:val="0"/>
        <w:ind w:left="0" w:firstLine="142"/>
        <w:jc w:val="both"/>
      </w:pPr>
      <w:r w:rsidRPr="005E141D">
        <w:t>обеспечение</w:t>
      </w:r>
      <w:r w:rsidRPr="005E141D">
        <w:rPr>
          <w:spacing w:val="-7"/>
        </w:rPr>
        <w:t xml:space="preserve"> </w:t>
      </w:r>
      <w:r w:rsidRPr="005E141D">
        <w:t>безопасности</w:t>
      </w:r>
      <w:r w:rsidRPr="005E141D">
        <w:rPr>
          <w:spacing w:val="-3"/>
        </w:rPr>
        <w:t xml:space="preserve"> </w:t>
      </w:r>
      <w:r w:rsidRPr="005E141D">
        <w:t>работников</w:t>
      </w:r>
      <w:r w:rsidRPr="005E141D">
        <w:rPr>
          <w:spacing w:val="-7"/>
        </w:rPr>
        <w:t xml:space="preserve"> </w:t>
      </w:r>
      <w:r w:rsidRPr="005E141D">
        <w:t>при</w:t>
      </w:r>
      <w:r w:rsidRPr="005E141D">
        <w:rPr>
          <w:spacing w:val="-4"/>
        </w:rPr>
        <w:t xml:space="preserve"> </w:t>
      </w:r>
      <w:r w:rsidRPr="005E141D">
        <w:t>эксплуатации</w:t>
      </w:r>
      <w:r w:rsidRPr="005E141D">
        <w:rPr>
          <w:spacing w:val="-4"/>
        </w:rPr>
        <w:t xml:space="preserve"> </w:t>
      </w:r>
      <w:r w:rsidRPr="005E141D">
        <w:t>зданий</w:t>
      </w:r>
      <w:r w:rsidRPr="005E141D">
        <w:rPr>
          <w:spacing w:val="-6"/>
        </w:rPr>
        <w:t xml:space="preserve"> </w:t>
      </w:r>
      <w:r w:rsidRPr="005E141D">
        <w:t>и</w:t>
      </w:r>
      <w:r w:rsidRPr="005E141D">
        <w:rPr>
          <w:spacing w:val="-3"/>
        </w:rPr>
        <w:t xml:space="preserve"> </w:t>
      </w:r>
      <w:r w:rsidRPr="005E141D">
        <w:rPr>
          <w:spacing w:val="-2"/>
        </w:rPr>
        <w:t>сооружений;</w:t>
      </w:r>
    </w:p>
    <w:p w:rsidR="00690AE4" w:rsidRPr="005E141D" w:rsidRDefault="00690AE4" w:rsidP="00004DB0">
      <w:pPr>
        <w:pStyle w:val="aff1"/>
        <w:widowControl w:val="0"/>
        <w:numPr>
          <w:ilvl w:val="0"/>
          <w:numId w:val="124"/>
        </w:numPr>
        <w:tabs>
          <w:tab w:val="left" w:pos="1139"/>
        </w:tabs>
        <w:autoSpaceDE w:val="0"/>
        <w:autoSpaceDN w:val="0"/>
        <w:ind w:left="0" w:firstLine="142"/>
        <w:jc w:val="both"/>
      </w:pPr>
      <w:r w:rsidRPr="005E141D">
        <w:t>обеспечение</w:t>
      </w:r>
      <w:r w:rsidRPr="005E141D">
        <w:rPr>
          <w:spacing w:val="-6"/>
        </w:rPr>
        <w:t xml:space="preserve"> </w:t>
      </w:r>
      <w:r w:rsidRPr="005E141D">
        <w:t>безопасности</w:t>
      </w:r>
      <w:r w:rsidRPr="005E141D">
        <w:rPr>
          <w:spacing w:val="-3"/>
        </w:rPr>
        <w:t xml:space="preserve"> </w:t>
      </w:r>
      <w:r w:rsidRPr="005E141D">
        <w:t>работников</w:t>
      </w:r>
      <w:r w:rsidRPr="005E141D">
        <w:rPr>
          <w:spacing w:val="-8"/>
        </w:rPr>
        <w:t xml:space="preserve"> </w:t>
      </w:r>
      <w:r w:rsidRPr="005E141D">
        <w:t>при</w:t>
      </w:r>
      <w:r w:rsidRPr="005E141D">
        <w:rPr>
          <w:spacing w:val="-4"/>
        </w:rPr>
        <w:t xml:space="preserve"> </w:t>
      </w:r>
      <w:r w:rsidRPr="005E141D">
        <w:t>эксплуатации</w:t>
      </w:r>
      <w:r w:rsidRPr="005E141D">
        <w:rPr>
          <w:spacing w:val="-4"/>
        </w:rPr>
        <w:t xml:space="preserve"> </w:t>
      </w:r>
      <w:r w:rsidRPr="005E141D">
        <w:rPr>
          <w:spacing w:val="-2"/>
        </w:rPr>
        <w:t>оборудования;</w:t>
      </w:r>
    </w:p>
    <w:p w:rsidR="00690AE4" w:rsidRPr="005E141D" w:rsidRDefault="00690AE4" w:rsidP="00004DB0">
      <w:pPr>
        <w:pStyle w:val="aff1"/>
        <w:widowControl w:val="0"/>
        <w:numPr>
          <w:ilvl w:val="0"/>
          <w:numId w:val="124"/>
        </w:numPr>
        <w:tabs>
          <w:tab w:val="left" w:pos="1139"/>
        </w:tabs>
        <w:autoSpaceDE w:val="0"/>
        <w:autoSpaceDN w:val="0"/>
        <w:ind w:left="0" w:firstLine="142"/>
        <w:jc w:val="both"/>
      </w:pPr>
      <w:r w:rsidRPr="005E141D">
        <w:t>обеспечение</w:t>
      </w:r>
      <w:r w:rsidRPr="005E141D">
        <w:rPr>
          <w:spacing w:val="-7"/>
        </w:rPr>
        <w:t xml:space="preserve"> </w:t>
      </w:r>
      <w:r w:rsidRPr="005E141D">
        <w:t>безопасности</w:t>
      </w:r>
      <w:r w:rsidRPr="005E141D">
        <w:rPr>
          <w:spacing w:val="-4"/>
        </w:rPr>
        <w:t xml:space="preserve"> </w:t>
      </w:r>
      <w:r w:rsidRPr="005E141D">
        <w:t>работников</w:t>
      </w:r>
      <w:r w:rsidRPr="005E141D">
        <w:rPr>
          <w:spacing w:val="-8"/>
        </w:rPr>
        <w:t xml:space="preserve"> </w:t>
      </w:r>
      <w:r w:rsidRPr="005E141D">
        <w:t>при</w:t>
      </w:r>
      <w:r w:rsidRPr="005E141D">
        <w:rPr>
          <w:spacing w:val="-6"/>
        </w:rPr>
        <w:t xml:space="preserve"> </w:t>
      </w:r>
      <w:r w:rsidRPr="005E141D">
        <w:t>осуществлении</w:t>
      </w:r>
      <w:r w:rsidRPr="005E141D">
        <w:rPr>
          <w:spacing w:val="-5"/>
        </w:rPr>
        <w:t xml:space="preserve"> </w:t>
      </w:r>
      <w:r w:rsidRPr="005E141D">
        <w:t>технологических</w:t>
      </w:r>
      <w:r w:rsidRPr="005E141D">
        <w:rPr>
          <w:spacing w:val="-6"/>
        </w:rPr>
        <w:t xml:space="preserve"> </w:t>
      </w:r>
      <w:r w:rsidRPr="005E141D">
        <w:rPr>
          <w:spacing w:val="-2"/>
        </w:rPr>
        <w:t>процессов;</w:t>
      </w:r>
    </w:p>
    <w:p w:rsidR="00690AE4" w:rsidRPr="005E141D" w:rsidRDefault="00690AE4" w:rsidP="00004DB0">
      <w:pPr>
        <w:pStyle w:val="aff1"/>
        <w:widowControl w:val="0"/>
        <w:numPr>
          <w:ilvl w:val="0"/>
          <w:numId w:val="124"/>
        </w:numPr>
        <w:tabs>
          <w:tab w:val="left" w:pos="1139"/>
        </w:tabs>
        <w:autoSpaceDE w:val="0"/>
        <w:autoSpaceDN w:val="0"/>
        <w:ind w:left="0" w:firstLine="142"/>
        <w:jc w:val="both"/>
      </w:pPr>
      <w:r w:rsidRPr="005E141D">
        <w:t>обеспечение</w:t>
      </w:r>
      <w:r w:rsidRPr="005E141D">
        <w:rPr>
          <w:spacing w:val="-8"/>
        </w:rPr>
        <w:t xml:space="preserve"> </w:t>
      </w:r>
      <w:r w:rsidRPr="005E141D">
        <w:t>безопасности</w:t>
      </w:r>
      <w:r w:rsidRPr="005E141D">
        <w:rPr>
          <w:spacing w:val="-4"/>
        </w:rPr>
        <w:t xml:space="preserve"> </w:t>
      </w:r>
      <w:r w:rsidRPr="005E141D">
        <w:t>работников</w:t>
      </w:r>
      <w:r w:rsidRPr="005E141D">
        <w:rPr>
          <w:spacing w:val="-8"/>
        </w:rPr>
        <w:t xml:space="preserve"> </w:t>
      </w:r>
      <w:r w:rsidRPr="005E141D">
        <w:t>при</w:t>
      </w:r>
      <w:r w:rsidRPr="005E141D">
        <w:rPr>
          <w:spacing w:val="-5"/>
        </w:rPr>
        <w:t xml:space="preserve"> </w:t>
      </w:r>
      <w:r w:rsidRPr="005E141D">
        <w:t>эксплуатации</w:t>
      </w:r>
      <w:r w:rsidRPr="005E141D">
        <w:rPr>
          <w:spacing w:val="-4"/>
        </w:rPr>
        <w:t xml:space="preserve"> </w:t>
      </w:r>
      <w:r w:rsidRPr="005E141D">
        <w:rPr>
          <w:spacing w:val="-2"/>
        </w:rPr>
        <w:t>инструментов;</w:t>
      </w:r>
    </w:p>
    <w:p w:rsidR="00690AE4" w:rsidRPr="005E141D" w:rsidRDefault="00690AE4" w:rsidP="00004DB0">
      <w:pPr>
        <w:pStyle w:val="aff1"/>
        <w:widowControl w:val="0"/>
        <w:numPr>
          <w:ilvl w:val="0"/>
          <w:numId w:val="124"/>
        </w:numPr>
        <w:tabs>
          <w:tab w:val="left" w:pos="1259"/>
        </w:tabs>
        <w:autoSpaceDE w:val="0"/>
        <w:autoSpaceDN w:val="0"/>
        <w:ind w:left="0" w:firstLine="142"/>
        <w:jc w:val="both"/>
      </w:pPr>
      <w:r w:rsidRPr="005E141D">
        <w:t>обеспечение</w:t>
      </w:r>
      <w:r w:rsidRPr="005E141D">
        <w:rPr>
          <w:spacing w:val="-6"/>
        </w:rPr>
        <w:t xml:space="preserve"> </w:t>
      </w:r>
      <w:r w:rsidRPr="005E141D">
        <w:t>безопасности</w:t>
      </w:r>
      <w:r w:rsidRPr="005E141D">
        <w:rPr>
          <w:spacing w:val="-3"/>
        </w:rPr>
        <w:t xml:space="preserve"> </w:t>
      </w:r>
      <w:r w:rsidRPr="005E141D">
        <w:t>работников</w:t>
      </w:r>
      <w:r w:rsidRPr="005E141D">
        <w:rPr>
          <w:spacing w:val="-4"/>
        </w:rPr>
        <w:t xml:space="preserve"> </w:t>
      </w:r>
      <w:r w:rsidRPr="005E141D">
        <w:t>при</w:t>
      </w:r>
      <w:r w:rsidRPr="005E141D">
        <w:rPr>
          <w:spacing w:val="-5"/>
        </w:rPr>
        <w:t xml:space="preserve"> </w:t>
      </w:r>
      <w:r w:rsidRPr="005E141D">
        <w:t>использовании</w:t>
      </w:r>
      <w:r w:rsidRPr="005E141D">
        <w:rPr>
          <w:spacing w:val="-3"/>
        </w:rPr>
        <w:t xml:space="preserve"> </w:t>
      </w:r>
      <w:r w:rsidRPr="005E141D">
        <w:t>сырья</w:t>
      </w:r>
      <w:r w:rsidRPr="005E141D">
        <w:rPr>
          <w:spacing w:val="-5"/>
        </w:rPr>
        <w:t xml:space="preserve"> </w:t>
      </w:r>
      <w:r w:rsidRPr="005E141D">
        <w:t>и</w:t>
      </w:r>
      <w:r w:rsidRPr="005E141D">
        <w:rPr>
          <w:spacing w:val="-4"/>
        </w:rPr>
        <w:t xml:space="preserve"> </w:t>
      </w:r>
      <w:r w:rsidRPr="005E141D">
        <w:rPr>
          <w:spacing w:val="-2"/>
        </w:rPr>
        <w:t>материалов;</w:t>
      </w:r>
    </w:p>
    <w:p w:rsidR="00690AE4" w:rsidRPr="005E141D" w:rsidRDefault="00690AE4" w:rsidP="00004DB0">
      <w:pPr>
        <w:pStyle w:val="aff1"/>
        <w:widowControl w:val="0"/>
        <w:numPr>
          <w:ilvl w:val="0"/>
          <w:numId w:val="124"/>
        </w:numPr>
        <w:tabs>
          <w:tab w:val="left" w:pos="1259"/>
        </w:tabs>
        <w:autoSpaceDE w:val="0"/>
        <w:autoSpaceDN w:val="0"/>
        <w:ind w:left="0" w:firstLine="142"/>
        <w:jc w:val="both"/>
      </w:pPr>
      <w:r w:rsidRPr="005E141D">
        <w:t>обеспечение</w:t>
      </w:r>
      <w:r w:rsidRPr="005E141D">
        <w:rPr>
          <w:spacing w:val="-8"/>
        </w:rPr>
        <w:t xml:space="preserve"> </w:t>
      </w:r>
      <w:r w:rsidRPr="005E141D">
        <w:t>безопасности</w:t>
      </w:r>
      <w:r w:rsidRPr="005E141D">
        <w:rPr>
          <w:spacing w:val="-4"/>
        </w:rPr>
        <w:t xml:space="preserve"> </w:t>
      </w:r>
      <w:r w:rsidRPr="005E141D">
        <w:t>работников</w:t>
      </w:r>
      <w:r w:rsidRPr="005E141D">
        <w:rPr>
          <w:spacing w:val="-6"/>
        </w:rPr>
        <w:t xml:space="preserve"> </w:t>
      </w:r>
      <w:r w:rsidRPr="005E141D">
        <w:t>подрядных</w:t>
      </w:r>
      <w:r w:rsidRPr="005E141D">
        <w:rPr>
          <w:spacing w:val="-4"/>
        </w:rPr>
        <w:t xml:space="preserve"> </w:t>
      </w:r>
      <w:r w:rsidRPr="005E141D">
        <w:rPr>
          <w:spacing w:val="-2"/>
        </w:rPr>
        <w:t>организаций;</w:t>
      </w:r>
    </w:p>
    <w:p w:rsidR="00690AE4" w:rsidRPr="005E141D" w:rsidRDefault="00690AE4" w:rsidP="00004DB0">
      <w:pPr>
        <w:pStyle w:val="aff1"/>
        <w:widowControl w:val="0"/>
        <w:numPr>
          <w:ilvl w:val="0"/>
          <w:numId w:val="124"/>
        </w:numPr>
        <w:tabs>
          <w:tab w:val="left" w:pos="1259"/>
        </w:tabs>
        <w:autoSpaceDE w:val="0"/>
        <w:autoSpaceDN w:val="0"/>
        <w:ind w:left="0" w:firstLine="142"/>
        <w:jc w:val="both"/>
      </w:pPr>
      <w:r w:rsidRPr="005E141D">
        <w:t>санитарно-бытовое</w:t>
      </w:r>
      <w:r w:rsidRPr="005E141D">
        <w:rPr>
          <w:spacing w:val="-7"/>
        </w:rPr>
        <w:t xml:space="preserve"> </w:t>
      </w:r>
      <w:r w:rsidRPr="005E141D">
        <w:t>обеспечение</w:t>
      </w:r>
      <w:r w:rsidRPr="005E141D">
        <w:rPr>
          <w:spacing w:val="-6"/>
        </w:rPr>
        <w:t xml:space="preserve"> </w:t>
      </w:r>
      <w:r w:rsidRPr="005E141D">
        <w:rPr>
          <w:spacing w:val="-2"/>
        </w:rPr>
        <w:t>работников;</w:t>
      </w:r>
    </w:p>
    <w:p w:rsidR="00690AE4" w:rsidRPr="005E141D" w:rsidRDefault="00690AE4" w:rsidP="00004DB0">
      <w:pPr>
        <w:pStyle w:val="aff1"/>
        <w:widowControl w:val="0"/>
        <w:numPr>
          <w:ilvl w:val="0"/>
          <w:numId w:val="124"/>
        </w:numPr>
        <w:tabs>
          <w:tab w:val="left" w:pos="1380"/>
        </w:tabs>
        <w:autoSpaceDE w:val="0"/>
        <w:autoSpaceDN w:val="0"/>
        <w:ind w:left="0" w:firstLine="142"/>
        <w:jc w:val="both"/>
      </w:pPr>
      <w:r w:rsidRPr="005E141D">
        <w:t>соблюдение режима труда и отдыха работников в соответствии с трудовым законодательством и иными нормативными</w:t>
      </w:r>
      <w:r w:rsidRPr="005E141D">
        <w:rPr>
          <w:spacing w:val="-1"/>
        </w:rPr>
        <w:t xml:space="preserve"> </w:t>
      </w:r>
      <w:r w:rsidRPr="005E141D">
        <w:t xml:space="preserve">правовыми актами, содержащими нормы трудового </w:t>
      </w:r>
      <w:r w:rsidRPr="005E141D">
        <w:rPr>
          <w:spacing w:val="-2"/>
        </w:rPr>
        <w:t>права;</w:t>
      </w:r>
    </w:p>
    <w:p w:rsidR="00690AE4" w:rsidRPr="005E141D" w:rsidRDefault="00690AE4" w:rsidP="00004DB0">
      <w:pPr>
        <w:pStyle w:val="aff1"/>
        <w:widowControl w:val="0"/>
        <w:numPr>
          <w:ilvl w:val="0"/>
          <w:numId w:val="124"/>
        </w:numPr>
        <w:tabs>
          <w:tab w:val="left" w:pos="1259"/>
        </w:tabs>
        <w:autoSpaceDE w:val="0"/>
        <w:autoSpaceDN w:val="0"/>
        <w:ind w:left="0" w:firstLine="142"/>
        <w:jc w:val="both"/>
      </w:pPr>
      <w:r w:rsidRPr="005E141D">
        <w:t>обеспечение</w:t>
      </w:r>
      <w:r w:rsidRPr="005E141D">
        <w:rPr>
          <w:spacing w:val="-6"/>
        </w:rPr>
        <w:t xml:space="preserve"> </w:t>
      </w:r>
      <w:r w:rsidRPr="005E141D">
        <w:t>социального</w:t>
      </w:r>
      <w:r w:rsidRPr="005E141D">
        <w:rPr>
          <w:spacing w:val="-4"/>
        </w:rPr>
        <w:t xml:space="preserve"> </w:t>
      </w:r>
      <w:r w:rsidRPr="005E141D">
        <w:t>страхования</w:t>
      </w:r>
      <w:r w:rsidRPr="005E141D">
        <w:rPr>
          <w:spacing w:val="-4"/>
        </w:rPr>
        <w:t xml:space="preserve"> </w:t>
      </w:r>
      <w:r w:rsidRPr="005E141D">
        <w:rPr>
          <w:spacing w:val="-2"/>
        </w:rPr>
        <w:t>работников;</w:t>
      </w:r>
    </w:p>
    <w:p w:rsidR="00690AE4" w:rsidRPr="005E141D" w:rsidRDefault="00690AE4" w:rsidP="00004DB0">
      <w:pPr>
        <w:pStyle w:val="aff1"/>
        <w:widowControl w:val="0"/>
        <w:numPr>
          <w:ilvl w:val="0"/>
          <w:numId w:val="124"/>
        </w:numPr>
        <w:tabs>
          <w:tab w:val="left" w:pos="1264"/>
        </w:tabs>
        <w:autoSpaceDE w:val="0"/>
        <w:autoSpaceDN w:val="0"/>
        <w:ind w:left="0" w:firstLine="142"/>
        <w:jc w:val="both"/>
      </w:pPr>
      <w:r w:rsidRPr="005E141D">
        <w:t>взаимодействие с государственными надзорными органами, органами исполнительной власти и профсоюзного контроля;</w:t>
      </w:r>
    </w:p>
    <w:p w:rsidR="00690AE4" w:rsidRPr="005E141D" w:rsidRDefault="00690AE4" w:rsidP="00004DB0">
      <w:pPr>
        <w:pStyle w:val="aff1"/>
        <w:widowControl w:val="0"/>
        <w:numPr>
          <w:ilvl w:val="0"/>
          <w:numId w:val="124"/>
        </w:numPr>
        <w:tabs>
          <w:tab w:val="left" w:pos="1259"/>
        </w:tabs>
        <w:autoSpaceDE w:val="0"/>
        <w:autoSpaceDN w:val="0"/>
        <w:ind w:left="0" w:firstLine="142"/>
        <w:jc w:val="both"/>
      </w:pPr>
      <w:r w:rsidRPr="005E141D">
        <w:t>реагирование</w:t>
      </w:r>
      <w:r w:rsidRPr="005E141D">
        <w:rPr>
          <w:spacing w:val="-4"/>
        </w:rPr>
        <w:t xml:space="preserve"> </w:t>
      </w:r>
      <w:r w:rsidRPr="005E141D">
        <w:t>на</w:t>
      </w:r>
      <w:r w:rsidRPr="005E141D">
        <w:rPr>
          <w:spacing w:val="-3"/>
        </w:rPr>
        <w:t xml:space="preserve"> </w:t>
      </w:r>
      <w:r w:rsidRPr="005E141D">
        <w:t>аварийные</w:t>
      </w:r>
      <w:r w:rsidRPr="005E141D">
        <w:rPr>
          <w:spacing w:val="-4"/>
        </w:rPr>
        <w:t xml:space="preserve"> </w:t>
      </w:r>
      <w:r w:rsidRPr="005E141D">
        <w:rPr>
          <w:spacing w:val="-2"/>
        </w:rPr>
        <w:t>ситуации;</w:t>
      </w:r>
    </w:p>
    <w:p w:rsidR="00690AE4" w:rsidRPr="005E141D" w:rsidRDefault="00690AE4" w:rsidP="00004DB0">
      <w:pPr>
        <w:pStyle w:val="aff1"/>
        <w:widowControl w:val="0"/>
        <w:numPr>
          <w:ilvl w:val="0"/>
          <w:numId w:val="124"/>
        </w:numPr>
        <w:tabs>
          <w:tab w:val="left" w:pos="1259"/>
        </w:tabs>
        <w:autoSpaceDE w:val="0"/>
        <w:autoSpaceDN w:val="0"/>
        <w:ind w:left="0" w:firstLine="142"/>
        <w:jc w:val="both"/>
      </w:pPr>
      <w:r w:rsidRPr="005E141D">
        <w:t>реагирование</w:t>
      </w:r>
      <w:r w:rsidRPr="005E141D">
        <w:rPr>
          <w:spacing w:val="-4"/>
        </w:rPr>
        <w:t xml:space="preserve"> </w:t>
      </w:r>
      <w:r w:rsidRPr="005E141D">
        <w:t>на</w:t>
      </w:r>
      <w:r w:rsidRPr="005E141D">
        <w:rPr>
          <w:spacing w:val="-4"/>
        </w:rPr>
        <w:t xml:space="preserve"> </w:t>
      </w:r>
      <w:r w:rsidRPr="005E141D">
        <w:t>несчастные</w:t>
      </w:r>
      <w:r w:rsidRPr="005E141D">
        <w:rPr>
          <w:spacing w:val="-4"/>
        </w:rPr>
        <w:t xml:space="preserve"> </w:t>
      </w:r>
      <w:r w:rsidRPr="005E141D">
        <w:rPr>
          <w:spacing w:val="-2"/>
        </w:rPr>
        <w:t>случаи;</w:t>
      </w:r>
    </w:p>
    <w:p w:rsidR="00690AE4" w:rsidRPr="005E141D" w:rsidRDefault="00690AE4" w:rsidP="00004DB0">
      <w:pPr>
        <w:pStyle w:val="aff1"/>
        <w:widowControl w:val="0"/>
        <w:numPr>
          <w:ilvl w:val="0"/>
          <w:numId w:val="124"/>
        </w:numPr>
        <w:tabs>
          <w:tab w:val="left" w:pos="1259"/>
        </w:tabs>
        <w:autoSpaceDE w:val="0"/>
        <w:autoSpaceDN w:val="0"/>
        <w:ind w:left="0" w:firstLine="142"/>
        <w:jc w:val="both"/>
      </w:pPr>
      <w:r w:rsidRPr="005E141D">
        <w:lastRenderedPageBreak/>
        <w:t>реагирование</w:t>
      </w:r>
      <w:r w:rsidRPr="005E141D">
        <w:rPr>
          <w:spacing w:val="-7"/>
        </w:rPr>
        <w:t xml:space="preserve"> </w:t>
      </w:r>
      <w:r w:rsidRPr="005E141D">
        <w:t>на</w:t>
      </w:r>
      <w:r w:rsidRPr="005E141D">
        <w:rPr>
          <w:spacing w:val="-5"/>
        </w:rPr>
        <w:t xml:space="preserve"> </w:t>
      </w:r>
      <w:r w:rsidRPr="005E141D">
        <w:t>профессиональные</w:t>
      </w:r>
      <w:r w:rsidRPr="005E141D">
        <w:rPr>
          <w:spacing w:val="-5"/>
        </w:rPr>
        <w:t xml:space="preserve"> </w:t>
      </w:r>
      <w:r w:rsidRPr="005E141D">
        <w:rPr>
          <w:spacing w:val="-2"/>
        </w:rPr>
        <w:t>заболевания.</w:t>
      </w:r>
    </w:p>
    <w:p w:rsidR="00690AE4" w:rsidRPr="005E141D" w:rsidRDefault="00690AE4" w:rsidP="00004DB0">
      <w:pPr>
        <w:pStyle w:val="aff1"/>
        <w:widowControl w:val="0"/>
        <w:numPr>
          <w:ilvl w:val="1"/>
          <w:numId w:val="130"/>
        </w:numPr>
        <w:tabs>
          <w:tab w:val="left" w:pos="1399"/>
        </w:tabs>
        <w:autoSpaceDE w:val="0"/>
        <w:autoSpaceDN w:val="0"/>
        <w:ind w:left="0" w:firstLine="142"/>
        <w:jc w:val="both"/>
      </w:pPr>
      <w:r w:rsidRPr="005E141D">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sidRPr="005E141D">
        <w:rPr>
          <w:spacing w:val="-2"/>
        </w:rPr>
        <w:t>процессов:</w:t>
      </w:r>
    </w:p>
    <w:p w:rsidR="00690AE4" w:rsidRPr="005E141D" w:rsidRDefault="00690AE4" w:rsidP="00004DB0">
      <w:pPr>
        <w:pStyle w:val="aff1"/>
        <w:widowControl w:val="0"/>
        <w:numPr>
          <w:ilvl w:val="2"/>
          <w:numId w:val="130"/>
        </w:numPr>
        <w:tabs>
          <w:tab w:val="left" w:pos="1463"/>
        </w:tabs>
        <w:autoSpaceDE w:val="0"/>
        <w:autoSpaceDN w:val="0"/>
        <w:ind w:left="0" w:firstLine="142"/>
        <w:jc w:val="both"/>
      </w:pPr>
      <w:r w:rsidRPr="005E141D">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690AE4" w:rsidRPr="005E141D" w:rsidRDefault="00690AE4" w:rsidP="00004DB0">
      <w:pPr>
        <w:pStyle w:val="aff1"/>
        <w:widowControl w:val="0"/>
        <w:numPr>
          <w:ilvl w:val="2"/>
          <w:numId w:val="130"/>
        </w:numPr>
        <w:tabs>
          <w:tab w:val="left" w:pos="1463"/>
        </w:tabs>
        <w:autoSpaceDE w:val="0"/>
        <w:autoSpaceDN w:val="0"/>
        <w:ind w:left="0" w:firstLine="142"/>
        <w:jc w:val="both"/>
      </w:pPr>
      <w:r w:rsidRPr="005E141D">
        <w:t>процессы, обеспечивающие допуск работников к самостоятельной работе (пп. 3 – 5 пункта 8.1.);</w:t>
      </w:r>
    </w:p>
    <w:p w:rsidR="00690AE4" w:rsidRPr="005E141D" w:rsidRDefault="00690AE4" w:rsidP="00004DB0">
      <w:pPr>
        <w:pStyle w:val="aff1"/>
        <w:widowControl w:val="0"/>
        <w:numPr>
          <w:ilvl w:val="2"/>
          <w:numId w:val="130"/>
        </w:numPr>
        <w:tabs>
          <w:tab w:val="left" w:pos="1464"/>
        </w:tabs>
        <w:autoSpaceDE w:val="0"/>
        <w:autoSpaceDN w:val="0"/>
        <w:ind w:left="0" w:firstLine="142"/>
        <w:jc w:val="both"/>
      </w:pPr>
      <w:r w:rsidRPr="005E141D">
        <w:t>процессы,</w:t>
      </w:r>
      <w:r w:rsidRPr="005E141D">
        <w:rPr>
          <w:spacing w:val="-3"/>
        </w:rPr>
        <w:t xml:space="preserve"> </w:t>
      </w:r>
      <w:r w:rsidRPr="005E141D">
        <w:t>обеспечивающие</w:t>
      </w:r>
      <w:r w:rsidRPr="005E141D">
        <w:rPr>
          <w:spacing w:val="-2"/>
        </w:rPr>
        <w:t xml:space="preserve"> </w:t>
      </w:r>
      <w:r w:rsidRPr="005E141D">
        <w:t>безопасность</w:t>
      </w:r>
      <w:r w:rsidRPr="005E141D">
        <w:rPr>
          <w:spacing w:val="-2"/>
        </w:rPr>
        <w:t xml:space="preserve"> </w:t>
      </w:r>
      <w:r w:rsidRPr="005E141D">
        <w:t>производственной среды</w:t>
      </w:r>
      <w:r w:rsidRPr="005E141D">
        <w:rPr>
          <w:spacing w:val="-2"/>
        </w:rPr>
        <w:t xml:space="preserve"> </w:t>
      </w:r>
      <w:r w:rsidRPr="005E141D">
        <w:t>(пп.</w:t>
      </w:r>
      <w:r w:rsidRPr="005E141D">
        <w:rPr>
          <w:spacing w:val="-2"/>
        </w:rPr>
        <w:t xml:space="preserve"> </w:t>
      </w:r>
      <w:r w:rsidRPr="005E141D">
        <w:t>6</w:t>
      </w:r>
      <w:r w:rsidRPr="005E141D">
        <w:rPr>
          <w:spacing w:val="6"/>
        </w:rPr>
        <w:t xml:space="preserve"> </w:t>
      </w:r>
      <w:r w:rsidRPr="005E141D">
        <w:t>–</w:t>
      </w:r>
      <w:r w:rsidRPr="005E141D">
        <w:rPr>
          <w:spacing w:val="-1"/>
        </w:rPr>
        <w:t xml:space="preserve"> </w:t>
      </w:r>
      <w:r w:rsidRPr="005E141D">
        <w:t>11</w:t>
      </w:r>
      <w:r w:rsidRPr="005E141D">
        <w:rPr>
          <w:spacing w:val="-3"/>
        </w:rPr>
        <w:t xml:space="preserve"> </w:t>
      </w:r>
      <w:r w:rsidRPr="005E141D">
        <w:rPr>
          <w:spacing w:val="-2"/>
        </w:rPr>
        <w:t>пункта</w:t>
      </w:r>
    </w:p>
    <w:p w:rsidR="00690AE4" w:rsidRPr="005E141D" w:rsidRDefault="00690AE4" w:rsidP="00690AE4">
      <w:pPr>
        <w:pStyle w:val="af"/>
        <w:spacing w:after="0"/>
        <w:ind w:firstLine="142"/>
        <w:jc w:val="both"/>
      </w:pPr>
      <w:r w:rsidRPr="005E141D">
        <w:rPr>
          <w:spacing w:val="-2"/>
        </w:rPr>
        <w:t xml:space="preserve">8.1.); </w:t>
      </w:r>
      <w:r w:rsidRPr="005E141D">
        <w:t>группа</w:t>
      </w:r>
      <w:r w:rsidRPr="005E141D">
        <w:rPr>
          <w:spacing w:val="-4"/>
        </w:rPr>
        <w:t xml:space="preserve"> </w:t>
      </w:r>
      <w:r w:rsidRPr="005E141D">
        <w:t>сопутствующих</w:t>
      </w:r>
      <w:r w:rsidRPr="005E141D">
        <w:rPr>
          <w:spacing w:val="-1"/>
        </w:rPr>
        <w:t xml:space="preserve"> </w:t>
      </w:r>
      <w:r w:rsidRPr="005E141D">
        <w:t>процессов</w:t>
      </w:r>
      <w:r w:rsidRPr="005E141D">
        <w:rPr>
          <w:spacing w:val="-3"/>
        </w:rPr>
        <w:t xml:space="preserve"> </w:t>
      </w:r>
      <w:r w:rsidRPr="005E141D">
        <w:t>по</w:t>
      </w:r>
      <w:r w:rsidRPr="005E141D">
        <w:rPr>
          <w:spacing w:val="-3"/>
        </w:rPr>
        <w:t xml:space="preserve"> </w:t>
      </w:r>
      <w:r w:rsidRPr="005E141D">
        <w:t>охране</w:t>
      </w:r>
      <w:r w:rsidRPr="005E141D">
        <w:rPr>
          <w:spacing w:val="-3"/>
        </w:rPr>
        <w:t xml:space="preserve"> </w:t>
      </w:r>
      <w:r w:rsidRPr="005E141D">
        <w:t>труда</w:t>
      </w:r>
      <w:r w:rsidRPr="005E141D">
        <w:rPr>
          <w:spacing w:val="-2"/>
        </w:rPr>
        <w:t xml:space="preserve"> </w:t>
      </w:r>
      <w:r w:rsidRPr="005E141D">
        <w:t>(пп.</w:t>
      </w:r>
      <w:r w:rsidRPr="005E141D">
        <w:rPr>
          <w:spacing w:val="-2"/>
        </w:rPr>
        <w:t xml:space="preserve"> </w:t>
      </w:r>
      <w:r w:rsidRPr="005E141D">
        <w:t>12</w:t>
      </w:r>
      <w:r w:rsidRPr="005E141D">
        <w:rPr>
          <w:spacing w:val="2"/>
        </w:rPr>
        <w:t xml:space="preserve"> </w:t>
      </w:r>
      <w:r w:rsidRPr="005E141D">
        <w:t>–</w:t>
      </w:r>
      <w:r w:rsidRPr="005E141D">
        <w:rPr>
          <w:spacing w:val="-2"/>
        </w:rPr>
        <w:t xml:space="preserve"> </w:t>
      </w:r>
      <w:r w:rsidRPr="005E141D">
        <w:t>15</w:t>
      </w:r>
      <w:r w:rsidRPr="005E141D">
        <w:rPr>
          <w:spacing w:val="-3"/>
        </w:rPr>
        <w:t xml:space="preserve"> </w:t>
      </w:r>
      <w:r w:rsidRPr="005E141D">
        <w:t>пункта</w:t>
      </w:r>
      <w:r w:rsidRPr="005E141D">
        <w:rPr>
          <w:spacing w:val="-2"/>
        </w:rPr>
        <w:t xml:space="preserve"> 8.1.);</w:t>
      </w:r>
    </w:p>
    <w:p w:rsidR="00690AE4" w:rsidRPr="005E141D" w:rsidRDefault="00690AE4" w:rsidP="00004DB0">
      <w:pPr>
        <w:pStyle w:val="aff1"/>
        <w:widowControl w:val="0"/>
        <w:numPr>
          <w:ilvl w:val="0"/>
          <w:numId w:val="123"/>
        </w:numPr>
        <w:tabs>
          <w:tab w:val="left" w:pos="586"/>
        </w:tabs>
        <w:autoSpaceDE w:val="0"/>
        <w:autoSpaceDN w:val="0"/>
        <w:ind w:left="0" w:firstLine="142"/>
        <w:jc w:val="both"/>
      </w:pPr>
      <w:r w:rsidRPr="005E141D">
        <w:t>процессы</w:t>
      </w:r>
      <w:r w:rsidRPr="005E141D">
        <w:rPr>
          <w:spacing w:val="-3"/>
        </w:rPr>
        <w:t xml:space="preserve"> </w:t>
      </w:r>
      <w:r w:rsidRPr="005E141D">
        <w:t>реагирования</w:t>
      </w:r>
      <w:r w:rsidRPr="005E141D">
        <w:rPr>
          <w:spacing w:val="-3"/>
        </w:rPr>
        <w:t xml:space="preserve"> </w:t>
      </w:r>
      <w:r w:rsidRPr="005E141D">
        <w:t>на</w:t>
      </w:r>
      <w:r w:rsidRPr="005E141D">
        <w:rPr>
          <w:spacing w:val="-4"/>
        </w:rPr>
        <w:t xml:space="preserve"> </w:t>
      </w:r>
      <w:r w:rsidRPr="005E141D">
        <w:t>ситуации</w:t>
      </w:r>
      <w:r w:rsidRPr="005E141D">
        <w:rPr>
          <w:spacing w:val="-3"/>
        </w:rPr>
        <w:t xml:space="preserve"> </w:t>
      </w:r>
      <w:r w:rsidRPr="005E141D">
        <w:t>(пп.</w:t>
      </w:r>
      <w:r w:rsidRPr="005E141D">
        <w:rPr>
          <w:spacing w:val="-2"/>
        </w:rPr>
        <w:t xml:space="preserve"> </w:t>
      </w:r>
      <w:r w:rsidRPr="005E141D">
        <w:t>16 –</w:t>
      </w:r>
      <w:r w:rsidRPr="005E141D">
        <w:rPr>
          <w:spacing w:val="-3"/>
        </w:rPr>
        <w:t xml:space="preserve"> </w:t>
      </w:r>
      <w:r w:rsidRPr="005E141D">
        <w:t>18</w:t>
      </w:r>
      <w:r w:rsidRPr="005E141D">
        <w:rPr>
          <w:spacing w:val="-3"/>
        </w:rPr>
        <w:t xml:space="preserve"> </w:t>
      </w:r>
      <w:r w:rsidRPr="005E141D">
        <w:t>пункта</w:t>
      </w:r>
      <w:r w:rsidRPr="005E141D">
        <w:rPr>
          <w:spacing w:val="-2"/>
        </w:rPr>
        <w:t xml:space="preserve"> 8.1.).</w:t>
      </w:r>
    </w:p>
    <w:p w:rsidR="00690AE4" w:rsidRPr="005E141D" w:rsidRDefault="00690AE4" w:rsidP="00004DB0">
      <w:pPr>
        <w:pStyle w:val="aff1"/>
        <w:widowControl w:val="0"/>
        <w:numPr>
          <w:ilvl w:val="1"/>
          <w:numId w:val="130"/>
        </w:numPr>
        <w:tabs>
          <w:tab w:val="left" w:pos="1465"/>
        </w:tabs>
        <w:autoSpaceDE w:val="0"/>
        <w:autoSpaceDN w:val="0"/>
        <w:ind w:left="0" w:firstLine="142"/>
        <w:jc w:val="both"/>
      </w:pPr>
      <w:r w:rsidRPr="005E141D">
        <w:t>Порядок действий, обеспечивающих функционирование</w:t>
      </w:r>
      <w:r w:rsidRPr="005E141D">
        <w:rPr>
          <w:spacing w:val="-1"/>
        </w:rPr>
        <w:t xml:space="preserve"> </w:t>
      </w:r>
      <w:r w:rsidRPr="005E141D">
        <w:t>процессов и СУОТ в целом, определяется следующими основными процессами и процедурами:</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планирование</w:t>
      </w:r>
      <w:r w:rsidRPr="005E141D">
        <w:rPr>
          <w:spacing w:val="-9"/>
        </w:rPr>
        <w:t xml:space="preserve"> </w:t>
      </w:r>
      <w:r w:rsidRPr="005E141D">
        <w:t>и</w:t>
      </w:r>
      <w:r w:rsidRPr="005E141D">
        <w:rPr>
          <w:spacing w:val="-3"/>
        </w:rPr>
        <w:t xml:space="preserve"> </w:t>
      </w:r>
      <w:r w:rsidRPr="005E141D">
        <w:t>выполнение</w:t>
      </w:r>
      <w:r w:rsidRPr="005E141D">
        <w:rPr>
          <w:spacing w:val="-4"/>
        </w:rPr>
        <w:t xml:space="preserve"> </w:t>
      </w:r>
      <w:r w:rsidRPr="005E141D">
        <w:t>мероприятий</w:t>
      </w:r>
      <w:r w:rsidRPr="005E141D">
        <w:rPr>
          <w:spacing w:val="-3"/>
        </w:rPr>
        <w:t xml:space="preserve"> </w:t>
      </w:r>
      <w:r w:rsidRPr="005E141D">
        <w:t>по</w:t>
      </w:r>
      <w:r w:rsidRPr="005E141D">
        <w:rPr>
          <w:spacing w:val="-3"/>
        </w:rPr>
        <w:t xml:space="preserve"> </w:t>
      </w:r>
      <w:r w:rsidRPr="005E141D">
        <w:t>охране</w:t>
      </w:r>
      <w:r w:rsidRPr="005E141D">
        <w:rPr>
          <w:spacing w:val="-4"/>
        </w:rPr>
        <w:t xml:space="preserve"> </w:t>
      </w:r>
      <w:r w:rsidRPr="005E141D">
        <w:rPr>
          <w:spacing w:val="-2"/>
        </w:rPr>
        <w:t>труда;</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 xml:space="preserve">контроль планирования и выполнения таких мероприятий, их анализ по результатам </w:t>
      </w:r>
      <w:r w:rsidRPr="005E141D">
        <w:rPr>
          <w:spacing w:val="-2"/>
        </w:rPr>
        <w:t>контроля;</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формирование</w:t>
      </w:r>
      <w:r w:rsidRPr="005E141D">
        <w:rPr>
          <w:spacing w:val="-15"/>
        </w:rPr>
        <w:t xml:space="preserve"> </w:t>
      </w:r>
      <w:r w:rsidRPr="005E141D">
        <w:t>корректирующих</w:t>
      </w:r>
      <w:r w:rsidRPr="005E141D">
        <w:rPr>
          <w:spacing w:val="-15"/>
        </w:rPr>
        <w:t xml:space="preserve"> </w:t>
      </w:r>
      <w:r w:rsidRPr="005E141D">
        <w:t>действий</w:t>
      </w:r>
      <w:r w:rsidRPr="005E141D">
        <w:rPr>
          <w:spacing w:val="-15"/>
        </w:rPr>
        <w:t xml:space="preserve"> </w:t>
      </w:r>
      <w:r w:rsidRPr="005E141D">
        <w:t>по</w:t>
      </w:r>
      <w:r w:rsidRPr="005E141D">
        <w:rPr>
          <w:spacing w:val="-15"/>
        </w:rPr>
        <w:t xml:space="preserve"> </w:t>
      </w:r>
      <w:r w:rsidRPr="005E141D">
        <w:t>совершенствованию</w:t>
      </w:r>
      <w:r w:rsidRPr="005E141D">
        <w:rPr>
          <w:spacing w:val="-15"/>
        </w:rPr>
        <w:t xml:space="preserve"> </w:t>
      </w:r>
      <w:r w:rsidRPr="005E141D">
        <w:t xml:space="preserve">функционирования </w:t>
      </w:r>
      <w:r w:rsidRPr="005E141D">
        <w:rPr>
          <w:spacing w:val="-2"/>
        </w:rPr>
        <w:t>СУОТ;</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управление</w:t>
      </w:r>
      <w:r w:rsidRPr="005E141D">
        <w:rPr>
          <w:spacing w:val="-5"/>
        </w:rPr>
        <w:t xml:space="preserve"> </w:t>
      </w:r>
      <w:r w:rsidRPr="005E141D">
        <w:t>документами</w:t>
      </w:r>
      <w:r w:rsidRPr="005E141D">
        <w:rPr>
          <w:spacing w:val="-3"/>
        </w:rPr>
        <w:t xml:space="preserve"> </w:t>
      </w:r>
      <w:r w:rsidRPr="005E141D">
        <w:rPr>
          <w:spacing w:val="-2"/>
        </w:rPr>
        <w:t>СУОТ;</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информирование</w:t>
      </w:r>
      <w:r w:rsidRPr="005E141D">
        <w:rPr>
          <w:spacing w:val="-8"/>
        </w:rPr>
        <w:t xml:space="preserve"> </w:t>
      </w:r>
      <w:r w:rsidRPr="005E141D">
        <w:t>работников,</w:t>
      </w:r>
      <w:r w:rsidRPr="005E141D">
        <w:rPr>
          <w:spacing w:val="-5"/>
        </w:rPr>
        <w:t xml:space="preserve"> </w:t>
      </w:r>
      <w:r w:rsidRPr="005E141D">
        <w:t>взаимодействие</w:t>
      </w:r>
      <w:r w:rsidRPr="005E141D">
        <w:rPr>
          <w:spacing w:val="-5"/>
        </w:rPr>
        <w:t xml:space="preserve"> </w:t>
      </w:r>
      <w:r w:rsidRPr="005E141D">
        <w:t>с</w:t>
      </w:r>
      <w:r w:rsidRPr="005E141D">
        <w:rPr>
          <w:spacing w:val="-5"/>
        </w:rPr>
        <w:t xml:space="preserve"> </w:t>
      </w:r>
      <w:r w:rsidRPr="005E141D">
        <w:rPr>
          <w:spacing w:val="-2"/>
        </w:rPr>
        <w:t>ними;</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распределение</w:t>
      </w:r>
      <w:r w:rsidRPr="005E141D">
        <w:rPr>
          <w:spacing w:val="-7"/>
        </w:rPr>
        <w:t xml:space="preserve"> </w:t>
      </w:r>
      <w:r w:rsidRPr="005E141D">
        <w:t>обязанностей</w:t>
      </w:r>
      <w:r w:rsidRPr="005E141D">
        <w:rPr>
          <w:spacing w:val="-3"/>
        </w:rPr>
        <w:t xml:space="preserve"> </w:t>
      </w:r>
      <w:r w:rsidRPr="005E141D">
        <w:t>по</w:t>
      </w:r>
      <w:r w:rsidRPr="005E141D">
        <w:rPr>
          <w:spacing w:val="-3"/>
        </w:rPr>
        <w:t xml:space="preserve"> </w:t>
      </w:r>
      <w:r w:rsidRPr="005E141D">
        <w:t>обеспечению</w:t>
      </w:r>
      <w:r w:rsidRPr="005E141D">
        <w:rPr>
          <w:spacing w:val="-3"/>
        </w:rPr>
        <w:t xml:space="preserve"> </w:t>
      </w:r>
      <w:r w:rsidRPr="005E141D">
        <w:t>функционирования</w:t>
      </w:r>
      <w:r w:rsidRPr="005E141D">
        <w:rPr>
          <w:spacing w:val="-6"/>
        </w:rPr>
        <w:t xml:space="preserve"> </w:t>
      </w:r>
      <w:r w:rsidRPr="005E141D">
        <w:rPr>
          <w:spacing w:val="-2"/>
        </w:rPr>
        <w:t>СУОТ.</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В общеобразовательной организации проводятся профилактические мероприятия по отработке</w:t>
      </w:r>
      <w:r w:rsidRPr="005E141D">
        <w:rPr>
          <w:spacing w:val="-12"/>
        </w:rPr>
        <w:t xml:space="preserve"> </w:t>
      </w:r>
      <w:r w:rsidRPr="005E141D">
        <w:t>действий</w:t>
      </w:r>
      <w:r w:rsidRPr="005E141D">
        <w:rPr>
          <w:spacing w:val="-10"/>
        </w:rPr>
        <w:t xml:space="preserve"> </w:t>
      </w:r>
      <w:r w:rsidRPr="005E141D">
        <w:t>работников</w:t>
      </w:r>
      <w:r w:rsidRPr="005E141D">
        <w:rPr>
          <w:spacing w:val="-11"/>
        </w:rPr>
        <w:t xml:space="preserve"> </w:t>
      </w:r>
      <w:r w:rsidRPr="005E141D">
        <w:t>при</w:t>
      </w:r>
      <w:r w:rsidRPr="005E141D">
        <w:rPr>
          <w:spacing w:val="-10"/>
        </w:rPr>
        <w:t xml:space="preserve"> </w:t>
      </w:r>
      <w:r w:rsidRPr="005E141D">
        <w:t>несчастном</w:t>
      </w:r>
      <w:r w:rsidRPr="005E141D">
        <w:rPr>
          <w:spacing w:val="-11"/>
        </w:rPr>
        <w:t xml:space="preserve"> </w:t>
      </w:r>
      <w:r w:rsidRPr="005E141D">
        <w:t>случае,</w:t>
      </w:r>
      <w:r w:rsidRPr="005E141D">
        <w:rPr>
          <w:spacing w:val="-8"/>
        </w:rPr>
        <w:t xml:space="preserve"> </w:t>
      </w:r>
      <w:r w:rsidRPr="005E141D">
        <w:t>аварии,</w:t>
      </w:r>
      <w:r w:rsidRPr="005E141D">
        <w:rPr>
          <w:spacing w:val="-11"/>
        </w:rPr>
        <w:t xml:space="preserve"> </w:t>
      </w:r>
      <w:r w:rsidRPr="005E141D">
        <w:t>риске</w:t>
      </w:r>
      <w:r w:rsidRPr="005E141D">
        <w:rPr>
          <w:spacing w:val="-9"/>
        </w:rPr>
        <w:t xml:space="preserve"> </w:t>
      </w:r>
      <w:r w:rsidRPr="005E141D">
        <w:t>их</w:t>
      </w:r>
      <w:r w:rsidRPr="005E141D">
        <w:rPr>
          <w:spacing w:val="-9"/>
        </w:rPr>
        <w:t xml:space="preserve"> </w:t>
      </w:r>
      <w:r w:rsidRPr="005E141D">
        <w:t>возникновения,</w:t>
      </w:r>
      <w:r w:rsidRPr="005E141D">
        <w:rPr>
          <w:spacing w:val="-11"/>
        </w:rPr>
        <w:t xml:space="preserve"> </w:t>
      </w:r>
      <w:r w:rsidRPr="005E141D">
        <w:t>а</w:t>
      </w:r>
      <w:r w:rsidRPr="005E141D">
        <w:rPr>
          <w:spacing w:val="-12"/>
        </w:rPr>
        <w:t xml:space="preserve"> </w:t>
      </w:r>
      <w:r w:rsidRPr="005E141D">
        <w:t>также по их устранению, расследованию причин возникновения.</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заведующим образовательной организации.</w:t>
      </w:r>
    </w:p>
    <w:p w:rsidR="00690AE4" w:rsidRPr="005E141D" w:rsidRDefault="00690AE4" w:rsidP="00690AE4">
      <w:pPr>
        <w:pStyle w:val="af"/>
        <w:spacing w:after="0"/>
        <w:ind w:firstLine="142"/>
        <w:jc w:val="both"/>
      </w:pPr>
    </w:p>
    <w:p w:rsidR="00690AE4" w:rsidRPr="005E141D" w:rsidRDefault="00690AE4" w:rsidP="00004DB0">
      <w:pPr>
        <w:pStyle w:val="110"/>
        <w:numPr>
          <w:ilvl w:val="0"/>
          <w:numId w:val="130"/>
        </w:numPr>
        <w:tabs>
          <w:tab w:val="left" w:pos="1965"/>
        </w:tabs>
        <w:ind w:left="0" w:firstLine="142"/>
        <w:jc w:val="both"/>
      </w:pPr>
      <w:bookmarkStart w:id="46" w:name="_bookmark8"/>
      <w:bookmarkEnd w:id="46"/>
      <w:r w:rsidRPr="005E141D">
        <w:t>Оценка</w:t>
      </w:r>
      <w:r w:rsidRPr="005E141D">
        <w:rPr>
          <w:spacing w:val="-7"/>
        </w:rPr>
        <w:t xml:space="preserve"> </w:t>
      </w:r>
      <w:r w:rsidRPr="005E141D">
        <w:t>результатов</w:t>
      </w:r>
      <w:r w:rsidRPr="005E141D">
        <w:rPr>
          <w:spacing w:val="-4"/>
        </w:rPr>
        <w:t xml:space="preserve"> </w:t>
      </w:r>
      <w:r w:rsidRPr="005E141D">
        <w:t>деятельности</w:t>
      </w:r>
      <w:r w:rsidRPr="005E141D">
        <w:rPr>
          <w:spacing w:val="-4"/>
        </w:rPr>
        <w:t xml:space="preserve"> </w:t>
      </w:r>
      <w:r w:rsidRPr="005E141D">
        <w:t>системы</w:t>
      </w:r>
      <w:r w:rsidRPr="005E141D">
        <w:rPr>
          <w:spacing w:val="-4"/>
        </w:rPr>
        <w:t xml:space="preserve"> </w:t>
      </w:r>
      <w:r w:rsidRPr="005E141D">
        <w:t>управления</w:t>
      </w:r>
      <w:r w:rsidRPr="005E141D">
        <w:rPr>
          <w:spacing w:val="-4"/>
        </w:rPr>
        <w:t xml:space="preserve"> </w:t>
      </w:r>
      <w:r w:rsidRPr="005E141D">
        <w:t>охраной</w:t>
      </w:r>
      <w:r w:rsidRPr="005E141D">
        <w:rPr>
          <w:spacing w:val="-5"/>
        </w:rPr>
        <w:t xml:space="preserve"> </w:t>
      </w:r>
      <w:r w:rsidRPr="005E141D">
        <w:rPr>
          <w:spacing w:val="-2"/>
        </w:rPr>
        <w:t>труда</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Объектами</w:t>
      </w:r>
      <w:r w:rsidRPr="005E141D">
        <w:rPr>
          <w:spacing w:val="-13"/>
        </w:rPr>
        <w:t xml:space="preserve"> </w:t>
      </w:r>
      <w:r w:rsidRPr="005E141D">
        <w:t>контроля</w:t>
      </w:r>
      <w:r w:rsidRPr="005E141D">
        <w:rPr>
          <w:spacing w:val="-15"/>
        </w:rPr>
        <w:t xml:space="preserve"> </w:t>
      </w:r>
      <w:r w:rsidRPr="005E141D">
        <w:t>при</w:t>
      </w:r>
      <w:r w:rsidRPr="005E141D">
        <w:rPr>
          <w:spacing w:val="-13"/>
        </w:rPr>
        <w:t xml:space="preserve"> </w:t>
      </w:r>
      <w:r w:rsidRPr="005E141D">
        <w:t>функционировании</w:t>
      </w:r>
      <w:r w:rsidRPr="005E141D">
        <w:rPr>
          <w:spacing w:val="-13"/>
        </w:rPr>
        <w:t xml:space="preserve"> </w:t>
      </w:r>
      <w:r w:rsidRPr="005E141D">
        <w:t>СУОТ</w:t>
      </w:r>
      <w:r w:rsidRPr="005E141D">
        <w:rPr>
          <w:spacing w:val="-14"/>
        </w:rPr>
        <w:t xml:space="preserve"> </w:t>
      </w:r>
      <w:r w:rsidRPr="005E141D">
        <w:t>являются</w:t>
      </w:r>
      <w:r w:rsidRPr="005E141D">
        <w:rPr>
          <w:spacing w:val="-14"/>
        </w:rPr>
        <w:t xml:space="preserve"> </w:t>
      </w:r>
      <w:r w:rsidRPr="005E141D">
        <w:t>мероприятия,</w:t>
      </w:r>
      <w:r w:rsidRPr="005E141D">
        <w:rPr>
          <w:spacing w:val="-15"/>
        </w:rPr>
        <w:t xml:space="preserve"> </w:t>
      </w:r>
      <w:r w:rsidRPr="005E141D">
        <w:t>процессы и процедуры, реализуемые в рамках СУОТ.</w:t>
      </w:r>
    </w:p>
    <w:p w:rsidR="00690AE4" w:rsidRPr="005E141D" w:rsidRDefault="00690AE4" w:rsidP="00004DB0">
      <w:pPr>
        <w:pStyle w:val="aff1"/>
        <w:widowControl w:val="0"/>
        <w:numPr>
          <w:ilvl w:val="1"/>
          <w:numId w:val="130"/>
        </w:numPr>
        <w:tabs>
          <w:tab w:val="left" w:pos="1465"/>
        </w:tabs>
        <w:autoSpaceDE w:val="0"/>
        <w:autoSpaceDN w:val="0"/>
        <w:ind w:left="0" w:firstLine="142"/>
        <w:jc w:val="both"/>
      </w:pPr>
      <w:r w:rsidRPr="005E141D">
        <w:t>К</w:t>
      </w:r>
      <w:r w:rsidRPr="005E141D">
        <w:rPr>
          <w:spacing w:val="-6"/>
        </w:rPr>
        <w:t xml:space="preserve"> </w:t>
      </w:r>
      <w:r w:rsidRPr="005E141D">
        <w:t>основным</w:t>
      </w:r>
      <w:r w:rsidRPr="005E141D">
        <w:rPr>
          <w:spacing w:val="-5"/>
        </w:rPr>
        <w:t xml:space="preserve"> </w:t>
      </w:r>
      <w:r w:rsidRPr="005E141D">
        <w:t>видам</w:t>
      </w:r>
      <w:r w:rsidRPr="005E141D">
        <w:rPr>
          <w:spacing w:val="-4"/>
        </w:rPr>
        <w:t xml:space="preserve"> </w:t>
      </w:r>
      <w:r w:rsidRPr="005E141D">
        <w:t>контроля</w:t>
      </w:r>
      <w:r w:rsidRPr="005E141D">
        <w:rPr>
          <w:spacing w:val="-3"/>
        </w:rPr>
        <w:t xml:space="preserve"> </w:t>
      </w:r>
      <w:r w:rsidRPr="005E141D">
        <w:t>функционирования</w:t>
      </w:r>
      <w:r w:rsidRPr="005E141D">
        <w:rPr>
          <w:spacing w:val="-3"/>
        </w:rPr>
        <w:t xml:space="preserve"> </w:t>
      </w:r>
      <w:r w:rsidRPr="005E141D">
        <w:t>СУОТ</w:t>
      </w:r>
      <w:r w:rsidRPr="005E141D">
        <w:rPr>
          <w:spacing w:val="-3"/>
        </w:rPr>
        <w:t xml:space="preserve"> </w:t>
      </w:r>
      <w:r w:rsidRPr="005E141D">
        <w:rPr>
          <w:spacing w:val="-2"/>
        </w:rPr>
        <w:t>относятся:</w:t>
      </w:r>
    </w:p>
    <w:p w:rsidR="00690AE4" w:rsidRPr="005E141D" w:rsidRDefault="00690AE4" w:rsidP="00004DB0">
      <w:pPr>
        <w:pStyle w:val="aff1"/>
        <w:widowControl w:val="0"/>
        <w:numPr>
          <w:ilvl w:val="2"/>
          <w:numId w:val="130"/>
        </w:numPr>
        <w:tabs>
          <w:tab w:val="left" w:pos="1464"/>
        </w:tabs>
        <w:autoSpaceDE w:val="0"/>
        <w:autoSpaceDN w:val="0"/>
        <w:ind w:left="0" w:firstLine="142"/>
        <w:jc w:val="both"/>
      </w:pPr>
      <w:r w:rsidRPr="005E141D">
        <w:t>контроль</w:t>
      </w:r>
      <w:r w:rsidRPr="005E141D">
        <w:rPr>
          <w:spacing w:val="-13"/>
        </w:rPr>
        <w:t xml:space="preserve"> </w:t>
      </w:r>
      <w:r w:rsidRPr="005E141D">
        <w:t>состояния</w:t>
      </w:r>
      <w:r w:rsidRPr="005E141D">
        <w:rPr>
          <w:spacing w:val="-13"/>
        </w:rPr>
        <w:t xml:space="preserve"> </w:t>
      </w:r>
      <w:r w:rsidRPr="005E141D">
        <w:t>рабочего</w:t>
      </w:r>
      <w:r w:rsidRPr="005E141D">
        <w:rPr>
          <w:spacing w:val="-11"/>
        </w:rPr>
        <w:t xml:space="preserve"> </w:t>
      </w:r>
      <w:r w:rsidRPr="005E141D">
        <w:t>места,</w:t>
      </w:r>
      <w:r w:rsidRPr="005E141D">
        <w:rPr>
          <w:spacing w:val="-11"/>
        </w:rPr>
        <w:t xml:space="preserve"> </w:t>
      </w:r>
      <w:r w:rsidRPr="005E141D">
        <w:t>оборудования,</w:t>
      </w:r>
      <w:r w:rsidRPr="005E141D">
        <w:rPr>
          <w:spacing w:val="-13"/>
        </w:rPr>
        <w:t xml:space="preserve"> </w:t>
      </w:r>
      <w:r w:rsidRPr="005E141D">
        <w:t>инструментов,</w:t>
      </w:r>
      <w:r w:rsidRPr="005E141D">
        <w:rPr>
          <w:spacing w:val="-10"/>
        </w:rPr>
        <w:t xml:space="preserve"> </w:t>
      </w:r>
      <w:r w:rsidRPr="005E141D">
        <w:t>сырья,</w:t>
      </w:r>
      <w:r w:rsidRPr="005E141D">
        <w:rPr>
          <w:spacing w:val="-10"/>
        </w:rPr>
        <w:t xml:space="preserve"> </w:t>
      </w:r>
      <w:r w:rsidRPr="005E141D">
        <w:rPr>
          <w:spacing w:val="-2"/>
        </w:rPr>
        <w:t>материалов;</w:t>
      </w:r>
    </w:p>
    <w:p w:rsidR="00690AE4" w:rsidRPr="005E141D" w:rsidRDefault="00690AE4" w:rsidP="00004DB0">
      <w:pPr>
        <w:pStyle w:val="aff1"/>
        <w:widowControl w:val="0"/>
        <w:numPr>
          <w:ilvl w:val="2"/>
          <w:numId w:val="130"/>
        </w:numPr>
        <w:tabs>
          <w:tab w:val="left" w:pos="1463"/>
        </w:tabs>
        <w:autoSpaceDE w:val="0"/>
        <w:autoSpaceDN w:val="0"/>
        <w:ind w:left="0" w:firstLine="142"/>
        <w:jc w:val="both"/>
      </w:pPr>
      <w:r w:rsidRPr="005E141D">
        <w:t>контроль выполнения работ работником в рамках производственных и технологических процессов;</w:t>
      </w:r>
    </w:p>
    <w:p w:rsidR="00690AE4" w:rsidRPr="005E141D" w:rsidRDefault="00690AE4" w:rsidP="00004DB0">
      <w:pPr>
        <w:pStyle w:val="aff1"/>
        <w:widowControl w:val="0"/>
        <w:numPr>
          <w:ilvl w:val="2"/>
          <w:numId w:val="130"/>
        </w:numPr>
        <w:tabs>
          <w:tab w:val="left" w:pos="1464"/>
        </w:tabs>
        <w:autoSpaceDE w:val="0"/>
        <w:autoSpaceDN w:val="0"/>
        <w:ind w:left="0" w:firstLine="142"/>
        <w:jc w:val="both"/>
      </w:pPr>
      <w:r w:rsidRPr="005E141D">
        <w:t>выявление</w:t>
      </w:r>
      <w:r w:rsidRPr="005E141D">
        <w:rPr>
          <w:spacing w:val="-8"/>
        </w:rPr>
        <w:t xml:space="preserve"> </w:t>
      </w:r>
      <w:r w:rsidRPr="005E141D">
        <w:t>опасностей</w:t>
      </w:r>
      <w:r w:rsidRPr="005E141D">
        <w:rPr>
          <w:spacing w:val="-4"/>
        </w:rPr>
        <w:t xml:space="preserve"> </w:t>
      </w:r>
      <w:r w:rsidRPr="005E141D">
        <w:t>и</w:t>
      </w:r>
      <w:r w:rsidRPr="005E141D">
        <w:rPr>
          <w:spacing w:val="-4"/>
        </w:rPr>
        <w:t xml:space="preserve"> </w:t>
      </w:r>
      <w:r w:rsidRPr="005E141D">
        <w:t>определение</w:t>
      </w:r>
      <w:r w:rsidRPr="005E141D">
        <w:rPr>
          <w:spacing w:val="-4"/>
        </w:rPr>
        <w:t xml:space="preserve"> </w:t>
      </w:r>
      <w:r w:rsidRPr="005E141D">
        <w:t>уровня</w:t>
      </w:r>
      <w:r w:rsidRPr="005E141D">
        <w:rPr>
          <w:spacing w:val="-4"/>
        </w:rPr>
        <w:t xml:space="preserve"> </w:t>
      </w:r>
      <w:r w:rsidRPr="005E141D">
        <w:t>профессионального</w:t>
      </w:r>
      <w:r w:rsidRPr="005E141D">
        <w:rPr>
          <w:spacing w:val="-4"/>
        </w:rPr>
        <w:t xml:space="preserve"> </w:t>
      </w:r>
      <w:r w:rsidRPr="005E141D">
        <w:rPr>
          <w:spacing w:val="-2"/>
        </w:rPr>
        <w:t>риска;</w:t>
      </w:r>
    </w:p>
    <w:p w:rsidR="00690AE4" w:rsidRPr="005E141D" w:rsidRDefault="00690AE4" w:rsidP="00004DB0">
      <w:pPr>
        <w:pStyle w:val="aff1"/>
        <w:widowControl w:val="0"/>
        <w:numPr>
          <w:ilvl w:val="2"/>
          <w:numId w:val="130"/>
        </w:numPr>
        <w:tabs>
          <w:tab w:val="left" w:pos="1464"/>
        </w:tabs>
        <w:autoSpaceDE w:val="0"/>
        <w:autoSpaceDN w:val="0"/>
        <w:ind w:left="0" w:firstLine="142"/>
        <w:jc w:val="both"/>
      </w:pPr>
      <w:r w:rsidRPr="005E141D">
        <w:t>контроль</w:t>
      </w:r>
      <w:r w:rsidRPr="005E141D">
        <w:rPr>
          <w:spacing w:val="-8"/>
        </w:rPr>
        <w:t xml:space="preserve"> </w:t>
      </w:r>
      <w:r w:rsidRPr="005E141D">
        <w:t>показателей</w:t>
      </w:r>
      <w:r w:rsidRPr="005E141D">
        <w:rPr>
          <w:spacing w:val="-5"/>
        </w:rPr>
        <w:t xml:space="preserve"> </w:t>
      </w:r>
      <w:r w:rsidRPr="005E141D">
        <w:t>реализации</w:t>
      </w:r>
      <w:r w:rsidRPr="005E141D">
        <w:rPr>
          <w:spacing w:val="-5"/>
        </w:rPr>
        <w:t xml:space="preserve"> </w:t>
      </w:r>
      <w:r w:rsidRPr="005E141D">
        <w:t>мероприятий,</w:t>
      </w:r>
      <w:r w:rsidRPr="005E141D">
        <w:rPr>
          <w:spacing w:val="-5"/>
        </w:rPr>
        <w:t xml:space="preserve"> </w:t>
      </w:r>
      <w:r w:rsidRPr="005E141D">
        <w:t>процессов</w:t>
      </w:r>
      <w:r w:rsidRPr="005E141D">
        <w:rPr>
          <w:spacing w:val="-5"/>
        </w:rPr>
        <w:t xml:space="preserve"> </w:t>
      </w:r>
      <w:r w:rsidRPr="005E141D">
        <w:t>и</w:t>
      </w:r>
      <w:r w:rsidRPr="005E141D">
        <w:rPr>
          <w:spacing w:val="-5"/>
        </w:rPr>
        <w:t xml:space="preserve"> </w:t>
      </w:r>
      <w:r w:rsidRPr="005E141D">
        <w:rPr>
          <w:spacing w:val="-2"/>
        </w:rPr>
        <w:t>процедур;</w:t>
      </w:r>
    </w:p>
    <w:p w:rsidR="00690AE4" w:rsidRPr="005E141D" w:rsidRDefault="00690AE4" w:rsidP="00004DB0">
      <w:pPr>
        <w:pStyle w:val="aff1"/>
        <w:widowControl w:val="0"/>
        <w:numPr>
          <w:ilvl w:val="2"/>
          <w:numId w:val="130"/>
        </w:numPr>
        <w:tabs>
          <w:tab w:val="left" w:pos="1463"/>
        </w:tabs>
        <w:autoSpaceDE w:val="0"/>
        <w:autoSpaceDN w:val="0"/>
        <w:ind w:left="0" w:firstLine="142"/>
        <w:jc w:val="both"/>
      </w:pPr>
      <w:r w:rsidRPr="005E141D">
        <w:t>контроль выполнения процессов, имеющих периодический характер (СОУТ, обучение по охране труда, проведение медицинских осмотров);</w:t>
      </w:r>
    </w:p>
    <w:p w:rsidR="00690AE4" w:rsidRPr="005E141D" w:rsidRDefault="00690AE4" w:rsidP="00004DB0">
      <w:pPr>
        <w:pStyle w:val="aff1"/>
        <w:widowControl w:val="0"/>
        <w:numPr>
          <w:ilvl w:val="2"/>
          <w:numId w:val="130"/>
        </w:numPr>
        <w:tabs>
          <w:tab w:val="left" w:pos="1464"/>
        </w:tabs>
        <w:autoSpaceDE w:val="0"/>
        <w:autoSpaceDN w:val="0"/>
        <w:ind w:left="0" w:firstLine="142"/>
        <w:jc w:val="both"/>
      </w:pPr>
      <w:r w:rsidRPr="005E141D">
        <w:t>учет</w:t>
      </w:r>
      <w:r w:rsidRPr="005E141D">
        <w:rPr>
          <w:spacing w:val="-6"/>
        </w:rPr>
        <w:t xml:space="preserve"> </w:t>
      </w:r>
      <w:r w:rsidRPr="005E141D">
        <w:t>и</w:t>
      </w:r>
      <w:r w:rsidRPr="005E141D">
        <w:rPr>
          <w:spacing w:val="-2"/>
        </w:rPr>
        <w:t xml:space="preserve"> </w:t>
      </w:r>
      <w:r w:rsidRPr="005E141D">
        <w:t>анализ</w:t>
      </w:r>
      <w:r w:rsidRPr="005E141D">
        <w:rPr>
          <w:spacing w:val="-4"/>
        </w:rPr>
        <w:t xml:space="preserve"> </w:t>
      </w:r>
      <w:r w:rsidRPr="005E141D">
        <w:t>несчастных</w:t>
      </w:r>
      <w:r w:rsidRPr="005E141D">
        <w:rPr>
          <w:spacing w:val="-2"/>
        </w:rPr>
        <w:t xml:space="preserve"> </w:t>
      </w:r>
      <w:r w:rsidRPr="005E141D">
        <w:t>случаев,</w:t>
      </w:r>
      <w:r w:rsidRPr="005E141D">
        <w:rPr>
          <w:spacing w:val="-4"/>
        </w:rPr>
        <w:t xml:space="preserve"> </w:t>
      </w:r>
      <w:r w:rsidRPr="005E141D">
        <w:t>профессиональных</w:t>
      </w:r>
      <w:r w:rsidRPr="005E141D">
        <w:rPr>
          <w:spacing w:val="-1"/>
        </w:rPr>
        <w:t xml:space="preserve"> </w:t>
      </w:r>
      <w:r w:rsidRPr="005E141D">
        <w:rPr>
          <w:spacing w:val="-2"/>
        </w:rPr>
        <w:t>заболеваний;</w:t>
      </w:r>
    </w:p>
    <w:p w:rsidR="00690AE4" w:rsidRPr="005E141D" w:rsidRDefault="00690AE4" w:rsidP="00004DB0">
      <w:pPr>
        <w:pStyle w:val="aff1"/>
        <w:widowControl w:val="0"/>
        <w:numPr>
          <w:ilvl w:val="2"/>
          <w:numId w:val="130"/>
        </w:numPr>
        <w:tabs>
          <w:tab w:val="left" w:pos="1463"/>
        </w:tabs>
        <w:autoSpaceDE w:val="0"/>
        <w:autoSpaceDN w:val="0"/>
        <w:ind w:left="0" w:firstLine="142"/>
        <w:jc w:val="both"/>
      </w:pPr>
      <w:r w:rsidRPr="005E141D">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690AE4" w:rsidRPr="005E141D" w:rsidRDefault="00690AE4" w:rsidP="00004DB0">
      <w:pPr>
        <w:pStyle w:val="aff1"/>
        <w:widowControl w:val="0"/>
        <w:numPr>
          <w:ilvl w:val="2"/>
          <w:numId w:val="130"/>
        </w:numPr>
        <w:tabs>
          <w:tab w:val="left" w:pos="1463"/>
        </w:tabs>
        <w:autoSpaceDE w:val="0"/>
        <w:autoSpaceDN w:val="0"/>
        <w:ind w:left="0" w:firstLine="142"/>
        <w:jc w:val="both"/>
      </w:pPr>
      <w:r w:rsidRPr="005E141D">
        <w:t>контроль эффективности функционирования отдельных элементов СУОТ и системы в целом.</w:t>
      </w:r>
    </w:p>
    <w:p w:rsidR="00690AE4" w:rsidRPr="005E141D" w:rsidRDefault="00690AE4" w:rsidP="00004DB0">
      <w:pPr>
        <w:pStyle w:val="aff1"/>
        <w:widowControl w:val="0"/>
        <w:numPr>
          <w:ilvl w:val="1"/>
          <w:numId w:val="130"/>
        </w:numPr>
        <w:tabs>
          <w:tab w:val="left" w:pos="1465"/>
        </w:tabs>
        <w:autoSpaceDE w:val="0"/>
        <w:autoSpaceDN w:val="0"/>
        <w:ind w:left="0" w:firstLine="142"/>
        <w:jc w:val="both"/>
      </w:pPr>
      <w:r w:rsidRPr="005E141D">
        <w:t>В</w:t>
      </w:r>
      <w:r w:rsidRPr="005E141D">
        <w:rPr>
          <w:spacing w:val="-7"/>
        </w:rPr>
        <w:t xml:space="preserve"> </w:t>
      </w:r>
      <w:r w:rsidRPr="005E141D">
        <w:t>рамках</w:t>
      </w:r>
      <w:r w:rsidRPr="005E141D">
        <w:rPr>
          <w:spacing w:val="-1"/>
        </w:rPr>
        <w:t xml:space="preserve"> </w:t>
      </w:r>
      <w:r w:rsidRPr="005E141D">
        <w:t>контрольных</w:t>
      </w:r>
      <w:r w:rsidRPr="005E141D">
        <w:rPr>
          <w:spacing w:val="-4"/>
        </w:rPr>
        <w:t xml:space="preserve"> </w:t>
      </w:r>
      <w:r w:rsidRPr="005E141D">
        <w:t>мероприятий</w:t>
      </w:r>
      <w:r w:rsidRPr="005E141D">
        <w:rPr>
          <w:spacing w:val="-3"/>
        </w:rPr>
        <w:t xml:space="preserve"> </w:t>
      </w:r>
      <w:r w:rsidRPr="005E141D">
        <w:t>может</w:t>
      </w:r>
      <w:r w:rsidRPr="005E141D">
        <w:rPr>
          <w:spacing w:val="-3"/>
        </w:rPr>
        <w:t xml:space="preserve"> </w:t>
      </w:r>
      <w:r w:rsidRPr="005E141D">
        <w:t>использоваться</w:t>
      </w:r>
      <w:r w:rsidRPr="005E141D">
        <w:rPr>
          <w:spacing w:val="-3"/>
        </w:rPr>
        <w:t xml:space="preserve"> </w:t>
      </w:r>
      <w:r w:rsidRPr="005E141D">
        <w:t>фото-</w:t>
      </w:r>
      <w:r w:rsidRPr="005E141D">
        <w:rPr>
          <w:spacing w:val="-4"/>
        </w:rPr>
        <w:t xml:space="preserve"> </w:t>
      </w:r>
      <w:r w:rsidRPr="005E141D">
        <w:t>и</w:t>
      </w:r>
      <w:r w:rsidRPr="005E141D">
        <w:rPr>
          <w:spacing w:val="-2"/>
        </w:rPr>
        <w:t xml:space="preserve"> видеофиксация.</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lastRenderedPageBreak/>
        <w:t xml:space="preserve">Ежегодно образовательная организация составляют отчет о функционировании </w:t>
      </w:r>
      <w:r w:rsidRPr="005E141D">
        <w:rPr>
          <w:spacing w:val="-2"/>
        </w:rPr>
        <w:t>СУОТ.</w:t>
      </w:r>
    </w:p>
    <w:p w:rsidR="00690AE4" w:rsidRPr="005E141D" w:rsidRDefault="00690AE4" w:rsidP="00004DB0">
      <w:pPr>
        <w:pStyle w:val="aff1"/>
        <w:widowControl w:val="0"/>
        <w:numPr>
          <w:ilvl w:val="1"/>
          <w:numId w:val="130"/>
        </w:numPr>
        <w:tabs>
          <w:tab w:val="left" w:pos="1465"/>
        </w:tabs>
        <w:autoSpaceDE w:val="0"/>
        <w:autoSpaceDN w:val="0"/>
        <w:ind w:left="0" w:firstLine="142"/>
        <w:jc w:val="both"/>
      </w:pPr>
      <w:r w:rsidRPr="005E141D">
        <w:t>В</w:t>
      </w:r>
      <w:r w:rsidRPr="005E141D">
        <w:rPr>
          <w:spacing w:val="-7"/>
        </w:rPr>
        <w:t xml:space="preserve"> </w:t>
      </w:r>
      <w:r w:rsidRPr="005E141D">
        <w:t>ежегодном</w:t>
      </w:r>
      <w:r w:rsidRPr="005E141D">
        <w:rPr>
          <w:spacing w:val="-3"/>
        </w:rPr>
        <w:t xml:space="preserve"> </w:t>
      </w:r>
      <w:r w:rsidRPr="005E141D">
        <w:t>отчете</w:t>
      </w:r>
      <w:r w:rsidRPr="005E141D">
        <w:rPr>
          <w:spacing w:val="-2"/>
        </w:rPr>
        <w:t xml:space="preserve"> </w:t>
      </w:r>
      <w:r w:rsidRPr="005E141D">
        <w:t>отражается</w:t>
      </w:r>
      <w:r w:rsidRPr="005E141D">
        <w:rPr>
          <w:spacing w:val="-2"/>
        </w:rPr>
        <w:t xml:space="preserve"> </w:t>
      </w:r>
      <w:r w:rsidRPr="005E141D">
        <w:t>оценка</w:t>
      </w:r>
      <w:r w:rsidRPr="005E141D">
        <w:rPr>
          <w:spacing w:val="-3"/>
        </w:rPr>
        <w:t xml:space="preserve"> </w:t>
      </w:r>
      <w:r w:rsidRPr="005E141D">
        <w:t xml:space="preserve">следующих </w:t>
      </w:r>
      <w:r w:rsidRPr="005E141D">
        <w:rPr>
          <w:spacing w:val="-2"/>
        </w:rPr>
        <w:t>показателей:</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достижение</w:t>
      </w:r>
      <w:r w:rsidRPr="005E141D">
        <w:rPr>
          <w:spacing w:val="-3"/>
        </w:rPr>
        <w:t xml:space="preserve"> </w:t>
      </w:r>
      <w:r w:rsidRPr="005E141D">
        <w:t>целей</w:t>
      </w:r>
      <w:r w:rsidRPr="005E141D">
        <w:rPr>
          <w:spacing w:val="-2"/>
        </w:rPr>
        <w:t xml:space="preserve"> </w:t>
      </w:r>
      <w:r w:rsidRPr="005E141D">
        <w:t>в</w:t>
      </w:r>
      <w:r w:rsidRPr="005E141D">
        <w:rPr>
          <w:spacing w:val="-3"/>
        </w:rPr>
        <w:t xml:space="preserve"> </w:t>
      </w:r>
      <w:r w:rsidRPr="005E141D">
        <w:t>области</w:t>
      </w:r>
      <w:r w:rsidRPr="005E141D">
        <w:rPr>
          <w:spacing w:val="-1"/>
        </w:rPr>
        <w:t xml:space="preserve"> </w:t>
      </w:r>
      <w:r w:rsidRPr="005E141D">
        <w:t>охраны</w:t>
      </w:r>
      <w:r w:rsidRPr="005E141D">
        <w:rPr>
          <w:spacing w:val="-2"/>
        </w:rPr>
        <w:t xml:space="preserve"> труда;</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способность СУОТ, действующей в школе, обеспечивать выполнение обязанностей, отраженных в политике в области охраны труда;</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эффективность</w:t>
      </w:r>
      <w:r w:rsidRPr="005E141D">
        <w:rPr>
          <w:spacing w:val="-5"/>
        </w:rPr>
        <w:t xml:space="preserve"> </w:t>
      </w:r>
      <w:r w:rsidRPr="005E141D">
        <w:t>действий</w:t>
      </w:r>
      <w:r w:rsidRPr="005E141D">
        <w:rPr>
          <w:spacing w:val="-4"/>
        </w:rPr>
        <w:t xml:space="preserve"> </w:t>
      </w:r>
      <w:r w:rsidRPr="005E141D">
        <w:t>на</w:t>
      </w:r>
      <w:r w:rsidRPr="005E141D">
        <w:rPr>
          <w:spacing w:val="-5"/>
        </w:rPr>
        <w:t xml:space="preserve"> </w:t>
      </w:r>
      <w:r w:rsidRPr="005E141D">
        <w:t xml:space="preserve">всех уровнях </w:t>
      </w:r>
      <w:r w:rsidRPr="005E141D">
        <w:rPr>
          <w:spacing w:val="-2"/>
        </w:rPr>
        <w:t>управления;</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необходимость</w:t>
      </w:r>
      <w:r w:rsidRPr="005E141D">
        <w:rPr>
          <w:spacing w:val="-15"/>
        </w:rPr>
        <w:t xml:space="preserve"> </w:t>
      </w:r>
      <w:r w:rsidRPr="005E141D">
        <w:t>дальнейшего</w:t>
      </w:r>
      <w:r w:rsidRPr="005E141D">
        <w:rPr>
          <w:spacing w:val="-15"/>
        </w:rPr>
        <w:t xml:space="preserve"> </w:t>
      </w:r>
      <w:r w:rsidRPr="005E141D">
        <w:t>развития</w:t>
      </w:r>
      <w:r w:rsidRPr="005E141D">
        <w:rPr>
          <w:spacing w:val="-15"/>
        </w:rPr>
        <w:t xml:space="preserve"> </w:t>
      </w:r>
      <w:r w:rsidRPr="005E141D">
        <w:t>СУОТ,</w:t>
      </w:r>
      <w:r w:rsidRPr="005E141D">
        <w:rPr>
          <w:spacing w:val="-15"/>
        </w:rPr>
        <w:t xml:space="preserve"> </w:t>
      </w:r>
      <w:r w:rsidRPr="005E141D">
        <w:t>включая</w:t>
      </w:r>
      <w:r w:rsidRPr="005E141D">
        <w:rPr>
          <w:spacing w:val="-15"/>
        </w:rPr>
        <w:t xml:space="preserve"> </w:t>
      </w:r>
      <w:r w:rsidRPr="005E141D">
        <w:t>корректировку</w:t>
      </w:r>
      <w:r w:rsidRPr="005E141D">
        <w:rPr>
          <w:spacing w:val="-17"/>
        </w:rPr>
        <w:t xml:space="preserve"> </w:t>
      </w:r>
      <w:r w:rsidRPr="005E141D">
        <w:t>целей</w:t>
      </w:r>
      <w:r w:rsidRPr="005E141D">
        <w:rPr>
          <w:spacing w:val="-15"/>
        </w:rPr>
        <w:t xml:space="preserve"> </w:t>
      </w:r>
      <w:r w:rsidRPr="005E141D">
        <w:t>в</w:t>
      </w:r>
      <w:r w:rsidRPr="005E141D">
        <w:rPr>
          <w:spacing w:val="-15"/>
        </w:rPr>
        <w:t xml:space="preserve"> </w:t>
      </w:r>
      <w:r w:rsidRPr="005E141D">
        <w:t>области охраны</w:t>
      </w:r>
      <w:r w:rsidRPr="005E141D">
        <w:rPr>
          <w:spacing w:val="-7"/>
        </w:rPr>
        <w:t xml:space="preserve"> </w:t>
      </w:r>
      <w:r w:rsidRPr="005E141D">
        <w:t>труда,</w:t>
      </w:r>
      <w:r w:rsidRPr="005E141D">
        <w:rPr>
          <w:spacing w:val="-7"/>
        </w:rPr>
        <w:t xml:space="preserve"> </w:t>
      </w:r>
      <w:r w:rsidRPr="005E141D">
        <w:t>перераспределение</w:t>
      </w:r>
      <w:r w:rsidRPr="005E141D">
        <w:rPr>
          <w:spacing w:val="-8"/>
        </w:rPr>
        <w:t xml:space="preserve"> </w:t>
      </w:r>
      <w:r w:rsidRPr="005E141D">
        <w:t>обязанностей</w:t>
      </w:r>
      <w:r w:rsidRPr="005E141D">
        <w:rPr>
          <w:spacing w:val="-7"/>
        </w:rPr>
        <w:t xml:space="preserve"> </w:t>
      </w:r>
      <w:r w:rsidRPr="005E141D">
        <w:t>должностных</w:t>
      </w:r>
      <w:r w:rsidRPr="005E141D">
        <w:rPr>
          <w:spacing w:val="-6"/>
        </w:rPr>
        <w:t xml:space="preserve"> </w:t>
      </w:r>
      <w:r w:rsidRPr="005E141D">
        <w:t>лиц,</w:t>
      </w:r>
      <w:r w:rsidRPr="005E141D">
        <w:rPr>
          <w:spacing w:val="-7"/>
        </w:rPr>
        <w:t xml:space="preserve"> </w:t>
      </w:r>
      <w:r w:rsidRPr="005E141D">
        <w:t>перераспределение</w:t>
      </w:r>
      <w:r w:rsidRPr="005E141D">
        <w:rPr>
          <w:spacing w:val="-8"/>
        </w:rPr>
        <w:t xml:space="preserve"> </w:t>
      </w:r>
      <w:r w:rsidRPr="005E141D">
        <w:t>ресурсов;</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необходимость</w:t>
      </w:r>
      <w:r w:rsidRPr="005E141D">
        <w:rPr>
          <w:spacing w:val="-12"/>
        </w:rPr>
        <w:t xml:space="preserve"> </w:t>
      </w:r>
      <w:r w:rsidRPr="005E141D">
        <w:t>своевременной</w:t>
      </w:r>
      <w:r w:rsidRPr="005E141D">
        <w:rPr>
          <w:spacing w:val="-13"/>
        </w:rPr>
        <w:t xml:space="preserve"> </w:t>
      </w:r>
      <w:r w:rsidRPr="005E141D">
        <w:t>подготовки</w:t>
      </w:r>
      <w:r w:rsidRPr="005E141D">
        <w:rPr>
          <w:spacing w:val="-13"/>
        </w:rPr>
        <w:t xml:space="preserve"> </w:t>
      </w:r>
      <w:r w:rsidRPr="005E141D">
        <w:t>работников,</w:t>
      </w:r>
      <w:r w:rsidRPr="005E141D">
        <w:rPr>
          <w:spacing w:val="-14"/>
        </w:rPr>
        <w:t xml:space="preserve"> </w:t>
      </w:r>
      <w:r w:rsidRPr="005E141D">
        <w:t>которых</w:t>
      </w:r>
      <w:r w:rsidRPr="005E141D">
        <w:rPr>
          <w:spacing w:val="-12"/>
        </w:rPr>
        <w:t xml:space="preserve"> </w:t>
      </w:r>
      <w:r w:rsidRPr="005E141D">
        <w:t>затронут</w:t>
      </w:r>
      <w:r w:rsidRPr="005E141D">
        <w:rPr>
          <w:spacing w:val="-11"/>
        </w:rPr>
        <w:t xml:space="preserve"> </w:t>
      </w:r>
      <w:r w:rsidRPr="005E141D">
        <w:t>решения</w:t>
      </w:r>
      <w:r w:rsidRPr="005E141D">
        <w:rPr>
          <w:spacing w:val="-14"/>
        </w:rPr>
        <w:t xml:space="preserve"> </w:t>
      </w:r>
      <w:r w:rsidRPr="005E141D">
        <w:t>об изменении СУОТ;</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необходимость</w:t>
      </w:r>
      <w:r w:rsidRPr="005E141D">
        <w:rPr>
          <w:spacing w:val="80"/>
        </w:rPr>
        <w:t xml:space="preserve"> </w:t>
      </w:r>
      <w:r w:rsidRPr="005E141D">
        <w:t>изменения</w:t>
      </w:r>
      <w:r w:rsidRPr="005E141D">
        <w:rPr>
          <w:spacing w:val="80"/>
        </w:rPr>
        <w:t xml:space="preserve"> </w:t>
      </w:r>
      <w:r w:rsidRPr="005E141D">
        <w:t>критериев</w:t>
      </w:r>
      <w:r w:rsidRPr="005E141D">
        <w:rPr>
          <w:spacing w:val="80"/>
        </w:rPr>
        <w:t xml:space="preserve"> </w:t>
      </w:r>
      <w:r w:rsidRPr="005E141D">
        <w:t>оценки</w:t>
      </w:r>
      <w:r w:rsidRPr="005E141D">
        <w:rPr>
          <w:spacing w:val="80"/>
        </w:rPr>
        <w:t xml:space="preserve"> </w:t>
      </w:r>
      <w:r w:rsidRPr="005E141D">
        <w:t>эффективности</w:t>
      </w:r>
      <w:r w:rsidRPr="005E141D">
        <w:rPr>
          <w:spacing w:val="80"/>
        </w:rPr>
        <w:t xml:space="preserve"> </w:t>
      </w:r>
      <w:r w:rsidRPr="005E141D">
        <w:t xml:space="preserve">функционирования </w:t>
      </w:r>
      <w:r w:rsidRPr="005E141D">
        <w:rPr>
          <w:spacing w:val="-2"/>
        </w:rPr>
        <w:t>СУОТ;</w:t>
      </w:r>
    </w:p>
    <w:p w:rsidR="00690AE4" w:rsidRPr="005E141D" w:rsidRDefault="00690AE4" w:rsidP="00004DB0">
      <w:pPr>
        <w:pStyle w:val="aff1"/>
        <w:widowControl w:val="0"/>
        <w:numPr>
          <w:ilvl w:val="2"/>
          <w:numId w:val="130"/>
        </w:numPr>
        <w:tabs>
          <w:tab w:val="left" w:pos="1463"/>
        </w:tabs>
        <w:autoSpaceDE w:val="0"/>
        <w:autoSpaceDN w:val="0"/>
        <w:ind w:left="0" w:firstLine="142"/>
        <w:jc w:val="both"/>
      </w:pPr>
      <w:r w:rsidRPr="005E141D">
        <w:t>полнота идентификации опасностей и управления профессиональными рисками в рамках СУОТ;</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необходимость</w:t>
      </w:r>
      <w:r w:rsidRPr="005E141D">
        <w:rPr>
          <w:spacing w:val="-5"/>
        </w:rPr>
        <w:t xml:space="preserve"> </w:t>
      </w:r>
      <w:r w:rsidRPr="005E141D">
        <w:t>выработки</w:t>
      </w:r>
      <w:r w:rsidRPr="005E141D">
        <w:rPr>
          <w:spacing w:val="-6"/>
        </w:rPr>
        <w:t xml:space="preserve"> </w:t>
      </w:r>
      <w:r w:rsidRPr="005E141D">
        <w:t>корректирующих</w:t>
      </w:r>
      <w:r w:rsidRPr="005E141D">
        <w:rPr>
          <w:spacing w:val="-3"/>
        </w:rPr>
        <w:t xml:space="preserve"> </w:t>
      </w:r>
      <w:r w:rsidRPr="005E141D">
        <w:rPr>
          <w:spacing w:val="-4"/>
        </w:rPr>
        <w:t>мер.</w:t>
      </w:r>
    </w:p>
    <w:p w:rsidR="00690AE4" w:rsidRPr="005E141D" w:rsidRDefault="00690AE4" w:rsidP="00004DB0">
      <w:pPr>
        <w:pStyle w:val="aff1"/>
        <w:widowControl w:val="0"/>
        <w:numPr>
          <w:ilvl w:val="1"/>
          <w:numId w:val="130"/>
        </w:numPr>
        <w:tabs>
          <w:tab w:val="left" w:pos="1480"/>
          <w:tab w:val="left" w:pos="2878"/>
          <w:tab w:val="left" w:pos="4039"/>
          <w:tab w:val="left" w:pos="6240"/>
          <w:tab w:val="left" w:pos="7111"/>
          <w:tab w:val="left" w:pos="8833"/>
          <w:tab w:val="left" w:pos="9166"/>
        </w:tabs>
        <w:autoSpaceDE w:val="0"/>
        <w:autoSpaceDN w:val="0"/>
        <w:ind w:left="0" w:firstLine="142"/>
        <w:jc w:val="both"/>
      </w:pPr>
      <w:r w:rsidRPr="005E141D">
        <w:rPr>
          <w:spacing w:val="-2"/>
        </w:rPr>
        <w:t>Показатели</w:t>
      </w:r>
      <w:r w:rsidRPr="005E141D">
        <w:tab/>
      </w:r>
      <w:r w:rsidRPr="005E141D">
        <w:rPr>
          <w:spacing w:val="-2"/>
        </w:rPr>
        <w:t>контроля</w:t>
      </w:r>
      <w:r w:rsidRPr="005E141D">
        <w:tab/>
      </w:r>
      <w:r w:rsidRPr="005E141D">
        <w:rPr>
          <w:spacing w:val="-2"/>
        </w:rPr>
        <w:t>функционирования</w:t>
      </w:r>
      <w:r w:rsidRPr="005E141D">
        <w:tab/>
      </w:r>
      <w:r w:rsidRPr="005E141D">
        <w:rPr>
          <w:spacing w:val="-4"/>
        </w:rPr>
        <w:t>СУОТ</w:t>
      </w:r>
      <w:r w:rsidRPr="005E141D">
        <w:tab/>
      </w:r>
      <w:r w:rsidRPr="005E141D">
        <w:rPr>
          <w:spacing w:val="-2"/>
        </w:rPr>
        <w:t>определяются,</w:t>
      </w:r>
      <w:r w:rsidRPr="005E141D">
        <w:tab/>
      </w:r>
      <w:r w:rsidRPr="005E141D">
        <w:rPr>
          <w:spacing w:val="-10"/>
        </w:rPr>
        <w:t>в</w:t>
      </w:r>
      <w:r w:rsidRPr="005E141D">
        <w:tab/>
      </w:r>
      <w:r w:rsidRPr="005E141D">
        <w:rPr>
          <w:spacing w:val="-2"/>
        </w:rPr>
        <w:t xml:space="preserve">частности, </w:t>
      </w:r>
      <w:r w:rsidRPr="005E141D">
        <w:t>следующими данными:</w:t>
      </w:r>
    </w:p>
    <w:p w:rsidR="00690AE4" w:rsidRPr="005E141D" w:rsidRDefault="00690AE4" w:rsidP="00004DB0">
      <w:pPr>
        <w:pStyle w:val="aff1"/>
        <w:widowControl w:val="0"/>
        <w:numPr>
          <w:ilvl w:val="2"/>
          <w:numId w:val="130"/>
        </w:numPr>
        <w:tabs>
          <w:tab w:val="left" w:pos="1465"/>
          <w:tab w:val="left" w:pos="3120"/>
          <w:tab w:val="left" w:pos="4739"/>
          <w:tab w:val="left" w:pos="5646"/>
          <w:tab w:val="left" w:pos="6108"/>
          <w:tab w:val="left" w:pos="7638"/>
          <w:tab w:val="left" w:pos="8974"/>
        </w:tabs>
        <w:autoSpaceDE w:val="0"/>
        <w:autoSpaceDN w:val="0"/>
        <w:ind w:left="0" w:firstLine="142"/>
        <w:jc w:val="both"/>
      </w:pPr>
      <w:r w:rsidRPr="005E141D">
        <w:rPr>
          <w:spacing w:val="-2"/>
        </w:rPr>
        <w:t>абсолютными</w:t>
      </w:r>
      <w:r w:rsidRPr="005E141D">
        <w:tab/>
      </w:r>
      <w:r w:rsidRPr="005E141D">
        <w:rPr>
          <w:spacing w:val="-2"/>
        </w:rPr>
        <w:t>показателями</w:t>
      </w:r>
      <w:r w:rsidRPr="005E141D">
        <w:tab/>
      </w:r>
      <w:r w:rsidRPr="005E141D">
        <w:rPr>
          <w:spacing w:val="-2"/>
        </w:rPr>
        <w:t>(время</w:t>
      </w:r>
      <w:r w:rsidRPr="005E141D">
        <w:tab/>
      </w:r>
      <w:r w:rsidRPr="005E141D">
        <w:rPr>
          <w:spacing w:val="-6"/>
        </w:rPr>
        <w:t>на</w:t>
      </w:r>
      <w:r w:rsidRPr="005E141D">
        <w:tab/>
      </w:r>
      <w:r w:rsidRPr="005E141D">
        <w:rPr>
          <w:spacing w:val="-2"/>
        </w:rPr>
        <w:t>выполнение,</w:t>
      </w:r>
      <w:r w:rsidRPr="005E141D">
        <w:tab/>
      </w:r>
      <w:r w:rsidRPr="005E141D">
        <w:rPr>
          <w:spacing w:val="-2"/>
        </w:rPr>
        <w:t>стоимость,</w:t>
      </w:r>
      <w:r w:rsidRPr="005E141D">
        <w:tab/>
      </w:r>
      <w:r w:rsidRPr="005E141D">
        <w:rPr>
          <w:spacing w:val="-2"/>
        </w:rPr>
        <w:t xml:space="preserve">технические </w:t>
      </w:r>
      <w:r w:rsidRPr="005E141D">
        <w:t>показатели и пр.);</w:t>
      </w:r>
    </w:p>
    <w:p w:rsidR="00690AE4" w:rsidRPr="005E141D" w:rsidRDefault="00690AE4" w:rsidP="00004DB0">
      <w:pPr>
        <w:pStyle w:val="aff1"/>
        <w:widowControl w:val="0"/>
        <w:numPr>
          <w:ilvl w:val="2"/>
          <w:numId w:val="130"/>
        </w:numPr>
        <w:tabs>
          <w:tab w:val="left" w:pos="1465"/>
          <w:tab w:val="left" w:pos="3466"/>
          <w:tab w:val="left" w:pos="5140"/>
          <w:tab w:val="left" w:pos="6857"/>
          <w:tab w:val="left" w:pos="8528"/>
          <w:tab w:val="left" w:pos="8938"/>
        </w:tabs>
        <w:autoSpaceDE w:val="0"/>
        <w:autoSpaceDN w:val="0"/>
        <w:ind w:left="0" w:firstLine="142"/>
        <w:jc w:val="both"/>
      </w:pPr>
      <w:r w:rsidRPr="005E141D">
        <w:rPr>
          <w:spacing w:val="-2"/>
        </w:rPr>
        <w:t>относительными</w:t>
      </w:r>
      <w:r w:rsidRPr="005E141D">
        <w:tab/>
      </w:r>
      <w:r w:rsidRPr="005E141D">
        <w:rPr>
          <w:spacing w:val="-2"/>
        </w:rPr>
        <w:t>показателями</w:t>
      </w:r>
      <w:r w:rsidRPr="005E141D">
        <w:tab/>
      </w:r>
      <w:r w:rsidRPr="005E141D">
        <w:rPr>
          <w:spacing w:val="-2"/>
        </w:rPr>
        <w:t>(соотношение</w:t>
      </w:r>
      <w:r w:rsidRPr="005E141D">
        <w:tab/>
      </w:r>
      <w:r w:rsidRPr="005E141D">
        <w:rPr>
          <w:spacing w:val="-2"/>
        </w:rPr>
        <w:t>планируемых</w:t>
      </w:r>
      <w:r w:rsidRPr="005E141D">
        <w:tab/>
      </w:r>
      <w:r w:rsidRPr="005E141D">
        <w:rPr>
          <w:spacing w:val="-10"/>
        </w:rPr>
        <w:t>и</w:t>
      </w:r>
      <w:r w:rsidRPr="005E141D">
        <w:tab/>
      </w:r>
      <w:r w:rsidRPr="005E141D">
        <w:rPr>
          <w:spacing w:val="-2"/>
        </w:rPr>
        <w:t xml:space="preserve">фактических </w:t>
      </w:r>
      <w:r w:rsidRPr="005E141D">
        <w:t>результатов, показатели в сравнении с другими процессами и пр.);</w:t>
      </w:r>
    </w:p>
    <w:p w:rsidR="00690AE4" w:rsidRPr="005E141D" w:rsidRDefault="00690AE4" w:rsidP="00004DB0">
      <w:pPr>
        <w:pStyle w:val="aff1"/>
        <w:widowControl w:val="0"/>
        <w:numPr>
          <w:ilvl w:val="2"/>
          <w:numId w:val="130"/>
        </w:numPr>
        <w:tabs>
          <w:tab w:val="left" w:pos="1465"/>
        </w:tabs>
        <w:autoSpaceDE w:val="0"/>
        <w:autoSpaceDN w:val="0"/>
        <w:ind w:left="0" w:firstLine="142"/>
        <w:jc w:val="both"/>
      </w:pPr>
      <w:r w:rsidRPr="005E141D">
        <w:t>качественными</w:t>
      </w:r>
      <w:r w:rsidRPr="005E141D">
        <w:rPr>
          <w:spacing w:val="40"/>
        </w:rPr>
        <w:t xml:space="preserve"> </w:t>
      </w:r>
      <w:r w:rsidRPr="005E141D">
        <w:t>показателями</w:t>
      </w:r>
      <w:r w:rsidRPr="005E141D">
        <w:rPr>
          <w:spacing w:val="40"/>
        </w:rPr>
        <w:t xml:space="preserve"> </w:t>
      </w:r>
      <w:r w:rsidRPr="005E141D">
        <w:t>(актуальность</w:t>
      </w:r>
      <w:r w:rsidRPr="005E141D">
        <w:rPr>
          <w:spacing w:val="40"/>
        </w:rPr>
        <w:t xml:space="preserve"> </w:t>
      </w:r>
      <w:r w:rsidRPr="005E141D">
        <w:t>и</w:t>
      </w:r>
      <w:r w:rsidRPr="005E141D">
        <w:rPr>
          <w:spacing w:val="40"/>
        </w:rPr>
        <w:t xml:space="preserve"> </w:t>
      </w:r>
      <w:r w:rsidRPr="005E141D">
        <w:t>доступность</w:t>
      </w:r>
      <w:r w:rsidRPr="005E141D">
        <w:rPr>
          <w:spacing w:val="40"/>
        </w:rPr>
        <w:t xml:space="preserve"> </w:t>
      </w:r>
      <w:r w:rsidRPr="005E141D">
        <w:t>исходных</w:t>
      </w:r>
      <w:r w:rsidRPr="005E141D">
        <w:rPr>
          <w:spacing w:val="40"/>
        </w:rPr>
        <w:t xml:space="preserve"> </w:t>
      </w:r>
      <w:r w:rsidRPr="005E141D">
        <w:t>данных</w:t>
      </w:r>
      <w:r w:rsidRPr="005E141D">
        <w:rPr>
          <w:spacing w:val="40"/>
        </w:rPr>
        <w:t xml:space="preserve"> </w:t>
      </w:r>
      <w:r w:rsidRPr="005E141D">
        <w:t>для реализации процессов СУОТ).</w:t>
      </w:r>
    </w:p>
    <w:p w:rsidR="00690AE4" w:rsidRPr="005E141D" w:rsidRDefault="00690AE4" w:rsidP="00004DB0">
      <w:pPr>
        <w:pStyle w:val="aff1"/>
        <w:widowControl w:val="0"/>
        <w:numPr>
          <w:ilvl w:val="1"/>
          <w:numId w:val="130"/>
        </w:numPr>
        <w:tabs>
          <w:tab w:val="left" w:pos="1465"/>
        </w:tabs>
        <w:autoSpaceDE w:val="0"/>
        <w:autoSpaceDN w:val="0"/>
        <w:ind w:left="0" w:firstLine="142"/>
        <w:jc w:val="both"/>
      </w:pPr>
      <w:r w:rsidRPr="005E141D">
        <w:t>С</w:t>
      </w:r>
      <w:r w:rsidRPr="005E141D">
        <w:rPr>
          <w:spacing w:val="80"/>
        </w:rPr>
        <w:t xml:space="preserve"> </w:t>
      </w:r>
      <w:r w:rsidRPr="005E141D">
        <w:t>учетом</w:t>
      </w:r>
      <w:r w:rsidRPr="005E141D">
        <w:rPr>
          <w:spacing w:val="80"/>
        </w:rPr>
        <w:t xml:space="preserve"> </w:t>
      </w:r>
      <w:r w:rsidRPr="005E141D">
        <w:t>данных</w:t>
      </w:r>
      <w:r w:rsidRPr="005E141D">
        <w:rPr>
          <w:spacing w:val="80"/>
        </w:rPr>
        <w:t xml:space="preserve"> </w:t>
      </w:r>
      <w:r w:rsidRPr="005E141D">
        <w:t>ежегодного</w:t>
      </w:r>
      <w:r w:rsidRPr="005E141D">
        <w:rPr>
          <w:spacing w:val="80"/>
        </w:rPr>
        <w:t xml:space="preserve"> </w:t>
      </w:r>
      <w:r w:rsidRPr="005E141D">
        <w:t>отчета</w:t>
      </w:r>
      <w:r w:rsidRPr="005E141D">
        <w:rPr>
          <w:spacing w:val="80"/>
        </w:rPr>
        <w:t xml:space="preserve"> </w:t>
      </w:r>
      <w:r w:rsidRPr="005E141D">
        <w:t>оценивается</w:t>
      </w:r>
      <w:r w:rsidRPr="005E141D">
        <w:rPr>
          <w:spacing w:val="80"/>
        </w:rPr>
        <w:t xml:space="preserve"> </w:t>
      </w:r>
      <w:r w:rsidRPr="005E141D">
        <w:t>необходимость</w:t>
      </w:r>
      <w:r w:rsidRPr="005E141D">
        <w:rPr>
          <w:spacing w:val="80"/>
        </w:rPr>
        <w:t xml:space="preserve"> </w:t>
      </w:r>
      <w:r w:rsidRPr="005E141D">
        <w:t>привлечения независимой специализированной организации для обеспечения внешнего контроля СУОТ.</w:t>
      </w:r>
    </w:p>
    <w:p w:rsidR="00690AE4" w:rsidRPr="005E141D" w:rsidRDefault="00690AE4" w:rsidP="00690AE4">
      <w:pPr>
        <w:pStyle w:val="af"/>
        <w:spacing w:after="0"/>
        <w:ind w:firstLine="142"/>
        <w:jc w:val="both"/>
      </w:pPr>
    </w:p>
    <w:p w:rsidR="00690AE4" w:rsidRPr="005E141D" w:rsidRDefault="00690AE4" w:rsidP="00004DB0">
      <w:pPr>
        <w:pStyle w:val="110"/>
        <w:numPr>
          <w:ilvl w:val="0"/>
          <w:numId w:val="130"/>
        </w:numPr>
        <w:tabs>
          <w:tab w:val="left" w:pos="142"/>
        </w:tabs>
        <w:ind w:left="0" w:firstLine="142"/>
        <w:jc w:val="both"/>
      </w:pPr>
      <w:bookmarkStart w:id="47" w:name="_bookmark9"/>
      <w:bookmarkEnd w:id="47"/>
      <w:r w:rsidRPr="005E141D">
        <w:t>Улучшение</w:t>
      </w:r>
      <w:r w:rsidRPr="005E141D">
        <w:rPr>
          <w:spacing w:val="-9"/>
        </w:rPr>
        <w:t xml:space="preserve"> </w:t>
      </w:r>
      <w:r w:rsidRPr="005E141D">
        <w:t>функционирования</w:t>
      </w:r>
      <w:r w:rsidRPr="005E141D">
        <w:rPr>
          <w:spacing w:val="-6"/>
        </w:rPr>
        <w:t xml:space="preserve"> </w:t>
      </w:r>
      <w:r w:rsidRPr="005E141D">
        <w:rPr>
          <w:spacing w:val="-4"/>
        </w:rPr>
        <w:t>СУОТ</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Реализация корректирующих мер состоит из следующих этапов: разработка; формирование; планирование; внедрение; контроль.</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Действия на каждом этапе реализации корректирующих мер, сроки их выполнения, ответственные лица утверждаются директором школы.</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Работники</w:t>
      </w:r>
      <w:r w:rsidRPr="005E141D">
        <w:rPr>
          <w:spacing w:val="-15"/>
        </w:rPr>
        <w:t xml:space="preserve"> </w:t>
      </w:r>
      <w:r w:rsidRPr="005E141D">
        <w:t>должны</w:t>
      </w:r>
      <w:r w:rsidRPr="005E141D">
        <w:rPr>
          <w:spacing w:val="-15"/>
        </w:rPr>
        <w:t xml:space="preserve"> </w:t>
      </w:r>
      <w:r w:rsidRPr="005E141D">
        <w:t>быть</w:t>
      </w:r>
      <w:r w:rsidRPr="005E141D">
        <w:rPr>
          <w:spacing w:val="-15"/>
        </w:rPr>
        <w:t xml:space="preserve"> </w:t>
      </w:r>
      <w:r w:rsidRPr="005E141D">
        <w:t>проинформированы</w:t>
      </w:r>
      <w:r w:rsidRPr="005E141D">
        <w:rPr>
          <w:spacing w:val="-15"/>
        </w:rPr>
        <w:t xml:space="preserve"> </w:t>
      </w:r>
      <w:r w:rsidRPr="005E141D">
        <w:t>о</w:t>
      </w:r>
      <w:r w:rsidRPr="005E141D">
        <w:rPr>
          <w:spacing w:val="-15"/>
        </w:rPr>
        <w:t xml:space="preserve"> </w:t>
      </w:r>
      <w:r w:rsidRPr="005E141D">
        <w:t>результатах</w:t>
      </w:r>
      <w:r w:rsidRPr="005E141D">
        <w:rPr>
          <w:spacing w:val="-15"/>
        </w:rPr>
        <w:t xml:space="preserve"> </w:t>
      </w:r>
      <w:r w:rsidRPr="005E141D">
        <w:t>деятельности</w:t>
      </w:r>
      <w:r w:rsidRPr="005E141D">
        <w:rPr>
          <w:spacing w:val="-15"/>
        </w:rPr>
        <w:t xml:space="preserve"> </w:t>
      </w:r>
      <w:r w:rsidRPr="005E141D">
        <w:t>организации по улучшению СУОТ.</w:t>
      </w:r>
    </w:p>
    <w:p w:rsidR="00690AE4" w:rsidRPr="005E141D" w:rsidRDefault="00690AE4" w:rsidP="00690AE4">
      <w:pPr>
        <w:pStyle w:val="af"/>
        <w:spacing w:after="0"/>
        <w:ind w:firstLine="142"/>
        <w:jc w:val="both"/>
      </w:pPr>
    </w:p>
    <w:p w:rsidR="00690AE4" w:rsidRPr="005E141D" w:rsidRDefault="00690AE4" w:rsidP="00004DB0">
      <w:pPr>
        <w:pStyle w:val="110"/>
        <w:numPr>
          <w:ilvl w:val="0"/>
          <w:numId w:val="130"/>
        </w:numPr>
        <w:ind w:left="0" w:firstLine="142"/>
        <w:jc w:val="both"/>
      </w:pPr>
      <w:bookmarkStart w:id="48" w:name="_bookmark10"/>
      <w:bookmarkEnd w:id="48"/>
      <w:r w:rsidRPr="005E141D">
        <w:t>Контроль</w:t>
      </w:r>
      <w:r w:rsidRPr="005E141D">
        <w:rPr>
          <w:spacing w:val="-1"/>
        </w:rPr>
        <w:t xml:space="preserve"> </w:t>
      </w:r>
      <w:r w:rsidRPr="005E141D">
        <w:t>и</w:t>
      </w:r>
      <w:r w:rsidRPr="005E141D">
        <w:rPr>
          <w:spacing w:val="-1"/>
        </w:rPr>
        <w:t xml:space="preserve"> </w:t>
      </w:r>
      <w:r w:rsidRPr="005E141D">
        <w:rPr>
          <w:spacing w:val="-2"/>
        </w:rPr>
        <w:t>ответственность</w:t>
      </w:r>
    </w:p>
    <w:p w:rsidR="00690AE4" w:rsidRPr="005E141D" w:rsidRDefault="00690AE4" w:rsidP="00690AE4">
      <w:pPr>
        <w:pStyle w:val="af"/>
        <w:spacing w:after="0"/>
        <w:ind w:firstLine="142"/>
        <w:jc w:val="both"/>
      </w:pPr>
      <w:r w:rsidRPr="005E141D">
        <w:t>11.1 Контроль деятельности работников, осуществляющих работу по охране труда и безопасности жизнедеятельности в школе, обеспечивают заведующий дошкольной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690AE4" w:rsidRPr="005E141D" w:rsidRDefault="00690AE4" w:rsidP="00690AE4">
      <w:pPr>
        <w:pStyle w:val="af"/>
        <w:spacing w:after="0"/>
        <w:ind w:firstLine="142"/>
        <w:jc w:val="both"/>
      </w:pPr>
      <w:r w:rsidRPr="005E141D">
        <w:t>11.2. Ответственность за организацию работы по охране труда и безопасности жизнедеятельности несет заведующий ДОО.</w:t>
      </w:r>
    </w:p>
    <w:p w:rsidR="00690AE4" w:rsidRPr="005E141D" w:rsidRDefault="00690AE4" w:rsidP="00690AE4">
      <w:pPr>
        <w:pStyle w:val="af"/>
        <w:spacing w:after="0"/>
        <w:ind w:firstLine="142"/>
        <w:jc w:val="both"/>
      </w:pPr>
      <w:r w:rsidRPr="005E141D">
        <w:t xml:space="preserve">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w:t>
      </w:r>
      <w:r w:rsidRPr="005E141D">
        <w:lastRenderedPageBreak/>
        <w:t>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690AE4" w:rsidRPr="005E141D" w:rsidRDefault="00690AE4" w:rsidP="00690AE4">
      <w:pPr>
        <w:pStyle w:val="af"/>
        <w:spacing w:after="0"/>
        <w:ind w:right="651" w:firstLine="142"/>
        <w:jc w:val="both"/>
      </w:pPr>
    </w:p>
    <w:p w:rsidR="00690AE4" w:rsidRPr="005E141D" w:rsidRDefault="00690AE4" w:rsidP="00004DB0">
      <w:pPr>
        <w:pStyle w:val="110"/>
        <w:numPr>
          <w:ilvl w:val="0"/>
          <w:numId w:val="130"/>
        </w:numPr>
        <w:ind w:left="0" w:right="651" w:firstLine="142"/>
        <w:jc w:val="both"/>
      </w:pPr>
      <w:bookmarkStart w:id="49" w:name="_bookmark11"/>
      <w:bookmarkEnd w:id="49"/>
      <w:r w:rsidRPr="005E141D">
        <w:t>Заключительные</w:t>
      </w:r>
      <w:r w:rsidRPr="005E141D">
        <w:rPr>
          <w:spacing w:val="-9"/>
        </w:rPr>
        <w:t xml:space="preserve"> </w:t>
      </w:r>
      <w:r w:rsidRPr="005E141D">
        <w:rPr>
          <w:spacing w:val="-2"/>
        </w:rPr>
        <w:t>положения</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Настоящее Положение о системе управления охраной труда в дошкольной образовательной организации является локальным нормативным актом, утверждается приказом заведующего организации, осуществляющей образовательную деятельность.</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690AE4" w:rsidRPr="005E141D" w:rsidRDefault="00690AE4" w:rsidP="00004DB0">
      <w:pPr>
        <w:pStyle w:val="aff1"/>
        <w:widowControl w:val="0"/>
        <w:numPr>
          <w:ilvl w:val="1"/>
          <w:numId w:val="130"/>
        </w:numPr>
        <w:tabs>
          <w:tab w:val="left" w:pos="1465"/>
        </w:tabs>
        <w:autoSpaceDE w:val="0"/>
        <w:autoSpaceDN w:val="0"/>
        <w:ind w:left="0" w:firstLine="142"/>
        <w:jc w:val="both"/>
      </w:pPr>
      <w:r w:rsidRPr="005E141D">
        <w:t>Положение</w:t>
      </w:r>
      <w:r w:rsidRPr="005E141D">
        <w:rPr>
          <w:spacing w:val="-5"/>
        </w:rPr>
        <w:t xml:space="preserve"> </w:t>
      </w:r>
      <w:r w:rsidRPr="005E141D">
        <w:t>о</w:t>
      </w:r>
      <w:r w:rsidRPr="005E141D">
        <w:rPr>
          <w:spacing w:val="-2"/>
        </w:rPr>
        <w:t xml:space="preserve"> </w:t>
      </w:r>
      <w:r w:rsidRPr="005E141D">
        <w:t>СУОТ</w:t>
      </w:r>
      <w:r w:rsidRPr="005E141D">
        <w:rPr>
          <w:spacing w:val="-2"/>
        </w:rPr>
        <w:t xml:space="preserve"> </w:t>
      </w:r>
      <w:r w:rsidRPr="005E141D">
        <w:t>в</w:t>
      </w:r>
      <w:r w:rsidRPr="005E141D">
        <w:rPr>
          <w:spacing w:val="-2"/>
        </w:rPr>
        <w:t xml:space="preserve"> </w:t>
      </w:r>
      <w:r w:rsidRPr="005E141D">
        <w:t>ДОО</w:t>
      </w:r>
      <w:r w:rsidRPr="005E141D">
        <w:rPr>
          <w:spacing w:val="-3"/>
        </w:rPr>
        <w:t xml:space="preserve"> </w:t>
      </w:r>
      <w:r w:rsidRPr="005E141D">
        <w:t>принимается</w:t>
      </w:r>
      <w:r w:rsidRPr="005E141D">
        <w:rPr>
          <w:spacing w:val="-2"/>
        </w:rPr>
        <w:t xml:space="preserve"> </w:t>
      </w:r>
      <w:r w:rsidRPr="005E141D">
        <w:t>на</w:t>
      </w:r>
      <w:r w:rsidRPr="005E141D">
        <w:rPr>
          <w:spacing w:val="-3"/>
        </w:rPr>
        <w:t xml:space="preserve"> </w:t>
      </w:r>
      <w:r w:rsidRPr="005E141D">
        <w:t>неопределенный</w:t>
      </w:r>
      <w:r w:rsidRPr="005E141D">
        <w:rPr>
          <w:spacing w:val="-1"/>
        </w:rPr>
        <w:t xml:space="preserve"> </w:t>
      </w:r>
      <w:r w:rsidRPr="005E141D">
        <w:rPr>
          <w:spacing w:val="-2"/>
        </w:rPr>
        <w:t>срок.</w:t>
      </w:r>
    </w:p>
    <w:p w:rsidR="00690AE4" w:rsidRPr="005E141D" w:rsidRDefault="00690AE4" w:rsidP="00004DB0">
      <w:pPr>
        <w:pStyle w:val="aff1"/>
        <w:widowControl w:val="0"/>
        <w:numPr>
          <w:ilvl w:val="1"/>
          <w:numId w:val="130"/>
        </w:numPr>
        <w:tabs>
          <w:tab w:val="left" w:pos="1464"/>
        </w:tabs>
        <w:autoSpaceDE w:val="0"/>
        <w:autoSpaceDN w:val="0"/>
        <w:ind w:left="0" w:firstLine="142"/>
        <w:jc w:val="both"/>
      </w:pPr>
      <w:r w:rsidRPr="005E141D">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90AE4" w:rsidRPr="005E141D" w:rsidRDefault="00690AE4" w:rsidP="00690AE4">
      <w:pPr>
        <w:pStyle w:val="af"/>
        <w:spacing w:after="0"/>
        <w:ind w:right="651" w:firstLine="142"/>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690AE4">
      <w:pPr>
        <w:tabs>
          <w:tab w:val="left" w:pos="5184"/>
        </w:tabs>
        <w:jc w:val="center"/>
        <w:rPr>
          <w:b/>
          <w:i/>
        </w:rPr>
      </w:pPr>
    </w:p>
    <w:p w:rsidR="00690AE4" w:rsidRDefault="00690AE4" w:rsidP="00892B55">
      <w:pPr>
        <w:tabs>
          <w:tab w:val="left" w:pos="5184"/>
        </w:tabs>
        <w:rPr>
          <w:b/>
          <w:i/>
        </w:rPr>
      </w:pPr>
    </w:p>
    <w:p w:rsidR="00690AE4" w:rsidRDefault="00690AE4" w:rsidP="00690AE4">
      <w:pPr>
        <w:tabs>
          <w:tab w:val="left" w:pos="5184"/>
        </w:tabs>
        <w:jc w:val="center"/>
        <w:rPr>
          <w:b/>
          <w:i/>
        </w:rPr>
      </w:pPr>
    </w:p>
    <w:p w:rsidR="00690AE4" w:rsidRDefault="00690AE4" w:rsidP="00690AE4">
      <w:pPr>
        <w:tabs>
          <w:tab w:val="left" w:pos="5184"/>
        </w:tabs>
        <w:jc w:val="right"/>
        <w:rPr>
          <w:b/>
          <w:i/>
        </w:rPr>
      </w:pPr>
      <w:r w:rsidRPr="00690AE4">
        <w:rPr>
          <w:b/>
          <w:i/>
        </w:rPr>
        <w:lastRenderedPageBreak/>
        <w:t>Приложение 24</w:t>
      </w:r>
    </w:p>
    <w:p w:rsidR="007A74DC" w:rsidRDefault="007A74DC" w:rsidP="007A74DC">
      <w:pPr>
        <w:tabs>
          <w:tab w:val="left" w:pos="5184"/>
        </w:tabs>
        <w:rPr>
          <w:b/>
          <w:i/>
        </w:rPr>
      </w:pPr>
    </w:p>
    <w:p w:rsidR="007A74DC" w:rsidRDefault="007A74DC" w:rsidP="00690AE4">
      <w:pPr>
        <w:tabs>
          <w:tab w:val="left" w:pos="5184"/>
        </w:tabs>
        <w:jc w:val="right"/>
        <w:rPr>
          <w:b/>
          <w:i/>
        </w:rPr>
      </w:pPr>
    </w:p>
    <w:tbl>
      <w:tblPr>
        <w:tblW w:w="9956" w:type="dxa"/>
        <w:tblLook w:val="04A0" w:firstRow="1" w:lastRow="0" w:firstColumn="1" w:lastColumn="0" w:noHBand="0" w:noVBand="1"/>
      </w:tblPr>
      <w:tblGrid>
        <w:gridCol w:w="4750"/>
        <w:gridCol w:w="5206"/>
      </w:tblGrid>
      <w:tr w:rsidR="007A74DC" w:rsidRPr="005E141D" w:rsidTr="007A74DC">
        <w:trPr>
          <w:trHeight w:val="644"/>
        </w:trPr>
        <w:tc>
          <w:tcPr>
            <w:tcW w:w="4750" w:type="dxa"/>
            <w:vMerge w:val="restart"/>
          </w:tcPr>
          <w:p w:rsidR="007A74DC" w:rsidRPr="007A74DC" w:rsidRDefault="007A74DC" w:rsidP="002A3EB3">
            <w:pPr>
              <w:pStyle w:val="a4"/>
              <w:spacing w:before="0" w:beforeAutospacing="0" w:after="0" w:afterAutospacing="0"/>
              <w:rPr>
                <w:sz w:val="20"/>
                <w:szCs w:val="20"/>
              </w:rPr>
            </w:pPr>
            <w:r w:rsidRPr="007A74DC">
              <w:rPr>
                <w:sz w:val="20"/>
                <w:szCs w:val="20"/>
              </w:rPr>
              <w:t>Мотивированное мнение выборного органа первичной профсоюзной организации МАДОУ «Детский сад № 188» учтено</w:t>
            </w:r>
          </w:p>
          <w:p w:rsidR="007A74DC" w:rsidRPr="007A74DC" w:rsidRDefault="007A74DC" w:rsidP="002A3EB3">
            <w:pPr>
              <w:rPr>
                <w:sz w:val="20"/>
                <w:szCs w:val="20"/>
              </w:rPr>
            </w:pPr>
            <w:r w:rsidRPr="007A74DC">
              <w:rPr>
                <w:sz w:val="20"/>
                <w:szCs w:val="20"/>
              </w:rPr>
              <w:t>Протокол  от  15 мая  2024г.   № 8</w:t>
            </w:r>
          </w:p>
          <w:p w:rsidR="007A74DC" w:rsidRPr="007A74DC" w:rsidRDefault="007A74DC" w:rsidP="002A3EB3">
            <w:pPr>
              <w:tabs>
                <w:tab w:val="num" w:pos="240"/>
              </w:tabs>
              <w:rPr>
                <w:sz w:val="20"/>
                <w:szCs w:val="20"/>
              </w:rPr>
            </w:pPr>
            <w:r w:rsidRPr="007A74DC">
              <w:rPr>
                <w:sz w:val="20"/>
                <w:szCs w:val="20"/>
              </w:rPr>
              <w:t xml:space="preserve">Председатель профсоюзного </w:t>
            </w:r>
          </w:p>
          <w:p w:rsidR="007A74DC" w:rsidRPr="007A74DC" w:rsidRDefault="007A74DC" w:rsidP="002A3EB3">
            <w:pPr>
              <w:tabs>
                <w:tab w:val="num" w:pos="240"/>
              </w:tabs>
              <w:ind w:right="317"/>
              <w:rPr>
                <w:sz w:val="20"/>
                <w:szCs w:val="20"/>
              </w:rPr>
            </w:pPr>
            <w:r w:rsidRPr="007A74DC">
              <w:rPr>
                <w:sz w:val="20"/>
                <w:szCs w:val="20"/>
              </w:rPr>
              <w:t>комитета МАДОУ «Детский сад № 188»</w:t>
            </w:r>
          </w:p>
          <w:p w:rsidR="007A74DC" w:rsidRPr="007A74DC" w:rsidRDefault="007A74DC" w:rsidP="002A3EB3">
            <w:pPr>
              <w:tabs>
                <w:tab w:val="num" w:pos="240"/>
              </w:tabs>
              <w:ind w:right="317" w:firstLine="142"/>
              <w:rPr>
                <w:sz w:val="20"/>
                <w:szCs w:val="20"/>
              </w:rPr>
            </w:pPr>
          </w:p>
          <w:p w:rsidR="007A74DC" w:rsidRPr="007A74DC" w:rsidRDefault="007A74DC" w:rsidP="002A3EB3">
            <w:pPr>
              <w:tabs>
                <w:tab w:val="num" w:pos="240"/>
              </w:tabs>
              <w:ind w:right="317" w:firstLine="142"/>
              <w:rPr>
                <w:sz w:val="20"/>
                <w:szCs w:val="20"/>
              </w:rPr>
            </w:pPr>
            <w:r w:rsidRPr="007A74DC">
              <w:rPr>
                <w:sz w:val="20"/>
                <w:szCs w:val="20"/>
              </w:rPr>
              <w:t>________________ Г.Р.Хафизова</w:t>
            </w:r>
          </w:p>
          <w:p w:rsidR="007A74DC" w:rsidRPr="007A74DC" w:rsidRDefault="007A74DC" w:rsidP="002A3EB3">
            <w:pPr>
              <w:pStyle w:val="ac"/>
              <w:ind w:firstLine="142"/>
              <w:rPr>
                <w:sz w:val="20"/>
                <w:szCs w:val="20"/>
              </w:rPr>
            </w:pPr>
          </w:p>
          <w:p w:rsidR="007A74DC" w:rsidRPr="007A74DC" w:rsidRDefault="007A74DC" w:rsidP="002A3EB3">
            <w:pPr>
              <w:tabs>
                <w:tab w:val="num" w:pos="240"/>
              </w:tabs>
              <w:ind w:right="317" w:firstLine="142"/>
              <w:rPr>
                <w:sz w:val="20"/>
                <w:szCs w:val="20"/>
              </w:rPr>
            </w:pPr>
            <w:r w:rsidRPr="007A74DC">
              <w:rPr>
                <w:sz w:val="20"/>
                <w:szCs w:val="20"/>
              </w:rPr>
              <w:t xml:space="preserve"> </w:t>
            </w:r>
          </w:p>
        </w:tc>
        <w:tc>
          <w:tcPr>
            <w:tcW w:w="5206" w:type="dxa"/>
          </w:tcPr>
          <w:p w:rsidR="007A74DC" w:rsidRPr="007A74DC" w:rsidRDefault="007A74DC" w:rsidP="002A3EB3">
            <w:pPr>
              <w:ind w:firstLine="142"/>
              <w:jc w:val="both"/>
              <w:rPr>
                <w:sz w:val="20"/>
                <w:szCs w:val="20"/>
              </w:rPr>
            </w:pPr>
            <w:r w:rsidRPr="007A74DC">
              <w:rPr>
                <w:sz w:val="20"/>
                <w:szCs w:val="20"/>
              </w:rPr>
              <w:t>«Утверждаю»</w:t>
            </w:r>
          </w:p>
          <w:p w:rsidR="007A74DC" w:rsidRPr="007A74DC" w:rsidRDefault="007A74DC" w:rsidP="002A3EB3">
            <w:pPr>
              <w:ind w:firstLine="142"/>
              <w:jc w:val="both"/>
              <w:rPr>
                <w:sz w:val="20"/>
                <w:szCs w:val="20"/>
              </w:rPr>
            </w:pPr>
            <w:r w:rsidRPr="007A74DC">
              <w:rPr>
                <w:sz w:val="20"/>
                <w:szCs w:val="20"/>
              </w:rPr>
              <w:t>Заведующая МАДОУ «Детский сад № 188»</w:t>
            </w:r>
          </w:p>
          <w:p w:rsidR="007A74DC" w:rsidRPr="007A74DC" w:rsidRDefault="007A74DC" w:rsidP="002A3EB3">
            <w:pPr>
              <w:ind w:firstLine="142"/>
              <w:jc w:val="both"/>
              <w:rPr>
                <w:sz w:val="20"/>
                <w:szCs w:val="20"/>
              </w:rPr>
            </w:pPr>
          </w:p>
        </w:tc>
      </w:tr>
      <w:tr w:rsidR="007A74DC" w:rsidRPr="005E141D" w:rsidTr="007A74DC">
        <w:trPr>
          <w:trHeight w:val="135"/>
        </w:trPr>
        <w:tc>
          <w:tcPr>
            <w:tcW w:w="4750" w:type="dxa"/>
            <w:vMerge/>
          </w:tcPr>
          <w:p w:rsidR="007A74DC" w:rsidRPr="007A74DC" w:rsidRDefault="007A74DC" w:rsidP="002A3EB3">
            <w:pPr>
              <w:tabs>
                <w:tab w:val="num" w:pos="240"/>
              </w:tabs>
              <w:ind w:right="317" w:firstLine="142"/>
              <w:rPr>
                <w:sz w:val="20"/>
                <w:szCs w:val="20"/>
              </w:rPr>
            </w:pPr>
          </w:p>
        </w:tc>
        <w:tc>
          <w:tcPr>
            <w:tcW w:w="5206" w:type="dxa"/>
          </w:tcPr>
          <w:p w:rsidR="007A74DC" w:rsidRPr="007A74DC" w:rsidRDefault="007A74DC" w:rsidP="002A3EB3">
            <w:pPr>
              <w:tabs>
                <w:tab w:val="num" w:pos="-250"/>
              </w:tabs>
              <w:ind w:firstLine="142"/>
              <w:jc w:val="both"/>
              <w:rPr>
                <w:sz w:val="20"/>
                <w:szCs w:val="20"/>
              </w:rPr>
            </w:pPr>
          </w:p>
        </w:tc>
      </w:tr>
      <w:tr w:rsidR="007A74DC" w:rsidRPr="005E141D" w:rsidTr="007A74DC">
        <w:trPr>
          <w:trHeight w:val="135"/>
        </w:trPr>
        <w:tc>
          <w:tcPr>
            <w:tcW w:w="4750" w:type="dxa"/>
            <w:vMerge/>
          </w:tcPr>
          <w:p w:rsidR="007A74DC" w:rsidRPr="007A74DC" w:rsidRDefault="007A74DC" w:rsidP="002A3EB3">
            <w:pPr>
              <w:tabs>
                <w:tab w:val="num" w:pos="240"/>
              </w:tabs>
              <w:ind w:right="317" w:firstLine="142"/>
              <w:rPr>
                <w:sz w:val="20"/>
                <w:szCs w:val="20"/>
              </w:rPr>
            </w:pPr>
          </w:p>
        </w:tc>
        <w:tc>
          <w:tcPr>
            <w:tcW w:w="5206" w:type="dxa"/>
          </w:tcPr>
          <w:p w:rsidR="007A74DC" w:rsidRPr="007A74DC" w:rsidRDefault="007A74DC" w:rsidP="002A3EB3">
            <w:pPr>
              <w:pStyle w:val="af3"/>
              <w:spacing w:after="0"/>
              <w:ind w:left="0" w:firstLine="142"/>
              <w:jc w:val="both"/>
              <w:rPr>
                <w:sz w:val="20"/>
                <w:szCs w:val="20"/>
              </w:rPr>
            </w:pPr>
            <w:r w:rsidRPr="007A74DC">
              <w:rPr>
                <w:sz w:val="20"/>
                <w:szCs w:val="20"/>
              </w:rPr>
              <w:t xml:space="preserve"> ___________________ Ф.Р.Фасхиева</w:t>
            </w:r>
          </w:p>
          <w:p w:rsidR="007A74DC" w:rsidRPr="007A74DC" w:rsidRDefault="007A74DC" w:rsidP="002A3EB3">
            <w:pPr>
              <w:pStyle w:val="af3"/>
              <w:spacing w:after="0"/>
              <w:ind w:left="0" w:firstLine="142"/>
              <w:jc w:val="both"/>
              <w:rPr>
                <w:sz w:val="20"/>
                <w:szCs w:val="20"/>
              </w:rPr>
            </w:pPr>
          </w:p>
          <w:p w:rsidR="007A74DC" w:rsidRPr="007A74DC" w:rsidRDefault="007A74DC" w:rsidP="002A3EB3">
            <w:pPr>
              <w:pStyle w:val="af3"/>
              <w:spacing w:after="0"/>
              <w:ind w:left="0" w:firstLine="142"/>
              <w:jc w:val="both"/>
              <w:rPr>
                <w:sz w:val="20"/>
                <w:szCs w:val="20"/>
              </w:rPr>
            </w:pPr>
            <w:r w:rsidRPr="007A74DC">
              <w:rPr>
                <w:sz w:val="20"/>
                <w:szCs w:val="20"/>
              </w:rPr>
              <w:t>Введено в действие</w:t>
            </w:r>
          </w:p>
          <w:p w:rsidR="007A74DC" w:rsidRPr="007A74DC" w:rsidRDefault="007A74DC" w:rsidP="002A3EB3">
            <w:pPr>
              <w:pStyle w:val="af3"/>
              <w:spacing w:after="0"/>
              <w:ind w:left="0" w:firstLine="142"/>
              <w:jc w:val="both"/>
              <w:rPr>
                <w:sz w:val="20"/>
                <w:szCs w:val="20"/>
              </w:rPr>
            </w:pPr>
            <w:r w:rsidRPr="007A74DC">
              <w:rPr>
                <w:sz w:val="20"/>
                <w:szCs w:val="20"/>
              </w:rPr>
              <w:t xml:space="preserve">Приказом по МАДОУ "Детский сад № 188" </w:t>
            </w:r>
          </w:p>
          <w:p w:rsidR="007A74DC" w:rsidRPr="007A74DC" w:rsidRDefault="007A74DC" w:rsidP="002A3EB3">
            <w:pPr>
              <w:pStyle w:val="af3"/>
              <w:spacing w:after="0"/>
              <w:ind w:left="0" w:firstLine="142"/>
              <w:jc w:val="both"/>
              <w:rPr>
                <w:sz w:val="20"/>
                <w:szCs w:val="20"/>
              </w:rPr>
            </w:pPr>
            <w:r w:rsidRPr="007A74DC">
              <w:rPr>
                <w:sz w:val="20"/>
                <w:szCs w:val="20"/>
              </w:rPr>
              <w:t xml:space="preserve">  № 31 от    «15»_</w:t>
            </w:r>
            <w:r w:rsidRPr="007A74DC">
              <w:rPr>
                <w:sz w:val="20"/>
                <w:szCs w:val="20"/>
                <w:u w:val="single"/>
              </w:rPr>
              <w:t xml:space="preserve">мая  </w:t>
            </w:r>
            <w:r w:rsidRPr="007A74DC">
              <w:rPr>
                <w:sz w:val="20"/>
                <w:szCs w:val="20"/>
              </w:rPr>
              <w:t>__2024 г.</w:t>
            </w:r>
          </w:p>
          <w:p w:rsidR="007A74DC" w:rsidRPr="007A74DC" w:rsidRDefault="007A74DC" w:rsidP="002A3EB3">
            <w:pPr>
              <w:ind w:firstLine="142"/>
              <w:jc w:val="both"/>
              <w:rPr>
                <w:sz w:val="20"/>
                <w:szCs w:val="20"/>
              </w:rPr>
            </w:pPr>
          </w:p>
        </w:tc>
      </w:tr>
      <w:tr w:rsidR="007A74DC" w:rsidRPr="005E141D" w:rsidTr="007A74DC">
        <w:trPr>
          <w:trHeight w:val="135"/>
        </w:trPr>
        <w:tc>
          <w:tcPr>
            <w:tcW w:w="4750" w:type="dxa"/>
            <w:vMerge/>
          </w:tcPr>
          <w:p w:rsidR="007A74DC" w:rsidRPr="007A74DC" w:rsidRDefault="007A74DC" w:rsidP="002A3EB3">
            <w:pPr>
              <w:tabs>
                <w:tab w:val="num" w:pos="240"/>
              </w:tabs>
              <w:ind w:right="317" w:firstLine="142"/>
              <w:rPr>
                <w:sz w:val="20"/>
                <w:szCs w:val="20"/>
              </w:rPr>
            </w:pPr>
          </w:p>
        </w:tc>
        <w:tc>
          <w:tcPr>
            <w:tcW w:w="5206" w:type="dxa"/>
          </w:tcPr>
          <w:p w:rsidR="007A74DC" w:rsidRPr="007A74DC" w:rsidRDefault="007A74DC" w:rsidP="002A3EB3">
            <w:pPr>
              <w:tabs>
                <w:tab w:val="num" w:pos="240"/>
              </w:tabs>
              <w:ind w:firstLine="142"/>
              <w:rPr>
                <w:sz w:val="20"/>
                <w:szCs w:val="20"/>
              </w:rPr>
            </w:pPr>
          </w:p>
        </w:tc>
      </w:tr>
      <w:tr w:rsidR="007A74DC" w:rsidRPr="005E141D" w:rsidTr="007A74DC">
        <w:trPr>
          <w:trHeight w:val="1027"/>
        </w:trPr>
        <w:tc>
          <w:tcPr>
            <w:tcW w:w="4750" w:type="dxa"/>
            <w:vMerge/>
          </w:tcPr>
          <w:p w:rsidR="007A74DC" w:rsidRPr="007A74DC" w:rsidRDefault="007A74DC" w:rsidP="002A3EB3">
            <w:pPr>
              <w:tabs>
                <w:tab w:val="num" w:pos="240"/>
              </w:tabs>
              <w:ind w:right="317" w:firstLine="142"/>
              <w:rPr>
                <w:sz w:val="20"/>
                <w:szCs w:val="20"/>
              </w:rPr>
            </w:pPr>
          </w:p>
        </w:tc>
        <w:tc>
          <w:tcPr>
            <w:tcW w:w="5206" w:type="dxa"/>
          </w:tcPr>
          <w:p w:rsidR="007A74DC" w:rsidRPr="007A74DC" w:rsidRDefault="007A74DC" w:rsidP="002A3EB3">
            <w:pPr>
              <w:pStyle w:val="ac"/>
              <w:ind w:firstLine="142"/>
              <w:rPr>
                <w:sz w:val="20"/>
                <w:szCs w:val="20"/>
              </w:rPr>
            </w:pPr>
            <w:r w:rsidRPr="007A74DC">
              <w:rPr>
                <w:sz w:val="20"/>
                <w:szCs w:val="20"/>
              </w:rPr>
              <w:t>Рассмотрено  на  общем собрании  работников  МАДОУ «Детский сад № 188 комбинированного вида»</w:t>
            </w:r>
          </w:p>
          <w:p w:rsidR="007A74DC" w:rsidRPr="007A74DC" w:rsidRDefault="007A74DC" w:rsidP="002A3EB3">
            <w:pPr>
              <w:tabs>
                <w:tab w:val="num" w:pos="240"/>
              </w:tabs>
              <w:ind w:firstLine="142"/>
              <w:rPr>
                <w:sz w:val="20"/>
                <w:szCs w:val="20"/>
              </w:rPr>
            </w:pPr>
            <w:r w:rsidRPr="007A74DC">
              <w:rPr>
                <w:sz w:val="20"/>
                <w:szCs w:val="20"/>
              </w:rPr>
              <w:t xml:space="preserve">   Протокол №    от    « 15 »_</w:t>
            </w:r>
            <w:r w:rsidRPr="007A74DC">
              <w:rPr>
                <w:sz w:val="20"/>
                <w:szCs w:val="20"/>
                <w:u w:val="single"/>
              </w:rPr>
              <w:t xml:space="preserve">мая </w:t>
            </w:r>
            <w:r w:rsidRPr="007A74DC">
              <w:rPr>
                <w:sz w:val="20"/>
                <w:szCs w:val="20"/>
              </w:rPr>
              <w:t>__2024 г.</w:t>
            </w:r>
          </w:p>
          <w:p w:rsidR="007A74DC" w:rsidRPr="007A74DC" w:rsidRDefault="007A74DC" w:rsidP="002A3EB3">
            <w:pPr>
              <w:tabs>
                <w:tab w:val="num" w:pos="240"/>
              </w:tabs>
              <w:ind w:firstLine="142"/>
              <w:rPr>
                <w:sz w:val="20"/>
                <w:szCs w:val="20"/>
              </w:rPr>
            </w:pPr>
          </w:p>
          <w:p w:rsidR="007A74DC" w:rsidRPr="007A74DC" w:rsidRDefault="007A74DC" w:rsidP="002A3EB3">
            <w:pPr>
              <w:tabs>
                <w:tab w:val="num" w:pos="240"/>
              </w:tabs>
              <w:ind w:firstLine="142"/>
              <w:rPr>
                <w:sz w:val="20"/>
                <w:szCs w:val="20"/>
              </w:rPr>
            </w:pPr>
          </w:p>
        </w:tc>
      </w:tr>
    </w:tbl>
    <w:p w:rsidR="007A74DC" w:rsidRDefault="007A74DC" w:rsidP="007A74DC">
      <w:pPr>
        <w:tabs>
          <w:tab w:val="left" w:pos="5184"/>
        </w:tabs>
        <w:rPr>
          <w:b/>
          <w:i/>
        </w:rPr>
      </w:pPr>
    </w:p>
    <w:p w:rsidR="00D4407B" w:rsidRDefault="00D4407B" w:rsidP="00690AE4">
      <w:pPr>
        <w:tabs>
          <w:tab w:val="left" w:pos="5184"/>
        </w:tabs>
        <w:jc w:val="right"/>
        <w:rPr>
          <w:b/>
          <w:i/>
        </w:rPr>
      </w:pPr>
    </w:p>
    <w:p w:rsidR="00D4407B" w:rsidRPr="005E141D" w:rsidRDefault="00D4407B" w:rsidP="00D4407B">
      <w:pPr>
        <w:ind w:firstLine="142"/>
        <w:jc w:val="center"/>
        <w:rPr>
          <w:b/>
          <w:bCs/>
        </w:rPr>
      </w:pPr>
      <w:r w:rsidRPr="005E141D">
        <w:rPr>
          <w:b/>
          <w:bCs/>
        </w:rPr>
        <w:t>ПОЛОЖЕНИЕ</w:t>
      </w:r>
    </w:p>
    <w:p w:rsidR="00D4407B" w:rsidRPr="005E141D" w:rsidRDefault="00D4407B" w:rsidP="00D4407B">
      <w:pPr>
        <w:ind w:right="509" w:firstLine="142"/>
        <w:jc w:val="center"/>
        <w:rPr>
          <w:b/>
          <w:bCs/>
        </w:rPr>
      </w:pPr>
      <w:r w:rsidRPr="005E141D">
        <w:rPr>
          <w:b/>
          <w:bCs/>
        </w:rPr>
        <w:t xml:space="preserve">об обеспечении работников  средствами  индивидуальной защиты </w:t>
      </w:r>
    </w:p>
    <w:p w:rsidR="00D4407B" w:rsidRPr="005E141D" w:rsidRDefault="00D4407B" w:rsidP="00D4407B">
      <w:pPr>
        <w:ind w:right="509" w:firstLine="142"/>
        <w:jc w:val="center"/>
        <w:rPr>
          <w:b/>
          <w:bCs/>
        </w:rPr>
      </w:pPr>
      <w:r w:rsidRPr="005E141D">
        <w:rPr>
          <w:b/>
          <w:bCs/>
        </w:rPr>
        <w:t>и смывающими средствами</w:t>
      </w:r>
    </w:p>
    <w:p w:rsidR="00D4407B" w:rsidRPr="005E141D" w:rsidRDefault="00D4407B" w:rsidP="00D4407B">
      <w:pPr>
        <w:ind w:right="509" w:firstLine="142"/>
        <w:jc w:val="center"/>
        <w:rPr>
          <w:b/>
          <w:bCs/>
        </w:rPr>
      </w:pPr>
      <w:r w:rsidRPr="005E141D">
        <w:t xml:space="preserve">в </w:t>
      </w:r>
      <w:r w:rsidRPr="005E141D">
        <w:rPr>
          <w:b/>
          <w:bCs/>
        </w:rPr>
        <w:t>МБДОУ «Детский сад № 63 комбинированного вида» Вахитовского района г. Казани</w:t>
      </w:r>
    </w:p>
    <w:p w:rsidR="00D4407B" w:rsidRPr="005E141D" w:rsidRDefault="00D4407B" w:rsidP="00D4407B">
      <w:pPr>
        <w:ind w:firstLine="142"/>
        <w:jc w:val="center"/>
        <w:rPr>
          <w:b/>
          <w:bCs/>
          <w:spacing w:val="1"/>
          <w:w w:val="113"/>
        </w:rPr>
      </w:pPr>
    </w:p>
    <w:p w:rsidR="00D4407B" w:rsidRPr="005E141D" w:rsidRDefault="00D4407B" w:rsidP="00D4407B">
      <w:pPr>
        <w:pStyle w:val="af"/>
        <w:spacing w:after="0"/>
        <w:ind w:right="651" w:firstLine="142"/>
        <w:jc w:val="both"/>
      </w:pPr>
      <w:r w:rsidRPr="005E141D">
        <w:t>Положение разработано на основании приказа Министерства труда и</w:t>
      </w:r>
      <w:r w:rsidRPr="005E141D">
        <w:rPr>
          <w:spacing w:val="1"/>
        </w:rPr>
        <w:t xml:space="preserve"> </w:t>
      </w:r>
      <w:r w:rsidRPr="005E141D">
        <w:t>социальной защиты Российской Федерации от 29 октября 2021 г. № 766н «Об</w:t>
      </w:r>
      <w:r w:rsidRPr="005E141D">
        <w:rPr>
          <w:spacing w:val="-67"/>
        </w:rPr>
        <w:t xml:space="preserve"> </w:t>
      </w:r>
      <w:r w:rsidRPr="005E141D">
        <w:t>утверждении</w:t>
      </w:r>
      <w:r w:rsidRPr="005E141D">
        <w:rPr>
          <w:spacing w:val="1"/>
        </w:rPr>
        <w:t xml:space="preserve"> </w:t>
      </w:r>
      <w:r w:rsidRPr="005E141D">
        <w:t>правил</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средствами</w:t>
      </w:r>
      <w:r w:rsidRPr="005E141D">
        <w:rPr>
          <w:spacing w:val="1"/>
        </w:rPr>
        <w:t xml:space="preserve"> </w:t>
      </w:r>
      <w:r w:rsidRPr="005E141D">
        <w:t>индивидуальной</w:t>
      </w:r>
      <w:r w:rsidRPr="005E141D">
        <w:rPr>
          <w:spacing w:val="-67"/>
        </w:rPr>
        <w:t xml:space="preserve"> </w:t>
      </w:r>
      <w:r w:rsidRPr="005E141D">
        <w:t>защиты</w:t>
      </w:r>
      <w:r w:rsidRPr="005E141D">
        <w:rPr>
          <w:spacing w:val="-4"/>
        </w:rPr>
        <w:t xml:space="preserve"> </w:t>
      </w:r>
      <w:r w:rsidRPr="005E141D">
        <w:t>и смывающими средствами»</w:t>
      </w:r>
    </w:p>
    <w:p w:rsidR="00D4407B" w:rsidRPr="005E141D" w:rsidRDefault="00D4407B" w:rsidP="00004DB0">
      <w:pPr>
        <w:pStyle w:val="211"/>
        <w:numPr>
          <w:ilvl w:val="0"/>
          <w:numId w:val="141"/>
        </w:numPr>
        <w:spacing w:line="240" w:lineRule="auto"/>
        <w:ind w:left="0" w:firstLine="142"/>
        <w:jc w:val="both"/>
        <w:rPr>
          <w:sz w:val="24"/>
          <w:szCs w:val="24"/>
        </w:rPr>
      </w:pPr>
      <w:r w:rsidRPr="005E141D">
        <w:rPr>
          <w:sz w:val="24"/>
          <w:szCs w:val="24"/>
        </w:rPr>
        <w:t>Область</w:t>
      </w:r>
      <w:r w:rsidRPr="005E141D">
        <w:rPr>
          <w:spacing w:val="-5"/>
          <w:sz w:val="24"/>
          <w:szCs w:val="24"/>
        </w:rPr>
        <w:t xml:space="preserve"> </w:t>
      </w:r>
      <w:r w:rsidRPr="005E141D">
        <w:rPr>
          <w:sz w:val="24"/>
          <w:szCs w:val="24"/>
        </w:rPr>
        <w:t>применения</w:t>
      </w:r>
    </w:p>
    <w:p w:rsidR="00D4407B" w:rsidRPr="005E141D" w:rsidRDefault="00D4407B" w:rsidP="00D4407B">
      <w:pPr>
        <w:pStyle w:val="aff1"/>
        <w:widowControl w:val="0"/>
        <w:numPr>
          <w:ilvl w:val="3"/>
          <w:numId w:val="100"/>
        </w:numPr>
        <w:tabs>
          <w:tab w:val="left" w:pos="2046"/>
        </w:tabs>
        <w:autoSpaceDE w:val="0"/>
        <w:autoSpaceDN w:val="0"/>
        <w:ind w:left="567" w:right="786" w:hanging="567"/>
        <w:jc w:val="both"/>
      </w:pPr>
      <w:r w:rsidRPr="005E141D">
        <w:t xml:space="preserve">Положение о порядке обеспечения работников </w:t>
      </w:r>
      <w:r w:rsidRPr="005E141D">
        <w:rPr>
          <w:spacing w:val="-1"/>
        </w:rPr>
        <w:t>МБДОУ «Детский сад № 63 комбинированного вида» Вахитовского района г. Казани</w:t>
      </w:r>
      <w:r w:rsidRPr="005E141D">
        <w:t xml:space="preserve"> (далее - работников) средствами индивидуальной защиты и</w:t>
      </w:r>
      <w:r w:rsidRPr="005E141D">
        <w:rPr>
          <w:spacing w:val="1"/>
        </w:rPr>
        <w:t xml:space="preserve"> </w:t>
      </w:r>
      <w:r w:rsidRPr="005E141D">
        <w:t>смывающими</w:t>
      </w:r>
      <w:r w:rsidRPr="005E141D">
        <w:rPr>
          <w:spacing w:val="4"/>
        </w:rPr>
        <w:t xml:space="preserve"> </w:t>
      </w:r>
      <w:r w:rsidRPr="005E141D">
        <w:t>средствами</w:t>
      </w:r>
      <w:r w:rsidRPr="005E141D">
        <w:rPr>
          <w:spacing w:val="7"/>
        </w:rPr>
        <w:t xml:space="preserve"> </w:t>
      </w:r>
      <w:r w:rsidRPr="005E141D">
        <w:t>(далее</w:t>
      </w:r>
      <w:r w:rsidRPr="005E141D">
        <w:rPr>
          <w:spacing w:val="9"/>
        </w:rPr>
        <w:t xml:space="preserve"> </w:t>
      </w:r>
      <w:r w:rsidRPr="005E141D">
        <w:t>-</w:t>
      </w:r>
      <w:r w:rsidRPr="005E141D">
        <w:rPr>
          <w:spacing w:val="3"/>
        </w:rPr>
        <w:t xml:space="preserve"> </w:t>
      </w:r>
      <w:r w:rsidRPr="005E141D">
        <w:t>Положение)</w:t>
      </w:r>
      <w:r w:rsidRPr="005E141D">
        <w:rPr>
          <w:spacing w:val="4"/>
        </w:rPr>
        <w:t xml:space="preserve"> </w:t>
      </w:r>
      <w:r w:rsidRPr="005E141D">
        <w:t>является</w:t>
      </w:r>
      <w:r w:rsidRPr="005E141D">
        <w:rPr>
          <w:spacing w:val="7"/>
        </w:rPr>
        <w:t xml:space="preserve"> </w:t>
      </w:r>
      <w:r w:rsidRPr="005E141D">
        <w:t>локальным</w:t>
      </w:r>
      <w:r w:rsidRPr="005E141D">
        <w:rPr>
          <w:spacing w:val="5"/>
        </w:rPr>
        <w:t xml:space="preserve"> </w:t>
      </w:r>
      <w:r w:rsidRPr="005E141D">
        <w:t>нормативно   правовым актом</w:t>
      </w:r>
      <w:r w:rsidRPr="005E141D">
        <w:rPr>
          <w:spacing w:val="-1"/>
        </w:rPr>
        <w:t xml:space="preserve"> МБДОУ «Детский сад № 63 комбинированного вида» Вахитовского района г. Казани</w:t>
      </w:r>
      <w:r w:rsidRPr="005E141D">
        <w:t xml:space="preserve"> (далее - работодатель) и</w:t>
      </w:r>
      <w:r w:rsidRPr="005E141D">
        <w:rPr>
          <w:spacing w:val="1"/>
        </w:rPr>
        <w:t xml:space="preserve"> </w:t>
      </w:r>
      <w:r w:rsidRPr="005E141D">
        <w:t>устанавливает</w:t>
      </w:r>
      <w:r w:rsidRPr="005E141D">
        <w:rPr>
          <w:spacing w:val="1"/>
        </w:rPr>
        <w:t xml:space="preserve"> </w:t>
      </w:r>
      <w:r w:rsidRPr="005E141D">
        <w:t>обязательные</w:t>
      </w:r>
      <w:r w:rsidRPr="005E141D">
        <w:rPr>
          <w:spacing w:val="1"/>
        </w:rPr>
        <w:t xml:space="preserve"> </w:t>
      </w:r>
      <w:r w:rsidRPr="005E141D">
        <w:t>требования</w:t>
      </w:r>
      <w:r w:rsidRPr="005E141D">
        <w:rPr>
          <w:spacing w:val="1"/>
        </w:rPr>
        <w:t xml:space="preserve"> </w:t>
      </w:r>
      <w:r w:rsidRPr="005E141D">
        <w:t>к</w:t>
      </w:r>
      <w:r w:rsidRPr="005E141D">
        <w:rPr>
          <w:spacing w:val="1"/>
        </w:rPr>
        <w:t xml:space="preserve"> </w:t>
      </w:r>
      <w:r w:rsidRPr="005E141D">
        <w:t>порядку</w:t>
      </w:r>
      <w:r w:rsidRPr="005E141D">
        <w:rPr>
          <w:spacing w:val="1"/>
        </w:rPr>
        <w:t xml:space="preserve"> </w:t>
      </w:r>
      <w:r w:rsidRPr="005E141D">
        <w:t>приобретения,</w:t>
      </w:r>
      <w:r w:rsidRPr="005E141D">
        <w:rPr>
          <w:spacing w:val="1"/>
        </w:rPr>
        <w:t xml:space="preserve"> </w:t>
      </w:r>
      <w:r w:rsidRPr="005E141D">
        <w:t>выдачи,</w:t>
      </w:r>
      <w:r w:rsidRPr="005E141D">
        <w:rPr>
          <w:spacing w:val="1"/>
        </w:rPr>
        <w:t xml:space="preserve"> </w:t>
      </w:r>
      <w:r w:rsidRPr="005E141D">
        <w:t>применения, хранения и ухода за специальной одеждой, специальной обувью и</w:t>
      </w:r>
      <w:r w:rsidRPr="005E141D">
        <w:rPr>
          <w:spacing w:val="1"/>
        </w:rPr>
        <w:t xml:space="preserve"> </w:t>
      </w:r>
      <w:r w:rsidRPr="005E141D">
        <w:t>другими</w:t>
      </w:r>
      <w:r w:rsidRPr="005E141D">
        <w:rPr>
          <w:spacing w:val="-1"/>
        </w:rPr>
        <w:t xml:space="preserve"> </w:t>
      </w:r>
      <w:r w:rsidRPr="005E141D">
        <w:t>средствами</w:t>
      </w:r>
      <w:r w:rsidRPr="005E141D">
        <w:rPr>
          <w:spacing w:val="-2"/>
        </w:rPr>
        <w:t xml:space="preserve"> </w:t>
      </w:r>
      <w:r w:rsidRPr="005E141D">
        <w:t>индивидуальной</w:t>
      </w:r>
      <w:r w:rsidRPr="005E141D">
        <w:rPr>
          <w:spacing w:val="-1"/>
        </w:rPr>
        <w:t xml:space="preserve"> </w:t>
      </w:r>
      <w:r w:rsidRPr="005E141D">
        <w:t>защиты</w:t>
      </w:r>
      <w:r w:rsidRPr="005E141D">
        <w:rPr>
          <w:spacing w:val="1"/>
        </w:rPr>
        <w:t xml:space="preserve"> </w:t>
      </w:r>
      <w:r w:rsidRPr="005E141D">
        <w:t>(далее</w:t>
      </w:r>
      <w:r w:rsidRPr="005E141D">
        <w:rPr>
          <w:spacing w:val="2"/>
        </w:rPr>
        <w:t xml:space="preserve"> </w:t>
      </w:r>
      <w:r w:rsidRPr="005E141D">
        <w:t>-</w:t>
      </w:r>
      <w:r w:rsidRPr="005E141D">
        <w:rPr>
          <w:spacing w:val="-1"/>
        </w:rPr>
        <w:t xml:space="preserve"> </w:t>
      </w:r>
      <w:r w:rsidRPr="005E141D">
        <w:t>СИЗ).</w:t>
      </w:r>
    </w:p>
    <w:p w:rsidR="00D4407B" w:rsidRPr="005E141D" w:rsidRDefault="00D4407B" w:rsidP="00004DB0">
      <w:pPr>
        <w:pStyle w:val="aff1"/>
        <w:widowControl w:val="0"/>
        <w:numPr>
          <w:ilvl w:val="1"/>
          <w:numId w:val="140"/>
        </w:numPr>
        <w:autoSpaceDE w:val="0"/>
        <w:autoSpaceDN w:val="0"/>
        <w:ind w:left="0" w:right="786" w:firstLine="142"/>
        <w:jc w:val="both"/>
      </w:pPr>
      <w:r w:rsidRPr="005E141D">
        <w:t>Положение</w:t>
      </w:r>
      <w:r w:rsidRPr="005E141D">
        <w:rPr>
          <w:spacing w:val="1"/>
        </w:rPr>
        <w:t xml:space="preserve"> </w:t>
      </w:r>
      <w:r w:rsidRPr="005E141D">
        <w:t>является</w:t>
      </w:r>
      <w:r w:rsidRPr="005E141D">
        <w:rPr>
          <w:spacing w:val="1"/>
        </w:rPr>
        <w:t xml:space="preserve"> </w:t>
      </w:r>
      <w:r w:rsidRPr="005E141D">
        <w:t>обязательным</w:t>
      </w:r>
      <w:r w:rsidRPr="005E141D">
        <w:rPr>
          <w:spacing w:val="1"/>
        </w:rPr>
        <w:t xml:space="preserve"> </w:t>
      </w:r>
      <w:r w:rsidRPr="005E141D">
        <w:t>к</w:t>
      </w:r>
      <w:r w:rsidRPr="005E141D">
        <w:rPr>
          <w:spacing w:val="1"/>
        </w:rPr>
        <w:t xml:space="preserve"> </w:t>
      </w:r>
      <w:r w:rsidRPr="005E141D">
        <w:t>руководству</w:t>
      </w:r>
      <w:r w:rsidRPr="005E141D">
        <w:rPr>
          <w:spacing w:val="1"/>
        </w:rPr>
        <w:t xml:space="preserve"> </w:t>
      </w:r>
      <w:r w:rsidRPr="005E141D">
        <w:t>и</w:t>
      </w:r>
      <w:r w:rsidRPr="005E141D">
        <w:rPr>
          <w:spacing w:val="1"/>
        </w:rPr>
        <w:t xml:space="preserve"> </w:t>
      </w:r>
      <w:r w:rsidRPr="005E141D">
        <w:t>исполнению</w:t>
      </w:r>
      <w:r w:rsidRPr="005E141D">
        <w:rPr>
          <w:spacing w:val="1"/>
        </w:rPr>
        <w:t xml:space="preserve"> </w:t>
      </w:r>
      <w:r w:rsidRPr="005E141D">
        <w:t>работниками, которые в своей трудовой деятельности используют (применяют)</w:t>
      </w:r>
      <w:r w:rsidRPr="005E141D">
        <w:rPr>
          <w:spacing w:val="1"/>
        </w:rPr>
        <w:t xml:space="preserve"> </w:t>
      </w:r>
      <w:r w:rsidRPr="005E141D">
        <w:t>СИЗ</w:t>
      </w:r>
      <w:r w:rsidRPr="005E141D">
        <w:rPr>
          <w:spacing w:val="-1"/>
        </w:rPr>
        <w:t xml:space="preserve"> </w:t>
      </w:r>
      <w:r w:rsidRPr="005E141D">
        <w:t>и смывающие средства.</w:t>
      </w:r>
    </w:p>
    <w:p w:rsidR="00D4407B" w:rsidRPr="005E141D" w:rsidRDefault="00D4407B" w:rsidP="00004DB0">
      <w:pPr>
        <w:pStyle w:val="211"/>
        <w:numPr>
          <w:ilvl w:val="0"/>
          <w:numId w:val="141"/>
        </w:numPr>
        <w:spacing w:line="240" w:lineRule="auto"/>
        <w:ind w:left="0" w:firstLine="142"/>
        <w:jc w:val="both"/>
        <w:rPr>
          <w:sz w:val="24"/>
          <w:szCs w:val="24"/>
        </w:rPr>
      </w:pPr>
      <w:r w:rsidRPr="005E141D">
        <w:rPr>
          <w:sz w:val="24"/>
          <w:szCs w:val="24"/>
        </w:rPr>
        <w:t>Нормативные</w:t>
      </w:r>
      <w:r w:rsidRPr="005E141D">
        <w:rPr>
          <w:spacing w:val="-3"/>
          <w:sz w:val="24"/>
          <w:szCs w:val="24"/>
        </w:rPr>
        <w:t xml:space="preserve"> </w:t>
      </w:r>
      <w:r w:rsidRPr="005E141D">
        <w:rPr>
          <w:sz w:val="24"/>
          <w:szCs w:val="24"/>
        </w:rPr>
        <w:t>ссылки</w:t>
      </w:r>
    </w:p>
    <w:p w:rsidR="00D4407B" w:rsidRPr="005E141D" w:rsidRDefault="00D4407B" w:rsidP="00D4407B">
      <w:pPr>
        <w:pStyle w:val="af"/>
        <w:spacing w:after="0"/>
        <w:ind w:right="789" w:firstLine="142"/>
        <w:jc w:val="both"/>
      </w:pPr>
      <w:r w:rsidRPr="005E141D">
        <w:t>В</w:t>
      </w:r>
      <w:r w:rsidRPr="005E141D">
        <w:rPr>
          <w:spacing w:val="1"/>
        </w:rPr>
        <w:t xml:space="preserve"> </w:t>
      </w:r>
      <w:r w:rsidRPr="005E141D">
        <w:t>настоящем</w:t>
      </w:r>
      <w:r w:rsidRPr="005E141D">
        <w:rPr>
          <w:spacing w:val="1"/>
        </w:rPr>
        <w:t xml:space="preserve"> </w:t>
      </w:r>
      <w:r w:rsidRPr="005E141D">
        <w:t>Положении</w:t>
      </w:r>
      <w:r w:rsidRPr="005E141D">
        <w:rPr>
          <w:spacing w:val="1"/>
        </w:rPr>
        <w:t xml:space="preserve"> </w:t>
      </w:r>
      <w:r w:rsidRPr="005E141D">
        <w:t>использованы</w:t>
      </w:r>
      <w:r w:rsidRPr="005E141D">
        <w:rPr>
          <w:spacing w:val="1"/>
        </w:rPr>
        <w:t xml:space="preserve"> </w:t>
      </w:r>
      <w:r w:rsidRPr="005E141D">
        <w:t>ссылки</w:t>
      </w:r>
      <w:r w:rsidRPr="005E141D">
        <w:rPr>
          <w:spacing w:val="1"/>
        </w:rPr>
        <w:t xml:space="preserve"> </w:t>
      </w:r>
      <w:r w:rsidRPr="005E141D">
        <w:t>на</w:t>
      </w:r>
      <w:r w:rsidRPr="005E141D">
        <w:rPr>
          <w:spacing w:val="1"/>
        </w:rPr>
        <w:t xml:space="preserve"> </w:t>
      </w:r>
      <w:r w:rsidRPr="005E141D">
        <w:t>следующие</w:t>
      </w:r>
      <w:r w:rsidRPr="005E141D">
        <w:rPr>
          <w:spacing w:val="1"/>
        </w:rPr>
        <w:t xml:space="preserve"> </w:t>
      </w:r>
      <w:r w:rsidRPr="005E141D">
        <w:t>нормативные</w:t>
      </w:r>
      <w:r w:rsidRPr="005E141D">
        <w:rPr>
          <w:spacing w:val="-4"/>
        </w:rPr>
        <w:t xml:space="preserve"> </w:t>
      </w:r>
      <w:r w:rsidRPr="005E141D">
        <w:t>документы:</w:t>
      </w:r>
    </w:p>
    <w:p w:rsidR="00D4407B" w:rsidRPr="005E141D" w:rsidRDefault="00D4407B" w:rsidP="00004DB0">
      <w:pPr>
        <w:pStyle w:val="aff1"/>
        <w:widowControl w:val="0"/>
        <w:numPr>
          <w:ilvl w:val="1"/>
          <w:numId w:val="139"/>
        </w:numPr>
        <w:autoSpaceDE w:val="0"/>
        <w:autoSpaceDN w:val="0"/>
        <w:ind w:left="0" w:firstLine="142"/>
        <w:jc w:val="both"/>
      </w:pPr>
      <w:r w:rsidRPr="005E141D">
        <w:t>Трудовой</w:t>
      </w:r>
      <w:r w:rsidRPr="005E141D">
        <w:rPr>
          <w:spacing w:val="-5"/>
        </w:rPr>
        <w:t xml:space="preserve"> </w:t>
      </w:r>
      <w:r w:rsidRPr="005E141D">
        <w:t>кодекс</w:t>
      </w:r>
      <w:r w:rsidRPr="005E141D">
        <w:rPr>
          <w:spacing w:val="-5"/>
        </w:rPr>
        <w:t xml:space="preserve"> </w:t>
      </w:r>
      <w:r w:rsidRPr="005E141D">
        <w:t>Российской</w:t>
      </w:r>
      <w:r w:rsidRPr="005E141D">
        <w:rPr>
          <w:spacing w:val="-5"/>
        </w:rPr>
        <w:t xml:space="preserve"> </w:t>
      </w:r>
      <w:r w:rsidRPr="005E141D">
        <w:t>Федерации.</w:t>
      </w:r>
    </w:p>
    <w:p w:rsidR="00D4407B" w:rsidRPr="005E141D" w:rsidRDefault="00D4407B" w:rsidP="00004DB0">
      <w:pPr>
        <w:pStyle w:val="aff1"/>
        <w:widowControl w:val="0"/>
        <w:numPr>
          <w:ilvl w:val="1"/>
          <w:numId w:val="139"/>
        </w:numPr>
        <w:autoSpaceDE w:val="0"/>
        <w:autoSpaceDN w:val="0"/>
        <w:ind w:left="0" w:right="793" w:firstLine="142"/>
        <w:jc w:val="both"/>
      </w:pPr>
      <w:r w:rsidRPr="005E141D">
        <w:t>Приказ</w:t>
      </w:r>
      <w:r w:rsidRPr="005E141D">
        <w:rPr>
          <w:spacing w:val="1"/>
        </w:rPr>
        <w:t xml:space="preserve"> </w:t>
      </w:r>
      <w:r w:rsidRPr="005E141D">
        <w:t>Министерства</w:t>
      </w:r>
      <w:r w:rsidRPr="005E141D">
        <w:rPr>
          <w:spacing w:val="1"/>
        </w:rPr>
        <w:t xml:space="preserve"> </w:t>
      </w:r>
      <w:r w:rsidRPr="005E141D">
        <w:t>труда</w:t>
      </w:r>
      <w:r w:rsidRPr="005E141D">
        <w:rPr>
          <w:spacing w:val="1"/>
        </w:rPr>
        <w:t xml:space="preserve"> </w:t>
      </w:r>
      <w:r w:rsidRPr="005E141D">
        <w:t>и</w:t>
      </w:r>
      <w:r w:rsidRPr="005E141D">
        <w:rPr>
          <w:spacing w:val="1"/>
        </w:rPr>
        <w:t xml:space="preserve"> </w:t>
      </w:r>
      <w:r w:rsidRPr="005E141D">
        <w:t>социальной</w:t>
      </w:r>
      <w:r w:rsidRPr="005E141D">
        <w:rPr>
          <w:spacing w:val="1"/>
        </w:rPr>
        <w:t xml:space="preserve"> </w:t>
      </w:r>
      <w:r w:rsidRPr="005E141D">
        <w:t>защиты</w:t>
      </w:r>
      <w:r w:rsidRPr="005E141D">
        <w:rPr>
          <w:spacing w:val="1"/>
        </w:rPr>
        <w:t xml:space="preserve"> </w:t>
      </w:r>
      <w:r w:rsidRPr="005E141D">
        <w:t>Российской</w:t>
      </w:r>
      <w:r w:rsidRPr="005E141D">
        <w:rPr>
          <w:spacing w:val="1"/>
        </w:rPr>
        <w:t xml:space="preserve"> </w:t>
      </w:r>
      <w:r w:rsidRPr="005E141D">
        <w:t>Федерации от 29 октября 2021 г. № 766н «Об утверждении правил обеспечения</w:t>
      </w:r>
      <w:r w:rsidRPr="005E141D">
        <w:rPr>
          <w:spacing w:val="1"/>
        </w:rPr>
        <w:t xml:space="preserve"> </w:t>
      </w:r>
      <w:r w:rsidRPr="005E141D">
        <w:t>работников</w:t>
      </w:r>
      <w:r w:rsidRPr="005E141D">
        <w:rPr>
          <w:spacing w:val="-6"/>
        </w:rPr>
        <w:t xml:space="preserve"> </w:t>
      </w:r>
      <w:r w:rsidRPr="005E141D">
        <w:t>средствами</w:t>
      </w:r>
      <w:r w:rsidRPr="005E141D">
        <w:rPr>
          <w:spacing w:val="-3"/>
        </w:rPr>
        <w:t xml:space="preserve"> </w:t>
      </w:r>
      <w:r w:rsidRPr="005E141D">
        <w:t>индивидуальной</w:t>
      </w:r>
      <w:r w:rsidRPr="005E141D">
        <w:rPr>
          <w:spacing w:val="-3"/>
        </w:rPr>
        <w:t xml:space="preserve"> </w:t>
      </w:r>
      <w:r w:rsidRPr="005E141D">
        <w:t>защиты</w:t>
      </w:r>
      <w:r w:rsidRPr="005E141D">
        <w:rPr>
          <w:spacing w:val="-3"/>
        </w:rPr>
        <w:t xml:space="preserve"> </w:t>
      </w:r>
      <w:r w:rsidRPr="005E141D">
        <w:t>и</w:t>
      </w:r>
      <w:r w:rsidRPr="005E141D">
        <w:rPr>
          <w:spacing w:val="-3"/>
        </w:rPr>
        <w:t xml:space="preserve"> </w:t>
      </w:r>
      <w:r w:rsidRPr="005E141D">
        <w:t>смывающими</w:t>
      </w:r>
      <w:r w:rsidRPr="005E141D">
        <w:rPr>
          <w:spacing w:val="-3"/>
        </w:rPr>
        <w:t xml:space="preserve"> </w:t>
      </w:r>
      <w:r w:rsidRPr="005E141D">
        <w:t>средствами».</w:t>
      </w:r>
    </w:p>
    <w:p w:rsidR="00D4407B" w:rsidRPr="005E141D" w:rsidRDefault="00D4407B" w:rsidP="00004DB0">
      <w:pPr>
        <w:pStyle w:val="aff1"/>
        <w:widowControl w:val="0"/>
        <w:numPr>
          <w:ilvl w:val="1"/>
          <w:numId w:val="139"/>
        </w:numPr>
        <w:autoSpaceDE w:val="0"/>
        <w:autoSpaceDN w:val="0"/>
        <w:ind w:left="0" w:right="787" w:firstLine="142"/>
        <w:jc w:val="both"/>
      </w:pPr>
      <w:r w:rsidRPr="005E141D">
        <w:t>Приказ</w:t>
      </w:r>
      <w:r w:rsidRPr="005E141D">
        <w:rPr>
          <w:spacing w:val="1"/>
        </w:rPr>
        <w:t xml:space="preserve"> </w:t>
      </w:r>
      <w:r w:rsidRPr="005E141D">
        <w:t>Министерства</w:t>
      </w:r>
      <w:r w:rsidRPr="005E141D">
        <w:rPr>
          <w:spacing w:val="1"/>
        </w:rPr>
        <w:t xml:space="preserve"> </w:t>
      </w:r>
      <w:r w:rsidRPr="005E141D">
        <w:t>труда</w:t>
      </w:r>
      <w:r w:rsidRPr="005E141D">
        <w:rPr>
          <w:spacing w:val="1"/>
        </w:rPr>
        <w:t xml:space="preserve"> </w:t>
      </w:r>
      <w:r w:rsidRPr="005E141D">
        <w:t>и</w:t>
      </w:r>
      <w:r w:rsidRPr="005E141D">
        <w:rPr>
          <w:spacing w:val="1"/>
        </w:rPr>
        <w:t xml:space="preserve"> </w:t>
      </w:r>
      <w:r w:rsidRPr="005E141D">
        <w:t>социальной</w:t>
      </w:r>
      <w:r w:rsidRPr="005E141D">
        <w:rPr>
          <w:spacing w:val="1"/>
        </w:rPr>
        <w:t xml:space="preserve"> </w:t>
      </w:r>
      <w:r w:rsidRPr="005E141D">
        <w:t>защиты</w:t>
      </w:r>
      <w:r w:rsidRPr="005E141D">
        <w:rPr>
          <w:spacing w:val="1"/>
        </w:rPr>
        <w:t xml:space="preserve"> </w:t>
      </w:r>
      <w:r w:rsidRPr="005E141D">
        <w:t>Российской</w:t>
      </w:r>
      <w:r w:rsidRPr="005E141D">
        <w:rPr>
          <w:spacing w:val="1"/>
        </w:rPr>
        <w:t xml:space="preserve"> </w:t>
      </w:r>
      <w:r w:rsidRPr="005E141D">
        <w:t>Федерации от 29 октября 2021 г. № 767н «Об утверждении единых типовых</w:t>
      </w:r>
      <w:r w:rsidRPr="005E141D">
        <w:rPr>
          <w:spacing w:val="1"/>
        </w:rPr>
        <w:t xml:space="preserve"> </w:t>
      </w:r>
      <w:r w:rsidRPr="005E141D">
        <w:t>норм</w:t>
      </w:r>
      <w:r w:rsidRPr="005E141D">
        <w:rPr>
          <w:spacing w:val="-2"/>
        </w:rPr>
        <w:t xml:space="preserve"> </w:t>
      </w:r>
      <w:r w:rsidRPr="005E141D">
        <w:t>выдачи средств</w:t>
      </w:r>
      <w:r w:rsidRPr="005E141D">
        <w:rPr>
          <w:spacing w:val="-3"/>
        </w:rPr>
        <w:t xml:space="preserve"> </w:t>
      </w:r>
      <w:r w:rsidRPr="005E141D">
        <w:t>индивидуальной</w:t>
      </w:r>
      <w:r w:rsidRPr="005E141D">
        <w:rPr>
          <w:spacing w:val="-1"/>
        </w:rPr>
        <w:t xml:space="preserve"> </w:t>
      </w:r>
      <w:r w:rsidRPr="005E141D">
        <w:t>защиты</w:t>
      </w:r>
      <w:r w:rsidRPr="005E141D">
        <w:rPr>
          <w:spacing w:val="-1"/>
        </w:rPr>
        <w:t xml:space="preserve"> </w:t>
      </w:r>
      <w:r w:rsidRPr="005E141D">
        <w:t>и</w:t>
      </w:r>
      <w:r w:rsidRPr="005E141D">
        <w:rPr>
          <w:spacing w:val="-1"/>
        </w:rPr>
        <w:t xml:space="preserve"> </w:t>
      </w:r>
      <w:r w:rsidRPr="005E141D">
        <w:t>смывающих средств».</w:t>
      </w:r>
    </w:p>
    <w:p w:rsidR="00D4407B" w:rsidRPr="005E141D" w:rsidRDefault="00D4407B" w:rsidP="00D4407B">
      <w:pPr>
        <w:pStyle w:val="aff1"/>
        <w:widowControl w:val="0"/>
        <w:autoSpaceDE w:val="0"/>
        <w:autoSpaceDN w:val="0"/>
        <w:ind w:left="142" w:right="787"/>
      </w:pPr>
    </w:p>
    <w:p w:rsidR="00D4407B" w:rsidRPr="005E141D" w:rsidRDefault="00D4407B" w:rsidP="00004DB0">
      <w:pPr>
        <w:pStyle w:val="211"/>
        <w:numPr>
          <w:ilvl w:val="0"/>
          <w:numId w:val="141"/>
        </w:numPr>
        <w:spacing w:line="240" w:lineRule="auto"/>
        <w:ind w:left="0" w:firstLine="142"/>
        <w:jc w:val="both"/>
        <w:rPr>
          <w:sz w:val="24"/>
          <w:szCs w:val="24"/>
        </w:rPr>
      </w:pPr>
      <w:r w:rsidRPr="005E141D">
        <w:rPr>
          <w:sz w:val="24"/>
          <w:szCs w:val="24"/>
        </w:rPr>
        <w:t>Термины,</w:t>
      </w:r>
      <w:r w:rsidRPr="005E141D">
        <w:rPr>
          <w:spacing w:val="-3"/>
          <w:sz w:val="24"/>
          <w:szCs w:val="24"/>
        </w:rPr>
        <w:t xml:space="preserve"> </w:t>
      </w:r>
      <w:r w:rsidRPr="005E141D">
        <w:rPr>
          <w:sz w:val="24"/>
          <w:szCs w:val="24"/>
        </w:rPr>
        <w:t>определения,</w:t>
      </w:r>
      <w:r w:rsidRPr="005E141D">
        <w:rPr>
          <w:spacing w:val="-4"/>
          <w:sz w:val="24"/>
          <w:szCs w:val="24"/>
        </w:rPr>
        <w:t xml:space="preserve"> </w:t>
      </w:r>
      <w:r w:rsidRPr="005E141D">
        <w:rPr>
          <w:sz w:val="24"/>
          <w:szCs w:val="24"/>
        </w:rPr>
        <w:t>сокращения</w:t>
      </w:r>
    </w:p>
    <w:p w:rsidR="00D4407B" w:rsidRPr="005E141D" w:rsidRDefault="00D4407B" w:rsidP="00D4407B">
      <w:pPr>
        <w:pStyle w:val="af"/>
        <w:spacing w:after="0"/>
        <w:ind w:right="793" w:firstLine="142"/>
        <w:jc w:val="both"/>
      </w:pPr>
      <w:r w:rsidRPr="005E141D">
        <w:t>В настоящем положении используются следующие термины, определения</w:t>
      </w:r>
      <w:r w:rsidRPr="005E141D">
        <w:rPr>
          <w:spacing w:val="-67"/>
        </w:rPr>
        <w:t xml:space="preserve"> </w:t>
      </w:r>
      <w:r w:rsidRPr="005E141D">
        <w:t>и</w:t>
      </w:r>
      <w:r w:rsidRPr="005E141D">
        <w:rPr>
          <w:spacing w:val="-1"/>
        </w:rPr>
        <w:t xml:space="preserve"> </w:t>
      </w:r>
      <w:r w:rsidRPr="005E141D">
        <w:t>сокращения:</w:t>
      </w:r>
    </w:p>
    <w:p w:rsidR="00D4407B" w:rsidRPr="005E141D" w:rsidRDefault="00D4407B" w:rsidP="00D4407B">
      <w:pPr>
        <w:ind w:right="934" w:firstLine="142"/>
        <w:jc w:val="both"/>
      </w:pPr>
      <w:r w:rsidRPr="005E141D">
        <w:rPr>
          <w:b/>
        </w:rPr>
        <w:t>Средства</w:t>
      </w:r>
      <w:r w:rsidRPr="005E141D">
        <w:rPr>
          <w:b/>
          <w:spacing w:val="18"/>
        </w:rPr>
        <w:t xml:space="preserve"> </w:t>
      </w:r>
      <w:r w:rsidRPr="005E141D">
        <w:rPr>
          <w:b/>
        </w:rPr>
        <w:t>индивидуальной</w:t>
      </w:r>
      <w:r w:rsidRPr="005E141D">
        <w:rPr>
          <w:b/>
          <w:spacing w:val="19"/>
        </w:rPr>
        <w:t xml:space="preserve"> </w:t>
      </w:r>
      <w:r w:rsidRPr="005E141D">
        <w:rPr>
          <w:b/>
        </w:rPr>
        <w:t>и</w:t>
      </w:r>
      <w:r w:rsidRPr="005E141D">
        <w:rPr>
          <w:b/>
          <w:spacing w:val="17"/>
        </w:rPr>
        <w:t xml:space="preserve"> </w:t>
      </w:r>
      <w:r w:rsidRPr="005E141D">
        <w:rPr>
          <w:b/>
        </w:rPr>
        <w:t>коллективной</w:t>
      </w:r>
      <w:r w:rsidRPr="005E141D">
        <w:rPr>
          <w:b/>
          <w:spacing w:val="19"/>
        </w:rPr>
        <w:t xml:space="preserve"> </w:t>
      </w:r>
      <w:r w:rsidRPr="005E141D">
        <w:rPr>
          <w:b/>
        </w:rPr>
        <w:t>защиты</w:t>
      </w:r>
      <w:r w:rsidRPr="005E141D">
        <w:rPr>
          <w:b/>
          <w:spacing w:val="17"/>
        </w:rPr>
        <w:t xml:space="preserve"> </w:t>
      </w:r>
      <w:r w:rsidRPr="005E141D">
        <w:t>работников</w:t>
      </w:r>
      <w:r w:rsidRPr="005E141D">
        <w:rPr>
          <w:spacing w:val="20"/>
        </w:rPr>
        <w:t xml:space="preserve"> </w:t>
      </w:r>
      <w:r w:rsidRPr="005E141D">
        <w:t>(СИЗ), технические средства, используемые для предотвращения или уменьшения</w:t>
      </w:r>
      <w:r w:rsidRPr="005E141D">
        <w:rPr>
          <w:spacing w:val="1"/>
        </w:rPr>
        <w:t xml:space="preserve"> </w:t>
      </w:r>
      <w:r w:rsidRPr="005E141D">
        <w:t>воздействия</w:t>
      </w:r>
      <w:r w:rsidRPr="005E141D">
        <w:rPr>
          <w:spacing w:val="1"/>
        </w:rPr>
        <w:t xml:space="preserve"> </w:t>
      </w:r>
      <w:r w:rsidRPr="005E141D">
        <w:t>на</w:t>
      </w:r>
      <w:r w:rsidRPr="005E141D">
        <w:rPr>
          <w:spacing w:val="1"/>
        </w:rPr>
        <w:t xml:space="preserve"> </w:t>
      </w:r>
      <w:r w:rsidRPr="005E141D">
        <w:t>работников</w:t>
      </w:r>
      <w:r w:rsidRPr="005E141D">
        <w:rPr>
          <w:spacing w:val="1"/>
        </w:rPr>
        <w:t xml:space="preserve"> </w:t>
      </w:r>
      <w:r w:rsidRPr="005E141D">
        <w:t>вредных</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опасных</w:t>
      </w:r>
      <w:r w:rsidRPr="005E141D">
        <w:rPr>
          <w:spacing w:val="1"/>
        </w:rPr>
        <w:t xml:space="preserve"> </w:t>
      </w:r>
      <w:r w:rsidRPr="005E141D">
        <w:t>производственных</w:t>
      </w:r>
      <w:r w:rsidRPr="005E141D">
        <w:rPr>
          <w:spacing w:val="1"/>
        </w:rPr>
        <w:t xml:space="preserve"> </w:t>
      </w:r>
      <w:r w:rsidRPr="005E141D">
        <w:t>факторов,</w:t>
      </w:r>
      <w:r w:rsidRPr="005E141D">
        <w:rPr>
          <w:spacing w:val="-2"/>
        </w:rPr>
        <w:t xml:space="preserve"> </w:t>
      </w:r>
      <w:r w:rsidRPr="005E141D">
        <w:t>а</w:t>
      </w:r>
      <w:r w:rsidRPr="005E141D">
        <w:rPr>
          <w:spacing w:val="-1"/>
        </w:rPr>
        <w:t xml:space="preserve"> </w:t>
      </w:r>
      <w:r w:rsidRPr="005E141D">
        <w:t>также для защиты</w:t>
      </w:r>
      <w:r w:rsidRPr="005E141D">
        <w:rPr>
          <w:spacing w:val="-3"/>
        </w:rPr>
        <w:t xml:space="preserve"> </w:t>
      </w:r>
      <w:r w:rsidRPr="005E141D">
        <w:t>от</w:t>
      </w:r>
      <w:r w:rsidRPr="005E141D">
        <w:rPr>
          <w:spacing w:val="-1"/>
        </w:rPr>
        <w:t xml:space="preserve"> </w:t>
      </w:r>
      <w:r w:rsidRPr="005E141D">
        <w:t>загрязнения.</w:t>
      </w:r>
    </w:p>
    <w:p w:rsidR="00D4407B" w:rsidRPr="005E141D" w:rsidRDefault="00D4407B" w:rsidP="00D4407B">
      <w:pPr>
        <w:ind w:right="934" w:firstLine="142"/>
        <w:jc w:val="both"/>
      </w:pPr>
      <w:r w:rsidRPr="005E141D">
        <w:rPr>
          <w:b/>
        </w:rPr>
        <w:t xml:space="preserve">Смывающие и обезвреживающие средства </w:t>
      </w:r>
      <w:r w:rsidRPr="005E141D">
        <w:t>- средства, используемые</w:t>
      </w:r>
      <w:r w:rsidRPr="005E141D">
        <w:rPr>
          <w:spacing w:val="1"/>
        </w:rPr>
        <w:t xml:space="preserve"> </w:t>
      </w:r>
      <w:r w:rsidRPr="005E141D">
        <w:t>для защиты</w:t>
      </w:r>
      <w:r w:rsidRPr="005E141D">
        <w:rPr>
          <w:spacing w:val="-3"/>
        </w:rPr>
        <w:t xml:space="preserve"> </w:t>
      </w:r>
      <w:r w:rsidRPr="005E141D">
        <w:t>от</w:t>
      </w:r>
      <w:r w:rsidRPr="005E141D">
        <w:rPr>
          <w:spacing w:val="-1"/>
        </w:rPr>
        <w:t xml:space="preserve"> </w:t>
      </w:r>
      <w:r w:rsidRPr="005E141D">
        <w:t>загрязнений.</w:t>
      </w:r>
    </w:p>
    <w:p w:rsidR="00D4407B" w:rsidRPr="005E141D" w:rsidRDefault="00D4407B" w:rsidP="00D4407B">
      <w:pPr>
        <w:pStyle w:val="af"/>
        <w:spacing w:after="0"/>
        <w:ind w:right="786" w:firstLine="142"/>
        <w:jc w:val="both"/>
      </w:pPr>
      <w:r w:rsidRPr="005E141D">
        <w:rPr>
          <w:b/>
        </w:rPr>
        <w:t>Типовые</w:t>
      </w:r>
      <w:r w:rsidRPr="005E141D">
        <w:rPr>
          <w:b/>
          <w:spacing w:val="1"/>
        </w:rPr>
        <w:t xml:space="preserve"> </w:t>
      </w:r>
      <w:r w:rsidRPr="005E141D">
        <w:rPr>
          <w:b/>
        </w:rPr>
        <w:t>отраслевые</w:t>
      </w:r>
      <w:r w:rsidRPr="005E141D">
        <w:rPr>
          <w:b/>
          <w:spacing w:val="1"/>
        </w:rPr>
        <w:t xml:space="preserve"> </w:t>
      </w:r>
      <w:r w:rsidRPr="005E141D">
        <w:rPr>
          <w:b/>
        </w:rPr>
        <w:t>нормы</w:t>
      </w:r>
      <w:r w:rsidRPr="005E141D">
        <w:rPr>
          <w:b/>
          <w:spacing w:val="1"/>
        </w:rPr>
        <w:t xml:space="preserve"> </w:t>
      </w:r>
      <w:r w:rsidRPr="005E141D">
        <w:rPr>
          <w:b/>
        </w:rPr>
        <w:t>(ТОН)</w:t>
      </w:r>
      <w:r w:rsidRPr="005E141D">
        <w:rPr>
          <w:b/>
          <w:spacing w:val="1"/>
        </w:rPr>
        <w:t xml:space="preserve"> </w:t>
      </w:r>
      <w:r w:rsidRPr="005E141D">
        <w:t>-</w:t>
      </w:r>
      <w:r w:rsidRPr="005E141D">
        <w:rPr>
          <w:spacing w:val="1"/>
        </w:rPr>
        <w:t xml:space="preserve"> </w:t>
      </w:r>
      <w:r w:rsidRPr="005E141D">
        <w:t>законодательно</w:t>
      </w:r>
      <w:r w:rsidRPr="005E141D">
        <w:rPr>
          <w:spacing w:val="1"/>
        </w:rPr>
        <w:t xml:space="preserve"> </w:t>
      </w:r>
      <w:r w:rsidRPr="005E141D">
        <w:t>регламентированные</w:t>
      </w:r>
      <w:r w:rsidRPr="005E141D">
        <w:rPr>
          <w:spacing w:val="1"/>
        </w:rPr>
        <w:t xml:space="preserve"> </w:t>
      </w:r>
      <w:r w:rsidRPr="005E141D">
        <w:t>перечни</w:t>
      </w:r>
      <w:r w:rsidRPr="005E141D">
        <w:rPr>
          <w:spacing w:val="1"/>
        </w:rPr>
        <w:t xml:space="preserve"> </w:t>
      </w:r>
      <w:r w:rsidRPr="005E141D">
        <w:t>(наименования)</w:t>
      </w:r>
      <w:r w:rsidRPr="005E141D">
        <w:rPr>
          <w:spacing w:val="1"/>
        </w:rPr>
        <w:t xml:space="preserve"> </w:t>
      </w:r>
      <w:r w:rsidRPr="005E141D">
        <w:t>средств,</w:t>
      </w:r>
      <w:r w:rsidRPr="005E141D">
        <w:rPr>
          <w:spacing w:val="1"/>
        </w:rPr>
        <w:t xml:space="preserve"> </w:t>
      </w:r>
      <w:r w:rsidRPr="005E141D">
        <w:t>используемых</w:t>
      </w:r>
      <w:r w:rsidRPr="005E141D">
        <w:rPr>
          <w:spacing w:val="1"/>
        </w:rPr>
        <w:t xml:space="preserve"> </w:t>
      </w:r>
      <w:r w:rsidRPr="005E141D">
        <w:t>для</w:t>
      </w:r>
      <w:r w:rsidRPr="005E141D">
        <w:rPr>
          <w:spacing w:val="1"/>
        </w:rPr>
        <w:t xml:space="preserve"> </w:t>
      </w:r>
      <w:r w:rsidRPr="005E141D">
        <w:t>предотвращения или уменьшения воздействия на работников вредных и (или)</w:t>
      </w:r>
      <w:r w:rsidRPr="005E141D">
        <w:rPr>
          <w:spacing w:val="1"/>
        </w:rPr>
        <w:t xml:space="preserve"> </w:t>
      </w:r>
      <w:r w:rsidRPr="005E141D">
        <w:t>опасных</w:t>
      </w:r>
      <w:r w:rsidRPr="005E141D">
        <w:rPr>
          <w:spacing w:val="-4"/>
        </w:rPr>
        <w:t xml:space="preserve"> </w:t>
      </w:r>
      <w:r w:rsidRPr="005E141D">
        <w:t>производственных</w:t>
      </w:r>
      <w:r w:rsidRPr="005E141D">
        <w:rPr>
          <w:spacing w:val="1"/>
        </w:rPr>
        <w:t xml:space="preserve"> </w:t>
      </w:r>
      <w:r w:rsidRPr="005E141D">
        <w:t>факторов,</w:t>
      </w:r>
      <w:r w:rsidRPr="005E141D">
        <w:rPr>
          <w:spacing w:val="-2"/>
        </w:rPr>
        <w:t xml:space="preserve"> </w:t>
      </w:r>
      <w:r w:rsidRPr="005E141D">
        <w:t>а</w:t>
      </w:r>
      <w:r w:rsidRPr="005E141D">
        <w:rPr>
          <w:spacing w:val="-4"/>
        </w:rPr>
        <w:t xml:space="preserve"> </w:t>
      </w:r>
      <w:r w:rsidRPr="005E141D">
        <w:t>также</w:t>
      </w:r>
      <w:r w:rsidRPr="005E141D">
        <w:rPr>
          <w:spacing w:val="-4"/>
        </w:rPr>
        <w:t xml:space="preserve"> </w:t>
      </w:r>
      <w:r w:rsidRPr="005E141D">
        <w:t>для защиты</w:t>
      </w:r>
      <w:r w:rsidRPr="005E141D">
        <w:rPr>
          <w:spacing w:val="-4"/>
        </w:rPr>
        <w:t xml:space="preserve"> </w:t>
      </w:r>
      <w:r w:rsidRPr="005E141D">
        <w:t>от</w:t>
      </w:r>
      <w:r w:rsidRPr="005E141D">
        <w:rPr>
          <w:spacing w:val="-1"/>
        </w:rPr>
        <w:t xml:space="preserve"> </w:t>
      </w:r>
      <w:r w:rsidRPr="005E141D">
        <w:t>загрязнения.</w:t>
      </w:r>
    </w:p>
    <w:p w:rsidR="00D4407B" w:rsidRPr="005E141D" w:rsidRDefault="00D4407B" w:rsidP="00004DB0">
      <w:pPr>
        <w:pStyle w:val="211"/>
        <w:numPr>
          <w:ilvl w:val="0"/>
          <w:numId w:val="141"/>
        </w:numPr>
        <w:spacing w:line="240" w:lineRule="auto"/>
        <w:ind w:left="0" w:firstLine="142"/>
        <w:jc w:val="both"/>
        <w:rPr>
          <w:sz w:val="24"/>
          <w:szCs w:val="24"/>
        </w:rPr>
      </w:pPr>
      <w:r w:rsidRPr="005E141D">
        <w:rPr>
          <w:sz w:val="24"/>
          <w:szCs w:val="24"/>
        </w:rPr>
        <w:t>Общие</w:t>
      </w:r>
      <w:r w:rsidRPr="005E141D">
        <w:rPr>
          <w:spacing w:val="-4"/>
          <w:sz w:val="24"/>
          <w:szCs w:val="24"/>
        </w:rPr>
        <w:t xml:space="preserve"> </w:t>
      </w:r>
      <w:r w:rsidRPr="005E141D">
        <w:rPr>
          <w:sz w:val="24"/>
          <w:szCs w:val="24"/>
        </w:rPr>
        <w:t>положения</w:t>
      </w:r>
    </w:p>
    <w:p w:rsidR="00D4407B" w:rsidRPr="005E141D" w:rsidRDefault="00D4407B" w:rsidP="00004DB0">
      <w:pPr>
        <w:pStyle w:val="aff1"/>
        <w:widowControl w:val="0"/>
        <w:numPr>
          <w:ilvl w:val="1"/>
          <w:numId w:val="138"/>
        </w:numPr>
        <w:autoSpaceDE w:val="0"/>
        <w:autoSpaceDN w:val="0"/>
        <w:ind w:left="0" w:right="787" w:firstLine="142"/>
        <w:jc w:val="both"/>
      </w:pPr>
      <w:r w:rsidRPr="005E141D">
        <w:t>Положение</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которые</w:t>
      </w:r>
      <w:r w:rsidRPr="005E141D">
        <w:rPr>
          <w:spacing w:val="1"/>
        </w:rPr>
        <w:t xml:space="preserve"> </w:t>
      </w:r>
      <w:r w:rsidRPr="005E141D">
        <w:t>в</w:t>
      </w:r>
      <w:r w:rsidRPr="005E141D">
        <w:rPr>
          <w:spacing w:val="1"/>
        </w:rPr>
        <w:t xml:space="preserve"> </w:t>
      </w:r>
      <w:r w:rsidRPr="005E141D">
        <w:t>своей</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используют</w:t>
      </w:r>
      <w:r w:rsidRPr="005E141D">
        <w:rPr>
          <w:spacing w:val="1"/>
        </w:rPr>
        <w:t xml:space="preserve"> </w:t>
      </w:r>
      <w:r w:rsidRPr="005E141D">
        <w:t>(применяют)</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смывающие</w:t>
      </w:r>
      <w:r w:rsidRPr="005E141D">
        <w:rPr>
          <w:spacing w:val="1"/>
        </w:rPr>
        <w:t xml:space="preserve"> </w:t>
      </w:r>
      <w:r w:rsidRPr="005E141D">
        <w:t>средства,</w:t>
      </w:r>
      <w:r w:rsidRPr="005E141D">
        <w:rPr>
          <w:spacing w:val="1"/>
        </w:rPr>
        <w:t xml:space="preserve"> </w:t>
      </w:r>
      <w:r w:rsidRPr="005E141D">
        <w:t>устанавливает</w:t>
      </w:r>
      <w:r w:rsidRPr="005E141D">
        <w:rPr>
          <w:spacing w:val="1"/>
        </w:rPr>
        <w:t xml:space="preserve"> </w:t>
      </w:r>
      <w:r w:rsidRPr="005E141D">
        <w:t>обязательные</w:t>
      </w:r>
      <w:r w:rsidRPr="005E141D">
        <w:rPr>
          <w:spacing w:val="1"/>
        </w:rPr>
        <w:t xml:space="preserve"> </w:t>
      </w:r>
      <w:r w:rsidRPr="005E141D">
        <w:t>требования</w:t>
      </w:r>
      <w:r w:rsidRPr="005E141D">
        <w:rPr>
          <w:spacing w:val="1"/>
        </w:rPr>
        <w:t xml:space="preserve"> </w:t>
      </w:r>
      <w:r w:rsidRPr="005E141D">
        <w:t>к</w:t>
      </w:r>
      <w:r w:rsidRPr="005E141D">
        <w:rPr>
          <w:spacing w:val="1"/>
        </w:rPr>
        <w:t xml:space="preserve"> </w:t>
      </w:r>
      <w:r w:rsidRPr="005E141D">
        <w:t>обеспечению</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смывающими</w:t>
      </w:r>
      <w:r w:rsidRPr="005E141D">
        <w:rPr>
          <w:spacing w:val="1"/>
        </w:rPr>
        <w:t xml:space="preserve"> </w:t>
      </w:r>
      <w:r w:rsidRPr="005E141D">
        <w:t>средствами,</w:t>
      </w:r>
      <w:r w:rsidRPr="005E141D">
        <w:rPr>
          <w:spacing w:val="1"/>
        </w:rPr>
        <w:t xml:space="preserve"> </w:t>
      </w:r>
      <w:r w:rsidRPr="005E141D">
        <w:t>включая</w:t>
      </w:r>
      <w:r w:rsidRPr="005E141D">
        <w:rPr>
          <w:spacing w:val="1"/>
        </w:rPr>
        <w:t xml:space="preserve"> </w:t>
      </w:r>
      <w:r w:rsidRPr="005E141D">
        <w:t>определение</w:t>
      </w:r>
      <w:r w:rsidRPr="005E141D">
        <w:rPr>
          <w:spacing w:val="1"/>
        </w:rPr>
        <w:t xml:space="preserve"> </w:t>
      </w:r>
      <w:r w:rsidRPr="005E141D">
        <w:t>потребности,</w:t>
      </w:r>
      <w:r w:rsidRPr="005E141D">
        <w:rPr>
          <w:spacing w:val="1"/>
        </w:rPr>
        <w:t xml:space="preserve"> </w:t>
      </w:r>
      <w:r w:rsidRPr="005E141D">
        <w:t>организацию</w:t>
      </w:r>
      <w:r w:rsidRPr="005E141D">
        <w:rPr>
          <w:spacing w:val="1"/>
        </w:rPr>
        <w:t xml:space="preserve"> </w:t>
      </w:r>
      <w:r w:rsidRPr="005E141D">
        <w:t>приобретения,</w:t>
      </w:r>
      <w:r w:rsidRPr="005E141D">
        <w:rPr>
          <w:spacing w:val="1"/>
        </w:rPr>
        <w:t xml:space="preserve"> </w:t>
      </w:r>
      <w:r w:rsidRPr="005E141D">
        <w:t>выдачи,</w:t>
      </w:r>
      <w:r w:rsidRPr="005E141D">
        <w:rPr>
          <w:spacing w:val="1"/>
        </w:rPr>
        <w:t xml:space="preserve"> </w:t>
      </w:r>
      <w:r w:rsidRPr="005E141D">
        <w:t>эксплуатации</w:t>
      </w:r>
      <w:r w:rsidRPr="005E141D">
        <w:rPr>
          <w:spacing w:val="1"/>
        </w:rPr>
        <w:t xml:space="preserve"> </w:t>
      </w:r>
      <w:r w:rsidRPr="005E141D">
        <w:t>(использования),</w:t>
      </w:r>
      <w:r w:rsidRPr="005E141D">
        <w:rPr>
          <w:spacing w:val="1"/>
        </w:rPr>
        <w:t xml:space="preserve"> </w:t>
      </w:r>
      <w:r w:rsidRPr="005E141D">
        <w:t>хранения,</w:t>
      </w:r>
      <w:r w:rsidRPr="005E141D">
        <w:rPr>
          <w:spacing w:val="1"/>
        </w:rPr>
        <w:t xml:space="preserve"> </w:t>
      </w:r>
      <w:r w:rsidRPr="005E141D">
        <w:t>ухода</w:t>
      </w:r>
      <w:r w:rsidRPr="005E141D">
        <w:rPr>
          <w:spacing w:val="-67"/>
        </w:rPr>
        <w:t xml:space="preserve"> </w:t>
      </w:r>
      <w:r w:rsidRPr="005E141D">
        <w:t>(обслуживания)</w:t>
      </w:r>
      <w:r w:rsidRPr="005E141D">
        <w:rPr>
          <w:spacing w:val="-1"/>
        </w:rPr>
        <w:t xml:space="preserve"> </w:t>
      </w:r>
      <w:r w:rsidRPr="005E141D">
        <w:t>и вывода из эксплуатации.</w:t>
      </w:r>
    </w:p>
    <w:p w:rsidR="00D4407B" w:rsidRPr="005E141D" w:rsidRDefault="00D4407B" w:rsidP="00004DB0">
      <w:pPr>
        <w:pStyle w:val="aff1"/>
        <w:widowControl w:val="0"/>
        <w:numPr>
          <w:ilvl w:val="1"/>
          <w:numId w:val="138"/>
        </w:numPr>
        <w:autoSpaceDE w:val="0"/>
        <w:autoSpaceDN w:val="0"/>
        <w:ind w:left="0" w:firstLine="142"/>
        <w:jc w:val="both"/>
      </w:pPr>
      <w:r w:rsidRPr="005E141D">
        <w:t>Организация</w:t>
      </w:r>
      <w:r w:rsidRPr="005E141D">
        <w:rPr>
          <w:spacing w:val="10"/>
        </w:rPr>
        <w:t xml:space="preserve"> </w:t>
      </w:r>
      <w:r w:rsidRPr="005E141D">
        <w:t>всех</w:t>
      </w:r>
      <w:r w:rsidRPr="005E141D">
        <w:rPr>
          <w:spacing w:val="76"/>
        </w:rPr>
        <w:t xml:space="preserve"> </w:t>
      </w:r>
      <w:r w:rsidRPr="005E141D">
        <w:t>работ</w:t>
      </w:r>
      <w:r w:rsidRPr="005E141D">
        <w:rPr>
          <w:spacing w:val="75"/>
        </w:rPr>
        <w:t xml:space="preserve"> </w:t>
      </w:r>
      <w:r w:rsidRPr="005E141D">
        <w:t>по</w:t>
      </w:r>
      <w:r w:rsidRPr="005E141D">
        <w:rPr>
          <w:spacing w:val="77"/>
        </w:rPr>
        <w:t xml:space="preserve"> </w:t>
      </w:r>
      <w:r w:rsidRPr="005E141D">
        <w:t>обеспечению</w:t>
      </w:r>
      <w:r w:rsidRPr="005E141D">
        <w:rPr>
          <w:spacing w:val="75"/>
        </w:rPr>
        <w:t xml:space="preserve"> </w:t>
      </w:r>
      <w:r w:rsidRPr="005E141D">
        <w:t>работников</w:t>
      </w:r>
      <w:r w:rsidRPr="005E141D">
        <w:rPr>
          <w:spacing w:val="78"/>
        </w:rPr>
        <w:t xml:space="preserve"> </w:t>
      </w:r>
      <w:r w:rsidRPr="005E141D">
        <w:t>СИЗ,</w:t>
      </w:r>
      <w:r w:rsidRPr="005E141D">
        <w:rPr>
          <w:spacing w:val="78"/>
        </w:rPr>
        <w:t xml:space="preserve"> </w:t>
      </w:r>
      <w:r w:rsidRPr="005E141D">
        <w:t>в</w:t>
      </w:r>
      <w:r w:rsidRPr="005E141D">
        <w:rPr>
          <w:spacing w:val="77"/>
        </w:rPr>
        <w:t xml:space="preserve"> </w:t>
      </w:r>
      <w:r w:rsidRPr="005E141D">
        <w:t>том</w:t>
      </w:r>
    </w:p>
    <w:p w:rsidR="00D4407B" w:rsidRPr="005E141D" w:rsidRDefault="00D4407B" w:rsidP="00D4407B">
      <w:pPr>
        <w:pStyle w:val="af"/>
        <w:spacing w:after="0"/>
        <w:ind w:right="793" w:firstLine="142"/>
        <w:jc w:val="both"/>
      </w:pPr>
      <w:r w:rsidRPr="005E141D">
        <w:t>числе</w:t>
      </w:r>
      <w:r w:rsidRPr="005E141D">
        <w:rPr>
          <w:spacing w:val="1"/>
        </w:rPr>
        <w:t xml:space="preserve"> </w:t>
      </w:r>
      <w:r w:rsidRPr="005E141D">
        <w:t>приобретение,</w:t>
      </w:r>
      <w:r w:rsidRPr="005E141D">
        <w:rPr>
          <w:spacing w:val="1"/>
        </w:rPr>
        <w:t xml:space="preserve"> </w:t>
      </w:r>
      <w:r w:rsidRPr="005E141D">
        <w:t>выдача,</w:t>
      </w:r>
      <w:r w:rsidRPr="005E141D">
        <w:rPr>
          <w:spacing w:val="1"/>
        </w:rPr>
        <w:t xml:space="preserve"> </w:t>
      </w:r>
      <w:r w:rsidRPr="005E141D">
        <w:t>хранение,</w:t>
      </w:r>
      <w:r w:rsidRPr="005E141D">
        <w:rPr>
          <w:spacing w:val="1"/>
        </w:rPr>
        <w:t xml:space="preserve"> </w:t>
      </w:r>
      <w:r w:rsidRPr="005E141D">
        <w:t>уход,</w:t>
      </w:r>
      <w:r w:rsidRPr="005E141D">
        <w:rPr>
          <w:spacing w:val="1"/>
        </w:rPr>
        <w:t xml:space="preserve"> </w:t>
      </w:r>
      <w:r w:rsidRPr="005E141D">
        <w:t>вывод</w:t>
      </w:r>
      <w:r w:rsidRPr="005E141D">
        <w:rPr>
          <w:spacing w:val="1"/>
        </w:rPr>
        <w:t xml:space="preserve"> </w:t>
      </w:r>
      <w:r w:rsidRPr="005E141D">
        <w:t>из</w:t>
      </w:r>
      <w:r w:rsidRPr="005E141D">
        <w:rPr>
          <w:spacing w:val="1"/>
        </w:rPr>
        <w:t xml:space="preserve"> </w:t>
      </w:r>
      <w:r w:rsidRPr="005E141D">
        <w:t>эксплуатации,</w:t>
      </w:r>
      <w:r w:rsidRPr="005E141D">
        <w:rPr>
          <w:spacing w:val="1"/>
        </w:rPr>
        <w:t xml:space="preserve"> </w:t>
      </w:r>
      <w:r w:rsidRPr="005E141D">
        <w:t>утилизация</w:t>
      </w:r>
      <w:r w:rsidRPr="005E141D">
        <w:rPr>
          <w:spacing w:val="-1"/>
        </w:rPr>
        <w:t xml:space="preserve"> </w:t>
      </w:r>
      <w:r w:rsidRPr="005E141D">
        <w:t>СИЗ</w:t>
      </w:r>
      <w:r w:rsidRPr="005E141D">
        <w:rPr>
          <w:spacing w:val="-3"/>
        </w:rPr>
        <w:t xml:space="preserve"> </w:t>
      </w:r>
      <w:r w:rsidRPr="005E141D">
        <w:t>осуществляется за счет</w:t>
      </w:r>
      <w:r w:rsidRPr="005E141D">
        <w:rPr>
          <w:spacing w:val="-3"/>
        </w:rPr>
        <w:t xml:space="preserve"> </w:t>
      </w:r>
      <w:r w:rsidRPr="005E141D">
        <w:t>средств</w:t>
      </w:r>
      <w:r w:rsidRPr="005E141D">
        <w:rPr>
          <w:spacing w:val="-1"/>
        </w:rPr>
        <w:t xml:space="preserve"> </w:t>
      </w:r>
      <w:r w:rsidRPr="005E141D">
        <w:t>работодателя.</w:t>
      </w:r>
    </w:p>
    <w:p w:rsidR="00D4407B" w:rsidRPr="005E141D" w:rsidRDefault="00D4407B" w:rsidP="00D4407B">
      <w:pPr>
        <w:pStyle w:val="af"/>
        <w:spacing w:after="0"/>
        <w:ind w:right="792" w:firstLine="142"/>
        <w:jc w:val="both"/>
      </w:pPr>
      <w:r w:rsidRPr="005E141D">
        <w:t>К</w:t>
      </w:r>
      <w:r w:rsidRPr="005E141D">
        <w:rPr>
          <w:spacing w:val="1"/>
        </w:rPr>
        <w:t xml:space="preserve"> </w:t>
      </w:r>
      <w:r w:rsidRPr="005E141D">
        <w:t>средствам</w:t>
      </w:r>
      <w:r w:rsidRPr="005E141D">
        <w:rPr>
          <w:spacing w:val="1"/>
        </w:rPr>
        <w:t xml:space="preserve"> </w:t>
      </w:r>
      <w:r w:rsidRPr="005E141D">
        <w:t>индивидуальной</w:t>
      </w:r>
      <w:r w:rsidRPr="005E141D">
        <w:rPr>
          <w:spacing w:val="1"/>
        </w:rPr>
        <w:t xml:space="preserve"> </w:t>
      </w:r>
      <w:r w:rsidRPr="005E141D">
        <w:t>защиты</w:t>
      </w:r>
      <w:r w:rsidRPr="005E141D">
        <w:rPr>
          <w:spacing w:val="1"/>
        </w:rPr>
        <w:t xml:space="preserve"> </w:t>
      </w:r>
      <w:r w:rsidRPr="005E141D">
        <w:t>относятся:</w:t>
      </w:r>
      <w:r w:rsidRPr="005E141D">
        <w:rPr>
          <w:spacing w:val="1"/>
        </w:rPr>
        <w:t xml:space="preserve"> </w:t>
      </w:r>
      <w:r w:rsidRPr="005E141D">
        <w:t>специальная</w:t>
      </w:r>
      <w:r w:rsidRPr="005E141D">
        <w:rPr>
          <w:spacing w:val="1"/>
        </w:rPr>
        <w:t xml:space="preserve"> </w:t>
      </w:r>
      <w:r w:rsidRPr="005E141D">
        <w:t>одежда,</w:t>
      </w:r>
      <w:r w:rsidRPr="005E141D">
        <w:rPr>
          <w:spacing w:val="1"/>
        </w:rPr>
        <w:t xml:space="preserve"> </w:t>
      </w:r>
      <w:r w:rsidRPr="005E141D">
        <w:t>специальная</w:t>
      </w:r>
      <w:r w:rsidRPr="005E141D">
        <w:rPr>
          <w:spacing w:val="-1"/>
        </w:rPr>
        <w:t xml:space="preserve"> </w:t>
      </w:r>
      <w:r w:rsidRPr="005E141D">
        <w:t>обувь и другие средства</w:t>
      </w:r>
      <w:r w:rsidRPr="005E141D">
        <w:rPr>
          <w:spacing w:val="-5"/>
        </w:rPr>
        <w:t xml:space="preserve"> </w:t>
      </w:r>
      <w:r w:rsidRPr="005E141D">
        <w:t>индивидуальной защиты.</w:t>
      </w:r>
    </w:p>
    <w:p w:rsidR="00D4407B" w:rsidRPr="005E141D" w:rsidRDefault="00D4407B" w:rsidP="00004DB0">
      <w:pPr>
        <w:pStyle w:val="aff1"/>
        <w:widowControl w:val="0"/>
        <w:numPr>
          <w:ilvl w:val="1"/>
          <w:numId w:val="138"/>
        </w:numPr>
        <w:tabs>
          <w:tab w:val="left" w:pos="709"/>
        </w:tabs>
        <w:autoSpaceDE w:val="0"/>
        <w:autoSpaceDN w:val="0"/>
        <w:ind w:left="0" w:firstLine="142"/>
        <w:jc w:val="both"/>
      </w:pPr>
      <w:r w:rsidRPr="005E141D">
        <w:t>Работодатель</w:t>
      </w:r>
      <w:r w:rsidRPr="005E141D">
        <w:rPr>
          <w:spacing w:val="-6"/>
        </w:rPr>
        <w:t xml:space="preserve"> </w:t>
      </w:r>
      <w:r w:rsidRPr="005E141D">
        <w:t>обязуется:</w:t>
      </w:r>
    </w:p>
    <w:p w:rsidR="00D4407B" w:rsidRPr="005E141D" w:rsidRDefault="00D4407B" w:rsidP="00004DB0">
      <w:pPr>
        <w:pStyle w:val="aff1"/>
        <w:widowControl w:val="0"/>
        <w:numPr>
          <w:ilvl w:val="1"/>
          <w:numId w:val="152"/>
        </w:numPr>
        <w:tabs>
          <w:tab w:val="left" w:pos="1499"/>
        </w:tabs>
        <w:autoSpaceDE w:val="0"/>
        <w:autoSpaceDN w:val="0"/>
        <w:ind w:left="284" w:right="785"/>
        <w:jc w:val="both"/>
      </w:pPr>
      <w:r w:rsidRPr="005E141D">
        <w:t>разработать</w:t>
      </w:r>
      <w:r w:rsidRPr="005E141D">
        <w:rPr>
          <w:spacing w:val="1"/>
        </w:rPr>
        <w:t xml:space="preserve"> </w:t>
      </w:r>
      <w:r w:rsidRPr="005E141D">
        <w:t>на</w:t>
      </w:r>
      <w:r w:rsidRPr="005E141D">
        <w:rPr>
          <w:spacing w:val="1"/>
        </w:rPr>
        <w:t xml:space="preserve"> </w:t>
      </w:r>
      <w:r w:rsidRPr="005E141D">
        <w:t>основании</w:t>
      </w:r>
      <w:r w:rsidRPr="005E141D">
        <w:rPr>
          <w:spacing w:val="1"/>
        </w:rPr>
        <w:t xml:space="preserve"> </w:t>
      </w:r>
      <w:r w:rsidRPr="005E141D">
        <w:t>единых</w:t>
      </w:r>
      <w:r w:rsidRPr="005E141D">
        <w:rPr>
          <w:spacing w:val="1"/>
        </w:rPr>
        <w:t xml:space="preserve"> </w:t>
      </w:r>
      <w:r w:rsidRPr="005E141D">
        <w:t>Типовых</w:t>
      </w:r>
      <w:r w:rsidRPr="005E141D">
        <w:rPr>
          <w:spacing w:val="1"/>
        </w:rPr>
        <w:t xml:space="preserve"> </w:t>
      </w:r>
      <w:r w:rsidRPr="005E141D">
        <w:t>норм</w:t>
      </w:r>
      <w:r w:rsidRPr="005E141D">
        <w:rPr>
          <w:spacing w:val="1"/>
        </w:rPr>
        <w:t xml:space="preserve"> </w:t>
      </w:r>
      <w:r w:rsidRPr="005E141D">
        <w:t>выдачи</w:t>
      </w:r>
      <w:r w:rsidRPr="005E141D">
        <w:rPr>
          <w:spacing w:val="1"/>
        </w:rPr>
        <w:t xml:space="preserve"> </w:t>
      </w:r>
      <w:r w:rsidRPr="005E141D">
        <w:t>средств</w:t>
      </w:r>
      <w:r w:rsidRPr="005E141D">
        <w:rPr>
          <w:spacing w:val="1"/>
        </w:rPr>
        <w:t xml:space="preserve"> </w:t>
      </w:r>
      <w:r w:rsidRPr="005E141D">
        <w:t>индивидуальной защиты и смывающих средств (далее - Единые типовые</w:t>
      </w:r>
      <w:r w:rsidRPr="005E141D">
        <w:rPr>
          <w:spacing w:val="1"/>
        </w:rPr>
        <w:t xml:space="preserve"> </w:t>
      </w:r>
      <w:r w:rsidRPr="005E141D">
        <w:t>нормы), с учетом результатов специальной оценки условий труда (далее -</w:t>
      </w:r>
      <w:r w:rsidRPr="005E141D">
        <w:rPr>
          <w:spacing w:val="1"/>
        </w:rPr>
        <w:t xml:space="preserve"> </w:t>
      </w:r>
      <w:r w:rsidRPr="005E141D">
        <w:t>СОУТ),</w:t>
      </w:r>
      <w:r w:rsidRPr="005E141D">
        <w:rPr>
          <w:spacing w:val="1"/>
        </w:rPr>
        <w:t xml:space="preserve"> </w:t>
      </w:r>
      <w:r w:rsidRPr="005E141D">
        <w:t>результатов</w:t>
      </w:r>
      <w:r w:rsidRPr="005E141D">
        <w:rPr>
          <w:spacing w:val="1"/>
        </w:rPr>
        <w:t xml:space="preserve"> </w:t>
      </w:r>
      <w:r w:rsidRPr="005E141D">
        <w:t>оценки</w:t>
      </w:r>
      <w:r w:rsidRPr="005E141D">
        <w:rPr>
          <w:spacing w:val="1"/>
        </w:rPr>
        <w:t xml:space="preserve"> </w:t>
      </w:r>
      <w:r w:rsidRPr="005E141D">
        <w:t>профессиональных</w:t>
      </w:r>
      <w:r w:rsidRPr="005E141D">
        <w:rPr>
          <w:spacing w:val="1"/>
        </w:rPr>
        <w:t xml:space="preserve"> </w:t>
      </w:r>
      <w:r w:rsidRPr="005E141D">
        <w:t>рисков</w:t>
      </w:r>
      <w:r w:rsidRPr="005E141D">
        <w:rPr>
          <w:spacing w:val="1"/>
        </w:rPr>
        <w:t xml:space="preserve"> </w:t>
      </w:r>
      <w:r w:rsidRPr="005E141D">
        <w:t>(далее</w:t>
      </w:r>
      <w:r w:rsidRPr="005E141D">
        <w:rPr>
          <w:spacing w:val="1"/>
        </w:rPr>
        <w:t xml:space="preserve"> </w:t>
      </w:r>
      <w:r w:rsidRPr="005E141D">
        <w:t>-</w:t>
      </w:r>
      <w:r w:rsidRPr="005E141D">
        <w:rPr>
          <w:spacing w:val="1"/>
        </w:rPr>
        <w:t xml:space="preserve"> </w:t>
      </w:r>
      <w:r w:rsidRPr="005E141D">
        <w:t>ОПР),</w:t>
      </w:r>
      <w:r w:rsidRPr="005E141D">
        <w:rPr>
          <w:spacing w:val="1"/>
        </w:rPr>
        <w:t xml:space="preserve"> </w:t>
      </w:r>
      <w:r w:rsidRPr="005E141D">
        <w:t>мнения</w:t>
      </w:r>
      <w:r w:rsidRPr="005E141D">
        <w:rPr>
          <w:spacing w:val="1"/>
        </w:rPr>
        <w:t xml:space="preserve"> </w:t>
      </w:r>
      <w:r w:rsidRPr="005E141D">
        <w:t>выборного</w:t>
      </w:r>
      <w:r w:rsidRPr="005E141D">
        <w:rPr>
          <w:spacing w:val="1"/>
        </w:rPr>
        <w:t xml:space="preserve"> </w:t>
      </w:r>
      <w:r w:rsidRPr="005E141D">
        <w:t>органа</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и</w:t>
      </w:r>
      <w:r w:rsidRPr="005E141D">
        <w:rPr>
          <w:spacing w:val="1"/>
        </w:rPr>
        <w:t xml:space="preserve"> </w:t>
      </w:r>
      <w:r w:rsidRPr="005E141D">
        <w:t>утвердить</w:t>
      </w:r>
      <w:r w:rsidRPr="005E141D">
        <w:rPr>
          <w:spacing w:val="-67"/>
        </w:rPr>
        <w:t xml:space="preserve"> </w:t>
      </w:r>
      <w:r w:rsidRPr="005E141D">
        <w:t>локальным</w:t>
      </w:r>
      <w:r w:rsidRPr="005E141D">
        <w:rPr>
          <w:spacing w:val="1"/>
        </w:rPr>
        <w:t xml:space="preserve"> </w:t>
      </w:r>
      <w:r w:rsidRPr="005E141D">
        <w:t>нормативным</w:t>
      </w:r>
      <w:r w:rsidRPr="005E141D">
        <w:rPr>
          <w:spacing w:val="1"/>
        </w:rPr>
        <w:t xml:space="preserve"> </w:t>
      </w:r>
      <w:r w:rsidRPr="005E141D">
        <w:t>актом</w:t>
      </w:r>
      <w:r w:rsidRPr="005E141D">
        <w:rPr>
          <w:spacing w:val="1"/>
        </w:rPr>
        <w:t xml:space="preserve"> </w:t>
      </w:r>
      <w:r w:rsidRPr="005E141D">
        <w:t>Нормы</w:t>
      </w:r>
      <w:r w:rsidRPr="005E141D">
        <w:rPr>
          <w:spacing w:val="1"/>
        </w:rPr>
        <w:t xml:space="preserve"> </w:t>
      </w:r>
      <w:r w:rsidRPr="005E141D">
        <w:t>бесплатной</w:t>
      </w:r>
      <w:r w:rsidRPr="005E141D">
        <w:rPr>
          <w:spacing w:val="1"/>
        </w:rPr>
        <w:t xml:space="preserve"> </w:t>
      </w:r>
      <w:r w:rsidRPr="005E141D">
        <w:t>выдачи</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смывающих средств</w:t>
      </w:r>
      <w:r w:rsidRPr="005E141D">
        <w:rPr>
          <w:spacing w:val="-3"/>
        </w:rPr>
        <w:t xml:space="preserve"> </w:t>
      </w:r>
      <w:r w:rsidRPr="005E141D">
        <w:t>работникам (далее -</w:t>
      </w:r>
      <w:r w:rsidRPr="005E141D">
        <w:rPr>
          <w:spacing w:val="-2"/>
        </w:rPr>
        <w:t xml:space="preserve"> </w:t>
      </w:r>
      <w:r w:rsidRPr="005E141D">
        <w:t>Нормы);</w:t>
      </w:r>
    </w:p>
    <w:p w:rsidR="00D4407B" w:rsidRPr="005E141D" w:rsidRDefault="00D4407B" w:rsidP="00004DB0">
      <w:pPr>
        <w:pStyle w:val="aff1"/>
        <w:widowControl w:val="0"/>
        <w:numPr>
          <w:ilvl w:val="1"/>
          <w:numId w:val="152"/>
        </w:numPr>
        <w:autoSpaceDE w:val="0"/>
        <w:autoSpaceDN w:val="0"/>
        <w:ind w:left="284" w:right="791"/>
        <w:jc w:val="both"/>
      </w:pPr>
      <w:r w:rsidRPr="005E141D">
        <w:t>обеспечить разработку локального нормативного акта, устанавливающего</w:t>
      </w:r>
      <w:r w:rsidRPr="005E141D">
        <w:rPr>
          <w:spacing w:val="-67"/>
        </w:rPr>
        <w:t xml:space="preserve"> </w:t>
      </w:r>
      <w:r w:rsidRPr="005E141D">
        <w:t>порядок</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смывающими</w:t>
      </w:r>
      <w:r w:rsidRPr="005E141D">
        <w:rPr>
          <w:spacing w:val="1"/>
        </w:rPr>
        <w:t xml:space="preserve"> </w:t>
      </w:r>
      <w:r w:rsidRPr="005E141D">
        <w:t>средствами,</w:t>
      </w:r>
      <w:r w:rsidRPr="005E141D">
        <w:rPr>
          <w:spacing w:val="-67"/>
        </w:rPr>
        <w:t xml:space="preserve"> </w:t>
      </w:r>
      <w:r w:rsidRPr="005E141D">
        <w:t>распределение</w:t>
      </w:r>
      <w:r w:rsidRPr="005E141D">
        <w:rPr>
          <w:spacing w:val="1"/>
        </w:rPr>
        <w:t xml:space="preserve"> </w:t>
      </w:r>
      <w:r w:rsidRPr="005E141D">
        <w:t>обязанностей</w:t>
      </w:r>
      <w:r w:rsidRPr="005E141D">
        <w:rPr>
          <w:spacing w:val="1"/>
        </w:rPr>
        <w:t xml:space="preserve"> </w:t>
      </w:r>
      <w:r w:rsidRPr="005E141D">
        <w:t>и</w:t>
      </w:r>
      <w:r w:rsidRPr="005E141D">
        <w:rPr>
          <w:spacing w:val="1"/>
        </w:rPr>
        <w:t xml:space="preserve"> </w:t>
      </w:r>
      <w:r w:rsidRPr="005E141D">
        <w:t>ответственности</w:t>
      </w:r>
      <w:r w:rsidRPr="005E141D">
        <w:rPr>
          <w:spacing w:val="1"/>
        </w:rPr>
        <w:t xml:space="preserve"> </w:t>
      </w:r>
      <w:r w:rsidRPr="005E141D">
        <w:t>должностных</w:t>
      </w:r>
      <w:r w:rsidRPr="005E141D">
        <w:rPr>
          <w:spacing w:val="1"/>
        </w:rPr>
        <w:t xml:space="preserve"> </w:t>
      </w:r>
      <w:r w:rsidRPr="005E141D">
        <w:t>лиц</w:t>
      </w:r>
      <w:r w:rsidRPr="005E141D">
        <w:rPr>
          <w:spacing w:val="1"/>
        </w:rPr>
        <w:t xml:space="preserve"> </w:t>
      </w:r>
      <w:r w:rsidRPr="005E141D">
        <w:t>за</w:t>
      </w:r>
      <w:r w:rsidRPr="005E141D">
        <w:rPr>
          <w:spacing w:val="1"/>
        </w:rPr>
        <w:t xml:space="preserve"> </w:t>
      </w:r>
      <w:r w:rsidRPr="005E141D">
        <w:t>этапы обеспечения работников СИЗ и смывающими средствами, с учетом</w:t>
      </w:r>
      <w:r w:rsidRPr="005E141D">
        <w:rPr>
          <w:spacing w:val="-67"/>
        </w:rPr>
        <w:t xml:space="preserve">                                                                                                                                          </w:t>
      </w:r>
      <w:r w:rsidRPr="005E141D">
        <w:t>особенностей</w:t>
      </w:r>
      <w:r w:rsidRPr="005E141D">
        <w:rPr>
          <w:spacing w:val="-1"/>
        </w:rPr>
        <w:t xml:space="preserve"> </w:t>
      </w:r>
      <w:r w:rsidRPr="005E141D">
        <w:t>структуры</w:t>
      </w:r>
      <w:r w:rsidRPr="005E141D">
        <w:rPr>
          <w:spacing w:val="1"/>
        </w:rPr>
        <w:t xml:space="preserve"> </w:t>
      </w:r>
      <w:r w:rsidRPr="005E141D">
        <w:t>управления</w:t>
      </w:r>
      <w:r w:rsidRPr="005E141D">
        <w:rPr>
          <w:spacing w:val="-1"/>
        </w:rPr>
        <w:t xml:space="preserve"> </w:t>
      </w:r>
      <w:r w:rsidRPr="005E141D">
        <w:t>и</w:t>
      </w:r>
      <w:r w:rsidRPr="005E141D">
        <w:rPr>
          <w:spacing w:val="-1"/>
        </w:rPr>
        <w:t xml:space="preserve"> </w:t>
      </w:r>
      <w:r w:rsidRPr="005E141D">
        <w:t>требований</w:t>
      </w:r>
      <w:r w:rsidRPr="005E141D">
        <w:rPr>
          <w:spacing w:val="-1"/>
        </w:rPr>
        <w:t xml:space="preserve"> </w:t>
      </w:r>
      <w:r w:rsidRPr="005E141D">
        <w:t>Положения;</w:t>
      </w:r>
    </w:p>
    <w:p w:rsidR="00D4407B" w:rsidRPr="005E141D" w:rsidRDefault="00D4407B" w:rsidP="00004DB0">
      <w:pPr>
        <w:pStyle w:val="aff1"/>
        <w:widowControl w:val="0"/>
        <w:numPr>
          <w:ilvl w:val="1"/>
          <w:numId w:val="152"/>
        </w:numPr>
        <w:tabs>
          <w:tab w:val="left" w:pos="1499"/>
        </w:tabs>
        <w:autoSpaceDE w:val="0"/>
        <w:autoSpaceDN w:val="0"/>
        <w:ind w:left="284" w:right="792"/>
        <w:jc w:val="both"/>
      </w:pPr>
      <w:r w:rsidRPr="005E141D">
        <w:t>обеспечить</w:t>
      </w:r>
      <w:r w:rsidRPr="005E141D">
        <w:rPr>
          <w:spacing w:val="1"/>
        </w:rPr>
        <w:t xml:space="preserve"> </w:t>
      </w:r>
      <w:r w:rsidRPr="005E141D">
        <w:t>информирование</w:t>
      </w:r>
      <w:r w:rsidRPr="005E141D">
        <w:rPr>
          <w:spacing w:val="1"/>
        </w:rPr>
        <w:t xml:space="preserve"> </w:t>
      </w:r>
      <w:r w:rsidRPr="005E141D">
        <w:t>работников</w:t>
      </w:r>
      <w:r w:rsidRPr="005E141D">
        <w:rPr>
          <w:spacing w:val="1"/>
        </w:rPr>
        <w:t xml:space="preserve"> </w:t>
      </w:r>
      <w:r w:rsidRPr="005E141D">
        <w:t>о</w:t>
      </w:r>
      <w:r w:rsidRPr="005E141D">
        <w:rPr>
          <w:spacing w:val="1"/>
        </w:rPr>
        <w:t xml:space="preserve"> </w:t>
      </w:r>
      <w:r w:rsidRPr="005E141D">
        <w:t>полагающихся</w:t>
      </w:r>
      <w:r w:rsidRPr="005E141D">
        <w:rPr>
          <w:spacing w:val="1"/>
        </w:rPr>
        <w:t xml:space="preserve"> </w:t>
      </w:r>
      <w:r w:rsidRPr="005E141D">
        <w:t>им</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смывающих</w:t>
      </w:r>
      <w:r w:rsidRPr="005E141D">
        <w:rPr>
          <w:spacing w:val="1"/>
        </w:rPr>
        <w:t xml:space="preserve"> </w:t>
      </w:r>
      <w:r w:rsidRPr="005E141D">
        <w:t>средствах</w:t>
      </w:r>
      <w:r w:rsidRPr="005E141D">
        <w:rPr>
          <w:spacing w:val="1"/>
        </w:rPr>
        <w:t xml:space="preserve"> </w:t>
      </w:r>
      <w:r w:rsidRPr="005E141D">
        <w:t>согласно</w:t>
      </w:r>
      <w:r w:rsidRPr="005E141D">
        <w:rPr>
          <w:spacing w:val="1"/>
        </w:rPr>
        <w:t xml:space="preserve"> </w:t>
      </w:r>
      <w:r w:rsidRPr="005E141D">
        <w:t>Нормам</w:t>
      </w:r>
      <w:r w:rsidRPr="005E141D">
        <w:rPr>
          <w:spacing w:val="1"/>
        </w:rPr>
        <w:t xml:space="preserve"> </w:t>
      </w:r>
      <w:r w:rsidRPr="005E141D">
        <w:t>и</w:t>
      </w:r>
      <w:r w:rsidRPr="005E141D">
        <w:rPr>
          <w:spacing w:val="1"/>
        </w:rPr>
        <w:t xml:space="preserve"> </w:t>
      </w:r>
      <w:r w:rsidRPr="005E141D">
        <w:t>способах</w:t>
      </w:r>
      <w:r w:rsidRPr="005E141D">
        <w:rPr>
          <w:spacing w:val="1"/>
        </w:rPr>
        <w:t xml:space="preserve"> </w:t>
      </w:r>
      <w:r w:rsidRPr="005E141D">
        <w:t>выдачи,</w:t>
      </w:r>
      <w:r w:rsidRPr="005E141D">
        <w:rPr>
          <w:spacing w:val="1"/>
        </w:rPr>
        <w:t xml:space="preserve"> </w:t>
      </w:r>
      <w:r w:rsidRPr="005E141D">
        <w:t>условиях</w:t>
      </w:r>
      <w:r w:rsidRPr="005E141D">
        <w:rPr>
          <w:spacing w:val="-67"/>
        </w:rPr>
        <w:t xml:space="preserve"> </w:t>
      </w:r>
      <w:r w:rsidRPr="005E141D">
        <w:t>хранения, а также об ответственности за целостность и комплектность</w:t>
      </w:r>
      <w:r w:rsidRPr="005E141D">
        <w:rPr>
          <w:spacing w:val="1"/>
        </w:rPr>
        <w:t xml:space="preserve"> </w:t>
      </w:r>
      <w:r w:rsidRPr="005E141D">
        <w:t>СИЗ</w:t>
      </w:r>
      <w:r w:rsidRPr="005E141D">
        <w:rPr>
          <w:spacing w:val="-1"/>
        </w:rPr>
        <w:t xml:space="preserve"> </w:t>
      </w:r>
      <w:r w:rsidRPr="005E141D">
        <w:t>в</w:t>
      </w:r>
      <w:r w:rsidRPr="005E141D">
        <w:rPr>
          <w:spacing w:val="-1"/>
        </w:rPr>
        <w:t xml:space="preserve"> </w:t>
      </w:r>
      <w:r w:rsidRPr="005E141D">
        <w:t>случае</w:t>
      </w:r>
      <w:r w:rsidRPr="005E141D">
        <w:rPr>
          <w:spacing w:val="-1"/>
        </w:rPr>
        <w:t xml:space="preserve"> </w:t>
      </w:r>
      <w:r w:rsidRPr="005E141D">
        <w:t>хранения СИЗ</w:t>
      </w:r>
      <w:r w:rsidRPr="005E141D">
        <w:rPr>
          <w:spacing w:val="-1"/>
        </w:rPr>
        <w:t xml:space="preserve"> </w:t>
      </w:r>
      <w:r w:rsidRPr="005E141D">
        <w:t>у</w:t>
      </w:r>
      <w:r w:rsidRPr="005E141D">
        <w:rPr>
          <w:spacing w:val="-5"/>
        </w:rPr>
        <w:t xml:space="preserve"> </w:t>
      </w:r>
      <w:r w:rsidRPr="005E141D">
        <w:t>работников</w:t>
      </w:r>
      <w:r w:rsidRPr="005E141D">
        <w:rPr>
          <w:spacing w:val="-3"/>
        </w:rPr>
        <w:t xml:space="preserve"> </w:t>
      </w:r>
      <w:r w:rsidRPr="005E141D">
        <w:t>в</w:t>
      </w:r>
      <w:r w:rsidRPr="005E141D">
        <w:rPr>
          <w:spacing w:val="-2"/>
        </w:rPr>
        <w:t xml:space="preserve"> </w:t>
      </w:r>
      <w:r w:rsidRPr="005E141D">
        <w:t>нерабочее</w:t>
      </w:r>
      <w:r w:rsidRPr="005E141D">
        <w:rPr>
          <w:spacing w:val="-1"/>
        </w:rPr>
        <w:t xml:space="preserve"> </w:t>
      </w:r>
      <w:r w:rsidRPr="005E141D">
        <w:t>время;</w:t>
      </w:r>
    </w:p>
    <w:p w:rsidR="00D4407B" w:rsidRPr="005E141D" w:rsidRDefault="00D4407B" w:rsidP="00004DB0">
      <w:pPr>
        <w:pStyle w:val="aff1"/>
        <w:widowControl w:val="0"/>
        <w:numPr>
          <w:ilvl w:val="1"/>
          <w:numId w:val="152"/>
        </w:numPr>
        <w:tabs>
          <w:tab w:val="left" w:pos="1499"/>
        </w:tabs>
        <w:autoSpaceDE w:val="0"/>
        <w:autoSpaceDN w:val="0"/>
        <w:ind w:left="284" w:right="788"/>
        <w:jc w:val="both"/>
      </w:pPr>
      <w:r w:rsidRPr="005E141D">
        <w:t>обеспечить</w:t>
      </w:r>
      <w:r w:rsidRPr="005E141D">
        <w:rPr>
          <w:spacing w:val="1"/>
        </w:rPr>
        <w:t xml:space="preserve"> </w:t>
      </w:r>
      <w:r w:rsidRPr="005E141D">
        <w:t>проведение</w:t>
      </w:r>
      <w:r w:rsidRPr="005E141D">
        <w:rPr>
          <w:spacing w:val="1"/>
        </w:rPr>
        <w:t xml:space="preserve"> </w:t>
      </w:r>
      <w:r w:rsidRPr="005E141D">
        <w:t>инструктажа</w:t>
      </w:r>
      <w:r w:rsidRPr="005E141D">
        <w:rPr>
          <w:spacing w:val="1"/>
        </w:rPr>
        <w:t xml:space="preserve"> </w:t>
      </w:r>
      <w:r w:rsidRPr="005E141D">
        <w:t>работников</w:t>
      </w:r>
      <w:r w:rsidRPr="005E141D">
        <w:rPr>
          <w:spacing w:val="71"/>
        </w:rPr>
        <w:t xml:space="preserve"> </w:t>
      </w:r>
      <w:r w:rsidRPr="005E141D">
        <w:t>о</w:t>
      </w:r>
      <w:r w:rsidRPr="005E141D">
        <w:rPr>
          <w:spacing w:val="71"/>
        </w:rPr>
        <w:t xml:space="preserve"> </w:t>
      </w:r>
      <w:r w:rsidRPr="005E141D">
        <w:t>правилах</w:t>
      </w:r>
      <w:r w:rsidRPr="005E141D">
        <w:rPr>
          <w:spacing w:val="1"/>
        </w:rPr>
        <w:t xml:space="preserve"> </w:t>
      </w:r>
      <w:r w:rsidRPr="005E141D">
        <w:t>эксплуатации</w:t>
      </w:r>
      <w:r w:rsidRPr="005E141D">
        <w:rPr>
          <w:spacing w:val="1"/>
        </w:rPr>
        <w:t xml:space="preserve"> </w:t>
      </w:r>
      <w:r w:rsidRPr="005E141D">
        <w:t>СИЗ,</w:t>
      </w:r>
      <w:r w:rsidRPr="005E141D">
        <w:rPr>
          <w:spacing w:val="1"/>
        </w:rPr>
        <w:t xml:space="preserve"> </w:t>
      </w:r>
      <w:r w:rsidRPr="005E141D">
        <w:t>использование</w:t>
      </w:r>
      <w:r w:rsidRPr="005E141D">
        <w:rPr>
          <w:spacing w:val="1"/>
        </w:rPr>
        <w:t xml:space="preserve"> </w:t>
      </w:r>
      <w:r w:rsidRPr="005E141D">
        <w:t>которых</w:t>
      </w:r>
      <w:r w:rsidRPr="005E141D">
        <w:rPr>
          <w:spacing w:val="1"/>
        </w:rPr>
        <w:t xml:space="preserve"> </w:t>
      </w:r>
      <w:r w:rsidRPr="005E141D">
        <w:t>не</w:t>
      </w:r>
      <w:r w:rsidRPr="005E141D">
        <w:rPr>
          <w:spacing w:val="1"/>
        </w:rPr>
        <w:t xml:space="preserve"> </w:t>
      </w:r>
      <w:r w:rsidRPr="005E141D">
        <w:t>требует</w:t>
      </w:r>
      <w:r w:rsidRPr="005E141D">
        <w:rPr>
          <w:spacing w:val="1"/>
        </w:rPr>
        <w:t xml:space="preserve"> </w:t>
      </w:r>
      <w:r w:rsidRPr="005E141D">
        <w:t>от</w:t>
      </w:r>
      <w:r w:rsidRPr="005E141D">
        <w:rPr>
          <w:spacing w:val="1"/>
        </w:rPr>
        <w:t xml:space="preserve"> </w:t>
      </w:r>
      <w:r w:rsidRPr="005E141D">
        <w:t>них</w:t>
      </w:r>
      <w:r w:rsidRPr="005E141D">
        <w:rPr>
          <w:spacing w:val="1"/>
        </w:rPr>
        <w:t xml:space="preserve"> </w:t>
      </w:r>
      <w:r w:rsidRPr="005E141D">
        <w:t>практических</w:t>
      </w:r>
      <w:r w:rsidRPr="005E141D">
        <w:rPr>
          <w:spacing w:val="1"/>
        </w:rPr>
        <w:t xml:space="preserve"> </w:t>
      </w:r>
      <w:r w:rsidRPr="005E141D">
        <w:t>навыков,</w:t>
      </w:r>
      <w:r w:rsidRPr="005E141D">
        <w:rPr>
          <w:spacing w:val="1"/>
        </w:rPr>
        <w:t xml:space="preserve"> </w:t>
      </w:r>
      <w:r w:rsidRPr="005E141D">
        <w:t>знаний</w:t>
      </w:r>
      <w:r w:rsidRPr="005E141D">
        <w:rPr>
          <w:spacing w:val="1"/>
        </w:rPr>
        <w:t xml:space="preserve"> </w:t>
      </w:r>
      <w:r w:rsidRPr="005E141D">
        <w:t>о</w:t>
      </w:r>
      <w:r w:rsidRPr="005E141D">
        <w:rPr>
          <w:spacing w:val="1"/>
        </w:rPr>
        <w:t xml:space="preserve"> </w:t>
      </w:r>
      <w:r w:rsidRPr="005E141D">
        <w:t>простейших</w:t>
      </w:r>
      <w:r w:rsidRPr="005E141D">
        <w:rPr>
          <w:spacing w:val="1"/>
        </w:rPr>
        <w:t xml:space="preserve"> </w:t>
      </w:r>
      <w:r w:rsidRPr="005E141D">
        <w:t>способах</w:t>
      </w:r>
      <w:r w:rsidRPr="005E141D">
        <w:rPr>
          <w:spacing w:val="1"/>
        </w:rPr>
        <w:t xml:space="preserve"> </w:t>
      </w:r>
      <w:r w:rsidRPr="005E141D">
        <w:t>проверки</w:t>
      </w:r>
      <w:r w:rsidRPr="005E141D">
        <w:rPr>
          <w:spacing w:val="1"/>
        </w:rPr>
        <w:t xml:space="preserve"> </w:t>
      </w:r>
      <w:r w:rsidRPr="005E141D">
        <w:t>их</w:t>
      </w:r>
      <w:r w:rsidRPr="005E141D">
        <w:rPr>
          <w:spacing w:val="1"/>
        </w:rPr>
        <w:t xml:space="preserve"> </w:t>
      </w:r>
      <w:r w:rsidRPr="005E141D">
        <w:t>работоспособности</w:t>
      </w:r>
      <w:r w:rsidRPr="005E141D">
        <w:rPr>
          <w:spacing w:val="-4"/>
        </w:rPr>
        <w:t xml:space="preserve"> </w:t>
      </w:r>
      <w:r w:rsidRPr="005E141D">
        <w:t>и исправности;</w:t>
      </w:r>
    </w:p>
    <w:p w:rsidR="00D4407B" w:rsidRPr="005E141D" w:rsidRDefault="00D4407B" w:rsidP="00004DB0">
      <w:pPr>
        <w:pStyle w:val="aff1"/>
        <w:widowControl w:val="0"/>
        <w:numPr>
          <w:ilvl w:val="1"/>
          <w:numId w:val="152"/>
        </w:numPr>
        <w:tabs>
          <w:tab w:val="left" w:pos="1499"/>
        </w:tabs>
        <w:autoSpaceDE w:val="0"/>
        <w:autoSpaceDN w:val="0"/>
        <w:ind w:left="284" w:right="792"/>
        <w:jc w:val="both"/>
      </w:pPr>
      <w:r w:rsidRPr="005E141D">
        <w:t>организовать учет и контроль за выдачей работникам СИЗ и смывающих</w:t>
      </w:r>
      <w:r w:rsidRPr="005E141D">
        <w:rPr>
          <w:spacing w:val="1"/>
        </w:rPr>
        <w:t xml:space="preserve"> </w:t>
      </w:r>
      <w:r w:rsidRPr="005E141D">
        <w:t>средств,</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за</w:t>
      </w:r>
      <w:r w:rsidRPr="005E141D">
        <w:rPr>
          <w:spacing w:val="1"/>
        </w:rPr>
        <w:t xml:space="preserve"> </w:t>
      </w:r>
      <w:r w:rsidRPr="005E141D">
        <w:t>своевременным</w:t>
      </w:r>
      <w:r w:rsidRPr="005E141D">
        <w:rPr>
          <w:spacing w:val="1"/>
        </w:rPr>
        <w:t xml:space="preserve"> </w:t>
      </w:r>
      <w:r w:rsidRPr="005E141D">
        <w:t>возвратом</w:t>
      </w:r>
      <w:r w:rsidRPr="005E141D">
        <w:rPr>
          <w:spacing w:val="1"/>
        </w:rPr>
        <w:t xml:space="preserve"> </w:t>
      </w:r>
      <w:r w:rsidRPr="005E141D">
        <w:t>СИЗ</w:t>
      </w:r>
      <w:r w:rsidRPr="005E141D">
        <w:rPr>
          <w:spacing w:val="1"/>
        </w:rPr>
        <w:t xml:space="preserve"> </w:t>
      </w:r>
      <w:r w:rsidRPr="005E141D">
        <w:t>по</w:t>
      </w:r>
      <w:r w:rsidRPr="005E141D">
        <w:rPr>
          <w:spacing w:val="1"/>
        </w:rPr>
        <w:t xml:space="preserve"> </w:t>
      </w:r>
      <w:r w:rsidRPr="005E141D">
        <w:t>истечение</w:t>
      </w:r>
      <w:r w:rsidRPr="005E141D">
        <w:rPr>
          <w:spacing w:val="-67"/>
        </w:rPr>
        <w:t xml:space="preserve"> </w:t>
      </w:r>
      <w:r w:rsidRPr="005E141D">
        <w:t>нормативного срока эксплуатации или срока годности СИЗ либо в случае</w:t>
      </w:r>
      <w:r w:rsidRPr="005E141D">
        <w:rPr>
          <w:spacing w:val="1"/>
        </w:rPr>
        <w:t xml:space="preserve"> </w:t>
      </w:r>
      <w:r w:rsidRPr="005E141D">
        <w:t>досрочного выхода</w:t>
      </w:r>
      <w:r w:rsidRPr="005E141D">
        <w:rPr>
          <w:spacing w:val="-3"/>
        </w:rPr>
        <w:t xml:space="preserve"> </w:t>
      </w:r>
      <w:r w:rsidRPr="005E141D">
        <w:t>СИЗ из строя;</w:t>
      </w:r>
    </w:p>
    <w:p w:rsidR="00D4407B" w:rsidRPr="005E141D" w:rsidRDefault="00D4407B" w:rsidP="00004DB0">
      <w:pPr>
        <w:pStyle w:val="aff1"/>
        <w:widowControl w:val="0"/>
        <w:numPr>
          <w:ilvl w:val="1"/>
          <w:numId w:val="152"/>
        </w:numPr>
        <w:tabs>
          <w:tab w:val="left" w:pos="1499"/>
        </w:tabs>
        <w:autoSpaceDE w:val="0"/>
        <w:autoSpaceDN w:val="0"/>
        <w:ind w:left="284" w:right="789"/>
        <w:jc w:val="both"/>
      </w:pPr>
      <w:r w:rsidRPr="005E141D">
        <w:t>не допускать работников к выполнению работ без обеспечения СИЗ, а</w:t>
      </w:r>
      <w:r w:rsidRPr="005E141D">
        <w:rPr>
          <w:spacing w:val="1"/>
        </w:rPr>
        <w:t xml:space="preserve"> </w:t>
      </w:r>
      <w:r w:rsidRPr="005E141D">
        <w:t>также</w:t>
      </w:r>
      <w:r w:rsidRPr="005E141D">
        <w:rPr>
          <w:spacing w:val="1"/>
        </w:rPr>
        <w:t xml:space="preserve"> </w:t>
      </w:r>
      <w:r w:rsidRPr="005E141D">
        <w:t>в</w:t>
      </w:r>
      <w:r w:rsidRPr="005E141D">
        <w:rPr>
          <w:spacing w:val="1"/>
        </w:rPr>
        <w:t xml:space="preserve"> </w:t>
      </w:r>
      <w:r w:rsidRPr="005E141D">
        <w:t>неисправных</w:t>
      </w:r>
      <w:r w:rsidRPr="005E141D">
        <w:rPr>
          <w:spacing w:val="1"/>
        </w:rPr>
        <w:t xml:space="preserve"> </w:t>
      </w:r>
      <w:r w:rsidRPr="005E141D">
        <w:t>СИЗ</w:t>
      </w:r>
      <w:r w:rsidRPr="005E141D">
        <w:rPr>
          <w:spacing w:val="1"/>
        </w:rPr>
        <w:t xml:space="preserve"> </w:t>
      </w:r>
      <w:r w:rsidRPr="005E141D">
        <w:t>или</w:t>
      </w:r>
      <w:r w:rsidRPr="005E141D">
        <w:rPr>
          <w:spacing w:val="1"/>
        </w:rPr>
        <w:t xml:space="preserve"> </w:t>
      </w:r>
      <w:r w:rsidRPr="005E141D">
        <w:t>в</w:t>
      </w:r>
      <w:r w:rsidRPr="005E141D">
        <w:rPr>
          <w:spacing w:val="1"/>
        </w:rPr>
        <w:t xml:space="preserve"> </w:t>
      </w:r>
      <w:r w:rsidRPr="005E141D">
        <w:t>СИЗ</w:t>
      </w:r>
      <w:r w:rsidRPr="005E141D">
        <w:rPr>
          <w:spacing w:val="1"/>
        </w:rPr>
        <w:t xml:space="preserve"> </w:t>
      </w:r>
      <w:r w:rsidRPr="005E141D">
        <w:t>с</w:t>
      </w:r>
      <w:r w:rsidRPr="005E141D">
        <w:rPr>
          <w:spacing w:val="1"/>
        </w:rPr>
        <w:t xml:space="preserve"> </w:t>
      </w:r>
      <w:r w:rsidRPr="005E141D">
        <w:t>загрязнениями,</w:t>
      </w:r>
      <w:r w:rsidRPr="005E141D">
        <w:rPr>
          <w:spacing w:val="1"/>
        </w:rPr>
        <w:t xml:space="preserve"> </w:t>
      </w:r>
      <w:r w:rsidRPr="005E141D">
        <w:t>способными</w:t>
      </w:r>
      <w:r w:rsidRPr="005E141D">
        <w:rPr>
          <w:spacing w:val="1"/>
        </w:rPr>
        <w:t xml:space="preserve"> </w:t>
      </w:r>
      <w:r w:rsidRPr="005E141D">
        <w:t>снизить</w:t>
      </w:r>
      <w:r w:rsidRPr="005E141D">
        <w:rPr>
          <w:spacing w:val="-2"/>
        </w:rPr>
        <w:t xml:space="preserve"> </w:t>
      </w:r>
      <w:r w:rsidRPr="005E141D">
        <w:t>заявленный</w:t>
      </w:r>
      <w:r w:rsidRPr="005E141D">
        <w:rPr>
          <w:spacing w:val="-3"/>
        </w:rPr>
        <w:t xml:space="preserve"> </w:t>
      </w:r>
      <w:r w:rsidRPr="005E141D">
        <w:t>изготовителем</w:t>
      </w:r>
      <w:r w:rsidRPr="005E141D">
        <w:rPr>
          <w:spacing w:val="-1"/>
        </w:rPr>
        <w:t xml:space="preserve"> </w:t>
      </w:r>
      <w:r w:rsidRPr="005E141D">
        <w:t>уровень</w:t>
      </w:r>
      <w:r w:rsidRPr="005E141D">
        <w:rPr>
          <w:spacing w:val="-2"/>
        </w:rPr>
        <w:t xml:space="preserve"> </w:t>
      </w:r>
      <w:r w:rsidRPr="005E141D">
        <w:t>защитных свойств;</w:t>
      </w:r>
    </w:p>
    <w:p w:rsidR="00D4407B" w:rsidRPr="005E141D" w:rsidRDefault="00D4407B" w:rsidP="00004DB0">
      <w:pPr>
        <w:pStyle w:val="aff1"/>
        <w:widowControl w:val="0"/>
        <w:numPr>
          <w:ilvl w:val="1"/>
          <w:numId w:val="152"/>
        </w:numPr>
        <w:tabs>
          <w:tab w:val="left" w:pos="1499"/>
        </w:tabs>
        <w:autoSpaceDE w:val="0"/>
        <w:autoSpaceDN w:val="0"/>
        <w:ind w:left="284" w:right="789"/>
        <w:jc w:val="both"/>
      </w:pPr>
      <w:r w:rsidRPr="005E141D">
        <w:lastRenderedPageBreak/>
        <w:t>обеспечить в случае применения вендингового оборудовании и дозаторов</w:t>
      </w:r>
      <w:r w:rsidRPr="005E141D">
        <w:rPr>
          <w:spacing w:val="-67"/>
        </w:rPr>
        <w:t xml:space="preserve"> </w:t>
      </w:r>
      <w:r w:rsidRPr="005E141D">
        <w:t>постоянное</w:t>
      </w:r>
      <w:r w:rsidRPr="005E141D">
        <w:rPr>
          <w:spacing w:val="1"/>
        </w:rPr>
        <w:t xml:space="preserve"> </w:t>
      </w:r>
      <w:r w:rsidRPr="005E141D">
        <w:t>наличие</w:t>
      </w:r>
      <w:r w:rsidRPr="005E141D">
        <w:rPr>
          <w:spacing w:val="1"/>
        </w:rPr>
        <w:t xml:space="preserve"> </w:t>
      </w:r>
      <w:r w:rsidRPr="005E141D">
        <w:t>в</w:t>
      </w:r>
      <w:r w:rsidRPr="005E141D">
        <w:rPr>
          <w:spacing w:val="1"/>
        </w:rPr>
        <w:t xml:space="preserve"> </w:t>
      </w:r>
      <w:r w:rsidRPr="005E141D">
        <w:t>них</w:t>
      </w:r>
      <w:r w:rsidRPr="005E141D">
        <w:rPr>
          <w:spacing w:val="1"/>
        </w:rPr>
        <w:t xml:space="preserve"> </w:t>
      </w:r>
      <w:r w:rsidRPr="005E141D">
        <w:t>СИЗ,</w:t>
      </w:r>
      <w:r w:rsidRPr="005E141D">
        <w:rPr>
          <w:spacing w:val="1"/>
        </w:rPr>
        <w:t xml:space="preserve"> </w:t>
      </w:r>
      <w:r w:rsidRPr="005E141D">
        <w:t>смывающих</w:t>
      </w:r>
      <w:r w:rsidRPr="005E141D">
        <w:rPr>
          <w:spacing w:val="1"/>
        </w:rPr>
        <w:t xml:space="preserve"> </w:t>
      </w:r>
      <w:r w:rsidRPr="005E141D">
        <w:t>и</w:t>
      </w:r>
      <w:r w:rsidRPr="005E141D">
        <w:rPr>
          <w:spacing w:val="1"/>
        </w:rPr>
        <w:t xml:space="preserve"> </w:t>
      </w:r>
      <w:r w:rsidRPr="005E141D">
        <w:t>обеззараживающих</w:t>
      </w:r>
      <w:r w:rsidRPr="005E141D">
        <w:rPr>
          <w:spacing w:val="1"/>
        </w:rPr>
        <w:t xml:space="preserve"> </w:t>
      </w:r>
      <w:r w:rsidRPr="005E141D">
        <w:t>средств;</w:t>
      </w:r>
    </w:p>
    <w:p w:rsidR="00D4407B" w:rsidRPr="005E141D" w:rsidRDefault="00D4407B" w:rsidP="00004DB0">
      <w:pPr>
        <w:pStyle w:val="aff1"/>
        <w:widowControl w:val="0"/>
        <w:numPr>
          <w:ilvl w:val="1"/>
          <w:numId w:val="152"/>
        </w:numPr>
        <w:tabs>
          <w:tab w:val="left" w:pos="1499"/>
        </w:tabs>
        <w:autoSpaceDE w:val="0"/>
        <w:autoSpaceDN w:val="0"/>
        <w:ind w:left="284"/>
        <w:jc w:val="both"/>
      </w:pPr>
      <w:r w:rsidRPr="005E141D">
        <w:t>обеспечить</w:t>
      </w:r>
      <w:r w:rsidRPr="005E141D">
        <w:rPr>
          <w:spacing w:val="-4"/>
        </w:rPr>
        <w:t xml:space="preserve"> </w:t>
      </w:r>
      <w:r w:rsidRPr="005E141D">
        <w:t>контроль</w:t>
      </w:r>
      <w:r w:rsidRPr="005E141D">
        <w:rPr>
          <w:spacing w:val="-4"/>
        </w:rPr>
        <w:t xml:space="preserve"> </w:t>
      </w:r>
      <w:r w:rsidRPr="005E141D">
        <w:t>за</w:t>
      </w:r>
      <w:r w:rsidRPr="005E141D">
        <w:rPr>
          <w:spacing w:val="-2"/>
        </w:rPr>
        <w:t xml:space="preserve"> </w:t>
      </w:r>
      <w:r w:rsidRPr="005E141D">
        <w:t>правильностью</w:t>
      </w:r>
      <w:r w:rsidRPr="005E141D">
        <w:rPr>
          <w:spacing w:val="-7"/>
        </w:rPr>
        <w:t xml:space="preserve"> </w:t>
      </w:r>
      <w:r w:rsidRPr="005E141D">
        <w:t>применения</w:t>
      </w:r>
      <w:r w:rsidRPr="005E141D">
        <w:rPr>
          <w:spacing w:val="-2"/>
        </w:rPr>
        <w:t xml:space="preserve"> </w:t>
      </w:r>
      <w:r w:rsidRPr="005E141D">
        <w:t>СИЗ</w:t>
      </w:r>
      <w:r w:rsidRPr="005E141D">
        <w:rPr>
          <w:spacing w:val="-3"/>
        </w:rPr>
        <w:t xml:space="preserve"> </w:t>
      </w:r>
      <w:r w:rsidRPr="005E141D">
        <w:t>работниками;</w:t>
      </w:r>
    </w:p>
    <w:p w:rsidR="00D4407B" w:rsidRPr="005E141D" w:rsidRDefault="00D4407B" w:rsidP="00004DB0">
      <w:pPr>
        <w:pStyle w:val="aff1"/>
        <w:widowControl w:val="0"/>
        <w:numPr>
          <w:ilvl w:val="1"/>
          <w:numId w:val="152"/>
        </w:numPr>
        <w:tabs>
          <w:tab w:val="left" w:pos="1499"/>
        </w:tabs>
        <w:autoSpaceDE w:val="0"/>
        <w:autoSpaceDN w:val="0"/>
        <w:ind w:left="284" w:right="793"/>
        <w:jc w:val="both"/>
      </w:pPr>
      <w:r w:rsidRPr="005E141D">
        <w:t>обеспечить</w:t>
      </w:r>
      <w:r w:rsidRPr="005E141D">
        <w:rPr>
          <w:spacing w:val="1"/>
        </w:rPr>
        <w:t xml:space="preserve"> </w:t>
      </w:r>
      <w:r w:rsidRPr="005E141D">
        <w:t>хранение</w:t>
      </w:r>
      <w:r w:rsidRPr="005E141D">
        <w:rPr>
          <w:spacing w:val="1"/>
        </w:rPr>
        <w:t xml:space="preserve"> </w:t>
      </w:r>
      <w:r w:rsidRPr="005E141D">
        <w:t>СИЗ</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эксплуатационной</w:t>
      </w:r>
      <w:r w:rsidRPr="005E141D">
        <w:rPr>
          <w:spacing w:val="1"/>
        </w:rPr>
        <w:t xml:space="preserve"> </w:t>
      </w:r>
      <w:r w:rsidRPr="005E141D">
        <w:t>документацией изготовителя, сушку, выявление повреждений в процессе</w:t>
      </w:r>
      <w:r w:rsidRPr="005E141D">
        <w:rPr>
          <w:spacing w:val="1"/>
        </w:rPr>
        <w:t xml:space="preserve"> </w:t>
      </w:r>
      <w:r w:rsidRPr="005E141D">
        <w:t>эксплуатации</w:t>
      </w:r>
      <w:r w:rsidRPr="005E141D">
        <w:rPr>
          <w:spacing w:val="-1"/>
        </w:rPr>
        <w:t xml:space="preserve"> </w:t>
      </w:r>
      <w:r w:rsidRPr="005E141D">
        <w:t>и ремонт</w:t>
      </w:r>
      <w:r w:rsidRPr="005E141D">
        <w:rPr>
          <w:spacing w:val="-1"/>
        </w:rPr>
        <w:t xml:space="preserve"> </w:t>
      </w:r>
      <w:r w:rsidRPr="005E141D">
        <w:t>СИЗ</w:t>
      </w:r>
      <w:r w:rsidRPr="005E141D">
        <w:rPr>
          <w:spacing w:val="-1"/>
        </w:rPr>
        <w:t xml:space="preserve"> </w:t>
      </w:r>
      <w:r w:rsidRPr="005E141D">
        <w:t>в</w:t>
      </w:r>
      <w:r w:rsidRPr="005E141D">
        <w:rPr>
          <w:spacing w:val="-1"/>
        </w:rPr>
        <w:t xml:space="preserve"> </w:t>
      </w:r>
      <w:r w:rsidRPr="005E141D">
        <w:t>период</w:t>
      </w:r>
      <w:r w:rsidRPr="005E141D">
        <w:rPr>
          <w:spacing w:val="1"/>
        </w:rPr>
        <w:t xml:space="preserve"> </w:t>
      </w:r>
      <w:r w:rsidRPr="005E141D">
        <w:t>эксплуатации;</w:t>
      </w:r>
    </w:p>
    <w:p w:rsidR="00D4407B" w:rsidRPr="005E141D" w:rsidRDefault="00D4407B" w:rsidP="00004DB0">
      <w:pPr>
        <w:pStyle w:val="aff1"/>
        <w:widowControl w:val="0"/>
        <w:numPr>
          <w:ilvl w:val="1"/>
          <w:numId w:val="152"/>
        </w:numPr>
        <w:tabs>
          <w:tab w:val="left" w:pos="1499"/>
        </w:tabs>
        <w:autoSpaceDE w:val="0"/>
        <w:autoSpaceDN w:val="0"/>
        <w:ind w:left="284" w:right="793"/>
        <w:jc w:val="both"/>
      </w:pPr>
      <w:r w:rsidRPr="005E141D">
        <w:t>обеспечить уход, обслуживание СИЗ в соответствии с рекомендациями</w:t>
      </w:r>
      <w:r w:rsidRPr="005E141D">
        <w:rPr>
          <w:spacing w:val="1"/>
        </w:rPr>
        <w:t xml:space="preserve"> </w:t>
      </w:r>
      <w:r w:rsidRPr="005E141D">
        <w:t>изготовителей</w:t>
      </w:r>
      <w:r w:rsidRPr="005E141D">
        <w:rPr>
          <w:spacing w:val="-1"/>
        </w:rPr>
        <w:t xml:space="preserve"> </w:t>
      </w:r>
      <w:r w:rsidRPr="005E141D">
        <w:t>СИЗ;</w:t>
      </w:r>
    </w:p>
    <w:p w:rsidR="00D4407B" w:rsidRPr="005E141D" w:rsidRDefault="00D4407B" w:rsidP="00004DB0">
      <w:pPr>
        <w:pStyle w:val="aff1"/>
        <w:widowControl w:val="0"/>
        <w:numPr>
          <w:ilvl w:val="1"/>
          <w:numId w:val="152"/>
        </w:numPr>
        <w:tabs>
          <w:tab w:val="left" w:pos="1499"/>
        </w:tabs>
        <w:autoSpaceDE w:val="0"/>
        <w:autoSpaceDN w:val="0"/>
        <w:ind w:left="284" w:right="792"/>
        <w:jc w:val="both"/>
      </w:pPr>
      <w:r w:rsidRPr="005E141D">
        <w:t>обеспечить</w:t>
      </w:r>
      <w:r w:rsidRPr="005E141D">
        <w:rPr>
          <w:spacing w:val="1"/>
        </w:rPr>
        <w:t xml:space="preserve"> </w:t>
      </w:r>
      <w:r w:rsidRPr="005E141D">
        <w:t>своевременный</w:t>
      </w:r>
      <w:r w:rsidRPr="005E141D">
        <w:rPr>
          <w:spacing w:val="1"/>
        </w:rPr>
        <w:t xml:space="preserve"> </w:t>
      </w:r>
      <w:r w:rsidRPr="005E141D">
        <w:t>прием</w:t>
      </w:r>
      <w:r w:rsidRPr="005E141D">
        <w:rPr>
          <w:spacing w:val="1"/>
        </w:rPr>
        <w:t xml:space="preserve"> </w:t>
      </w:r>
      <w:r w:rsidRPr="005E141D">
        <w:t>от</w:t>
      </w:r>
      <w:r w:rsidRPr="005E141D">
        <w:rPr>
          <w:spacing w:val="1"/>
        </w:rPr>
        <w:t xml:space="preserve"> </w:t>
      </w:r>
      <w:r w:rsidRPr="005E141D">
        <w:t>работников</w:t>
      </w:r>
      <w:r w:rsidRPr="005E141D">
        <w:rPr>
          <w:spacing w:val="1"/>
        </w:rPr>
        <w:t xml:space="preserve"> </w:t>
      </w:r>
      <w:r w:rsidRPr="005E141D">
        <w:t>и</w:t>
      </w:r>
      <w:r w:rsidRPr="005E141D">
        <w:rPr>
          <w:spacing w:val="1"/>
        </w:rPr>
        <w:t xml:space="preserve"> </w:t>
      </w:r>
      <w:r w:rsidRPr="005E141D">
        <w:t>вывод</w:t>
      </w:r>
      <w:r w:rsidRPr="005E141D">
        <w:rPr>
          <w:spacing w:val="1"/>
        </w:rPr>
        <w:t xml:space="preserve"> </w:t>
      </w:r>
      <w:r w:rsidRPr="005E141D">
        <w:t>из</w:t>
      </w:r>
      <w:r w:rsidRPr="005E141D">
        <w:rPr>
          <w:spacing w:val="1"/>
        </w:rPr>
        <w:t xml:space="preserve"> </w:t>
      </w:r>
      <w:r w:rsidRPr="005E141D">
        <w:t>эксплуатации,</w:t>
      </w:r>
      <w:r w:rsidRPr="005E141D">
        <w:rPr>
          <w:spacing w:val="-2"/>
        </w:rPr>
        <w:t xml:space="preserve"> </w:t>
      </w:r>
      <w:r w:rsidRPr="005E141D">
        <w:t>а также утилизацию</w:t>
      </w:r>
      <w:r w:rsidRPr="005E141D">
        <w:rPr>
          <w:spacing w:val="-1"/>
        </w:rPr>
        <w:t xml:space="preserve"> </w:t>
      </w:r>
      <w:r w:rsidRPr="005E141D">
        <w:t>СИЗ.</w:t>
      </w:r>
    </w:p>
    <w:p w:rsidR="00D4407B" w:rsidRPr="005E141D" w:rsidRDefault="00D4407B" w:rsidP="00004DB0">
      <w:pPr>
        <w:pStyle w:val="aff1"/>
        <w:widowControl w:val="0"/>
        <w:numPr>
          <w:ilvl w:val="1"/>
          <w:numId w:val="138"/>
        </w:numPr>
        <w:tabs>
          <w:tab w:val="left" w:pos="851"/>
        </w:tabs>
        <w:autoSpaceDE w:val="0"/>
        <w:autoSpaceDN w:val="0"/>
        <w:ind w:left="0" w:firstLine="142"/>
        <w:jc w:val="both"/>
      </w:pPr>
      <w:r w:rsidRPr="005E141D">
        <w:t>Работодатель</w:t>
      </w:r>
      <w:r w:rsidRPr="005E141D">
        <w:rPr>
          <w:spacing w:val="-4"/>
        </w:rPr>
        <w:t xml:space="preserve"> </w:t>
      </w:r>
      <w:r w:rsidRPr="005E141D">
        <w:t>имеет</w:t>
      </w:r>
      <w:r w:rsidRPr="005E141D">
        <w:rPr>
          <w:spacing w:val="-2"/>
        </w:rPr>
        <w:t xml:space="preserve"> </w:t>
      </w:r>
      <w:r w:rsidRPr="005E141D">
        <w:t>право:</w:t>
      </w:r>
    </w:p>
    <w:p w:rsidR="00D4407B" w:rsidRPr="005E141D" w:rsidRDefault="00D4407B" w:rsidP="00004DB0">
      <w:pPr>
        <w:pStyle w:val="aff1"/>
        <w:widowControl w:val="0"/>
        <w:numPr>
          <w:ilvl w:val="0"/>
          <w:numId w:val="153"/>
        </w:numPr>
        <w:tabs>
          <w:tab w:val="left" w:pos="2195"/>
        </w:tabs>
        <w:autoSpaceDE w:val="0"/>
        <w:autoSpaceDN w:val="0"/>
        <w:ind w:right="651"/>
      </w:pPr>
      <w:r w:rsidRPr="005E141D">
        <w:t>формировать</w:t>
      </w:r>
      <w:r w:rsidRPr="005E141D">
        <w:rPr>
          <w:spacing w:val="49"/>
        </w:rPr>
        <w:t xml:space="preserve"> </w:t>
      </w:r>
      <w:r w:rsidRPr="005E141D">
        <w:t>Нормы</w:t>
      </w:r>
      <w:r w:rsidRPr="005E141D">
        <w:rPr>
          <w:spacing w:val="119"/>
        </w:rPr>
        <w:t xml:space="preserve"> </w:t>
      </w:r>
      <w:r w:rsidRPr="005E141D">
        <w:rPr>
          <w:spacing w:val="118"/>
        </w:rPr>
        <w:t xml:space="preserve"> </w:t>
      </w:r>
      <w:r w:rsidRPr="005E141D">
        <w:t>вести</w:t>
      </w:r>
      <w:r w:rsidRPr="005E141D">
        <w:rPr>
          <w:spacing w:val="119"/>
        </w:rPr>
        <w:t xml:space="preserve"> </w:t>
      </w:r>
      <w:r w:rsidRPr="005E141D">
        <w:t>учет</w:t>
      </w:r>
      <w:r w:rsidRPr="005E141D">
        <w:rPr>
          <w:spacing w:val="119"/>
        </w:rPr>
        <w:t xml:space="preserve"> </w:t>
      </w:r>
      <w:r w:rsidRPr="005E141D">
        <w:t>выдачи</w:t>
      </w:r>
      <w:r w:rsidRPr="005E141D">
        <w:rPr>
          <w:spacing w:val="117"/>
        </w:rPr>
        <w:t xml:space="preserve"> </w:t>
      </w:r>
      <w:r w:rsidRPr="005E141D">
        <w:t>работникам</w:t>
      </w:r>
      <w:r w:rsidRPr="005E141D">
        <w:rPr>
          <w:spacing w:val="117"/>
        </w:rPr>
        <w:t xml:space="preserve"> </w:t>
      </w:r>
      <w:r w:rsidRPr="005E141D">
        <w:t>СИЗ</w:t>
      </w:r>
      <w:r w:rsidRPr="005E141D">
        <w:rPr>
          <w:spacing w:val="116"/>
        </w:rPr>
        <w:t xml:space="preserve"> </w:t>
      </w:r>
      <w:r w:rsidRPr="005E141D">
        <w:t>с применением</w:t>
      </w:r>
      <w:r w:rsidRPr="005E141D">
        <w:rPr>
          <w:spacing w:val="1"/>
        </w:rPr>
        <w:t xml:space="preserve"> </w:t>
      </w:r>
      <w:r w:rsidRPr="005E141D">
        <w:t>программных</w:t>
      </w:r>
      <w:r w:rsidRPr="005E141D">
        <w:rPr>
          <w:spacing w:val="1"/>
        </w:rPr>
        <w:t xml:space="preserve"> </w:t>
      </w:r>
      <w:r w:rsidRPr="005E141D">
        <w:t>средств</w:t>
      </w:r>
      <w:r w:rsidRPr="005E141D">
        <w:rPr>
          <w:spacing w:val="1"/>
        </w:rPr>
        <w:t xml:space="preserve"> </w:t>
      </w:r>
      <w:r w:rsidRPr="005E141D">
        <w:t>(информационно-аналитических</w:t>
      </w:r>
      <w:r w:rsidRPr="005E141D">
        <w:rPr>
          <w:spacing w:val="1"/>
        </w:rPr>
        <w:t xml:space="preserve"> </w:t>
      </w:r>
      <w:r w:rsidRPr="005E141D">
        <w:t>баз</w:t>
      </w:r>
      <w:r w:rsidRPr="005E141D">
        <w:rPr>
          <w:spacing w:val="1"/>
        </w:rPr>
        <w:t xml:space="preserve"> </w:t>
      </w:r>
      <w:r w:rsidRPr="005E141D">
        <w:t>данных);</w:t>
      </w:r>
    </w:p>
    <w:p w:rsidR="00D4407B" w:rsidRPr="005E141D" w:rsidRDefault="00D4407B" w:rsidP="00004DB0">
      <w:pPr>
        <w:pStyle w:val="aff1"/>
        <w:widowControl w:val="0"/>
        <w:numPr>
          <w:ilvl w:val="0"/>
          <w:numId w:val="153"/>
        </w:numPr>
        <w:tabs>
          <w:tab w:val="left" w:pos="2195"/>
        </w:tabs>
        <w:autoSpaceDE w:val="0"/>
        <w:autoSpaceDN w:val="0"/>
        <w:ind w:right="651"/>
      </w:pPr>
      <w:r w:rsidRPr="005E141D">
        <w:t>организовать</w:t>
      </w:r>
      <w:r w:rsidRPr="005E141D">
        <w:rPr>
          <w:spacing w:val="1"/>
        </w:rPr>
        <w:t xml:space="preserve"> </w:t>
      </w:r>
      <w:r w:rsidRPr="005E141D">
        <w:t>выдачу</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их</w:t>
      </w:r>
      <w:r w:rsidRPr="005E141D">
        <w:rPr>
          <w:spacing w:val="1"/>
        </w:rPr>
        <w:t xml:space="preserve"> </w:t>
      </w:r>
      <w:r w:rsidRPr="005E141D">
        <w:t>сменных</w:t>
      </w:r>
      <w:r w:rsidRPr="005E141D">
        <w:rPr>
          <w:spacing w:val="1"/>
        </w:rPr>
        <w:t xml:space="preserve"> </w:t>
      </w:r>
      <w:r w:rsidRPr="005E141D">
        <w:t>элементов,</w:t>
      </w:r>
      <w:r w:rsidRPr="005E141D">
        <w:rPr>
          <w:spacing w:val="1"/>
        </w:rPr>
        <w:t xml:space="preserve"> </w:t>
      </w:r>
      <w:r w:rsidRPr="005E141D">
        <w:t>посредством</w:t>
      </w:r>
      <w:r w:rsidRPr="005E141D">
        <w:rPr>
          <w:spacing w:val="-1"/>
        </w:rPr>
        <w:t xml:space="preserve"> </w:t>
      </w:r>
      <w:r w:rsidRPr="005E141D">
        <w:t>автоматизированных систем выдачи</w:t>
      </w:r>
      <w:r w:rsidRPr="005E141D">
        <w:rPr>
          <w:spacing w:val="-3"/>
        </w:rPr>
        <w:t xml:space="preserve"> </w:t>
      </w:r>
      <w:r w:rsidRPr="005E141D">
        <w:t>и</w:t>
      </w:r>
      <w:r w:rsidRPr="005E141D">
        <w:rPr>
          <w:spacing w:val="-1"/>
        </w:rPr>
        <w:t xml:space="preserve"> </w:t>
      </w:r>
      <w:r w:rsidRPr="005E141D">
        <w:t>дозаторов;</w:t>
      </w:r>
    </w:p>
    <w:p w:rsidR="00D4407B" w:rsidRPr="005E141D" w:rsidRDefault="00D4407B" w:rsidP="00004DB0">
      <w:pPr>
        <w:pStyle w:val="aff1"/>
        <w:widowControl w:val="0"/>
        <w:numPr>
          <w:ilvl w:val="0"/>
          <w:numId w:val="153"/>
        </w:numPr>
        <w:tabs>
          <w:tab w:val="left" w:pos="2195"/>
        </w:tabs>
        <w:autoSpaceDE w:val="0"/>
        <w:autoSpaceDN w:val="0"/>
        <w:ind w:right="651"/>
      </w:pPr>
      <w:r w:rsidRPr="005E141D">
        <w:t>осуществлять</w:t>
      </w:r>
      <w:r w:rsidRPr="005E141D">
        <w:rPr>
          <w:spacing w:val="1"/>
        </w:rPr>
        <w:t xml:space="preserve"> </w:t>
      </w:r>
      <w:r w:rsidRPr="005E141D">
        <w:t>при</w:t>
      </w:r>
      <w:r w:rsidRPr="005E141D">
        <w:rPr>
          <w:spacing w:val="1"/>
        </w:rPr>
        <w:t xml:space="preserve"> </w:t>
      </w:r>
      <w:r w:rsidRPr="005E141D">
        <w:t>формировании</w:t>
      </w:r>
      <w:r w:rsidRPr="005E141D">
        <w:rPr>
          <w:spacing w:val="1"/>
        </w:rPr>
        <w:t xml:space="preserve"> </w:t>
      </w:r>
      <w:r w:rsidRPr="005E141D">
        <w:t>Норм</w:t>
      </w:r>
      <w:r w:rsidRPr="005E141D">
        <w:rPr>
          <w:spacing w:val="1"/>
        </w:rPr>
        <w:t xml:space="preserve"> </w:t>
      </w:r>
      <w:r w:rsidRPr="005E141D">
        <w:t>замену</w:t>
      </w:r>
      <w:r w:rsidRPr="005E141D">
        <w:rPr>
          <w:spacing w:val="1"/>
        </w:rPr>
        <w:t xml:space="preserve"> </w:t>
      </w:r>
      <w:r w:rsidRPr="005E141D">
        <w:t>нескольких</w:t>
      </w:r>
      <w:r w:rsidRPr="005E141D">
        <w:rPr>
          <w:spacing w:val="1"/>
        </w:rPr>
        <w:t xml:space="preserve"> </w:t>
      </w:r>
      <w:r w:rsidRPr="005E141D">
        <w:t>СИЗ,</w:t>
      </w:r>
      <w:r w:rsidRPr="005E141D">
        <w:rPr>
          <w:spacing w:val="1"/>
        </w:rPr>
        <w:t xml:space="preserve"> </w:t>
      </w:r>
      <w:r w:rsidRPr="005E141D">
        <w:t>указанных в Единых типовых нормах, на одно, обеспечивающее аналогичную</w:t>
      </w:r>
      <w:r w:rsidRPr="005E141D">
        <w:rPr>
          <w:spacing w:val="1"/>
        </w:rPr>
        <w:t xml:space="preserve"> </w:t>
      </w:r>
      <w:r w:rsidRPr="005E141D">
        <w:t>или</w:t>
      </w:r>
      <w:r w:rsidRPr="005E141D">
        <w:rPr>
          <w:spacing w:val="1"/>
        </w:rPr>
        <w:t xml:space="preserve"> </w:t>
      </w:r>
      <w:r w:rsidRPr="005E141D">
        <w:t>улучшенную</w:t>
      </w:r>
      <w:r w:rsidRPr="005E141D">
        <w:rPr>
          <w:spacing w:val="1"/>
        </w:rPr>
        <w:t xml:space="preserve"> </w:t>
      </w:r>
      <w:r w:rsidRPr="005E141D">
        <w:t>защиту</w:t>
      </w:r>
      <w:r w:rsidRPr="005E141D">
        <w:rPr>
          <w:spacing w:val="1"/>
        </w:rPr>
        <w:t xml:space="preserve"> </w:t>
      </w:r>
      <w:r w:rsidRPr="005E141D">
        <w:t>от</w:t>
      </w:r>
      <w:r w:rsidRPr="005E141D">
        <w:rPr>
          <w:spacing w:val="1"/>
        </w:rPr>
        <w:t xml:space="preserve"> </w:t>
      </w:r>
      <w:r w:rsidRPr="005E141D">
        <w:t>вредных</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опасных</w:t>
      </w:r>
      <w:r w:rsidRPr="005E141D">
        <w:rPr>
          <w:spacing w:val="1"/>
        </w:rPr>
        <w:t xml:space="preserve"> </w:t>
      </w:r>
      <w:r w:rsidRPr="005E141D">
        <w:t>производственных</w:t>
      </w:r>
      <w:r w:rsidRPr="005E141D">
        <w:rPr>
          <w:spacing w:val="1"/>
        </w:rPr>
        <w:t xml:space="preserve"> </w:t>
      </w:r>
      <w:r w:rsidRPr="005E141D">
        <w:t>факторов</w:t>
      </w:r>
      <w:r w:rsidRPr="005E141D">
        <w:rPr>
          <w:spacing w:val="1"/>
        </w:rPr>
        <w:t xml:space="preserve"> </w:t>
      </w:r>
      <w:r w:rsidRPr="005E141D">
        <w:t>и</w:t>
      </w:r>
      <w:r w:rsidRPr="005E141D">
        <w:rPr>
          <w:spacing w:val="1"/>
        </w:rPr>
        <w:t xml:space="preserve"> </w:t>
      </w:r>
      <w:r w:rsidRPr="005E141D">
        <w:t>опасностей,</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особых</w:t>
      </w:r>
      <w:r w:rsidRPr="005E141D">
        <w:rPr>
          <w:spacing w:val="1"/>
        </w:rPr>
        <w:t xml:space="preserve"> </w:t>
      </w:r>
      <w:r w:rsidRPr="005E141D">
        <w:t>температурных</w:t>
      </w:r>
      <w:r w:rsidRPr="005E141D">
        <w:rPr>
          <w:spacing w:val="1"/>
        </w:rPr>
        <w:t xml:space="preserve"> </w:t>
      </w:r>
      <w:r w:rsidRPr="005E141D">
        <w:t>условий</w:t>
      </w:r>
      <w:r w:rsidRPr="005E141D">
        <w:rPr>
          <w:spacing w:val="1"/>
        </w:rPr>
        <w:t xml:space="preserve"> </w:t>
      </w:r>
      <w:r w:rsidRPr="005E141D">
        <w:t>или</w:t>
      </w:r>
      <w:r w:rsidRPr="005E141D">
        <w:rPr>
          <w:spacing w:val="1"/>
        </w:rPr>
        <w:t xml:space="preserve"> </w:t>
      </w:r>
      <w:r w:rsidRPr="005E141D">
        <w:t>загрязнений.</w:t>
      </w:r>
    </w:p>
    <w:p w:rsidR="00D4407B" w:rsidRPr="005E141D" w:rsidRDefault="00D4407B" w:rsidP="00004DB0">
      <w:pPr>
        <w:pStyle w:val="aff1"/>
        <w:widowControl w:val="0"/>
        <w:numPr>
          <w:ilvl w:val="1"/>
          <w:numId w:val="138"/>
        </w:numPr>
        <w:tabs>
          <w:tab w:val="left" w:pos="0"/>
        </w:tabs>
        <w:autoSpaceDE w:val="0"/>
        <w:autoSpaceDN w:val="0"/>
        <w:ind w:left="0" w:firstLine="142"/>
      </w:pPr>
      <w:r w:rsidRPr="005E141D">
        <w:t>Работник</w:t>
      </w:r>
      <w:r w:rsidRPr="005E141D">
        <w:rPr>
          <w:spacing w:val="-4"/>
        </w:rPr>
        <w:t xml:space="preserve"> </w:t>
      </w:r>
      <w:r w:rsidRPr="005E141D">
        <w:t>обязан:</w:t>
      </w:r>
    </w:p>
    <w:p w:rsidR="00D4407B" w:rsidRPr="005E141D" w:rsidRDefault="00D4407B" w:rsidP="00004DB0">
      <w:pPr>
        <w:pStyle w:val="aff1"/>
        <w:widowControl w:val="0"/>
        <w:numPr>
          <w:ilvl w:val="0"/>
          <w:numId w:val="154"/>
        </w:numPr>
        <w:tabs>
          <w:tab w:val="left" w:pos="2194"/>
          <w:tab w:val="left" w:pos="2195"/>
        </w:tabs>
        <w:autoSpaceDE w:val="0"/>
        <w:autoSpaceDN w:val="0"/>
      </w:pPr>
      <w:r w:rsidRPr="005E141D">
        <w:t>эксплуатировать</w:t>
      </w:r>
      <w:r w:rsidRPr="005E141D">
        <w:rPr>
          <w:spacing w:val="-4"/>
        </w:rPr>
        <w:t xml:space="preserve"> </w:t>
      </w:r>
      <w:r w:rsidRPr="005E141D">
        <w:t>(использовать)</w:t>
      </w:r>
      <w:r w:rsidRPr="005E141D">
        <w:rPr>
          <w:spacing w:val="-4"/>
        </w:rPr>
        <w:t xml:space="preserve"> </w:t>
      </w:r>
      <w:r w:rsidRPr="005E141D">
        <w:t>по</w:t>
      </w:r>
      <w:r w:rsidRPr="005E141D">
        <w:rPr>
          <w:spacing w:val="-4"/>
        </w:rPr>
        <w:t xml:space="preserve"> </w:t>
      </w:r>
      <w:r w:rsidRPr="005E141D">
        <w:t>назначению</w:t>
      </w:r>
      <w:r w:rsidRPr="005E141D">
        <w:rPr>
          <w:spacing w:val="-4"/>
        </w:rPr>
        <w:t xml:space="preserve"> </w:t>
      </w:r>
      <w:r w:rsidRPr="005E141D">
        <w:t>выданные</w:t>
      </w:r>
      <w:r w:rsidRPr="005E141D">
        <w:rPr>
          <w:spacing w:val="-1"/>
        </w:rPr>
        <w:t xml:space="preserve"> </w:t>
      </w:r>
      <w:r w:rsidRPr="005E141D">
        <w:t>ему</w:t>
      </w:r>
      <w:r w:rsidRPr="005E141D">
        <w:rPr>
          <w:spacing w:val="-6"/>
        </w:rPr>
        <w:t xml:space="preserve"> </w:t>
      </w:r>
      <w:r w:rsidRPr="005E141D">
        <w:t>СИЗ;</w:t>
      </w:r>
    </w:p>
    <w:p w:rsidR="00D4407B" w:rsidRPr="005E141D" w:rsidRDefault="00D4407B" w:rsidP="00004DB0">
      <w:pPr>
        <w:pStyle w:val="aff1"/>
        <w:widowControl w:val="0"/>
        <w:numPr>
          <w:ilvl w:val="0"/>
          <w:numId w:val="154"/>
        </w:numPr>
        <w:tabs>
          <w:tab w:val="left" w:pos="2194"/>
          <w:tab w:val="left" w:pos="2195"/>
        </w:tabs>
        <w:autoSpaceDE w:val="0"/>
        <w:autoSpaceDN w:val="0"/>
      </w:pPr>
      <w:r w:rsidRPr="005E141D">
        <w:t>соблюдать</w:t>
      </w:r>
      <w:r w:rsidRPr="005E141D">
        <w:rPr>
          <w:spacing w:val="-4"/>
        </w:rPr>
        <w:t xml:space="preserve"> </w:t>
      </w:r>
      <w:r w:rsidRPr="005E141D">
        <w:t>правила</w:t>
      </w:r>
      <w:r w:rsidRPr="005E141D">
        <w:rPr>
          <w:spacing w:val="-2"/>
        </w:rPr>
        <w:t xml:space="preserve"> </w:t>
      </w:r>
      <w:r w:rsidRPr="005E141D">
        <w:t>эксплуатации</w:t>
      </w:r>
      <w:r w:rsidRPr="005E141D">
        <w:rPr>
          <w:spacing w:val="-3"/>
        </w:rPr>
        <w:t xml:space="preserve"> </w:t>
      </w:r>
      <w:r w:rsidRPr="005E141D">
        <w:t>(использования)</w:t>
      </w:r>
      <w:r w:rsidRPr="005E141D">
        <w:rPr>
          <w:spacing w:val="-2"/>
        </w:rPr>
        <w:t xml:space="preserve"> </w:t>
      </w:r>
      <w:r w:rsidRPr="005E141D">
        <w:t>СИЗ;</w:t>
      </w:r>
    </w:p>
    <w:p w:rsidR="00D4407B" w:rsidRPr="005E141D" w:rsidRDefault="00D4407B" w:rsidP="00004DB0">
      <w:pPr>
        <w:pStyle w:val="aff1"/>
        <w:widowControl w:val="0"/>
        <w:numPr>
          <w:ilvl w:val="0"/>
          <w:numId w:val="154"/>
        </w:numPr>
        <w:tabs>
          <w:tab w:val="left" w:pos="2195"/>
        </w:tabs>
        <w:autoSpaceDE w:val="0"/>
        <w:autoSpaceDN w:val="0"/>
        <w:ind w:right="786"/>
      </w:pPr>
      <w:r w:rsidRPr="005E141D">
        <w:t>проводить</w:t>
      </w:r>
      <w:r w:rsidRPr="005E141D">
        <w:rPr>
          <w:spacing w:val="1"/>
        </w:rPr>
        <w:t xml:space="preserve"> </w:t>
      </w:r>
      <w:r w:rsidRPr="005E141D">
        <w:t>перед</w:t>
      </w:r>
      <w:r w:rsidRPr="005E141D">
        <w:rPr>
          <w:spacing w:val="1"/>
        </w:rPr>
        <w:t xml:space="preserve"> </w:t>
      </w:r>
      <w:r w:rsidRPr="005E141D">
        <w:t>началом</w:t>
      </w:r>
      <w:r w:rsidRPr="005E141D">
        <w:rPr>
          <w:spacing w:val="1"/>
        </w:rPr>
        <w:t xml:space="preserve"> </w:t>
      </w:r>
      <w:r w:rsidRPr="005E141D">
        <w:t>работы</w:t>
      </w:r>
      <w:r w:rsidRPr="005E141D">
        <w:rPr>
          <w:spacing w:val="1"/>
        </w:rPr>
        <w:t xml:space="preserve"> </w:t>
      </w:r>
      <w:r w:rsidRPr="005E141D">
        <w:t>осмотр,</w:t>
      </w:r>
      <w:r w:rsidRPr="005E141D">
        <w:rPr>
          <w:spacing w:val="1"/>
        </w:rPr>
        <w:t xml:space="preserve"> </w:t>
      </w:r>
      <w:r w:rsidRPr="005E141D">
        <w:t>оценку</w:t>
      </w:r>
      <w:r w:rsidRPr="005E141D">
        <w:rPr>
          <w:spacing w:val="1"/>
        </w:rPr>
        <w:t xml:space="preserve"> </w:t>
      </w:r>
      <w:r w:rsidRPr="005E141D">
        <w:t>исправности,</w:t>
      </w:r>
      <w:r w:rsidRPr="005E141D">
        <w:rPr>
          <w:spacing w:val="1"/>
        </w:rPr>
        <w:t xml:space="preserve"> </w:t>
      </w:r>
      <w:r w:rsidRPr="005E141D">
        <w:t>комплектности</w:t>
      </w:r>
      <w:r w:rsidRPr="005E141D">
        <w:rPr>
          <w:spacing w:val="1"/>
        </w:rPr>
        <w:t xml:space="preserve"> </w:t>
      </w:r>
      <w:r w:rsidRPr="005E141D">
        <w:t>и</w:t>
      </w:r>
      <w:r w:rsidRPr="005E141D">
        <w:rPr>
          <w:spacing w:val="1"/>
        </w:rPr>
        <w:t xml:space="preserve"> </w:t>
      </w:r>
      <w:r w:rsidRPr="005E141D">
        <w:t>пригодности</w:t>
      </w:r>
      <w:r w:rsidRPr="005E141D">
        <w:rPr>
          <w:spacing w:val="1"/>
        </w:rPr>
        <w:t xml:space="preserve"> </w:t>
      </w:r>
      <w:r w:rsidRPr="005E141D">
        <w:t>СИЗ,</w:t>
      </w:r>
      <w:r w:rsidRPr="005E141D">
        <w:rPr>
          <w:spacing w:val="1"/>
        </w:rPr>
        <w:t xml:space="preserve"> </w:t>
      </w:r>
      <w:r w:rsidRPr="005E141D">
        <w:t>информировать</w:t>
      </w:r>
      <w:r w:rsidRPr="005E141D">
        <w:rPr>
          <w:spacing w:val="1"/>
        </w:rPr>
        <w:t xml:space="preserve"> </w:t>
      </w:r>
      <w:r w:rsidRPr="005E141D">
        <w:t>работодателя</w:t>
      </w:r>
      <w:r w:rsidRPr="005E141D">
        <w:rPr>
          <w:spacing w:val="1"/>
        </w:rPr>
        <w:t xml:space="preserve"> </w:t>
      </w:r>
      <w:r w:rsidRPr="005E141D">
        <w:t>о</w:t>
      </w:r>
      <w:r w:rsidRPr="005E141D">
        <w:rPr>
          <w:spacing w:val="1"/>
        </w:rPr>
        <w:t xml:space="preserve"> </w:t>
      </w:r>
      <w:r w:rsidRPr="005E141D">
        <w:t>потере</w:t>
      </w:r>
      <w:r w:rsidRPr="005E141D">
        <w:rPr>
          <w:spacing w:val="1"/>
        </w:rPr>
        <w:t xml:space="preserve"> </w:t>
      </w:r>
      <w:r w:rsidRPr="005E141D">
        <w:t>целостности</w:t>
      </w:r>
      <w:r w:rsidRPr="005E141D">
        <w:rPr>
          <w:spacing w:val="1"/>
        </w:rPr>
        <w:t xml:space="preserve"> </w:t>
      </w:r>
      <w:r w:rsidRPr="005E141D">
        <w:t>выданных</w:t>
      </w:r>
      <w:r w:rsidRPr="005E141D">
        <w:rPr>
          <w:spacing w:val="1"/>
        </w:rPr>
        <w:t xml:space="preserve"> </w:t>
      </w:r>
      <w:r w:rsidRPr="005E141D">
        <w:t>СИЗ,</w:t>
      </w:r>
      <w:r w:rsidRPr="005E141D">
        <w:rPr>
          <w:spacing w:val="1"/>
        </w:rPr>
        <w:t xml:space="preserve"> </w:t>
      </w:r>
      <w:r w:rsidRPr="005E141D">
        <w:t>загрязнении,</w:t>
      </w:r>
      <w:r w:rsidRPr="005E141D">
        <w:rPr>
          <w:spacing w:val="1"/>
        </w:rPr>
        <w:t xml:space="preserve"> </w:t>
      </w:r>
      <w:r w:rsidRPr="005E141D">
        <w:t>их</w:t>
      </w:r>
      <w:r w:rsidRPr="005E141D">
        <w:rPr>
          <w:spacing w:val="1"/>
        </w:rPr>
        <w:t xml:space="preserve"> </w:t>
      </w:r>
      <w:r w:rsidRPr="005E141D">
        <w:t>порче,</w:t>
      </w:r>
      <w:r w:rsidRPr="005E141D">
        <w:rPr>
          <w:spacing w:val="1"/>
        </w:rPr>
        <w:t xml:space="preserve"> </w:t>
      </w:r>
      <w:r w:rsidRPr="005E141D">
        <w:t>выходе</w:t>
      </w:r>
      <w:r w:rsidRPr="005E141D">
        <w:rPr>
          <w:spacing w:val="1"/>
        </w:rPr>
        <w:t xml:space="preserve"> </w:t>
      </w:r>
      <w:r w:rsidRPr="005E141D">
        <w:t>из</w:t>
      </w:r>
      <w:r w:rsidRPr="005E141D">
        <w:rPr>
          <w:spacing w:val="1"/>
        </w:rPr>
        <w:t xml:space="preserve"> </w:t>
      </w:r>
      <w:r w:rsidRPr="005E141D">
        <w:t>строя</w:t>
      </w:r>
      <w:r w:rsidRPr="005E141D">
        <w:rPr>
          <w:spacing w:val="1"/>
        </w:rPr>
        <w:t xml:space="preserve"> </w:t>
      </w:r>
      <w:r w:rsidRPr="005E141D">
        <w:t>(неисправности),</w:t>
      </w:r>
      <w:r w:rsidRPr="005E141D">
        <w:rPr>
          <w:spacing w:val="-2"/>
        </w:rPr>
        <w:t xml:space="preserve"> </w:t>
      </w:r>
      <w:r w:rsidRPr="005E141D">
        <w:t>утрате или пропаже;</w:t>
      </w:r>
    </w:p>
    <w:p w:rsidR="00D4407B" w:rsidRPr="005E141D" w:rsidRDefault="00D4407B" w:rsidP="00004DB0">
      <w:pPr>
        <w:pStyle w:val="aff1"/>
        <w:widowControl w:val="0"/>
        <w:numPr>
          <w:ilvl w:val="0"/>
          <w:numId w:val="154"/>
        </w:numPr>
        <w:tabs>
          <w:tab w:val="left" w:pos="142"/>
          <w:tab w:val="left" w:pos="3119"/>
        </w:tabs>
        <w:autoSpaceDE w:val="0"/>
        <w:autoSpaceDN w:val="0"/>
        <w:ind w:right="791"/>
      </w:pPr>
      <w:r w:rsidRPr="005E141D">
        <w:t>информировать</w:t>
      </w:r>
      <w:r w:rsidRPr="005E141D">
        <w:tab/>
        <w:t>работодателя</w:t>
      </w:r>
      <w:r w:rsidRPr="005E141D">
        <w:tab/>
        <w:t xml:space="preserve">об </w:t>
      </w:r>
      <w:r w:rsidRPr="005E141D">
        <w:rPr>
          <w:spacing w:val="-1"/>
        </w:rPr>
        <w:t xml:space="preserve">изменившихся </w:t>
      </w:r>
      <w:r w:rsidRPr="005E141D">
        <w:t>антропометрических данных;</w:t>
      </w:r>
    </w:p>
    <w:p w:rsidR="00D4407B" w:rsidRPr="005E141D" w:rsidRDefault="00D4407B" w:rsidP="00004DB0">
      <w:pPr>
        <w:pStyle w:val="aff1"/>
        <w:widowControl w:val="0"/>
        <w:numPr>
          <w:ilvl w:val="0"/>
          <w:numId w:val="154"/>
        </w:numPr>
        <w:tabs>
          <w:tab w:val="left" w:pos="2194"/>
          <w:tab w:val="left" w:pos="2195"/>
        </w:tabs>
        <w:autoSpaceDE w:val="0"/>
        <w:autoSpaceDN w:val="0"/>
        <w:ind w:right="793"/>
      </w:pPr>
      <w:r w:rsidRPr="005E141D">
        <w:t>вернуть</w:t>
      </w:r>
      <w:r w:rsidRPr="005E141D">
        <w:rPr>
          <w:spacing w:val="49"/>
        </w:rPr>
        <w:t xml:space="preserve"> </w:t>
      </w:r>
      <w:r w:rsidRPr="005E141D">
        <w:t>работодателю</w:t>
      </w:r>
      <w:r w:rsidRPr="005E141D">
        <w:rPr>
          <w:spacing w:val="52"/>
        </w:rPr>
        <w:t xml:space="preserve"> </w:t>
      </w:r>
      <w:r w:rsidRPr="005E141D">
        <w:t>утратившие</w:t>
      </w:r>
      <w:r w:rsidRPr="005E141D">
        <w:rPr>
          <w:spacing w:val="48"/>
        </w:rPr>
        <w:t xml:space="preserve"> </w:t>
      </w:r>
      <w:r w:rsidRPr="005E141D">
        <w:t>до</w:t>
      </w:r>
      <w:r w:rsidRPr="005E141D">
        <w:rPr>
          <w:spacing w:val="49"/>
        </w:rPr>
        <w:t xml:space="preserve"> </w:t>
      </w:r>
      <w:r w:rsidRPr="005E141D">
        <w:t>окончания</w:t>
      </w:r>
      <w:r w:rsidRPr="005E141D">
        <w:rPr>
          <w:spacing w:val="49"/>
        </w:rPr>
        <w:t xml:space="preserve"> </w:t>
      </w:r>
      <w:r w:rsidRPr="005E141D">
        <w:t>нормативного</w:t>
      </w:r>
      <w:r w:rsidRPr="005E141D">
        <w:rPr>
          <w:spacing w:val="-67"/>
        </w:rPr>
        <w:t xml:space="preserve"> </w:t>
      </w:r>
      <w:r w:rsidRPr="005E141D">
        <w:t>срока</w:t>
      </w:r>
      <w:r w:rsidRPr="005E141D">
        <w:rPr>
          <w:spacing w:val="-2"/>
        </w:rPr>
        <w:t xml:space="preserve"> </w:t>
      </w:r>
      <w:r w:rsidRPr="005E141D">
        <w:t>эксплуатации</w:t>
      </w:r>
      <w:r w:rsidRPr="005E141D">
        <w:rPr>
          <w:spacing w:val="-4"/>
        </w:rPr>
        <w:t xml:space="preserve"> </w:t>
      </w:r>
      <w:r w:rsidRPr="005E141D">
        <w:t>или</w:t>
      </w:r>
      <w:r w:rsidRPr="005E141D">
        <w:rPr>
          <w:spacing w:val="-1"/>
        </w:rPr>
        <w:t xml:space="preserve"> </w:t>
      </w:r>
      <w:r w:rsidRPr="005E141D">
        <w:t>срока</w:t>
      </w:r>
      <w:r w:rsidRPr="005E141D">
        <w:rPr>
          <w:spacing w:val="-2"/>
        </w:rPr>
        <w:t xml:space="preserve"> </w:t>
      </w:r>
      <w:r w:rsidRPr="005E141D">
        <w:t>годности</w:t>
      </w:r>
      <w:r w:rsidRPr="005E141D">
        <w:rPr>
          <w:spacing w:val="-3"/>
        </w:rPr>
        <w:t xml:space="preserve"> </w:t>
      </w:r>
      <w:r w:rsidRPr="005E141D">
        <w:t>целостность</w:t>
      </w:r>
      <w:r w:rsidRPr="005E141D">
        <w:rPr>
          <w:spacing w:val="-2"/>
        </w:rPr>
        <w:t xml:space="preserve"> </w:t>
      </w:r>
      <w:r w:rsidRPr="005E141D">
        <w:t>или</w:t>
      </w:r>
      <w:r w:rsidRPr="005E141D">
        <w:rPr>
          <w:spacing w:val="-5"/>
        </w:rPr>
        <w:t xml:space="preserve"> </w:t>
      </w:r>
      <w:r w:rsidRPr="005E141D">
        <w:t>испорченные</w:t>
      </w:r>
      <w:r w:rsidRPr="005E141D">
        <w:rPr>
          <w:spacing w:val="-1"/>
        </w:rPr>
        <w:t xml:space="preserve"> </w:t>
      </w:r>
      <w:r w:rsidRPr="005E141D">
        <w:t>СИЗ;</w:t>
      </w:r>
    </w:p>
    <w:p w:rsidR="00D4407B" w:rsidRPr="005E141D" w:rsidRDefault="00D4407B" w:rsidP="00004DB0">
      <w:pPr>
        <w:pStyle w:val="aff1"/>
        <w:widowControl w:val="0"/>
        <w:numPr>
          <w:ilvl w:val="0"/>
          <w:numId w:val="154"/>
        </w:numPr>
        <w:autoSpaceDE w:val="0"/>
        <w:autoSpaceDN w:val="0"/>
        <w:ind w:right="793"/>
      </w:pPr>
      <w:r w:rsidRPr="005E141D">
        <w:t>вернуть</w:t>
      </w:r>
      <w:r w:rsidRPr="005E141D">
        <w:tab/>
        <w:t>работодателю</w:t>
      </w:r>
      <w:r w:rsidRPr="005E141D">
        <w:rPr>
          <w:spacing w:val="127"/>
        </w:rPr>
        <w:t xml:space="preserve"> </w:t>
      </w:r>
      <w:r w:rsidRPr="005E141D">
        <w:t>СИЗ</w:t>
      </w:r>
      <w:r w:rsidRPr="005E141D">
        <w:tab/>
        <w:t>по</w:t>
      </w:r>
      <w:r w:rsidRPr="005E141D">
        <w:tab/>
        <w:t>истечении</w:t>
      </w:r>
      <w:r w:rsidRPr="005E141D">
        <w:tab/>
        <w:t xml:space="preserve">нормативного </w:t>
      </w:r>
      <w:r w:rsidRPr="005E141D">
        <w:rPr>
          <w:spacing w:val="-1"/>
        </w:rPr>
        <w:t xml:space="preserve">срока </w:t>
      </w:r>
      <w:r w:rsidRPr="005E141D">
        <w:rPr>
          <w:spacing w:val="-67"/>
        </w:rPr>
        <w:t xml:space="preserve">                            </w:t>
      </w:r>
      <w:r w:rsidRPr="005E141D">
        <w:t>эксплуатации</w:t>
      </w:r>
      <w:r w:rsidRPr="005E141D">
        <w:rPr>
          <w:spacing w:val="-2"/>
        </w:rPr>
        <w:t xml:space="preserve"> </w:t>
      </w:r>
      <w:r w:rsidRPr="005E141D">
        <w:t>или</w:t>
      </w:r>
      <w:r w:rsidRPr="005E141D">
        <w:rPr>
          <w:spacing w:val="-1"/>
        </w:rPr>
        <w:t xml:space="preserve"> </w:t>
      </w:r>
      <w:r w:rsidRPr="005E141D">
        <w:t>срока</w:t>
      </w:r>
      <w:r w:rsidRPr="005E141D">
        <w:rPr>
          <w:spacing w:val="-1"/>
        </w:rPr>
        <w:t xml:space="preserve"> </w:t>
      </w:r>
      <w:r w:rsidRPr="005E141D">
        <w:t>годности,</w:t>
      </w:r>
      <w:r w:rsidRPr="005E141D">
        <w:rPr>
          <w:spacing w:val="-2"/>
        </w:rPr>
        <w:t xml:space="preserve"> </w:t>
      </w:r>
      <w:r w:rsidRPr="005E141D">
        <w:t>а</w:t>
      </w:r>
      <w:r w:rsidRPr="005E141D">
        <w:rPr>
          <w:spacing w:val="-2"/>
        </w:rPr>
        <w:t xml:space="preserve"> </w:t>
      </w:r>
      <w:r w:rsidRPr="005E141D">
        <w:t>также</w:t>
      </w:r>
      <w:r w:rsidRPr="005E141D">
        <w:rPr>
          <w:spacing w:val="-1"/>
        </w:rPr>
        <w:t xml:space="preserve"> </w:t>
      </w:r>
      <w:r w:rsidRPr="005E141D">
        <w:t>в</w:t>
      </w:r>
      <w:r w:rsidRPr="005E141D">
        <w:rPr>
          <w:spacing w:val="-4"/>
        </w:rPr>
        <w:t xml:space="preserve"> </w:t>
      </w:r>
      <w:r w:rsidRPr="005E141D">
        <w:t>случае</w:t>
      </w:r>
      <w:r w:rsidRPr="005E141D">
        <w:rPr>
          <w:spacing w:val="1"/>
        </w:rPr>
        <w:t xml:space="preserve"> </w:t>
      </w:r>
      <w:r w:rsidRPr="005E141D">
        <w:t>увольнения</w:t>
      </w:r>
      <w:r w:rsidRPr="005E141D">
        <w:rPr>
          <w:spacing w:val="-4"/>
        </w:rPr>
        <w:t xml:space="preserve"> </w:t>
      </w:r>
      <w:r w:rsidRPr="005E141D">
        <w:t>работника.</w:t>
      </w:r>
    </w:p>
    <w:p w:rsidR="00D4407B" w:rsidRPr="005E141D" w:rsidRDefault="00D4407B" w:rsidP="00D4407B">
      <w:pPr>
        <w:pStyle w:val="af"/>
        <w:spacing w:after="0"/>
        <w:ind w:firstLine="142"/>
      </w:pPr>
    </w:p>
    <w:p w:rsidR="00D4407B" w:rsidRPr="005E141D" w:rsidRDefault="00D4407B" w:rsidP="00004DB0">
      <w:pPr>
        <w:pStyle w:val="211"/>
        <w:numPr>
          <w:ilvl w:val="0"/>
          <w:numId w:val="141"/>
        </w:numPr>
        <w:spacing w:line="240" w:lineRule="auto"/>
        <w:ind w:left="0" w:firstLine="142"/>
        <w:jc w:val="both"/>
        <w:rPr>
          <w:sz w:val="24"/>
          <w:szCs w:val="24"/>
        </w:rPr>
      </w:pPr>
      <w:r w:rsidRPr="005E141D">
        <w:rPr>
          <w:sz w:val="24"/>
          <w:szCs w:val="24"/>
        </w:rPr>
        <w:t>Определение</w:t>
      </w:r>
      <w:r w:rsidRPr="005E141D">
        <w:rPr>
          <w:spacing w:val="-4"/>
          <w:sz w:val="24"/>
          <w:szCs w:val="24"/>
        </w:rPr>
        <w:t xml:space="preserve"> </w:t>
      </w:r>
      <w:r w:rsidRPr="005E141D">
        <w:rPr>
          <w:sz w:val="24"/>
          <w:szCs w:val="24"/>
        </w:rPr>
        <w:t>работодателем</w:t>
      </w:r>
      <w:r w:rsidRPr="005E141D">
        <w:rPr>
          <w:spacing w:val="-4"/>
          <w:sz w:val="24"/>
          <w:szCs w:val="24"/>
        </w:rPr>
        <w:t xml:space="preserve"> </w:t>
      </w:r>
      <w:r w:rsidRPr="005E141D">
        <w:rPr>
          <w:sz w:val="24"/>
          <w:szCs w:val="24"/>
        </w:rPr>
        <w:t>потребности</w:t>
      </w:r>
      <w:r w:rsidRPr="005E141D">
        <w:rPr>
          <w:spacing w:val="-4"/>
          <w:sz w:val="24"/>
          <w:szCs w:val="24"/>
        </w:rPr>
        <w:t xml:space="preserve"> </w:t>
      </w:r>
      <w:r w:rsidRPr="005E141D">
        <w:rPr>
          <w:sz w:val="24"/>
          <w:szCs w:val="24"/>
        </w:rPr>
        <w:t>в</w:t>
      </w:r>
      <w:r w:rsidRPr="005E141D">
        <w:rPr>
          <w:spacing w:val="-4"/>
          <w:sz w:val="24"/>
          <w:szCs w:val="24"/>
        </w:rPr>
        <w:t xml:space="preserve"> </w:t>
      </w:r>
      <w:r w:rsidRPr="005E141D">
        <w:rPr>
          <w:sz w:val="24"/>
          <w:szCs w:val="24"/>
        </w:rPr>
        <w:t>СИЗ</w:t>
      </w:r>
    </w:p>
    <w:p w:rsidR="00D4407B" w:rsidRPr="005E141D" w:rsidRDefault="00D4407B" w:rsidP="00004DB0">
      <w:pPr>
        <w:pStyle w:val="aff1"/>
        <w:widowControl w:val="0"/>
        <w:numPr>
          <w:ilvl w:val="1"/>
          <w:numId w:val="137"/>
        </w:numPr>
        <w:autoSpaceDE w:val="0"/>
        <w:autoSpaceDN w:val="0"/>
        <w:ind w:left="0" w:right="787" w:firstLine="142"/>
        <w:jc w:val="both"/>
      </w:pPr>
      <w:r w:rsidRPr="005E141D">
        <w:t>Потребность в СИЗ устанавливается работодателем в зависимости от</w:t>
      </w:r>
      <w:r w:rsidRPr="005E141D">
        <w:rPr>
          <w:spacing w:val="1"/>
        </w:rPr>
        <w:t xml:space="preserve"> </w:t>
      </w:r>
      <w:r w:rsidRPr="005E141D">
        <w:t>профессий (должностей) работников с учетом перечня и уровня воздействия на</w:t>
      </w:r>
      <w:r w:rsidRPr="005E141D">
        <w:rPr>
          <w:spacing w:val="1"/>
        </w:rPr>
        <w:t xml:space="preserve"> </w:t>
      </w:r>
      <w:r w:rsidRPr="005E141D">
        <w:t>работников</w:t>
      </w:r>
      <w:r w:rsidRPr="005E141D">
        <w:rPr>
          <w:spacing w:val="1"/>
        </w:rPr>
        <w:t xml:space="preserve"> </w:t>
      </w:r>
      <w:r w:rsidRPr="005E141D">
        <w:t>вредных</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опасных</w:t>
      </w:r>
      <w:r w:rsidRPr="005E141D">
        <w:rPr>
          <w:spacing w:val="1"/>
        </w:rPr>
        <w:t xml:space="preserve"> </w:t>
      </w:r>
      <w:r w:rsidRPr="005E141D">
        <w:t>производственных</w:t>
      </w:r>
      <w:r w:rsidRPr="005E141D">
        <w:rPr>
          <w:spacing w:val="1"/>
        </w:rPr>
        <w:t xml:space="preserve"> </w:t>
      </w:r>
      <w:r w:rsidRPr="005E141D">
        <w:t>факторов</w:t>
      </w:r>
      <w:r w:rsidRPr="005E141D">
        <w:rPr>
          <w:spacing w:val="71"/>
        </w:rPr>
        <w:t xml:space="preserve"> </w:t>
      </w:r>
      <w:r w:rsidRPr="005E141D">
        <w:t>и</w:t>
      </w:r>
      <w:r w:rsidRPr="005E141D">
        <w:rPr>
          <w:spacing w:val="1"/>
        </w:rPr>
        <w:t xml:space="preserve"> </w:t>
      </w:r>
      <w:r w:rsidRPr="005E141D">
        <w:t>опасностей, установленных на рабочих местах по результатам СОУТ и ОПР,</w:t>
      </w:r>
      <w:r w:rsidRPr="005E141D">
        <w:rPr>
          <w:spacing w:val="1"/>
        </w:rPr>
        <w:t xml:space="preserve"> </w:t>
      </w:r>
      <w:r w:rsidRPr="005E141D">
        <w:t>количества</w:t>
      </w:r>
      <w:r w:rsidRPr="005E141D">
        <w:rPr>
          <w:spacing w:val="1"/>
        </w:rPr>
        <w:t xml:space="preserve"> </w:t>
      </w:r>
      <w:r w:rsidRPr="005E141D">
        <w:t>работников</w:t>
      </w:r>
      <w:r w:rsidRPr="005E141D">
        <w:rPr>
          <w:spacing w:val="1"/>
        </w:rPr>
        <w:t xml:space="preserve"> </w:t>
      </w:r>
      <w:r w:rsidRPr="005E141D">
        <w:t>на</w:t>
      </w:r>
      <w:r w:rsidRPr="005E141D">
        <w:rPr>
          <w:spacing w:val="1"/>
        </w:rPr>
        <w:t xml:space="preserve"> </w:t>
      </w:r>
      <w:r w:rsidRPr="005E141D">
        <w:t>этих</w:t>
      </w:r>
      <w:r w:rsidRPr="005E141D">
        <w:rPr>
          <w:spacing w:val="1"/>
        </w:rPr>
        <w:t xml:space="preserve"> </w:t>
      </w:r>
      <w:r w:rsidRPr="005E141D">
        <w:t>рабочих</w:t>
      </w:r>
      <w:r w:rsidRPr="005E141D">
        <w:rPr>
          <w:spacing w:val="1"/>
        </w:rPr>
        <w:t xml:space="preserve"> </w:t>
      </w:r>
      <w:r w:rsidRPr="005E141D">
        <w:t>местах,</w:t>
      </w:r>
      <w:r w:rsidRPr="005E141D">
        <w:rPr>
          <w:spacing w:val="1"/>
        </w:rPr>
        <w:t xml:space="preserve"> </w:t>
      </w:r>
      <w:r w:rsidRPr="005E141D">
        <w:t>с</w:t>
      </w:r>
      <w:r w:rsidRPr="005E141D">
        <w:rPr>
          <w:spacing w:val="1"/>
        </w:rPr>
        <w:t xml:space="preserve"> </w:t>
      </w:r>
      <w:r w:rsidRPr="005E141D">
        <w:t>учетом</w:t>
      </w:r>
      <w:r w:rsidRPr="005E141D">
        <w:rPr>
          <w:spacing w:val="1"/>
        </w:rPr>
        <w:t xml:space="preserve"> </w:t>
      </w:r>
      <w:r w:rsidRPr="005E141D">
        <w:t>организации</w:t>
      </w:r>
      <w:r w:rsidRPr="005E141D">
        <w:rPr>
          <w:spacing w:val="1"/>
        </w:rPr>
        <w:t xml:space="preserve"> </w:t>
      </w:r>
      <w:r w:rsidRPr="005E141D">
        <w:t>мероприятий</w:t>
      </w:r>
      <w:r w:rsidRPr="005E141D">
        <w:rPr>
          <w:spacing w:val="1"/>
        </w:rPr>
        <w:t xml:space="preserve"> </w:t>
      </w:r>
      <w:r w:rsidRPr="005E141D">
        <w:t>по</w:t>
      </w:r>
      <w:r w:rsidRPr="005E141D">
        <w:rPr>
          <w:spacing w:val="1"/>
        </w:rPr>
        <w:t xml:space="preserve"> </w:t>
      </w:r>
      <w:r w:rsidRPr="005E141D">
        <w:t>уходу</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факторов,</w:t>
      </w:r>
      <w:r w:rsidRPr="005E141D">
        <w:rPr>
          <w:spacing w:val="1"/>
        </w:rPr>
        <w:t xml:space="preserve"> </w:t>
      </w:r>
      <w:r w:rsidRPr="005E141D">
        <w:t>определяемых</w:t>
      </w:r>
      <w:r w:rsidRPr="005E141D">
        <w:rPr>
          <w:spacing w:val="1"/>
        </w:rPr>
        <w:t xml:space="preserve"> </w:t>
      </w:r>
      <w:r w:rsidRPr="005E141D">
        <w:t>работодателем,</w:t>
      </w:r>
      <w:r w:rsidRPr="005E141D">
        <w:rPr>
          <w:spacing w:val="1"/>
        </w:rPr>
        <w:t xml:space="preserve"> </w:t>
      </w:r>
      <w:r w:rsidRPr="005E141D">
        <w:t>влияющих на уровень</w:t>
      </w:r>
      <w:r w:rsidRPr="005E141D">
        <w:rPr>
          <w:spacing w:val="-1"/>
        </w:rPr>
        <w:t xml:space="preserve"> </w:t>
      </w:r>
      <w:r w:rsidRPr="005E141D">
        <w:t>потребности</w:t>
      </w:r>
      <w:r w:rsidRPr="005E141D">
        <w:rPr>
          <w:spacing w:val="-1"/>
        </w:rPr>
        <w:t xml:space="preserve"> </w:t>
      </w:r>
      <w:r w:rsidRPr="005E141D">
        <w:t>в</w:t>
      </w:r>
      <w:r w:rsidRPr="005E141D">
        <w:rPr>
          <w:spacing w:val="-1"/>
        </w:rPr>
        <w:t xml:space="preserve"> </w:t>
      </w:r>
      <w:r w:rsidRPr="005E141D">
        <w:t>СИЗ.</w:t>
      </w:r>
    </w:p>
    <w:p w:rsidR="00D4407B" w:rsidRPr="005E141D" w:rsidRDefault="00D4407B" w:rsidP="00004DB0">
      <w:pPr>
        <w:pStyle w:val="aff1"/>
        <w:widowControl w:val="0"/>
        <w:numPr>
          <w:ilvl w:val="1"/>
          <w:numId w:val="137"/>
        </w:numPr>
        <w:autoSpaceDE w:val="0"/>
        <w:autoSpaceDN w:val="0"/>
        <w:ind w:left="0" w:right="786" w:firstLine="142"/>
        <w:jc w:val="both"/>
      </w:pPr>
      <w:r w:rsidRPr="005E141D">
        <w:t xml:space="preserve">Нормы разрабатываются работодателем </w:t>
      </w:r>
      <w:r w:rsidRPr="005E141D">
        <w:rPr>
          <w:b/>
        </w:rPr>
        <w:t xml:space="preserve">(приложение № 1) </w:t>
      </w:r>
      <w:r w:rsidRPr="005E141D">
        <w:t>на основе</w:t>
      </w:r>
      <w:r w:rsidRPr="005E141D">
        <w:rPr>
          <w:spacing w:val="-67"/>
        </w:rPr>
        <w:t xml:space="preserve"> </w:t>
      </w:r>
      <w:r w:rsidRPr="005E141D">
        <w:t>Единых типовых норм, с учетом результатов СОУТ и ОПР, мнения выборного</w:t>
      </w:r>
      <w:r w:rsidRPr="005E141D">
        <w:rPr>
          <w:spacing w:val="1"/>
        </w:rPr>
        <w:t xml:space="preserve"> </w:t>
      </w:r>
      <w:r w:rsidRPr="005E141D">
        <w:t>органа</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требований</w:t>
      </w:r>
      <w:r w:rsidRPr="005E141D">
        <w:rPr>
          <w:spacing w:val="1"/>
        </w:rPr>
        <w:t xml:space="preserve"> </w:t>
      </w:r>
      <w:r w:rsidRPr="005E141D">
        <w:t>правил</w:t>
      </w:r>
      <w:r w:rsidRPr="005E141D">
        <w:rPr>
          <w:spacing w:val="1"/>
        </w:rPr>
        <w:t xml:space="preserve"> </w:t>
      </w:r>
      <w:r w:rsidRPr="005E141D">
        <w:t>по</w:t>
      </w:r>
      <w:r w:rsidRPr="005E141D">
        <w:rPr>
          <w:spacing w:val="1"/>
        </w:rPr>
        <w:t xml:space="preserve"> </w:t>
      </w:r>
      <w:r w:rsidRPr="005E141D">
        <w:t>охране</w:t>
      </w:r>
      <w:r w:rsidRPr="005E141D">
        <w:rPr>
          <w:spacing w:val="-67"/>
        </w:rPr>
        <w:t xml:space="preserve"> </w:t>
      </w:r>
      <w:r w:rsidRPr="005E141D">
        <w:t>труда,</w:t>
      </w:r>
      <w:r w:rsidRPr="005E141D">
        <w:rPr>
          <w:spacing w:val="1"/>
        </w:rPr>
        <w:t xml:space="preserve"> </w:t>
      </w:r>
      <w:r w:rsidRPr="005E141D">
        <w:t>паспортов</w:t>
      </w:r>
      <w:r w:rsidRPr="005E141D">
        <w:rPr>
          <w:spacing w:val="1"/>
        </w:rPr>
        <w:t xml:space="preserve"> </w:t>
      </w:r>
      <w:r w:rsidRPr="005E141D">
        <w:t>безопасности</w:t>
      </w:r>
      <w:r w:rsidRPr="005E141D">
        <w:rPr>
          <w:spacing w:val="1"/>
        </w:rPr>
        <w:t xml:space="preserve"> </w:t>
      </w:r>
      <w:r w:rsidRPr="005E141D">
        <w:t>при</w:t>
      </w:r>
      <w:r w:rsidRPr="005E141D">
        <w:rPr>
          <w:spacing w:val="1"/>
        </w:rPr>
        <w:t xml:space="preserve"> </w:t>
      </w:r>
      <w:r w:rsidRPr="005E141D">
        <w:t>работе</w:t>
      </w:r>
      <w:r w:rsidRPr="005E141D">
        <w:rPr>
          <w:spacing w:val="1"/>
        </w:rPr>
        <w:t xml:space="preserve"> </w:t>
      </w:r>
      <w:r w:rsidRPr="005E141D">
        <w:t>с</w:t>
      </w:r>
      <w:r w:rsidRPr="005E141D">
        <w:rPr>
          <w:spacing w:val="1"/>
        </w:rPr>
        <w:t xml:space="preserve"> </w:t>
      </w:r>
      <w:r w:rsidRPr="005E141D">
        <w:t>конкретными</w:t>
      </w:r>
      <w:r w:rsidRPr="005E141D">
        <w:rPr>
          <w:spacing w:val="1"/>
        </w:rPr>
        <w:t xml:space="preserve"> </w:t>
      </w:r>
      <w:r w:rsidRPr="005E141D">
        <w:t>химическими</w:t>
      </w:r>
      <w:r w:rsidRPr="005E141D">
        <w:rPr>
          <w:spacing w:val="1"/>
        </w:rPr>
        <w:t xml:space="preserve"> </w:t>
      </w:r>
      <w:r w:rsidRPr="005E141D">
        <w:t>веществами и иных документов, содержащих информацию о необходимости</w:t>
      </w:r>
      <w:r w:rsidRPr="005E141D">
        <w:rPr>
          <w:spacing w:val="1"/>
        </w:rPr>
        <w:t xml:space="preserve"> </w:t>
      </w:r>
      <w:r w:rsidRPr="005E141D">
        <w:t>применения</w:t>
      </w:r>
      <w:r w:rsidRPr="005E141D">
        <w:rPr>
          <w:spacing w:val="-1"/>
        </w:rPr>
        <w:t xml:space="preserve"> </w:t>
      </w:r>
      <w:r w:rsidRPr="005E141D">
        <w:t>СИЗ.</w:t>
      </w:r>
    </w:p>
    <w:p w:rsidR="00D4407B" w:rsidRPr="005E141D" w:rsidRDefault="00D4407B" w:rsidP="00004DB0">
      <w:pPr>
        <w:pStyle w:val="aff1"/>
        <w:widowControl w:val="0"/>
        <w:numPr>
          <w:ilvl w:val="1"/>
          <w:numId w:val="137"/>
        </w:numPr>
        <w:autoSpaceDE w:val="0"/>
        <w:autoSpaceDN w:val="0"/>
        <w:ind w:left="0" w:right="792" w:firstLine="142"/>
        <w:jc w:val="both"/>
      </w:pPr>
      <w:r w:rsidRPr="005E141D">
        <w:t>Нормы должны обеспечивать равноценную (в том числе, в случае</w:t>
      </w:r>
      <w:r w:rsidRPr="005E141D">
        <w:rPr>
          <w:spacing w:val="1"/>
        </w:rPr>
        <w:t xml:space="preserve"> </w:t>
      </w:r>
      <w:r w:rsidRPr="005E141D">
        <w:t>замены</w:t>
      </w:r>
      <w:r w:rsidRPr="005E141D">
        <w:rPr>
          <w:spacing w:val="1"/>
        </w:rPr>
        <w:t xml:space="preserve"> </w:t>
      </w:r>
      <w:r w:rsidRPr="005E141D">
        <w:t>СИЗ)</w:t>
      </w:r>
      <w:r w:rsidRPr="005E141D">
        <w:rPr>
          <w:spacing w:val="1"/>
        </w:rPr>
        <w:t xml:space="preserve"> </w:t>
      </w:r>
      <w:r w:rsidRPr="005E141D">
        <w:t>или</w:t>
      </w:r>
      <w:r w:rsidRPr="005E141D">
        <w:rPr>
          <w:spacing w:val="1"/>
        </w:rPr>
        <w:t xml:space="preserve"> </w:t>
      </w:r>
      <w:r w:rsidRPr="005E141D">
        <w:t>превосходящую</w:t>
      </w:r>
      <w:r w:rsidRPr="005E141D">
        <w:rPr>
          <w:spacing w:val="1"/>
        </w:rPr>
        <w:t xml:space="preserve"> </w:t>
      </w:r>
      <w:r w:rsidRPr="005E141D">
        <w:t>(за</w:t>
      </w:r>
      <w:r w:rsidRPr="005E141D">
        <w:rPr>
          <w:spacing w:val="1"/>
        </w:rPr>
        <w:t xml:space="preserve"> </w:t>
      </w:r>
      <w:r w:rsidRPr="005E141D">
        <w:t>счет</w:t>
      </w:r>
      <w:r w:rsidRPr="005E141D">
        <w:rPr>
          <w:spacing w:val="1"/>
        </w:rPr>
        <w:t xml:space="preserve"> </w:t>
      </w:r>
      <w:r w:rsidRPr="005E141D">
        <w:t>расширения</w:t>
      </w:r>
      <w:r w:rsidRPr="005E141D">
        <w:rPr>
          <w:spacing w:val="1"/>
        </w:rPr>
        <w:t xml:space="preserve"> </w:t>
      </w:r>
      <w:r w:rsidRPr="005E141D">
        <w:t>номенклатуры</w:t>
      </w:r>
      <w:r w:rsidRPr="005E141D">
        <w:rPr>
          <w:spacing w:val="1"/>
        </w:rPr>
        <w:t xml:space="preserve"> </w:t>
      </w:r>
      <w:r w:rsidRPr="005E141D">
        <w:t>или</w:t>
      </w:r>
      <w:r w:rsidRPr="005E141D">
        <w:rPr>
          <w:spacing w:val="1"/>
        </w:rPr>
        <w:t xml:space="preserve"> </w:t>
      </w:r>
      <w:r w:rsidRPr="005E141D">
        <w:t>увеличения</w:t>
      </w:r>
      <w:r w:rsidRPr="005E141D">
        <w:rPr>
          <w:spacing w:val="1"/>
        </w:rPr>
        <w:t xml:space="preserve"> </w:t>
      </w:r>
      <w:r w:rsidRPr="005E141D">
        <w:t>количества</w:t>
      </w:r>
      <w:r w:rsidRPr="005E141D">
        <w:rPr>
          <w:spacing w:val="1"/>
        </w:rPr>
        <w:t xml:space="preserve"> </w:t>
      </w:r>
      <w:r w:rsidRPr="005E141D">
        <w:t>выдаваемых</w:t>
      </w:r>
      <w:r w:rsidRPr="005E141D">
        <w:rPr>
          <w:spacing w:val="1"/>
        </w:rPr>
        <w:t xml:space="preserve"> </w:t>
      </w:r>
      <w:r w:rsidRPr="005E141D">
        <w:t>СИЗ,</w:t>
      </w:r>
      <w:r w:rsidRPr="005E141D">
        <w:rPr>
          <w:spacing w:val="1"/>
        </w:rPr>
        <w:t xml:space="preserve"> </w:t>
      </w:r>
      <w:r w:rsidRPr="005E141D">
        <w:t>либо</w:t>
      </w:r>
      <w:r w:rsidRPr="005E141D">
        <w:rPr>
          <w:spacing w:val="1"/>
        </w:rPr>
        <w:t xml:space="preserve"> </w:t>
      </w:r>
      <w:r w:rsidRPr="005E141D">
        <w:t>за</w:t>
      </w:r>
      <w:r w:rsidRPr="005E141D">
        <w:rPr>
          <w:spacing w:val="1"/>
        </w:rPr>
        <w:t xml:space="preserve"> </w:t>
      </w:r>
      <w:r w:rsidRPr="005E141D">
        <w:t>счет</w:t>
      </w:r>
      <w:r w:rsidRPr="005E141D">
        <w:rPr>
          <w:spacing w:val="1"/>
        </w:rPr>
        <w:t xml:space="preserve"> </w:t>
      </w:r>
      <w:r w:rsidRPr="005E141D">
        <w:t>выдачи</w:t>
      </w:r>
      <w:r w:rsidRPr="005E141D">
        <w:rPr>
          <w:spacing w:val="1"/>
        </w:rPr>
        <w:t xml:space="preserve"> </w:t>
      </w:r>
      <w:r w:rsidRPr="005E141D">
        <w:t>СИЗ,</w:t>
      </w:r>
      <w:r w:rsidRPr="005E141D">
        <w:rPr>
          <w:spacing w:val="1"/>
        </w:rPr>
        <w:t xml:space="preserve"> </w:t>
      </w:r>
      <w:r w:rsidRPr="005E141D">
        <w:t>обеспечивающих более широкий спектр защитных свойств) по сравнению с</w:t>
      </w:r>
      <w:r w:rsidRPr="005E141D">
        <w:rPr>
          <w:spacing w:val="1"/>
        </w:rPr>
        <w:t xml:space="preserve"> </w:t>
      </w:r>
      <w:r w:rsidRPr="005E141D">
        <w:t>Едиными типовыми нормами, защиту работников от имеющихся на рабочих</w:t>
      </w:r>
      <w:r w:rsidRPr="005E141D">
        <w:rPr>
          <w:spacing w:val="1"/>
        </w:rPr>
        <w:t xml:space="preserve"> </w:t>
      </w:r>
      <w:r w:rsidRPr="005E141D">
        <w:t xml:space="preserve">местах вредных и (или) опасных производственных </w:t>
      </w:r>
      <w:r w:rsidRPr="005E141D">
        <w:lastRenderedPageBreak/>
        <w:t>факторов и опасностей,</w:t>
      </w:r>
      <w:r w:rsidRPr="005E141D">
        <w:rPr>
          <w:spacing w:val="1"/>
        </w:rPr>
        <w:t xml:space="preserve"> </w:t>
      </w:r>
      <w:r w:rsidRPr="005E141D">
        <w:t>выявленных</w:t>
      </w:r>
      <w:r w:rsidRPr="005E141D">
        <w:rPr>
          <w:spacing w:val="-4"/>
        </w:rPr>
        <w:t xml:space="preserve"> </w:t>
      </w:r>
      <w:r w:rsidRPr="005E141D">
        <w:t>при проведении СОУТ</w:t>
      </w:r>
      <w:r w:rsidRPr="005E141D">
        <w:rPr>
          <w:spacing w:val="-4"/>
        </w:rPr>
        <w:t xml:space="preserve"> </w:t>
      </w:r>
      <w:r w:rsidRPr="005E141D">
        <w:t>и</w:t>
      </w:r>
      <w:r w:rsidRPr="005E141D">
        <w:rPr>
          <w:spacing w:val="-1"/>
        </w:rPr>
        <w:t xml:space="preserve"> </w:t>
      </w:r>
      <w:r w:rsidRPr="005E141D">
        <w:t>ОПР.</w:t>
      </w:r>
    </w:p>
    <w:p w:rsidR="00D4407B" w:rsidRPr="005E141D" w:rsidRDefault="00D4407B" w:rsidP="00004DB0">
      <w:pPr>
        <w:pStyle w:val="aff1"/>
        <w:widowControl w:val="0"/>
        <w:numPr>
          <w:ilvl w:val="1"/>
          <w:numId w:val="137"/>
        </w:numPr>
        <w:tabs>
          <w:tab w:val="left" w:pos="142"/>
        </w:tabs>
        <w:autoSpaceDE w:val="0"/>
        <w:autoSpaceDN w:val="0"/>
        <w:ind w:left="0" w:firstLine="142"/>
        <w:jc w:val="both"/>
      </w:pPr>
      <w:r w:rsidRPr="005E141D">
        <w:t>Нормы</w:t>
      </w:r>
      <w:r w:rsidRPr="005E141D">
        <w:rPr>
          <w:spacing w:val="12"/>
        </w:rPr>
        <w:t xml:space="preserve"> </w:t>
      </w:r>
      <w:r w:rsidRPr="005E141D">
        <w:t>должны</w:t>
      </w:r>
      <w:r w:rsidRPr="005E141D">
        <w:rPr>
          <w:spacing w:val="83"/>
        </w:rPr>
        <w:t xml:space="preserve"> </w:t>
      </w:r>
      <w:r w:rsidRPr="005E141D">
        <w:t>содержать</w:t>
      </w:r>
      <w:r w:rsidRPr="005E141D">
        <w:rPr>
          <w:spacing w:val="82"/>
        </w:rPr>
        <w:t xml:space="preserve"> </w:t>
      </w:r>
      <w:r w:rsidRPr="005E141D">
        <w:t>конкретную</w:t>
      </w:r>
      <w:r w:rsidRPr="005E141D">
        <w:rPr>
          <w:spacing w:val="81"/>
        </w:rPr>
        <w:t xml:space="preserve"> </w:t>
      </w:r>
      <w:r w:rsidRPr="005E141D">
        <w:t>информацию</w:t>
      </w:r>
      <w:r w:rsidRPr="005E141D">
        <w:rPr>
          <w:spacing w:val="85"/>
        </w:rPr>
        <w:t xml:space="preserve"> </w:t>
      </w:r>
      <w:r w:rsidRPr="005E141D">
        <w:t>о</w:t>
      </w:r>
      <w:r w:rsidRPr="005E141D">
        <w:rPr>
          <w:spacing w:val="82"/>
        </w:rPr>
        <w:t xml:space="preserve"> </w:t>
      </w:r>
      <w:r w:rsidRPr="005E141D">
        <w:t>классе(ах)</w:t>
      </w:r>
    </w:p>
    <w:p w:rsidR="00D4407B" w:rsidRPr="005E141D" w:rsidRDefault="00D4407B" w:rsidP="00D4407B">
      <w:pPr>
        <w:pStyle w:val="af"/>
        <w:spacing w:after="0"/>
        <w:ind w:right="795" w:firstLine="142"/>
        <w:jc w:val="both"/>
      </w:pPr>
      <w:r w:rsidRPr="005E141D">
        <w:t>защиты,</w:t>
      </w:r>
      <w:r w:rsidRPr="005E141D">
        <w:rPr>
          <w:spacing w:val="1"/>
        </w:rPr>
        <w:t xml:space="preserve"> </w:t>
      </w:r>
      <w:r w:rsidRPr="005E141D">
        <w:t>эксплуатационных</w:t>
      </w:r>
      <w:r w:rsidRPr="005E141D">
        <w:rPr>
          <w:spacing w:val="1"/>
        </w:rPr>
        <w:t xml:space="preserve"> </w:t>
      </w:r>
      <w:r w:rsidRPr="005E141D">
        <w:t>уровнях</w:t>
      </w:r>
      <w:r w:rsidRPr="005E141D">
        <w:rPr>
          <w:spacing w:val="1"/>
        </w:rPr>
        <w:t xml:space="preserve"> </w:t>
      </w:r>
      <w:r w:rsidRPr="005E141D">
        <w:t>защиты</w:t>
      </w:r>
      <w:r w:rsidRPr="005E141D">
        <w:rPr>
          <w:spacing w:val="1"/>
        </w:rPr>
        <w:t xml:space="preserve"> </w:t>
      </w:r>
      <w:r w:rsidRPr="005E141D">
        <w:t>(если</w:t>
      </w:r>
      <w:r w:rsidRPr="005E141D">
        <w:rPr>
          <w:spacing w:val="1"/>
        </w:rPr>
        <w:t xml:space="preserve"> </w:t>
      </w:r>
      <w:r w:rsidRPr="005E141D">
        <w:t>это</w:t>
      </w:r>
      <w:r w:rsidRPr="005E141D">
        <w:rPr>
          <w:spacing w:val="1"/>
        </w:rPr>
        <w:t xml:space="preserve"> </w:t>
      </w:r>
      <w:r w:rsidRPr="005E141D">
        <w:t>предусмотрено</w:t>
      </w:r>
      <w:r w:rsidRPr="005E141D">
        <w:rPr>
          <w:spacing w:val="1"/>
        </w:rPr>
        <w:t xml:space="preserve"> </w:t>
      </w:r>
      <w:r w:rsidRPr="005E141D">
        <w:t>для</w:t>
      </w:r>
      <w:r w:rsidRPr="005E141D">
        <w:rPr>
          <w:spacing w:val="1"/>
        </w:rPr>
        <w:t xml:space="preserve"> </w:t>
      </w:r>
      <w:r w:rsidRPr="005E141D">
        <w:t>данного типа СИЗ), особенностях конструкции, комплектности, планируемых к</w:t>
      </w:r>
      <w:r w:rsidRPr="005E141D">
        <w:rPr>
          <w:spacing w:val="1"/>
        </w:rPr>
        <w:t xml:space="preserve"> </w:t>
      </w:r>
      <w:r w:rsidRPr="005E141D">
        <w:t>выдаче</w:t>
      </w:r>
      <w:r w:rsidRPr="005E141D">
        <w:rPr>
          <w:spacing w:val="-1"/>
        </w:rPr>
        <w:t xml:space="preserve"> </w:t>
      </w:r>
      <w:r w:rsidRPr="005E141D">
        <w:t>СИЗ.</w:t>
      </w:r>
    </w:p>
    <w:p w:rsidR="00D4407B" w:rsidRPr="005E141D" w:rsidRDefault="00D4407B" w:rsidP="00004DB0">
      <w:pPr>
        <w:pStyle w:val="aff1"/>
        <w:widowControl w:val="0"/>
        <w:numPr>
          <w:ilvl w:val="1"/>
          <w:numId w:val="137"/>
        </w:numPr>
        <w:tabs>
          <w:tab w:val="left" w:pos="426"/>
        </w:tabs>
        <w:autoSpaceDE w:val="0"/>
        <w:autoSpaceDN w:val="0"/>
        <w:ind w:left="0" w:right="788" w:firstLine="142"/>
        <w:jc w:val="both"/>
      </w:pPr>
      <w:r w:rsidRPr="005E141D">
        <w:t>Нормы</w:t>
      </w:r>
      <w:r w:rsidRPr="005E141D">
        <w:rPr>
          <w:spacing w:val="1"/>
        </w:rPr>
        <w:t xml:space="preserve"> </w:t>
      </w:r>
      <w:r w:rsidRPr="005E141D">
        <w:t>должны</w:t>
      </w:r>
      <w:r w:rsidRPr="005E141D">
        <w:rPr>
          <w:spacing w:val="1"/>
        </w:rPr>
        <w:t xml:space="preserve"> </w:t>
      </w:r>
      <w:r w:rsidRPr="005E141D">
        <w:t>содержать</w:t>
      </w:r>
      <w:r w:rsidRPr="005E141D">
        <w:rPr>
          <w:spacing w:val="1"/>
        </w:rPr>
        <w:t xml:space="preserve"> </w:t>
      </w:r>
      <w:r w:rsidRPr="005E141D">
        <w:t>информацию</w:t>
      </w:r>
      <w:r w:rsidRPr="005E141D">
        <w:rPr>
          <w:spacing w:val="1"/>
        </w:rPr>
        <w:t xml:space="preserve"> </w:t>
      </w:r>
      <w:r w:rsidRPr="005E141D">
        <w:t>о</w:t>
      </w:r>
      <w:r w:rsidRPr="005E141D">
        <w:rPr>
          <w:spacing w:val="1"/>
        </w:rPr>
        <w:t xml:space="preserve"> </w:t>
      </w:r>
      <w:r w:rsidRPr="005E141D">
        <w:t>СИЗ,</w:t>
      </w:r>
      <w:r w:rsidRPr="005E141D">
        <w:rPr>
          <w:spacing w:val="1"/>
        </w:rPr>
        <w:t xml:space="preserve"> </w:t>
      </w:r>
      <w:r w:rsidRPr="005E141D">
        <w:t>необходимых</w:t>
      </w:r>
      <w:r w:rsidRPr="005E141D">
        <w:rPr>
          <w:spacing w:val="-67"/>
        </w:rPr>
        <w:t xml:space="preserve"> </w:t>
      </w:r>
      <w:r w:rsidRPr="005E141D">
        <w:t>работникам для осуществления трудовой деятельности, включая деятельность</w:t>
      </w:r>
      <w:r w:rsidRPr="005E141D">
        <w:rPr>
          <w:spacing w:val="1"/>
        </w:rPr>
        <w:t xml:space="preserve"> </w:t>
      </w:r>
      <w:r w:rsidRPr="005E141D">
        <w:t>при</w:t>
      </w:r>
      <w:r w:rsidRPr="005E141D">
        <w:rPr>
          <w:spacing w:val="-1"/>
        </w:rPr>
        <w:t xml:space="preserve"> </w:t>
      </w:r>
      <w:r w:rsidRPr="005E141D">
        <w:t>совмещении</w:t>
      </w:r>
      <w:r w:rsidRPr="005E141D">
        <w:rPr>
          <w:spacing w:val="-1"/>
        </w:rPr>
        <w:t xml:space="preserve"> </w:t>
      </w:r>
      <w:r w:rsidRPr="005E141D">
        <w:t>профессий</w:t>
      </w:r>
      <w:r w:rsidRPr="005E141D">
        <w:rPr>
          <w:spacing w:val="-1"/>
        </w:rPr>
        <w:t xml:space="preserve"> </w:t>
      </w:r>
      <w:r w:rsidRPr="005E141D">
        <w:t>или выполнении</w:t>
      </w:r>
      <w:r w:rsidRPr="005E141D">
        <w:rPr>
          <w:spacing w:val="-1"/>
        </w:rPr>
        <w:t xml:space="preserve"> </w:t>
      </w:r>
      <w:r w:rsidRPr="005E141D">
        <w:t>совмещаемых работ.</w:t>
      </w:r>
    </w:p>
    <w:p w:rsidR="00D4407B" w:rsidRPr="005E141D" w:rsidRDefault="00D4407B" w:rsidP="00D4407B">
      <w:pPr>
        <w:pStyle w:val="af"/>
        <w:spacing w:after="0"/>
        <w:ind w:right="797" w:firstLine="142"/>
        <w:jc w:val="both"/>
      </w:pPr>
      <w:r w:rsidRPr="005E141D">
        <w:t>Объем выдачи СИЗ, выдаваемых работникам в зависимости от профессии</w:t>
      </w:r>
      <w:r w:rsidRPr="005E141D">
        <w:rPr>
          <w:spacing w:val="-67"/>
        </w:rPr>
        <w:t xml:space="preserve"> </w:t>
      </w:r>
      <w:r w:rsidRPr="005E141D">
        <w:t>(должности), определен в Единых типовых нормах выдачи СИЗ работникам по</w:t>
      </w:r>
      <w:r w:rsidRPr="005E141D">
        <w:rPr>
          <w:spacing w:val="1"/>
        </w:rPr>
        <w:t xml:space="preserve"> </w:t>
      </w:r>
      <w:r w:rsidRPr="005E141D">
        <w:t>профессиям</w:t>
      </w:r>
      <w:r w:rsidRPr="005E141D">
        <w:rPr>
          <w:spacing w:val="-1"/>
        </w:rPr>
        <w:t xml:space="preserve"> </w:t>
      </w:r>
      <w:r w:rsidRPr="005E141D">
        <w:t>(должностям).</w:t>
      </w:r>
    </w:p>
    <w:p w:rsidR="00D4407B" w:rsidRPr="005E141D" w:rsidRDefault="00D4407B" w:rsidP="00D4407B">
      <w:pPr>
        <w:pStyle w:val="af"/>
        <w:spacing w:after="0"/>
        <w:ind w:right="788" w:firstLine="142"/>
        <w:jc w:val="both"/>
      </w:pPr>
      <w:r w:rsidRPr="005E141D">
        <w:t>При</w:t>
      </w:r>
      <w:r w:rsidRPr="005E141D">
        <w:rPr>
          <w:spacing w:val="1"/>
        </w:rPr>
        <w:t xml:space="preserve"> </w:t>
      </w:r>
      <w:r w:rsidRPr="005E141D">
        <w:t>определении</w:t>
      </w:r>
      <w:r w:rsidRPr="005E141D">
        <w:rPr>
          <w:spacing w:val="1"/>
        </w:rPr>
        <w:t xml:space="preserve"> </w:t>
      </w:r>
      <w:r w:rsidRPr="005E141D">
        <w:t>работодателем</w:t>
      </w:r>
      <w:r w:rsidRPr="005E141D">
        <w:rPr>
          <w:spacing w:val="1"/>
        </w:rPr>
        <w:t xml:space="preserve"> </w:t>
      </w:r>
      <w:r w:rsidRPr="005E141D">
        <w:t>объема</w:t>
      </w:r>
      <w:r w:rsidRPr="005E141D">
        <w:rPr>
          <w:spacing w:val="1"/>
        </w:rPr>
        <w:t xml:space="preserve"> </w:t>
      </w:r>
      <w:r w:rsidRPr="005E141D">
        <w:t>выдачи</w:t>
      </w:r>
      <w:r w:rsidRPr="005E141D">
        <w:rPr>
          <w:spacing w:val="1"/>
        </w:rPr>
        <w:t xml:space="preserve"> </w:t>
      </w:r>
      <w:r w:rsidRPr="005E141D">
        <w:t>СИЗ,</w:t>
      </w:r>
      <w:r w:rsidRPr="005E141D">
        <w:rPr>
          <w:spacing w:val="1"/>
        </w:rPr>
        <w:t xml:space="preserve"> </w:t>
      </w:r>
      <w:r w:rsidRPr="005E141D">
        <w:t>выдаваемых</w:t>
      </w:r>
      <w:r w:rsidRPr="005E141D">
        <w:rPr>
          <w:spacing w:val="1"/>
        </w:rPr>
        <w:t xml:space="preserve"> </w:t>
      </w:r>
      <w:r w:rsidRPr="005E141D">
        <w:t>работникам на основании проведенных СОУТ и ОПР, работодатель использует</w:t>
      </w:r>
      <w:r w:rsidRPr="005E141D">
        <w:rPr>
          <w:spacing w:val="1"/>
        </w:rPr>
        <w:t xml:space="preserve"> </w:t>
      </w:r>
      <w:r w:rsidRPr="005E141D">
        <w:t>Единые типовые нормы выдачи СИЗ в зависимости от идентифицированных</w:t>
      </w:r>
      <w:r w:rsidRPr="005E141D">
        <w:rPr>
          <w:spacing w:val="1"/>
        </w:rPr>
        <w:t xml:space="preserve"> </w:t>
      </w:r>
      <w:r w:rsidRPr="005E141D">
        <w:t>опасностей,</w:t>
      </w:r>
      <w:r w:rsidRPr="005E141D">
        <w:rPr>
          <w:spacing w:val="1"/>
        </w:rPr>
        <w:t xml:space="preserve"> </w:t>
      </w:r>
      <w:r w:rsidRPr="005E141D">
        <w:t>Единые</w:t>
      </w:r>
      <w:r w:rsidRPr="005E141D">
        <w:rPr>
          <w:spacing w:val="1"/>
        </w:rPr>
        <w:t xml:space="preserve"> </w:t>
      </w:r>
      <w:r w:rsidRPr="005E141D">
        <w:t>типовые</w:t>
      </w:r>
      <w:r w:rsidRPr="005E141D">
        <w:rPr>
          <w:spacing w:val="1"/>
        </w:rPr>
        <w:t xml:space="preserve"> </w:t>
      </w:r>
      <w:r w:rsidRPr="005E141D">
        <w:t>нормы</w:t>
      </w:r>
      <w:r w:rsidRPr="005E141D">
        <w:rPr>
          <w:spacing w:val="1"/>
        </w:rPr>
        <w:t xml:space="preserve"> </w:t>
      </w:r>
      <w:r w:rsidRPr="005E141D">
        <w:t>выдачи</w:t>
      </w:r>
      <w:r w:rsidRPr="005E141D">
        <w:rPr>
          <w:spacing w:val="1"/>
        </w:rPr>
        <w:t xml:space="preserve"> </w:t>
      </w:r>
      <w:r w:rsidRPr="005E141D">
        <w:t>дерматологических</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смывающих средств.</w:t>
      </w:r>
    </w:p>
    <w:p w:rsidR="00D4407B" w:rsidRPr="005E141D" w:rsidRDefault="00D4407B" w:rsidP="00D4407B">
      <w:pPr>
        <w:pStyle w:val="af"/>
        <w:spacing w:after="0"/>
        <w:ind w:right="793" w:firstLine="142"/>
        <w:jc w:val="both"/>
      </w:pPr>
      <w:r w:rsidRPr="005E141D">
        <w:t>При определении объема СИЗ, предполагаемых к выдаче работникам на</w:t>
      </w:r>
      <w:r w:rsidRPr="005E141D">
        <w:rPr>
          <w:spacing w:val="1"/>
        </w:rPr>
        <w:t xml:space="preserve"> </w:t>
      </w:r>
      <w:r w:rsidRPr="005E141D">
        <w:t>основании проведенных СОУТ и ОПР, работодатель вправе не учитывать СИЗ</w:t>
      </w:r>
      <w:r w:rsidRPr="005E141D">
        <w:rPr>
          <w:spacing w:val="1"/>
        </w:rPr>
        <w:t xml:space="preserve"> </w:t>
      </w:r>
      <w:r w:rsidRPr="005E141D">
        <w:t>от</w:t>
      </w:r>
      <w:r w:rsidRPr="005E141D">
        <w:rPr>
          <w:spacing w:val="1"/>
        </w:rPr>
        <w:t xml:space="preserve"> </w:t>
      </w:r>
      <w:r w:rsidRPr="005E141D">
        <w:t>опасностей,</w:t>
      </w:r>
      <w:r w:rsidRPr="005E141D">
        <w:rPr>
          <w:spacing w:val="1"/>
        </w:rPr>
        <w:t xml:space="preserve"> </w:t>
      </w:r>
      <w:r w:rsidRPr="005E141D">
        <w:t>уровень</w:t>
      </w:r>
      <w:r w:rsidRPr="005E141D">
        <w:rPr>
          <w:spacing w:val="1"/>
        </w:rPr>
        <w:t xml:space="preserve"> </w:t>
      </w:r>
      <w:r w:rsidRPr="005E141D">
        <w:t>риска</w:t>
      </w:r>
      <w:r w:rsidRPr="005E141D">
        <w:rPr>
          <w:spacing w:val="1"/>
        </w:rPr>
        <w:t xml:space="preserve"> </w:t>
      </w:r>
      <w:r w:rsidRPr="005E141D">
        <w:t>по</w:t>
      </w:r>
      <w:r w:rsidRPr="005E141D">
        <w:rPr>
          <w:spacing w:val="1"/>
        </w:rPr>
        <w:t xml:space="preserve"> </w:t>
      </w:r>
      <w:r w:rsidRPr="005E141D">
        <w:t>которым</w:t>
      </w:r>
      <w:r w:rsidRPr="005E141D">
        <w:rPr>
          <w:spacing w:val="1"/>
        </w:rPr>
        <w:t xml:space="preserve"> </w:t>
      </w:r>
      <w:r w:rsidRPr="005E141D">
        <w:t>не</w:t>
      </w:r>
      <w:r w:rsidRPr="005E141D">
        <w:rPr>
          <w:spacing w:val="1"/>
        </w:rPr>
        <w:t xml:space="preserve"> </w:t>
      </w:r>
      <w:r w:rsidRPr="005E141D">
        <w:t>приведет</w:t>
      </w:r>
      <w:r w:rsidRPr="005E141D">
        <w:rPr>
          <w:spacing w:val="1"/>
        </w:rPr>
        <w:t xml:space="preserve"> </w:t>
      </w:r>
      <w:r w:rsidRPr="005E141D">
        <w:t>к</w:t>
      </w:r>
      <w:r w:rsidRPr="005E141D">
        <w:rPr>
          <w:spacing w:val="1"/>
        </w:rPr>
        <w:t xml:space="preserve"> </w:t>
      </w:r>
      <w:r w:rsidRPr="005E141D">
        <w:t>нанесению</w:t>
      </w:r>
      <w:r w:rsidRPr="005E141D">
        <w:rPr>
          <w:spacing w:val="1"/>
        </w:rPr>
        <w:t xml:space="preserve"> </w:t>
      </w:r>
      <w:r w:rsidRPr="005E141D">
        <w:t>вреда</w:t>
      </w:r>
      <w:r w:rsidRPr="005E141D">
        <w:rPr>
          <w:spacing w:val="1"/>
        </w:rPr>
        <w:t xml:space="preserve"> </w:t>
      </w:r>
      <w:r w:rsidRPr="005E141D">
        <w:t>здоровью работника в процессе трудовой деятельности вследствие реализации</w:t>
      </w:r>
      <w:r w:rsidRPr="005E141D">
        <w:rPr>
          <w:spacing w:val="1"/>
        </w:rPr>
        <w:t xml:space="preserve"> </w:t>
      </w:r>
      <w:r w:rsidRPr="005E141D">
        <w:t>работодателем</w:t>
      </w:r>
      <w:r w:rsidRPr="005E141D">
        <w:rPr>
          <w:spacing w:val="1"/>
        </w:rPr>
        <w:t xml:space="preserve"> </w:t>
      </w:r>
      <w:r w:rsidRPr="005E141D">
        <w:t>иных</w:t>
      </w:r>
      <w:r w:rsidRPr="005E141D">
        <w:rPr>
          <w:spacing w:val="1"/>
        </w:rPr>
        <w:t xml:space="preserve"> </w:t>
      </w:r>
      <w:r w:rsidRPr="005E141D">
        <w:t>мероприятий</w:t>
      </w:r>
      <w:r w:rsidRPr="005E141D">
        <w:rPr>
          <w:spacing w:val="1"/>
        </w:rPr>
        <w:t xml:space="preserve"> </w:t>
      </w:r>
      <w:r w:rsidRPr="005E141D">
        <w:t>по</w:t>
      </w:r>
      <w:r w:rsidRPr="005E141D">
        <w:rPr>
          <w:spacing w:val="1"/>
        </w:rPr>
        <w:t xml:space="preserve"> </w:t>
      </w:r>
      <w:r w:rsidRPr="005E141D">
        <w:t>управлению</w:t>
      </w:r>
      <w:r w:rsidRPr="005E141D">
        <w:rPr>
          <w:spacing w:val="1"/>
        </w:rPr>
        <w:t xml:space="preserve"> </w:t>
      </w:r>
      <w:r w:rsidRPr="005E141D">
        <w:t>рисками,</w:t>
      </w:r>
      <w:r w:rsidRPr="005E141D">
        <w:rPr>
          <w:spacing w:val="1"/>
        </w:rPr>
        <w:t xml:space="preserve"> </w:t>
      </w:r>
      <w:r w:rsidRPr="005E141D">
        <w:t>снижению</w:t>
      </w:r>
      <w:r w:rsidRPr="005E141D">
        <w:rPr>
          <w:spacing w:val="1"/>
        </w:rPr>
        <w:t xml:space="preserve"> </w:t>
      </w:r>
      <w:r w:rsidRPr="005E141D">
        <w:t>их</w:t>
      </w:r>
      <w:r w:rsidRPr="005E141D">
        <w:rPr>
          <w:spacing w:val="1"/>
        </w:rPr>
        <w:t xml:space="preserve"> </w:t>
      </w:r>
      <w:r w:rsidRPr="005E141D">
        <w:t>уровней. При этом реализация указанных мероприятий должна подтверждаться</w:t>
      </w:r>
      <w:r w:rsidRPr="005E141D">
        <w:rPr>
          <w:spacing w:val="1"/>
        </w:rPr>
        <w:t xml:space="preserve"> </w:t>
      </w:r>
      <w:r w:rsidRPr="005E141D">
        <w:t>результатами</w:t>
      </w:r>
      <w:r w:rsidRPr="005E141D">
        <w:rPr>
          <w:spacing w:val="-1"/>
        </w:rPr>
        <w:t xml:space="preserve"> </w:t>
      </w:r>
      <w:r w:rsidRPr="005E141D">
        <w:t>СОУТ</w:t>
      </w:r>
      <w:r w:rsidRPr="005E141D">
        <w:rPr>
          <w:spacing w:val="-2"/>
        </w:rPr>
        <w:t xml:space="preserve"> </w:t>
      </w:r>
      <w:r w:rsidRPr="005E141D">
        <w:t>и (или) ОПР.</w:t>
      </w:r>
    </w:p>
    <w:p w:rsidR="00D4407B" w:rsidRPr="005E141D" w:rsidRDefault="00D4407B" w:rsidP="00D4407B">
      <w:pPr>
        <w:pStyle w:val="af"/>
        <w:spacing w:after="0"/>
        <w:ind w:right="790" w:firstLine="142"/>
        <w:jc w:val="both"/>
      </w:pPr>
      <w:r w:rsidRPr="005E141D">
        <w:t>В</w:t>
      </w:r>
      <w:r w:rsidRPr="005E141D">
        <w:rPr>
          <w:spacing w:val="1"/>
        </w:rPr>
        <w:t xml:space="preserve"> </w:t>
      </w:r>
      <w:r w:rsidRPr="005E141D">
        <w:t>случае,</w:t>
      </w:r>
      <w:r w:rsidRPr="005E141D">
        <w:rPr>
          <w:spacing w:val="1"/>
        </w:rPr>
        <w:t xml:space="preserve"> </w:t>
      </w:r>
      <w:r w:rsidRPr="005E141D">
        <w:t>если</w:t>
      </w:r>
      <w:r w:rsidRPr="005E141D">
        <w:rPr>
          <w:spacing w:val="1"/>
        </w:rPr>
        <w:t xml:space="preserve"> </w:t>
      </w:r>
      <w:r w:rsidRPr="005E141D">
        <w:t>наименование</w:t>
      </w:r>
      <w:r w:rsidRPr="005E141D">
        <w:rPr>
          <w:spacing w:val="1"/>
        </w:rPr>
        <w:t xml:space="preserve"> </w:t>
      </w:r>
      <w:r w:rsidRPr="005E141D">
        <w:t>профессии</w:t>
      </w:r>
      <w:r w:rsidRPr="005E141D">
        <w:rPr>
          <w:spacing w:val="1"/>
        </w:rPr>
        <w:t xml:space="preserve"> </w:t>
      </w:r>
      <w:r w:rsidRPr="005E141D">
        <w:t>(должности)</w:t>
      </w:r>
      <w:r w:rsidRPr="005E141D">
        <w:rPr>
          <w:spacing w:val="1"/>
        </w:rPr>
        <w:t xml:space="preserve"> </w:t>
      </w:r>
      <w:r w:rsidRPr="005E141D">
        <w:t>отсутствует</w:t>
      </w:r>
      <w:r w:rsidRPr="005E141D">
        <w:rPr>
          <w:spacing w:val="1"/>
        </w:rPr>
        <w:t xml:space="preserve"> </w:t>
      </w:r>
      <w:r w:rsidRPr="005E141D">
        <w:t>в</w:t>
      </w:r>
      <w:r w:rsidRPr="005E141D">
        <w:rPr>
          <w:spacing w:val="1"/>
        </w:rPr>
        <w:t xml:space="preserve"> </w:t>
      </w:r>
      <w:r w:rsidRPr="005E141D">
        <w:t>положениях Единых типовых норм выдачи СИЗ в соответствии с профессией</w:t>
      </w:r>
      <w:r w:rsidRPr="005E141D">
        <w:rPr>
          <w:spacing w:val="1"/>
        </w:rPr>
        <w:t xml:space="preserve"> </w:t>
      </w:r>
      <w:r w:rsidRPr="005E141D">
        <w:t>(должностью)</w:t>
      </w:r>
      <w:r w:rsidRPr="005E141D">
        <w:rPr>
          <w:spacing w:val="1"/>
        </w:rPr>
        <w:t xml:space="preserve"> </w:t>
      </w:r>
      <w:r w:rsidRPr="005E141D">
        <w:t>работника</w:t>
      </w:r>
      <w:r w:rsidRPr="005E141D">
        <w:rPr>
          <w:spacing w:val="1"/>
        </w:rPr>
        <w:t xml:space="preserve"> </w:t>
      </w:r>
      <w:r w:rsidRPr="005E141D">
        <w:t>либо</w:t>
      </w:r>
      <w:r w:rsidRPr="005E141D">
        <w:rPr>
          <w:spacing w:val="1"/>
        </w:rPr>
        <w:t xml:space="preserve"> </w:t>
      </w:r>
      <w:r w:rsidRPr="005E141D">
        <w:t>если</w:t>
      </w:r>
      <w:r w:rsidRPr="005E141D">
        <w:rPr>
          <w:spacing w:val="1"/>
        </w:rPr>
        <w:t xml:space="preserve"> </w:t>
      </w:r>
      <w:r w:rsidRPr="005E141D">
        <w:t>уровень</w:t>
      </w:r>
      <w:r w:rsidRPr="005E141D">
        <w:rPr>
          <w:spacing w:val="1"/>
        </w:rPr>
        <w:t xml:space="preserve"> </w:t>
      </w:r>
      <w:r w:rsidRPr="005E141D">
        <w:t>защиты,</w:t>
      </w:r>
      <w:r w:rsidRPr="005E141D">
        <w:rPr>
          <w:spacing w:val="1"/>
        </w:rPr>
        <w:t xml:space="preserve"> </w:t>
      </w:r>
      <w:r w:rsidRPr="005E141D">
        <w:t>обеспечиваемый</w:t>
      </w:r>
      <w:r w:rsidRPr="005E141D">
        <w:rPr>
          <w:spacing w:val="-67"/>
        </w:rPr>
        <w:t xml:space="preserve"> </w:t>
      </w:r>
      <w:r w:rsidRPr="005E141D">
        <w:t>предлагаемым</w:t>
      </w:r>
      <w:r w:rsidRPr="005E141D">
        <w:rPr>
          <w:spacing w:val="1"/>
        </w:rPr>
        <w:t xml:space="preserve"> </w:t>
      </w:r>
      <w:r w:rsidRPr="005E141D">
        <w:t>данными</w:t>
      </w:r>
      <w:r w:rsidRPr="005E141D">
        <w:rPr>
          <w:spacing w:val="1"/>
        </w:rPr>
        <w:t xml:space="preserve"> </w:t>
      </w:r>
      <w:r w:rsidRPr="005E141D">
        <w:t>положениями</w:t>
      </w:r>
      <w:r w:rsidRPr="005E141D">
        <w:rPr>
          <w:spacing w:val="1"/>
        </w:rPr>
        <w:t xml:space="preserve"> </w:t>
      </w:r>
      <w:r w:rsidRPr="005E141D">
        <w:t>набором</w:t>
      </w:r>
      <w:r w:rsidRPr="005E141D">
        <w:rPr>
          <w:spacing w:val="1"/>
        </w:rPr>
        <w:t xml:space="preserve"> </w:t>
      </w:r>
      <w:r w:rsidRPr="005E141D">
        <w:t>СИЗ,</w:t>
      </w:r>
      <w:r w:rsidRPr="005E141D">
        <w:rPr>
          <w:spacing w:val="1"/>
        </w:rPr>
        <w:t xml:space="preserve"> </w:t>
      </w:r>
      <w:r w:rsidRPr="005E141D">
        <w:t>не</w:t>
      </w:r>
      <w:r w:rsidRPr="005E141D">
        <w:rPr>
          <w:spacing w:val="1"/>
        </w:rPr>
        <w:t xml:space="preserve"> </w:t>
      </w:r>
      <w:r w:rsidRPr="005E141D">
        <w:t>соответствует</w:t>
      </w:r>
      <w:r w:rsidRPr="005E141D">
        <w:rPr>
          <w:spacing w:val="1"/>
        </w:rPr>
        <w:t xml:space="preserve"> </w:t>
      </w:r>
      <w:r w:rsidRPr="005E141D">
        <w:t>имеющимся на рабочих местах вредным и (или) опасным производственным</w:t>
      </w:r>
      <w:r w:rsidRPr="005E141D">
        <w:rPr>
          <w:spacing w:val="1"/>
        </w:rPr>
        <w:t xml:space="preserve"> </w:t>
      </w:r>
      <w:r w:rsidRPr="005E141D">
        <w:t>факторам</w:t>
      </w:r>
      <w:r w:rsidRPr="005E141D">
        <w:rPr>
          <w:spacing w:val="1"/>
        </w:rPr>
        <w:t xml:space="preserve"> </w:t>
      </w:r>
      <w:r w:rsidRPr="005E141D">
        <w:t>и</w:t>
      </w:r>
      <w:r w:rsidRPr="005E141D">
        <w:rPr>
          <w:spacing w:val="1"/>
        </w:rPr>
        <w:t xml:space="preserve"> </w:t>
      </w:r>
      <w:r w:rsidRPr="005E141D">
        <w:t>опасностям,</w:t>
      </w:r>
      <w:r w:rsidRPr="005E141D">
        <w:rPr>
          <w:spacing w:val="1"/>
        </w:rPr>
        <w:t xml:space="preserve"> </w:t>
      </w:r>
      <w:r w:rsidRPr="005E141D">
        <w:t>выявленным</w:t>
      </w:r>
      <w:r w:rsidRPr="005E141D">
        <w:rPr>
          <w:spacing w:val="1"/>
        </w:rPr>
        <w:t xml:space="preserve"> </w:t>
      </w:r>
      <w:r w:rsidRPr="005E141D">
        <w:t>при</w:t>
      </w:r>
      <w:r w:rsidRPr="005E141D">
        <w:rPr>
          <w:spacing w:val="1"/>
        </w:rPr>
        <w:t xml:space="preserve"> </w:t>
      </w:r>
      <w:r w:rsidRPr="005E141D">
        <w:t>проведении</w:t>
      </w:r>
      <w:r w:rsidRPr="005E141D">
        <w:rPr>
          <w:spacing w:val="1"/>
        </w:rPr>
        <w:t xml:space="preserve"> </w:t>
      </w:r>
      <w:r w:rsidRPr="005E141D">
        <w:t>СОУТ</w:t>
      </w:r>
      <w:r w:rsidRPr="005E141D">
        <w:rPr>
          <w:spacing w:val="1"/>
        </w:rPr>
        <w:t xml:space="preserve"> </w:t>
      </w:r>
      <w:r w:rsidRPr="005E141D">
        <w:t>и</w:t>
      </w:r>
      <w:r w:rsidRPr="005E141D">
        <w:rPr>
          <w:spacing w:val="1"/>
        </w:rPr>
        <w:t xml:space="preserve"> </w:t>
      </w:r>
      <w:r w:rsidRPr="005E141D">
        <w:t>ОПР,</w:t>
      </w:r>
      <w:r w:rsidRPr="005E141D">
        <w:rPr>
          <w:spacing w:val="1"/>
        </w:rPr>
        <w:t xml:space="preserve"> </w:t>
      </w:r>
      <w:r w:rsidRPr="005E141D">
        <w:t>работодатель</w:t>
      </w:r>
      <w:r w:rsidRPr="005E141D">
        <w:rPr>
          <w:spacing w:val="1"/>
        </w:rPr>
        <w:t xml:space="preserve"> </w:t>
      </w:r>
      <w:r w:rsidRPr="005E141D">
        <w:t>при</w:t>
      </w:r>
      <w:r w:rsidRPr="005E141D">
        <w:rPr>
          <w:spacing w:val="1"/>
        </w:rPr>
        <w:t xml:space="preserve"> </w:t>
      </w:r>
      <w:r w:rsidRPr="005E141D">
        <w:t>разработке</w:t>
      </w:r>
      <w:r w:rsidRPr="005E141D">
        <w:rPr>
          <w:spacing w:val="1"/>
        </w:rPr>
        <w:t xml:space="preserve"> </w:t>
      </w:r>
      <w:r w:rsidRPr="005E141D">
        <w:t>Норм</w:t>
      </w:r>
      <w:r w:rsidRPr="005E141D">
        <w:rPr>
          <w:spacing w:val="1"/>
        </w:rPr>
        <w:t xml:space="preserve"> </w:t>
      </w:r>
      <w:r w:rsidRPr="005E141D">
        <w:t>должен</w:t>
      </w:r>
      <w:r w:rsidRPr="005E141D">
        <w:rPr>
          <w:spacing w:val="1"/>
        </w:rPr>
        <w:t xml:space="preserve"> </w:t>
      </w:r>
      <w:r w:rsidRPr="005E141D">
        <w:t>руководствоваться</w:t>
      </w:r>
      <w:r w:rsidRPr="005E141D">
        <w:rPr>
          <w:spacing w:val="1"/>
        </w:rPr>
        <w:t xml:space="preserve"> </w:t>
      </w:r>
      <w:r w:rsidRPr="005E141D">
        <w:t>всеми</w:t>
      </w:r>
      <w:r w:rsidRPr="005E141D">
        <w:rPr>
          <w:spacing w:val="1"/>
        </w:rPr>
        <w:t xml:space="preserve"> </w:t>
      </w:r>
      <w:r w:rsidRPr="005E141D">
        <w:t>положениями Единых типовых норм, результатами СОУТ и ОПР, правилами по</w:t>
      </w:r>
      <w:r w:rsidRPr="005E141D">
        <w:rPr>
          <w:spacing w:val="-67"/>
        </w:rPr>
        <w:t xml:space="preserve"> </w:t>
      </w:r>
      <w:r w:rsidRPr="005E141D">
        <w:t>охране</w:t>
      </w:r>
      <w:r w:rsidRPr="005E141D">
        <w:rPr>
          <w:spacing w:val="1"/>
        </w:rPr>
        <w:t xml:space="preserve"> </w:t>
      </w:r>
      <w:r w:rsidRPr="005E141D">
        <w:t>труда,</w:t>
      </w:r>
      <w:r w:rsidRPr="005E141D">
        <w:rPr>
          <w:spacing w:val="1"/>
        </w:rPr>
        <w:t xml:space="preserve"> </w:t>
      </w:r>
      <w:r w:rsidRPr="005E141D">
        <w:t>паспортами</w:t>
      </w:r>
      <w:r w:rsidRPr="005E141D">
        <w:rPr>
          <w:spacing w:val="1"/>
        </w:rPr>
        <w:t xml:space="preserve"> </w:t>
      </w:r>
      <w:r w:rsidRPr="005E141D">
        <w:t>безопасности</w:t>
      </w:r>
      <w:r w:rsidRPr="005E141D">
        <w:rPr>
          <w:spacing w:val="1"/>
        </w:rPr>
        <w:t xml:space="preserve"> </w:t>
      </w:r>
      <w:r w:rsidRPr="005E141D">
        <w:t>при</w:t>
      </w:r>
      <w:r w:rsidRPr="005E141D">
        <w:rPr>
          <w:spacing w:val="1"/>
        </w:rPr>
        <w:t xml:space="preserve"> </w:t>
      </w:r>
      <w:r w:rsidRPr="005E141D">
        <w:t>работе</w:t>
      </w:r>
      <w:r w:rsidRPr="005E141D">
        <w:rPr>
          <w:spacing w:val="1"/>
        </w:rPr>
        <w:t xml:space="preserve"> </w:t>
      </w:r>
      <w:r w:rsidRPr="005E141D">
        <w:t>с</w:t>
      </w:r>
      <w:r w:rsidRPr="005E141D">
        <w:rPr>
          <w:spacing w:val="1"/>
        </w:rPr>
        <w:t xml:space="preserve"> </w:t>
      </w:r>
      <w:r w:rsidRPr="005E141D">
        <w:t>конкретными</w:t>
      </w:r>
      <w:r w:rsidRPr="005E141D">
        <w:rPr>
          <w:spacing w:val="1"/>
        </w:rPr>
        <w:t xml:space="preserve"> </w:t>
      </w:r>
      <w:r w:rsidRPr="005E141D">
        <w:t>химическими веществами и иными документами, содержащими информацию о</w:t>
      </w:r>
      <w:r w:rsidRPr="005E141D">
        <w:rPr>
          <w:spacing w:val="1"/>
        </w:rPr>
        <w:t xml:space="preserve"> </w:t>
      </w:r>
      <w:r w:rsidRPr="005E141D">
        <w:t>необходимости</w:t>
      </w:r>
      <w:r w:rsidRPr="005E141D">
        <w:rPr>
          <w:spacing w:val="-3"/>
        </w:rPr>
        <w:t xml:space="preserve"> </w:t>
      </w:r>
      <w:r w:rsidRPr="005E141D">
        <w:t>применения СИЗ.</w:t>
      </w:r>
    </w:p>
    <w:p w:rsidR="00D4407B" w:rsidRPr="005E141D" w:rsidRDefault="00D4407B" w:rsidP="00D4407B">
      <w:pPr>
        <w:pStyle w:val="211"/>
        <w:spacing w:line="240" w:lineRule="auto"/>
        <w:ind w:left="0" w:right="788" w:firstLine="142"/>
        <w:rPr>
          <w:sz w:val="24"/>
          <w:szCs w:val="24"/>
        </w:rPr>
      </w:pPr>
      <w:r w:rsidRPr="005E141D">
        <w:rPr>
          <w:sz w:val="24"/>
          <w:szCs w:val="24"/>
        </w:rPr>
        <w:t>В случае, если наименование профессии (должности) отсутствует в</w:t>
      </w:r>
      <w:r w:rsidRPr="005E141D">
        <w:rPr>
          <w:spacing w:val="1"/>
          <w:sz w:val="24"/>
          <w:szCs w:val="24"/>
        </w:rPr>
        <w:t xml:space="preserve"> </w:t>
      </w:r>
      <w:r w:rsidRPr="005E141D">
        <w:rPr>
          <w:sz w:val="24"/>
          <w:szCs w:val="24"/>
        </w:rPr>
        <w:t>Единых</w:t>
      </w:r>
      <w:r w:rsidRPr="005E141D">
        <w:rPr>
          <w:spacing w:val="1"/>
          <w:sz w:val="24"/>
          <w:szCs w:val="24"/>
        </w:rPr>
        <w:t xml:space="preserve"> </w:t>
      </w:r>
      <w:r w:rsidRPr="005E141D">
        <w:rPr>
          <w:sz w:val="24"/>
          <w:szCs w:val="24"/>
        </w:rPr>
        <w:t>типовых</w:t>
      </w:r>
      <w:r w:rsidRPr="005E141D">
        <w:rPr>
          <w:spacing w:val="1"/>
          <w:sz w:val="24"/>
          <w:szCs w:val="24"/>
        </w:rPr>
        <w:t xml:space="preserve"> </w:t>
      </w:r>
      <w:r w:rsidRPr="005E141D">
        <w:rPr>
          <w:sz w:val="24"/>
          <w:szCs w:val="24"/>
        </w:rPr>
        <w:t>нормах</w:t>
      </w:r>
      <w:r w:rsidRPr="005E141D">
        <w:rPr>
          <w:spacing w:val="1"/>
          <w:sz w:val="24"/>
          <w:szCs w:val="24"/>
        </w:rPr>
        <w:t xml:space="preserve"> </w:t>
      </w:r>
      <w:r w:rsidRPr="005E141D">
        <w:rPr>
          <w:sz w:val="24"/>
          <w:szCs w:val="24"/>
        </w:rPr>
        <w:t>выдачи</w:t>
      </w:r>
      <w:r w:rsidRPr="005E141D">
        <w:rPr>
          <w:spacing w:val="1"/>
          <w:sz w:val="24"/>
          <w:szCs w:val="24"/>
        </w:rPr>
        <w:t xml:space="preserve"> </w:t>
      </w:r>
      <w:r w:rsidRPr="005E141D">
        <w:rPr>
          <w:sz w:val="24"/>
          <w:szCs w:val="24"/>
        </w:rPr>
        <w:t>СИЗ</w:t>
      </w:r>
      <w:r w:rsidRPr="005E141D">
        <w:rPr>
          <w:spacing w:val="1"/>
          <w:sz w:val="24"/>
          <w:szCs w:val="24"/>
        </w:rPr>
        <w:t xml:space="preserve"> </w:t>
      </w:r>
      <w:r w:rsidRPr="005E141D">
        <w:rPr>
          <w:sz w:val="24"/>
          <w:szCs w:val="24"/>
        </w:rPr>
        <w:t>в</w:t>
      </w:r>
      <w:r w:rsidRPr="005E141D">
        <w:rPr>
          <w:spacing w:val="1"/>
          <w:sz w:val="24"/>
          <w:szCs w:val="24"/>
        </w:rPr>
        <w:t xml:space="preserve"> </w:t>
      </w:r>
      <w:r w:rsidRPr="005E141D">
        <w:rPr>
          <w:sz w:val="24"/>
          <w:szCs w:val="24"/>
        </w:rPr>
        <w:t>соответствии</w:t>
      </w:r>
      <w:r w:rsidRPr="005E141D">
        <w:rPr>
          <w:spacing w:val="1"/>
          <w:sz w:val="24"/>
          <w:szCs w:val="24"/>
        </w:rPr>
        <w:t xml:space="preserve"> </w:t>
      </w:r>
      <w:r w:rsidRPr="005E141D">
        <w:rPr>
          <w:sz w:val="24"/>
          <w:szCs w:val="24"/>
        </w:rPr>
        <w:t>с</w:t>
      </w:r>
      <w:r w:rsidRPr="005E141D">
        <w:rPr>
          <w:spacing w:val="1"/>
          <w:sz w:val="24"/>
          <w:szCs w:val="24"/>
        </w:rPr>
        <w:t xml:space="preserve"> </w:t>
      </w:r>
      <w:r w:rsidRPr="005E141D">
        <w:rPr>
          <w:sz w:val="24"/>
          <w:szCs w:val="24"/>
        </w:rPr>
        <w:t>профессией</w:t>
      </w:r>
      <w:r w:rsidRPr="005E141D">
        <w:rPr>
          <w:spacing w:val="1"/>
          <w:sz w:val="24"/>
          <w:szCs w:val="24"/>
        </w:rPr>
        <w:t xml:space="preserve"> </w:t>
      </w:r>
      <w:r w:rsidRPr="005E141D">
        <w:rPr>
          <w:sz w:val="24"/>
          <w:szCs w:val="24"/>
        </w:rPr>
        <w:t>(должностью)</w:t>
      </w:r>
      <w:r w:rsidRPr="005E141D">
        <w:rPr>
          <w:spacing w:val="1"/>
          <w:sz w:val="24"/>
          <w:szCs w:val="24"/>
        </w:rPr>
        <w:t xml:space="preserve"> </w:t>
      </w:r>
      <w:r w:rsidRPr="005E141D">
        <w:rPr>
          <w:sz w:val="24"/>
          <w:szCs w:val="24"/>
        </w:rPr>
        <w:t>работника,</w:t>
      </w:r>
      <w:r w:rsidRPr="005E141D">
        <w:rPr>
          <w:spacing w:val="1"/>
          <w:sz w:val="24"/>
          <w:szCs w:val="24"/>
        </w:rPr>
        <w:t xml:space="preserve"> </w:t>
      </w:r>
      <w:r w:rsidRPr="005E141D">
        <w:rPr>
          <w:sz w:val="24"/>
          <w:szCs w:val="24"/>
        </w:rPr>
        <w:t>работодатель</w:t>
      </w:r>
      <w:r w:rsidRPr="005E141D">
        <w:rPr>
          <w:spacing w:val="1"/>
          <w:sz w:val="24"/>
          <w:szCs w:val="24"/>
        </w:rPr>
        <w:t xml:space="preserve"> </w:t>
      </w:r>
      <w:r w:rsidRPr="005E141D">
        <w:rPr>
          <w:sz w:val="24"/>
          <w:szCs w:val="24"/>
        </w:rPr>
        <w:t>при</w:t>
      </w:r>
      <w:r w:rsidRPr="005E141D">
        <w:rPr>
          <w:spacing w:val="1"/>
          <w:sz w:val="24"/>
          <w:szCs w:val="24"/>
        </w:rPr>
        <w:t xml:space="preserve"> </w:t>
      </w:r>
      <w:r w:rsidRPr="005E141D">
        <w:rPr>
          <w:sz w:val="24"/>
          <w:szCs w:val="24"/>
        </w:rPr>
        <w:t>разработке</w:t>
      </w:r>
      <w:r w:rsidRPr="005E141D">
        <w:rPr>
          <w:spacing w:val="1"/>
          <w:sz w:val="24"/>
          <w:szCs w:val="24"/>
        </w:rPr>
        <w:t xml:space="preserve"> </w:t>
      </w:r>
      <w:r w:rsidRPr="005E141D">
        <w:rPr>
          <w:sz w:val="24"/>
          <w:szCs w:val="24"/>
        </w:rPr>
        <w:t>Норм</w:t>
      </w:r>
      <w:r w:rsidRPr="005E141D">
        <w:rPr>
          <w:spacing w:val="1"/>
          <w:sz w:val="24"/>
          <w:szCs w:val="24"/>
        </w:rPr>
        <w:t xml:space="preserve"> </w:t>
      </w:r>
      <w:r w:rsidRPr="005E141D">
        <w:rPr>
          <w:sz w:val="24"/>
          <w:szCs w:val="24"/>
        </w:rPr>
        <w:t>может</w:t>
      </w:r>
      <w:r w:rsidRPr="005E141D">
        <w:rPr>
          <w:spacing w:val="1"/>
          <w:sz w:val="24"/>
          <w:szCs w:val="24"/>
        </w:rPr>
        <w:t xml:space="preserve"> </w:t>
      </w:r>
      <w:r w:rsidRPr="005E141D">
        <w:rPr>
          <w:sz w:val="24"/>
          <w:szCs w:val="24"/>
        </w:rPr>
        <w:t>руководствоваться</w:t>
      </w:r>
      <w:r w:rsidRPr="005E141D">
        <w:rPr>
          <w:spacing w:val="1"/>
          <w:sz w:val="24"/>
          <w:szCs w:val="24"/>
        </w:rPr>
        <w:t xml:space="preserve"> </w:t>
      </w:r>
      <w:r w:rsidRPr="005E141D">
        <w:rPr>
          <w:sz w:val="24"/>
          <w:szCs w:val="24"/>
        </w:rPr>
        <w:t>наименованиями</w:t>
      </w:r>
      <w:r w:rsidRPr="005E141D">
        <w:rPr>
          <w:spacing w:val="1"/>
          <w:sz w:val="24"/>
          <w:szCs w:val="24"/>
        </w:rPr>
        <w:t xml:space="preserve"> </w:t>
      </w:r>
      <w:r w:rsidRPr="005E141D">
        <w:rPr>
          <w:sz w:val="24"/>
          <w:szCs w:val="24"/>
        </w:rPr>
        <w:t>профессий</w:t>
      </w:r>
      <w:r w:rsidRPr="005E141D">
        <w:rPr>
          <w:spacing w:val="1"/>
          <w:sz w:val="24"/>
          <w:szCs w:val="24"/>
        </w:rPr>
        <w:t xml:space="preserve"> </w:t>
      </w:r>
      <w:r w:rsidRPr="005E141D">
        <w:rPr>
          <w:sz w:val="24"/>
          <w:szCs w:val="24"/>
        </w:rPr>
        <w:t>(должностей)</w:t>
      </w:r>
      <w:r w:rsidRPr="005E141D">
        <w:rPr>
          <w:spacing w:val="1"/>
          <w:sz w:val="24"/>
          <w:szCs w:val="24"/>
        </w:rPr>
        <w:t xml:space="preserve"> </w:t>
      </w:r>
      <w:r w:rsidRPr="005E141D">
        <w:rPr>
          <w:sz w:val="24"/>
          <w:szCs w:val="24"/>
        </w:rPr>
        <w:t>и</w:t>
      </w:r>
      <w:r w:rsidRPr="005E141D">
        <w:rPr>
          <w:spacing w:val="1"/>
          <w:sz w:val="24"/>
          <w:szCs w:val="24"/>
        </w:rPr>
        <w:t xml:space="preserve"> </w:t>
      </w:r>
      <w:r w:rsidRPr="005E141D">
        <w:rPr>
          <w:sz w:val="24"/>
          <w:szCs w:val="24"/>
        </w:rPr>
        <w:t>соответствующими им характеристиками, указанными в соответствующих</w:t>
      </w:r>
      <w:r w:rsidRPr="005E141D">
        <w:rPr>
          <w:spacing w:val="-67"/>
          <w:sz w:val="24"/>
          <w:szCs w:val="24"/>
        </w:rPr>
        <w:t xml:space="preserve"> </w:t>
      </w:r>
      <w:r w:rsidRPr="005E141D">
        <w:rPr>
          <w:sz w:val="24"/>
          <w:szCs w:val="24"/>
        </w:rPr>
        <w:t>положениях</w:t>
      </w:r>
      <w:r w:rsidRPr="005E141D">
        <w:rPr>
          <w:spacing w:val="1"/>
          <w:sz w:val="24"/>
          <w:szCs w:val="24"/>
        </w:rPr>
        <w:t xml:space="preserve"> </w:t>
      </w:r>
      <w:r w:rsidRPr="005E141D">
        <w:rPr>
          <w:sz w:val="24"/>
          <w:szCs w:val="24"/>
        </w:rPr>
        <w:t>профессиональных</w:t>
      </w:r>
      <w:r w:rsidRPr="005E141D">
        <w:rPr>
          <w:spacing w:val="1"/>
          <w:sz w:val="24"/>
          <w:szCs w:val="24"/>
        </w:rPr>
        <w:t xml:space="preserve"> </w:t>
      </w:r>
      <w:r w:rsidRPr="005E141D">
        <w:rPr>
          <w:sz w:val="24"/>
          <w:szCs w:val="24"/>
        </w:rPr>
        <w:t>стандартов,</w:t>
      </w:r>
      <w:r w:rsidRPr="005E141D">
        <w:rPr>
          <w:spacing w:val="1"/>
          <w:sz w:val="24"/>
          <w:szCs w:val="24"/>
        </w:rPr>
        <w:t xml:space="preserve"> </w:t>
      </w:r>
      <w:r w:rsidRPr="005E141D">
        <w:rPr>
          <w:sz w:val="24"/>
          <w:szCs w:val="24"/>
        </w:rPr>
        <w:t>а</w:t>
      </w:r>
      <w:r w:rsidRPr="005E141D">
        <w:rPr>
          <w:spacing w:val="1"/>
          <w:sz w:val="24"/>
          <w:szCs w:val="24"/>
        </w:rPr>
        <w:t xml:space="preserve"> </w:t>
      </w:r>
      <w:r w:rsidRPr="005E141D">
        <w:rPr>
          <w:sz w:val="24"/>
          <w:szCs w:val="24"/>
        </w:rPr>
        <w:t>в</w:t>
      </w:r>
      <w:r w:rsidRPr="005E141D">
        <w:rPr>
          <w:spacing w:val="1"/>
          <w:sz w:val="24"/>
          <w:szCs w:val="24"/>
        </w:rPr>
        <w:t xml:space="preserve"> </w:t>
      </w:r>
      <w:r w:rsidRPr="005E141D">
        <w:rPr>
          <w:sz w:val="24"/>
          <w:szCs w:val="24"/>
        </w:rPr>
        <w:t>случае</w:t>
      </w:r>
      <w:r w:rsidRPr="005E141D">
        <w:rPr>
          <w:spacing w:val="1"/>
          <w:sz w:val="24"/>
          <w:szCs w:val="24"/>
        </w:rPr>
        <w:t xml:space="preserve"> </w:t>
      </w:r>
      <w:r w:rsidRPr="005E141D">
        <w:rPr>
          <w:sz w:val="24"/>
          <w:szCs w:val="24"/>
        </w:rPr>
        <w:t>их</w:t>
      </w:r>
      <w:r w:rsidRPr="005E141D">
        <w:rPr>
          <w:spacing w:val="1"/>
          <w:sz w:val="24"/>
          <w:szCs w:val="24"/>
        </w:rPr>
        <w:t xml:space="preserve"> </w:t>
      </w:r>
      <w:r w:rsidRPr="005E141D">
        <w:rPr>
          <w:sz w:val="24"/>
          <w:szCs w:val="24"/>
        </w:rPr>
        <w:t>отсутствия</w:t>
      </w:r>
      <w:r w:rsidRPr="005E141D">
        <w:rPr>
          <w:spacing w:val="1"/>
          <w:sz w:val="24"/>
          <w:szCs w:val="24"/>
        </w:rPr>
        <w:t xml:space="preserve"> </w:t>
      </w:r>
      <w:r w:rsidRPr="005E141D">
        <w:rPr>
          <w:sz w:val="24"/>
          <w:szCs w:val="24"/>
        </w:rPr>
        <w:t>в</w:t>
      </w:r>
      <w:r w:rsidRPr="005E141D">
        <w:rPr>
          <w:spacing w:val="-67"/>
          <w:sz w:val="24"/>
          <w:szCs w:val="24"/>
        </w:rPr>
        <w:t xml:space="preserve"> </w:t>
      </w:r>
      <w:r w:rsidRPr="005E141D">
        <w:rPr>
          <w:sz w:val="24"/>
          <w:szCs w:val="24"/>
        </w:rPr>
        <w:t>квалификационных справочниках.</w:t>
      </w:r>
    </w:p>
    <w:p w:rsidR="00D4407B" w:rsidRPr="005E141D" w:rsidRDefault="00D4407B" w:rsidP="00004DB0">
      <w:pPr>
        <w:pStyle w:val="aff1"/>
        <w:widowControl w:val="0"/>
        <w:numPr>
          <w:ilvl w:val="1"/>
          <w:numId w:val="137"/>
        </w:numPr>
        <w:autoSpaceDE w:val="0"/>
        <w:autoSpaceDN w:val="0"/>
        <w:ind w:left="0" w:right="792" w:firstLine="142"/>
        <w:jc w:val="both"/>
      </w:pPr>
      <w:r w:rsidRPr="005E141D">
        <w:t>Работодатель в рамках проведения ОПР организует мониторинг и</w:t>
      </w:r>
      <w:r w:rsidRPr="005E141D">
        <w:rPr>
          <w:spacing w:val="1"/>
        </w:rPr>
        <w:t xml:space="preserve"> </w:t>
      </w:r>
      <w:r w:rsidRPr="005E141D">
        <w:t>актуализацию</w:t>
      </w:r>
      <w:r w:rsidRPr="005E141D">
        <w:rPr>
          <w:spacing w:val="1"/>
        </w:rPr>
        <w:t xml:space="preserve"> </w:t>
      </w:r>
      <w:r w:rsidRPr="005E141D">
        <w:t>Норм,</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на</w:t>
      </w:r>
      <w:r w:rsidRPr="005E141D">
        <w:rPr>
          <w:spacing w:val="1"/>
        </w:rPr>
        <w:t xml:space="preserve"> </w:t>
      </w:r>
      <w:r w:rsidRPr="005E141D">
        <w:t>основании</w:t>
      </w:r>
      <w:r w:rsidRPr="005E141D">
        <w:rPr>
          <w:spacing w:val="1"/>
        </w:rPr>
        <w:t xml:space="preserve"> </w:t>
      </w:r>
      <w:r w:rsidRPr="005E141D">
        <w:t>заявления</w:t>
      </w:r>
      <w:r w:rsidRPr="005E141D">
        <w:rPr>
          <w:spacing w:val="1"/>
        </w:rPr>
        <w:t xml:space="preserve"> </w:t>
      </w:r>
      <w:r w:rsidRPr="005E141D">
        <w:t>работника,</w:t>
      </w:r>
      <w:r w:rsidRPr="005E141D">
        <w:rPr>
          <w:spacing w:val="1"/>
        </w:rPr>
        <w:t xml:space="preserve"> </w:t>
      </w:r>
      <w:r w:rsidRPr="005E141D">
        <w:t>его</w:t>
      </w:r>
      <w:r w:rsidRPr="005E141D">
        <w:rPr>
          <w:spacing w:val="1"/>
        </w:rPr>
        <w:t xml:space="preserve"> </w:t>
      </w:r>
      <w:r w:rsidRPr="005E141D">
        <w:t>руководителя или представителя выборного</w:t>
      </w:r>
      <w:r w:rsidRPr="005E141D">
        <w:rPr>
          <w:spacing w:val="1"/>
        </w:rPr>
        <w:t xml:space="preserve"> </w:t>
      </w:r>
      <w:r w:rsidRPr="005E141D">
        <w:t>органа первичной профсоюзной</w:t>
      </w:r>
      <w:r w:rsidRPr="005E141D">
        <w:rPr>
          <w:spacing w:val="1"/>
        </w:rPr>
        <w:t xml:space="preserve"> </w:t>
      </w:r>
      <w:r w:rsidRPr="005E141D">
        <w:t>организации, наличия и (или) возможного появления вредных и (или) опасных</w:t>
      </w:r>
      <w:r w:rsidRPr="005E141D">
        <w:rPr>
          <w:spacing w:val="1"/>
        </w:rPr>
        <w:t xml:space="preserve"> </w:t>
      </w:r>
      <w:r w:rsidRPr="005E141D">
        <w:t>производственных</w:t>
      </w:r>
      <w:r w:rsidRPr="005E141D">
        <w:rPr>
          <w:spacing w:val="1"/>
        </w:rPr>
        <w:t xml:space="preserve"> </w:t>
      </w:r>
      <w:r w:rsidRPr="005E141D">
        <w:t>факторов</w:t>
      </w:r>
      <w:r w:rsidRPr="005E141D">
        <w:rPr>
          <w:spacing w:val="1"/>
        </w:rPr>
        <w:t xml:space="preserve"> </w:t>
      </w:r>
      <w:r w:rsidRPr="005E141D">
        <w:t>на</w:t>
      </w:r>
      <w:r w:rsidRPr="005E141D">
        <w:rPr>
          <w:spacing w:val="1"/>
        </w:rPr>
        <w:t xml:space="preserve"> </w:t>
      </w:r>
      <w:r w:rsidRPr="005E141D">
        <w:t>каждом</w:t>
      </w:r>
      <w:r w:rsidRPr="005E141D">
        <w:rPr>
          <w:spacing w:val="1"/>
        </w:rPr>
        <w:t xml:space="preserve"> </w:t>
      </w:r>
      <w:r w:rsidRPr="005E141D">
        <w:t>рабочем</w:t>
      </w:r>
      <w:r w:rsidRPr="005E141D">
        <w:rPr>
          <w:spacing w:val="1"/>
        </w:rPr>
        <w:t xml:space="preserve"> </w:t>
      </w:r>
      <w:r w:rsidRPr="005E141D">
        <w:t>месте,</w:t>
      </w:r>
      <w:r w:rsidRPr="005E141D">
        <w:rPr>
          <w:spacing w:val="1"/>
        </w:rPr>
        <w:t xml:space="preserve"> </w:t>
      </w:r>
      <w:r w:rsidRPr="005E141D">
        <w:t>а также</w:t>
      </w:r>
      <w:r w:rsidRPr="005E141D">
        <w:rPr>
          <w:spacing w:val="1"/>
        </w:rPr>
        <w:t xml:space="preserve"> </w:t>
      </w:r>
      <w:r w:rsidRPr="005E141D">
        <w:t>опасностей,</w:t>
      </w:r>
      <w:r w:rsidRPr="005E141D">
        <w:rPr>
          <w:spacing w:val="1"/>
        </w:rPr>
        <w:t xml:space="preserve"> </w:t>
      </w:r>
      <w:r w:rsidRPr="005E141D">
        <w:t>представляющих угрозу</w:t>
      </w:r>
      <w:r w:rsidRPr="005E141D">
        <w:rPr>
          <w:spacing w:val="-5"/>
        </w:rPr>
        <w:t xml:space="preserve"> </w:t>
      </w:r>
      <w:r w:rsidRPr="005E141D">
        <w:t>жизни и здоровью</w:t>
      </w:r>
      <w:r w:rsidRPr="005E141D">
        <w:rPr>
          <w:spacing w:val="-2"/>
        </w:rPr>
        <w:t xml:space="preserve"> </w:t>
      </w:r>
      <w:r w:rsidRPr="005E141D">
        <w:t>работников.</w:t>
      </w:r>
    </w:p>
    <w:p w:rsidR="00D4407B" w:rsidRPr="005E141D" w:rsidRDefault="00D4407B" w:rsidP="00D4407B">
      <w:pPr>
        <w:pStyle w:val="af"/>
        <w:spacing w:after="0"/>
        <w:ind w:right="787" w:firstLine="142"/>
        <w:jc w:val="both"/>
      </w:pPr>
      <w:r w:rsidRPr="005E141D">
        <w:t>В случае выявления не зафиксированных ранее опасностей, требующих</w:t>
      </w:r>
      <w:r w:rsidRPr="005E141D">
        <w:rPr>
          <w:spacing w:val="1"/>
        </w:rPr>
        <w:t xml:space="preserve"> </w:t>
      </w:r>
      <w:r w:rsidRPr="005E141D">
        <w:t>применения СИЗ для защиты работника, работодатель обязан актуализировать</w:t>
      </w:r>
      <w:r w:rsidRPr="005E141D">
        <w:rPr>
          <w:spacing w:val="1"/>
        </w:rPr>
        <w:t xml:space="preserve"> </w:t>
      </w:r>
      <w:r w:rsidRPr="005E141D">
        <w:t>Нормы</w:t>
      </w:r>
      <w:r w:rsidRPr="005E141D">
        <w:rPr>
          <w:spacing w:val="-1"/>
        </w:rPr>
        <w:t xml:space="preserve"> </w:t>
      </w:r>
      <w:r w:rsidRPr="005E141D">
        <w:t>и</w:t>
      </w:r>
      <w:r w:rsidRPr="005E141D">
        <w:rPr>
          <w:spacing w:val="-3"/>
        </w:rPr>
        <w:t xml:space="preserve"> </w:t>
      </w:r>
      <w:r w:rsidRPr="005E141D">
        <w:t>обеспечить</w:t>
      </w:r>
      <w:r w:rsidRPr="005E141D">
        <w:rPr>
          <w:spacing w:val="-1"/>
        </w:rPr>
        <w:t xml:space="preserve"> </w:t>
      </w:r>
      <w:r w:rsidRPr="005E141D">
        <w:t>выдачу</w:t>
      </w:r>
      <w:r w:rsidRPr="005E141D">
        <w:rPr>
          <w:spacing w:val="-3"/>
        </w:rPr>
        <w:t xml:space="preserve"> </w:t>
      </w:r>
      <w:r w:rsidRPr="005E141D">
        <w:t>вновь</w:t>
      </w:r>
      <w:r w:rsidRPr="005E141D">
        <w:rPr>
          <w:spacing w:val="-2"/>
        </w:rPr>
        <w:t xml:space="preserve"> </w:t>
      </w:r>
      <w:r w:rsidRPr="005E141D">
        <w:t>включенных</w:t>
      </w:r>
      <w:r w:rsidRPr="005E141D">
        <w:rPr>
          <w:spacing w:val="1"/>
        </w:rPr>
        <w:t xml:space="preserve"> </w:t>
      </w:r>
      <w:r w:rsidRPr="005E141D">
        <w:t>СИЗ.</w:t>
      </w:r>
    </w:p>
    <w:p w:rsidR="00D4407B" w:rsidRPr="005E141D" w:rsidRDefault="00D4407B" w:rsidP="00004DB0">
      <w:pPr>
        <w:pStyle w:val="aff1"/>
        <w:widowControl w:val="0"/>
        <w:numPr>
          <w:ilvl w:val="1"/>
          <w:numId w:val="137"/>
        </w:numPr>
        <w:autoSpaceDE w:val="0"/>
        <w:autoSpaceDN w:val="0"/>
        <w:ind w:left="0" w:right="791" w:firstLine="142"/>
        <w:jc w:val="both"/>
      </w:pPr>
      <w:r w:rsidRPr="005E141D">
        <w:t>Все СИЗ, включенные в Нормы, являются обязательными к выдаче</w:t>
      </w:r>
      <w:r w:rsidRPr="005E141D">
        <w:rPr>
          <w:spacing w:val="1"/>
        </w:rPr>
        <w:t xml:space="preserve"> </w:t>
      </w:r>
      <w:r w:rsidRPr="005E141D">
        <w:t>работникам</w:t>
      </w:r>
      <w:r w:rsidRPr="005E141D">
        <w:rPr>
          <w:spacing w:val="-1"/>
        </w:rPr>
        <w:t xml:space="preserve"> </w:t>
      </w:r>
      <w:r w:rsidRPr="005E141D">
        <w:t>за</w:t>
      </w:r>
      <w:r w:rsidRPr="005E141D">
        <w:rPr>
          <w:spacing w:val="-2"/>
        </w:rPr>
        <w:t xml:space="preserve"> </w:t>
      </w:r>
      <w:r w:rsidRPr="005E141D">
        <w:t>счет средств</w:t>
      </w:r>
      <w:r w:rsidRPr="005E141D">
        <w:rPr>
          <w:spacing w:val="-2"/>
        </w:rPr>
        <w:t xml:space="preserve"> </w:t>
      </w:r>
      <w:r w:rsidRPr="005E141D">
        <w:t>работодателя.</w:t>
      </w:r>
    </w:p>
    <w:p w:rsidR="00D4407B" w:rsidRPr="005E141D" w:rsidRDefault="00D4407B" w:rsidP="00D4407B">
      <w:pPr>
        <w:pStyle w:val="af"/>
        <w:spacing w:after="0"/>
        <w:ind w:firstLine="142"/>
      </w:pPr>
    </w:p>
    <w:p w:rsidR="00D4407B" w:rsidRPr="005E141D" w:rsidRDefault="00D4407B" w:rsidP="00004DB0">
      <w:pPr>
        <w:pStyle w:val="211"/>
        <w:numPr>
          <w:ilvl w:val="0"/>
          <w:numId w:val="141"/>
        </w:numPr>
        <w:spacing w:line="240" w:lineRule="auto"/>
        <w:ind w:left="0" w:firstLine="142"/>
        <w:jc w:val="left"/>
        <w:rPr>
          <w:sz w:val="24"/>
          <w:szCs w:val="24"/>
        </w:rPr>
      </w:pPr>
      <w:r w:rsidRPr="005E141D">
        <w:rPr>
          <w:sz w:val="24"/>
          <w:szCs w:val="24"/>
        </w:rPr>
        <w:t>Выбор</w:t>
      </w:r>
      <w:r w:rsidRPr="005E141D">
        <w:rPr>
          <w:spacing w:val="-1"/>
          <w:sz w:val="24"/>
          <w:szCs w:val="24"/>
        </w:rPr>
        <w:t xml:space="preserve"> </w:t>
      </w:r>
      <w:r w:rsidRPr="005E141D">
        <w:rPr>
          <w:sz w:val="24"/>
          <w:szCs w:val="24"/>
        </w:rPr>
        <w:t>СИЗ</w:t>
      </w:r>
    </w:p>
    <w:p w:rsidR="00D4407B" w:rsidRPr="005E141D" w:rsidRDefault="00D4407B" w:rsidP="00004DB0">
      <w:pPr>
        <w:pStyle w:val="aff1"/>
        <w:widowControl w:val="0"/>
        <w:numPr>
          <w:ilvl w:val="1"/>
          <w:numId w:val="136"/>
        </w:numPr>
        <w:autoSpaceDE w:val="0"/>
        <w:autoSpaceDN w:val="0"/>
        <w:ind w:left="0" w:right="791" w:firstLine="142"/>
        <w:jc w:val="both"/>
      </w:pPr>
      <w:r w:rsidRPr="005E141D">
        <w:t>Выбор</w:t>
      </w:r>
      <w:r w:rsidRPr="005E141D">
        <w:rPr>
          <w:spacing w:val="1"/>
        </w:rPr>
        <w:t xml:space="preserve"> </w:t>
      </w:r>
      <w:r w:rsidRPr="005E141D">
        <w:t>СИЗ</w:t>
      </w:r>
      <w:r w:rsidRPr="005E141D">
        <w:rPr>
          <w:spacing w:val="1"/>
        </w:rPr>
        <w:t xml:space="preserve"> </w:t>
      </w:r>
      <w:r w:rsidRPr="005E141D">
        <w:t>осуществляется</w:t>
      </w:r>
      <w:r w:rsidRPr="005E141D">
        <w:rPr>
          <w:spacing w:val="1"/>
        </w:rPr>
        <w:t xml:space="preserve"> </w:t>
      </w:r>
      <w:r w:rsidRPr="005E141D">
        <w:t>работодателем</w:t>
      </w:r>
      <w:r w:rsidRPr="005E141D">
        <w:rPr>
          <w:spacing w:val="1"/>
        </w:rPr>
        <w:t xml:space="preserve"> </w:t>
      </w:r>
      <w:r w:rsidRPr="005E141D">
        <w:t>посредством</w:t>
      </w:r>
      <w:r w:rsidRPr="005E141D">
        <w:rPr>
          <w:spacing w:val="1"/>
        </w:rPr>
        <w:t xml:space="preserve"> </w:t>
      </w:r>
      <w:r w:rsidRPr="005E141D">
        <w:t xml:space="preserve">сопоставления </w:t>
      </w:r>
      <w:r w:rsidRPr="005E141D">
        <w:lastRenderedPageBreak/>
        <w:t>информации, представленной в Нормах с данными о защитных</w:t>
      </w:r>
      <w:r w:rsidRPr="005E141D">
        <w:rPr>
          <w:spacing w:val="1"/>
        </w:rPr>
        <w:t xml:space="preserve"> </w:t>
      </w:r>
      <w:r w:rsidRPr="005E141D">
        <w:t>свойствах</w:t>
      </w:r>
      <w:r w:rsidRPr="005E141D">
        <w:rPr>
          <w:spacing w:val="1"/>
        </w:rPr>
        <w:t xml:space="preserve"> </w:t>
      </w:r>
      <w:r w:rsidRPr="005E141D">
        <w:t>и</w:t>
      </w:r>
      <w:r w:rsidRPr="005E141D">
        <w:rPr>
          <w:spacing w:val="1"/>
        </w:rPr>
        <w:t xml:space="preserve"> </w:t>
      </w:r>
      <w:r w:rsidRPr="005E141D">
        <w:t>эксплуатационных</w:t>
      </w:r>
      <w:r w:rsidRPr="005E141D">
        <w:rPr>
          <w:spacing w:val="1"/>
        </w:rPr>
        <w:t xml:space="preserve"> </w:t>
      </w:r>
      <w:r w:rsidRPr="005E141D">
        <w:t>характеристиках</w:t>
      </w:r>
      <w:r w:rsidRPr="005E141D">
        <w:rPr>
          <w:spacing w:val="1"/>
        </w:rPr>
        <w:t xml:space="preserve"> </w:t>
      </w:r>
      <w:r w:rsidRPr="005E141D">
        <w:t>конкретных</w:t>
      </w:r>
      <w:r w:rsidRPr="005E141D">
        <w:rPr>
          <w:spacing w:val="1"/>
        </w:rPr>
        <w:t xml:space="preserve"> </w:t>
      </w:r>
      <w:r w:rsidRPr="005E141D">
        <w:t>СИЗ,</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действующими</w:t>
      </w:r>
      <w:r w:rsidRPr="005E141D">
        <w:rPr>
          <w:spacing w:val="1"/>
        </w:rPr>
        <w:t xml:space="preserve"> </w:t>
      </w:r>
      <w:r w:rsidRPr="005E141D">
        <w:t>документами</w:t>
      </w:r>
      <w:r w:rsidRPr="005E141D">
        <w:rPr>
          <w:spacing w:val="1"/>
        </w:rPr>
        <w:t xml:space="preserve"> </w:t>
      </w:r>
      <w:r w:rsidRPr="005E141D">
        <w:t>о</w:t>
      </w:r>
      <w:r w:rsidRPr="005E141D">
        <w:rPr>
          <w:spacing w:val="1"/>
        </w:rPr>
        <w:t xml:space="preserve"> </w:t>
      </w:r>
      <w:r w:rsidRPr="005E141D">
        <w:t>подтверждении</w:t>
      </w:r>
      <w:r w:rsidRPr="005E141D">
        <w:rPr>
          <w:spacing w:val="1"/>
        </w:rPr>
        <w:t xml:space="preserve"> </w:t>
      </w:r>
      <w:r w:rsidRPr="005E141D">
        <w:t>соответствия,</w:t>
      </w:r>
      <w:r w:rsidRPr="005E141D">
        <w:rPr>
          <w:spacing w:val="-67"/>
        </w:rPr>
        <w:t xml:space="preserve"> </w:t>
      </w:r>
      <w:r w:rsidRPr="005E141D">
        <w:t>размещенными</w:t>
      </w:r>
      <w:r w:rsidRPr="005E141D">
        <w:rPr>
          <w:spacing w:val="1"/>
        </w:rPr>
        <w:t xml:space="preserve"> </w:t>
      </w:r>
      <w:r w:rsidRPr="005E141D">
        <w:t>в</w:t>
      </w:r>
      <w:r w:rsidRPr="005E141D">
        <w:rPr>
          <w:spacing w:val="1"/>
        </w:rPr>
        <w:t xml:space="preserve"> </w:t>
      </w:r>
      <w:r w:rsidRPr="005E141D">
        <w:t>Федеральной</w:t>
      </w:r>
      <w:r w:rsidRPr="005E141D">
        <w:rPr>
          <w:spacing w:val="1"/>
        </w:rPr>
        <w:t xml:space="preserve"> </w:t>
      </w:r>
      <w:r w:rsidRPr="005E141D">
        <w:t>государственной</w:t>
      </w:r>
      <w:r w:rsidRPr="005E141D">
        <w:rPr>
          <w:spacing w:val="1"/>
        </w:rPr>
        <w:t xml:space="preserve"> </w:t>
      </w:r>
      <w:r w:rsidRPr="005E141D">
        <w:t>информационной</w:t>
      </w:r>
      <w:r w:rsidRPr="005E141D">
        <w:rPr>
          <w:spacing w:val="1"/>
        </w:rPr>
        <w:t xml:space="preserve"> </w:t>
      </w:r>
      <w:r w:rsidRPr="005E141D">
        <w:t>системе</w:t>
      </w:r>
      <w:r w:rsidRPr="005E141D">
        <w:rPr>
          <w:spacing w:val="1"/>
        </w:rPr>
        <w:t xml:space="preserve"> </w:t>
      </w:r>
      <w:r w:rsidRPr="005E141D">
        <w:t>Федеральной</w:t>
      </w:r>
      <w:r w:rsidRPr="005E141D">
        <w:rPr>
          <w:spacing w:val="1"/>
        </w:rPr>
        <w:t xml:space="preserve"> </w:t>
      </w:r>
      <w:r w:rsidRPr="005E141D">
        <w:t>службы</w:t>
      </w:r>
      <w:r w:rsidRPr="005E141D">
        <w:rPr>
          <w:spacing w:val="1"/>
        </w:rPr>
        <w:t xml:space="preserve"> </w:t>
      </w:r>
      <w:r w:rsidRPr="005E141D">
        <w:t>по</w:t>
      </w:r>
      <w:r w:rsidRPr="005E141D">
        <w:rPr>
          <w:spacing w:val="1"/>
        </w:rPr>
        <w:t xml:space="preserve"> </w:t>
      </w:r>
      <w:r w:rsidRPr="005E141D">
        <w:t>аккредитации,</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иными</w:t>
      </w:r>
      <w:r w:rsidRPr="005E141D">
        <w:rPr>
          <w:spacing w:val="1"/>
        </w:rPr>
        <w:t xml:space="preserve"> </w:t>
      </w:r>
      <w:r w:rsidRPr="005E141D">
        <w:t>документам,</w:t>
      </w:r>
      <w:r w:rsidRPr="005E141D">
        <w:rPr>
          <w:spacing w:val="-67"/>
        </w:rPr>
        <w:t xml:space="preserve"> </w:t>
      </w:r>
      <w:r w:rsidRPr="005E141D">
        <w:t>действующим</w:t>
      </w:r>
      <w:r w:rsidRPr="005E141D">
        <w:rPr>
          <w:spacing w:val="-1"/>
        </w:rPr>
        <w:t xml:space="preserve"> </w:t>
      </w:r>
      <w:r w:rsidRPr="005E141D">
        <w:t>для данного</w:t>
      </w:r>
      <w:r w:rsidRPr="005E141D">
        <w:rPr>
          <w:spacing w:val="1"/>
        </w:rPr>
        <w:t xml:space="preserve"> </w:t>
      </w:r>
      <w:r w:rsidRPr="005E141D">
        <w:t>вида продукции.</w:t>
      </w:r>
    </w:p>
    <w:p w:rsidR="00D4407B" w:rsidRPr="005E141D" w:rsidRDefault="00D4407B" w:rsidP="00004DB0">
      <w:pPr>
        <w:pStyle w:val="aff1"/>
        <w:widowControl w:val="0"/>
        <w:numPr>
          <w:ilvl w:val="1"/>
          <w:numId w:val="136"/>
        </w:numPr>
        <w:tabs>
          <w:tab w:val="left" w:pos="426"/>
        </w:tabs>
        <w:autoSpaceDE w:val="0"/>
        <w:autoSpaceDN w:val="0"/>
        <w:ind w:left="0" w:right="789" w:firstLine="142"/>
        <w:jc w:val="both"/>
      </w:pPr>
      <w:r w:rsidRPr="005E141D">
        <w:t>Область применения, класс защиты и (или) эксплуатационные уровни</w:t>
      </w:r>
      <w:r w:rsidRPr="005E141D">
        <w:rPr>
          <w:spacing w:val="-67"/>
        </w:rPr>
        <w:t xml:space="preserve"> </w:t>
      </w:r>
      <w:r w:rsidRPr="005E141D">
        <w:t>СИЗ</w:t>
      </w:r>
      <w:r w:rsidRPr="005E141D">
        <w:rPr>
          <w:spacing w:val="1"/>
        </w:rPr>
        <w:t xml:space="preserve"> </w:t>
      </w:r>
      <w:r w:rsidRPr="005E141D">
        <w:t>(если</w:t>
      </w:r>
      <w:r w:rsidRPr="005E141D">
        <w:rPr>
          <w:spacing w:val="1"/>
        </w:rPr>
        <w:t xml:space="preserve"> </w:t>
      </w:r>
      <w:r w:rsidRPr="005E141D">
        <w:t>это</w:t>
      </w:r>
      <w:r w:rsidRPr="005E141D">
        <w:rPr>
          <w:spacing w:val="1"/>
        </w:rPr>
        <w:t xml:space="preserve"> </w:t>
      </w:r>
      <w:r w:rsidRPr="005E141D">
        <w:t>предусмотрено</w:t>
      </w:r>
      <w:r w:rsidRPr="005E141D">
        <w:rPr>
          <w:spacing w:val="1"/>
        </w:rPr>
        <w:t xml:space="preserve"> </w:t>
      </w:r>
      <w:r w:rsidRPr="005E141D">
        <w:t>для</w:t>
      </w:r>
      <w:r w:rsidRPr="005E141D">
        <w:rPr>
          <w:spacing w:val="1"/>
        </w:rPr>
        <w:t xml:space="preserve"> </w:t>
      </w:r>
      <w:r w:rsidRPr="005E141D">
        <w:t>данного</w:t>
      </w:r>
      <w:r w:rsidRPr="005E141D">
        <w:rPr>
          <w:spacing w:val="1"/>
        </w:rPr>
        <w:t xml:space="preserve"> </w:t>
      </w:r>
      <w:r w:rsidRPr="005E141D">
        <w:t>типа</w:t>
      </w:r>
      <w:r w:rsidRPr="005E141D">
        <w:rPr>
          <w:spacing w:val="1"/>
        </w:rPr>
        <w:t xml:space="preserve"> </w:t>
      </w:r>
      <w:r w:rsidRPr="005E141D">
        <w:t>СИЗ),</w:t>
      </w:r>
      <w:r w:rsidRPr="005E141D">
        <w:rPr>
          <w:spacing w:val="1"/>
        </w:rPr>
        <w:t xml:space="preserve"> </w:t>
      </w:r>
      <w:r w:rsidRPr="005E141D">
        <w:t>указанные</w:t>
      </w:r>
      <w:r w:rsidRPr="005E141D">
        <w:rPr>
          <w:spacing w:val="1"/>
        </w:rPr>
        <w:t xml:space="preserve"> </w:t>
      </w:r>
      <w:r w:rsidRPr="005E141D">
        <w:t>в</w:t>
      </w:r>
      <w:r w:rsidRPr="005E141D">
        <w:rPr>
          <w:spacing w:val="1"/>
        </w:rPr>
        <w:t xml:space="preserve"> </w:t>
      </w:r>
      <w:r w:rsidRPr="005E141D">
        <w:t>эксплуатационной</w:t>
      </w:r>
      <w:r w:rsidRPr="005E141D">
        <w:rPr>
          <w:spacing w:val="1"/>
        </w:rPr>
        <w:t xml:space="preserve"> </w:t>
      </w:r>
      <w:r w:rsidRPr="005E141D">
        <w:t>документации</w:t>
      </w:r>
      <w:r w:rsidRPr="005E141D">
        <w:rPr>
          <w:spacing w:val="1"/>
        </w:rPr>
        <w:t xml:space="preserve"> </w:t>
      </w:r>
      <w:r w:rsidRPr="005E141D">
        <w:t>изготовителя,</w:t>
      </w:r>
      <w:r w:rsidRPr="005E141D">
        <w:rPr>
          <w:spacing w:val="1"/>
        </w:rPr>
        <w:t xml:space="preserve"> </w:t>
      </w:r>
      <w:r w:rsidRPr="005E141D">
        <w:t>должны</w:t>
      </w:r>
      <w:r w:rsidRPr="005E141D">
        <w:rPr>
          <w:spacing w:val="1"/>
        </w:rPr>
        <w:t xml:space="preserve"> </w:t>
      </w:r>
      <w:r w:rsidRPr="005E141D">
        <w:t>по</w:t>
      </w:r>
      <w:r w:rsidRPr="005E141D">
        <w:rPr>
          <w:spacing w:val="1"/>
        </w:rPr>
        <w:t xml:space="preserve"> </w:t>
      </w:r>
      <w:r w:rsidRPr="005E141D">
        <w:t>уровню</w:t>
      </w:r>
      <w:r w:rsidRPr="005E141D">
        <w:rPr>
          <w:spacing w:val="1"/>
        </w:rPr>
        <w:t xml:space="preserve"> </w:t>
      </w:r>
      <w:r w:rsidRPr="005E141D">
        <w:t>защиты</w:t>
      </w:r>
      <w:r w:rsidRPr="005E141D">
        <w:rPr>
          <w:spacing w:val="1"/>
        </w:rPr>
        <w:t xml:space="preserve"> </w:t>
      </w:r>
      <w:r w:rsidRPr="005E141D">
        <w:t>соответствовать</w:t>
      </w:r>
      <w:r w:rsidRPr="005E141D">
        <w:rPr>
          <w:spacing w:val="1"/>
        </w:rPr>
        <w:t xml:space="preserve"> </w:t>
      </w:r>
      <w:r w:rsidRPr="005E141D">
        <w:t>уровням</w:t>
      </w:r>
      <w:r w:rsidRPr="005E141D">
        <w:rPr>
          <w:spacing w:val="1"/>
        </w:rPr>
        <w:t xml:space="preserve"> </w:t>
      </w:r>
      <w:r w:rsidRPr="005E141D">
        <w:t>воздействия</w:t>
      </w:r>
      <w:r w:rsidRPr="005E141D">
        <w:rPr>
          <w:spacing w:val="1"/>
        </w:rPr>
        <w:t xml:space="preserve"> </w:t>
      </w:r>
      <w:r w:rsidRPr="005E141D">
        <w:t>вредных</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опасных</w:t>
      </w:r>
      <w:r w:rsidRPr="005E141D">
        <w:rPr>
          <w:spacing w:val="1"/>
        </w:rPr>
        <w:t xml:space="preserve"> </w:t>
      </w:r>
      <w:r w:rsidRPr="005E141D">
        <w:t>производственных факторов, установленных по результатам СОУТ, характеру</w:t>
      </w:r>
      <w:r w:rsidRPr="005E141D">
        <w:rPr>
          <w:spacing w:val="1"/>
        </w:rPr>
        <w:t xml:space="preserve"> </w:t>
      </w:r>
      <w:r w:rsidRPr="005E141D">
        <w:t>воздействия опасностей, выявленных по результатам ОПР, а также характеру</w:t>
      </w:r>
      <w:r w:rsidRPr="005E141D">
        <w:rPr>
          <w:spacing w:val="1"/>
        </w:rPr>
        <w:t xml:space="preserve"> </w:t>
      </w:r>
      <w:r w:rsidRPr="005E141D">
        <w:t>выполняемой</w:t>
      </w:r>
      <w:r w:rsidRPr="005E141D">
        <w:rPr>
          <w:spacing w:val="1"/>
        </w:rPr>
        <w:t xml:space="preserve"> </w:t>
      </w:r>
      <w:r w:rsidRPr="005E141D">
        <w:t>работы,</w:t>
      </w:r>
      <w:r w:rsidRPr="005E141D">
        <w:rPr>
          <w:spacing w:val="1"/>
        </w:rPr>
        <w:t xml:space="preserve"> </w:t>
      </w:r>
      <w:r w:rsidRPr="005E141D">
        <w:t>продолжительности</w:t>
      </w:r>
      <w:r w:rsidRPr="005E141D">
        <w:rPr>
          <w:spacing w:val="1"/>
        </w:rPr>
        <w:t xml:space="preserve"> </w:t>
      </w:r>
      <w:r w:rsidRPr="005E141D">
        <w:t>работы,</w:t>
      </w:r>
      <w:r w:rsidRPr="005E141D">
        <w:rPr>
          <w:spacing w:val="1"/>
        </w:rPr>
        <w:t xml:space="preserve"> </w:t>
      </w:r>
      <w:r w:rsidRPr="005E141D">
        <w:t>индивидуальным</w:t>
      </w:r>
      <w:r w:rsidRPr="005E141D">
        <w:rPr>
          <w:spacing w:val="1"/>
        </w:rPr>
        <w:t xml:space="preserve"> </w:t>
      </w:r>
      <w:r w:rsidRPr="005E141D">
        <w:t>особенностям пользователя, совместимости конкретного вида СИЗ с другими</w:t>
      </w:r>
      <w:r w:rsidRPr="005E141D">
        <w:rPr>
          <w:spacing w:val="1"/>
        </w:rPr>
        <w:t xml:space="preserve"> </w:t>
      </w:r>
      <w:r w:rsidRPr="005E141D">
        <w:t>используемыми</w:t>
      </w:r>
      <w:r w:rsidRPr="005E141D">
        <w:rPr>
          <w:spacing w:val="-1"/>
        </w:rPr>
        <w:t xml:space="preserve"> </w:t>
      </w:r>
      <w:r w:rsidRPr="005E141D">
        <w:t>СИЗ.</w:t>
      </w:r>
    </w:p>
    <w:p w:rsidR="00D4407B" w:rsidRPr="005E141D" w:rsidRDefault="00D4407B" w:rsidP="00D4407B">
      <w:pPr>
        <w:pStyle w:val="af"/>
        <w:spacing w:after="0"/>
        <w:ind w:firstLine="142"/>
      </w:pPr>
    </w:p>
    <w:p w:rsidR="00D4407B" w:rsidRPr="005E141D" w:rsidRDefault="00D4407B" w:rsidP="00004DB0">
      <w:pPr>
        <w:pStyle w:val="211"/>
        <w:numPr>
          <w:ilvl w:val="0"/>
          <w:numId w:val="141"/>
        </w:numPr>
        <w:spacing w:line="240" w:lineRule="auto"/>
        <w:ind w:left="0" w:firstLine="142"/>
        <w:jc w:val="both"/>
        <w:rPr>
          <w:sz w:val="24"/>
          <w:szCs w:val="24"/>
        </w:rPr>
      </w:pPr>
      <w:r w:rsidRPr="005E141D">
        <w:rPr>
          <w:sz w:val="24"/>
          <w:szCs w:val="24"/>
        </w:rPr>
        <w:t>Выдача</w:t>
      </w:r>
      <w:r w:rsidRPr="005E141D">
        <w:rPr>
          <w:spacing w:val="-1"/>
          <w:sz w:val="24"/>
          <w:szCs w:val="24"/>
        </w:rPr>
        <w:t xml:space="preserve"> </w:t>
      </w:r>
      <w:r w:rsidRPr="005E141D">
        <w:rPr>
          <w:sz w:val="24"/>
          <w:szCs w:val="24"/>
        </w:rPr>
        <w:t>СИЗ</w:t>
      </w:r>
      <w:r w:rsidRPr="005E141D">
        <w:rPr>
          <w:spacing w:val="-2"/>
          <w:sz w:val="24"/>
          <w:szCs w:val="24"/>
        </w:rPr>
        <w:t xml:space="preserve"> </w:t>
      </w:r>
      <w:r w:rsidRPr="005E141D">
        <w:rPr>
          <w:sz w:val="24"/>
          <w:szCs w:val="24"/>
        </w:rPr>
        <w:t>индивидуального</w:t>
      </w:r>
      <w:r w:rsidRPr="005E141D">
        <w:rPr>
          <w:spacing w:val="-1"/>
          <w:sz w:val="24"/>
          <w:szCs w:val="24"/>
        </w:rPr>
        <w:t xml:space="preserve"> </w:t>
      </w:r>
      <w:r w:rsidRPr="005E141D">
        <w:rPr>
          <w:sz w:val="24"/>
          <w:szCs w:val="24"/>
        </w:rPr>
        <w:t>учета</w:t>
      </w:r>
    </w:p>
    <w:p w:rsidR="00D4407B" w:rsidRPr="005E141D" w:rsidRDefault="00D4407B" w:rsidP="00004DB0">
      <w:pPr>
        <w:pStyle w:val="aff1"/>
        <w:widowControl w:val="0"/>
        <w:numPr>
          <w:ilvl w:val="1"/>
          <w:numId w:val="135"/>
        </w:numPr>
        <w:autoSpaceDE w:val="0"/>
        <w:autoSpaceDN w:val="0"/>
        <w:ind w:left="0" w:right="795" w:firstLine="142"/>
        <w:jc w:val="both"/>
      </w:pPr>
      <w:r w:rsidRPr="005E141D">
        <w:t>СИЗ,</w:t>
      </w:r>
      <w:r w:rsidRPr="005E141D">
        <w:rPr>
          <w:spacing w:val="1"/>
        </w:rPr>
        <w:t xml:space="preserve"> </w:t>
      </w:r>
      <w:r w:rsidRPr="005E141D">
        <w:t>выдаваемые</w:t>
      </w:r>
      <w:r w:rsidRPr="005E141D">
        <w:rPr>
          <w:spacing w:val="1"/>
        </w:rPr>
        <w:t xml:space="preserve"> </w:t>
      </w:r>
      <w:r w:rsidRPr="005E141D">
        <w:t>работникам,</w:t>
      </w:r>
      <w:r w:rsidRPr="005E141D">
        <w:rPr>
          <w:spacing w:val="1"/>
        </w:rPr>
        <w:t xml:space="preserve"> </w:t>
      </w:r>
      <w:r w:rsidRPr="005E141D">
        <w:t>должны</w:t>
      </w:r>
      <w:r w:rsidRPr="005E141D">
        <w:rPr>
          <w:spacing w:val="1"/>
        </w:rPr>
        <w:t xml:space="preserve"> </w:t>
      </w:r>
      <w:r w:rsidRPr="005E141D">
        <w:t>соответствовать</w:t>
      </w:r>
      <w:r w:rsidRPr="005E141D">
        <w:rPr>
          <w:spacing w:val="1"/>
        </w:rPr>
        <w:t xml:space="preserve"> </w:t>
      </w:r>
      <w:r w:rsidRPr="005E141D">
        <w:t>их</w:t>
      </w:r>
      <w:r w:rsidRPr="005E141D">
        <w:rPr>
          <w:spacing w:val="1"/>
        </w:rPr>
        <w:t xml:space="preserve"> </w:t>
      </w:r>
      <w:r w:rsidRPr="005E141D">
        <w:t>полу,</w:t>
      </w:r>
      <w:r w:rsidRPr="005E141D">
        <w:rPr>
          <w:spacing w:val="1"/>
        </w:rPr>
        <w:t xml:space="preserve"> </w:t>
      </w:r>
      <w:r w:rsidRPr="005E141D">
        <w:t>антропометрическим</w:t>
      </w:r>
      <w:r w:rsidRPr="005E141D">
        <w:rPr>
          <w:spacing w:val="-1"/>
        </w:rPr>
        <w:t xml:space="preserve"> </w:t>
      </w:r>
      <w:r w:rsidRPr="005E141D">
        <w:t>параметрам,</w:t>
      </w:r>
      <w:r w:rsidRPr="005E141D">
        <w:rPr>
          <w:spacing w:val="-1"/>
        </w:rPr>
        <w:t xml:space="preserve"> </w:t>
      </w:r>
      <w:r w:rsidRPr="005E141D">
        <w:t>а также Нормам.</w:t>
      </w:r>
    </w:p>
    <w:p w:rsidR="00D4407B" w:rsidRPr="005E141D" w:rsidRDefault="00D4407B" w:rsidP="00004DB0">
      <w:pPr>
        <w:pStyle w:val="aff1"/>
        <w:widowControl w:val="0"/>
        <w:numPr>
          <w:ilvl w:val="1"/>
          <w:numId w:val="135"/>
        </w:numPr>
        <w:tabs>
          <w:tab w:val="left" w:pos="851"/>
        </w:tabs>
        <w:autoSpaceDE w:val="0"/>
        <w:autoSpaceDN w:val="0"/>
        <w:ind w:left="0" w:right="787" w:firstLine="142"/>
        <w:jc w:val="both"/>
      </w:pPr>
      <w:r w:rsidRPr="005E141D">
        <w:t>Выдача</w:t>
      </w:r>
      <w:r w:rsidRPr="005E141D">
        <w:rPr>
          <w:spacing w:val="1"/>
        </w:rPr>
        <w:t xml:space="preserve"> </w:t>
      </w:r>
      <w:r w:rsidRPr="005E141D">
        <w:t>работникам</w:t>
      </w:r>
      <w:r w:rsidRPr="005E141D">
        <w:rPr>
          <w:spacing w:val="1"/>
        </w:rPr>
        <w:t xml:space="preserve"> </w:t>
      </w:r>
      <w:r w:rsidRPr="005E141D">
        <w:t>и</w:t>
      </w:r>
      <w:r w:rsidRPr="005E141D">
        <w:rPr>
          <w:spacing w:val="1"/>
        </w:rPr>
        <w:t xml:space="preserve"> </w:t>
      </w:r>
      <w:r w:rsidRPr="005E141D">
        <w:t>возврат</w:t>
      </w:r>
      <w:r w:rsidRPr="005E141D">
        <w:rPr>
          <w:spacing w:val="1"/>
        </w:rPr>
        <w:t xml:space="preserve"> </w:t>
      </w:r>
      <w:r w:rsidRPr="005E141D">
        <w:t>ими</w:t>
      </w:r>
      <w:r w:rsidRPr="005E141D">
        <w:rPr>
          <w:spacing w:val="1"/>
        </w:rPr>
        <w:t xml:space="preserve"> </w:t>
      </w:r>
      <w:r w:rsidRPr="005E141D">
        <w:t>СИЗ,</w:t>
      </w:r>
      <w:r w:rsidRPr="005E141D">
        <w:rPr>
          <w:spacing w:val="1"/>
        </w:rPr>
        <w:t xml:space="preserve"> </w:t>
      </w:r>
      <w:r w:rsidRPr="005E141D">
        <w:t>смывающих</w:t>
      </w:r>
      <w:r w:rsidRPr="005E141D">
        <w:rPr>
          <w:spacing w:val="1"/>
        </w:rPr>
        <w:t xml:space="preserve"> </w:t>
      </w:r>
      <w:r w:rsidRPr="005E141D">
        <w:t>средств</w:t>
      </w:r>
      <w:r w:rsidRPr="005E141D">
        <w:rPr>
          <w:spacing w:val="-67"/>
        </w:rPr>
        <w:t xml:space="preserve"> </w:t>
      </w:r>
      <w:r w:rsidRPr="005E141D">
        <w:t xml:space="preserve">фиксируются записью в личной карточке учета выдачи СИЗ </w:t>
      </w:r>
      <w:r w:rsidRPr="005E141D">
        <w:rPr>
          <w:b/>
        </w:rPr>
        <w:t>(приложение № 2)</w:t>
      </w:r>
      <w:r w:rsidRPr="005E141D">
        <w:rPr>
          <w:b/>
          <w:spacing w:val="-67"/>
        </w:rPr>
        <w:t xml:space="preserve"> </w:t>
      </w:r>
      <w:r w:rsidRPr="005E141D">
        <w:t>(в</w:t>
      </w:r>
      <w:r w:rsidRPr="005E141D">
        <w:rPr>
          <w:spacing w:val="-2"/>
        </w:rPr>
        <w:t xml:space="preserve"> </w:t>
      </w:r>
      <w:r w:rsidRPr="005E141D">
        <w:t>электронном</w:t>
      </w:r>
      <w:r w:rsidRPr="005E141D">
        <w:rPr>
          <w:spacing w:val="-3"/>
        </w:rPr>
        <w:t xml:space="preserve"> </w:t>
      </w:r>
      <w:r w:rsidRPr="005E141D">
        <w:t>или</w:t>
      </w:r>
      <w:r w:rsidRPr="005E141D">
        <w:rPr>
          <w:spacing w:val="-3"/>
        </w:rPr>
        <w:t xml:space="preserve"> </w:t>
      </w:r>
      <w:r w:rsidRPr="005E141D">
        <w:t>бумажном виде).</w:t>
      </w:r>
    </w:p>
    <w:p w:rsidR="00D4407B" w:rsidRPr="005E141D" w:rsidRDefault="00D4407B" w:rsidP="00004DB0">
      <w:pPr>
        <w:pStyle w:val="aff1"/>
        <w:widowControl w:val="0"/>
        <w:numPr>
          <w:ilvl w:val="1"/>
          <w:numId w:val="135"/>
        </w:numPr>
        <w:tabs>
          <w:tab w:val="left" w:pos="851"/>
        </w:tabs>
        <w:autoSpaceDE w:val="0"/>
        <w:autoSpaceDN w:val="0"/>
        <w:ind w:left="0" w:right="793" w:firstLine="142"/>
        <w:jc w:val="both"/>
      </w:pPr>
      <w:r w:rsidRPr="005E141D">
        <w:t>В случае обеспечения учета выдачи СИЗ в электронном виде, ведение</w:t>
      </w:r>
      <w:r w:rsidRPr="005E141D">
        <w:rPr>
          <w:spacing w:val="-67"/>
        </w:rPr>
        <w:t xml:space="preserve"> </w:t>
      </w:r>
      <w:r w:rsidRPr="005E141D">
        <w:t>личных</w:t>
      </w:r>
      <w:r w:rsidRPr="005E141D">
        <w:rPr>
          <w:spacing w:val="-4"/>
        </w:rPr>
        <w:t xml:space="preserve"> </w:t>
      </w:r>
      <w:r w:rsidRPr="005E141D">
        <w:t>карточек на</w:t>
      </w:r>
      <w:r w:rsidRPr="005E141D">
        <w:rPr>
          <w:spacing w:val="-2"/>
        </w:rPr>
        <w:t xml:space="preserve"> </w:t>
      </w:r>
      <w:r w:rsidRPr="005E141D">
        <w:t>бумажном</w:t>
      </w:r>
      <w:r w:rsidRPr="005E141D">
        <w:rPr>
          <w:spacing w:val="-3"/>
        </w:rPr>
        <w:t xml:space="preserve"> </w:t>
      </w:r>
      <w:r w:rsidRPr="005E141D">
        <w:t>носителе не требуется.</w:t>
      </w:r>
    </w:p>
    <w:p w:rsidR="00D4407B" w:rsidRPr="005E141D" w:rsidRDefault="00D4407B" w:rsidP="00004DB0">
      <w:pPr>
        <w:pStyle w:val="aff1"/>
        <w:widowControl w:val="0"/>
        <w:numPr>
          <w:ilvl w:val="1"/>
          <w:numId w:val="135"/>
        </w:numPr>
        <w:tabs>
          <w:tab w:val="left" w:pos="993"/>
        </w:tabs>
        <w:autoSpaceDE w:val="0"/>
        <w:autoSpaceDN w:val="0"/>
        <w:ind w:left="0" w:right="789" w:firstLine="142"/>
        <w:jc w:val="both"/>
      </w:pPr>
      <w:r w:rsidRPr="005E141D">
        <w:t>Работникам, совмещающим профессии или постоянно выполняющим</w:t>
      </w:r>
      <w:r w:rsidRPr="005E141D">
        <w:rPr>
          <w:spacing w:val="-67"/>
        </w:rPr>
        <w:t xml:space="preserve"> </w:t>
      </w:r>
      <w:r w:rsidRPr="005E141D">
        <w:t>совмещаемые</w:t>
      </w:r>
      <w:r w:rsidRPr="005E141D">
        <w:rPr>
          <w:spacing w:val="1"/>
        </w:rPr>
        <w:t xml:space="preserve"> </w:t>
      </w:r>
      <w:r w:rsidRPr="005E141D">
        <w:t>работы,</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в</w:t>
      </w:r>
      <w:r w:rsidRPr="005E141D">
        <w:rPr>
          <w:spacing w:val="1"/>
        </w:rPr>
        <w:t xml:space="preserve"> </w:t>
      </w:r>
      <w:r w:rsidRPr="005E141D">
        <w:t>составе</w:t>
      </w:r>
      <w:r w:rsidRPr="005E141D">
        <w:rPr>
          <w:spacing w:val="1"/>
        </w:rPr>
        <w:t xml:space="preserve"> </w:t>
      </w:r>
      <w:r w:rsidRPr="005E141D">
        <w:t>комплексных</w:t>
      </w:r>
      <w:r w:rsidRPr="005E141D">
        <w:rPr>
          <w:spacing w:val="1"/>
        </w:rPr>
        <w:t xml:space="preserve"> </w:t>
      </w:r>
      <w:r w:rsidRPr="005E141D">
        <w:t>бригад,</w:t>
      </w:r>
      <w:r w:rsidRPr="005E141D">
        <w:rPr>
          <w:spacing w:val="1"/>
        </w:rPr>
        <w:t xml:space="preserve"> </w:t>
      </w:r>
      <w:r w:rsidRPr="005E141D">
        <w:t>помимо</w:t>
      </w:r>
      <w:r w:rsidRPr="005E141D">
        <w:rPr>
          <w:spacing w:val="1"/>
        </w:rPr>
        <w:t xml:space="preserve"> </w:t>
      </w:r>
      <w:r w:rsidRPr="005E141D">
        <w:t>выдаваемых им СИЗ по основной профессии, дополнительно выдаются другие</w:t>
      </w:r>
      <w:r w:rsidRPr="005E141D">
        <w:rPr>
          <w:spacing w:val="1"/>
        </w:rPr>
        <w:t xml:space="preserve"> </w:t>
      </w:r>
      <w:r w:rsidRPr="005E141D">
        <w:t>виды СИЗ, в зависимости от выполняемых работ, предусмотренные Нормами</w:t>
      </w:r>
      <w:r w:rsidRPr="005E141D">
        <w:rPr>
          <w:spacing w:val="1"/>
        </w:rPr>
        <w:t xml:space="preserve"> </w:t>
      </w:r>
      <w:r w:rsidRPr="005E141D">
        <w:t>для совмещаемой профессии (совмещаемому виду работ), с внесением отметки</w:t>
      </w:r>
      <w:r w:rsidRPr="005E141D">
        <w:rPr>
          <w:spacing w:val="1"/>
        </w:rPr>
        <w:t xml:space="preserve"> </w:t>
      </w:r>
      <w:r w:rsidRPr="005E141D">
        <w:t>о выданных</w:t>
      </w:r>
      <w:r w:rsidRPr="005E141D">
        <w:rPr>
          <w:spacing w:val="1"/>
        </w:rPr>
        <w:t xml:space="preserve"> </w:t>
      </w:r>
      <w:r w:rsidRPr="005E141D">
        <w:t>СИЗ в</w:t>
      </w:r>
      <w:r w:rsidRPr="005E141D">
        <w:rPr>
          <w:spacing w:val="-2"/>
        </w:rPr>
        <w:t xml:space="preserve"> </w:t>
      </w:r>
      <w:r w:rsidRPr="005E141D">
        <w:t>личную</w:t>
      </w:r>
      <w:r w:rsidRPr="005E141D">
        <w:rPr>
          <w:spacing w:val="1"/>
        </w:rPr>
        <w:t xml:space="preserve"> </w:t>
      </w:r>
      <w:r w:rsidRPr="005E141D">
        <w:t>карточку</w:t>
      </w:r>
      <w:r w:rsidRPr="005E141D">
        <w:rPr>
          <w:spacing w:val="-2"/>
        </w:rPr>
        <w:t xml:space="preserve"> </w:t>
      </w:r>
      <w:r w:rsidRPr="005E141D">
        <w:t>учета</w:t>
      </w:r>
      <w:r w:rsidRPr="005E141D">
        <w:rPr>
          <w:spacing w:val="-1"/>
        </w:rPr>
        <w:t xml:space="preserve"> </w:t>
      </w:r>
      <w:r w:rsidRPr="005E141D">
        <w:t>выдачи</w:t>
      </w:r>
      <w:r w:rsidRPr="005E141D">
        <w:rPr>
          <w:spacing w:val="1"/>
        </w:rPr>
        <w:t xml:space="preserve"> </w:t>
      </w:r>
      <w:r w:rsidRPr="005E141D">
        <w:t>СИЗ.</w:t>
      </w:r>
    </w:p>
    <w:p w:rsidR="00D4407B" w:rsidRPr="005E141D" w:rsidRDefault="00D4407B" w:rsidP="00004DB0">
      <w:pPr>
        <w:pStyle w:val="211"/>
        <w:numPr>
          <w:ilvl w:val="0"/>
          <w:numId w:val="141"/>
        </w:numPr>
        <w:spacing w:line="240" w:lineRule="auto"/>
        <w:ind w:left="0" w:firstLine="142"/>
        <w:jc w:val="left"/>
        <w:rPr>
          <w:sz w:val="24"/>
          <w:szCs w:val="24"/>
        </w:rPr>
      </w:pPr>
      <w:r w:rsidRPr="005E141D">
        <w:rPr>
          <w:sz w:val="24"/>
          <w:szCs w:val="24"/>
        </w:rPr>
        <w:t>Выдача</w:t>
      </w:r>
      <w:r w:rsidRPr="005E141D">
        <w:rPr>
          <w:spacing w:val="-1"/>
          <w:sz w:val="24"/>
          <w:szCs w:val="24"/>
        </w:rPr>
        <w:t xml:space="preserve"> </w:t>
      </w:r>
      <w:r w:rsidRPr="005E141D">
        <w:rPr>
          <w:sz w:val="24"/>
          <w:szCs w:val="24"/>
        </w:rPr>
        <w:t>смывающих средств</w:t>
      </w:r>
    </w:p>
    <w:p w:rsidR="00D4407B" w:rsidRPr="005E141D" w:rsidRDefault="00D4407B" w:rsidP="00004DB0">
      <w:pPr>
        <w:pStyle w:val="aff1"/>
        <w:widowControl w:val="0"/>
        <w:numPr>
          <w:ilvl w:val="1"/>
          <w:numId w:val="134"/>
        </w:numPr>
        <w:autoSpaceDE w:val="0"/>
        <w:autoSpaceDN w:val="0"/>
        <w:ind w:left="0" w:firstLine="142"/>
      </w:pPr>
      <w:r w:rsidRPr="005E141D">
        <w:t>В</w:t>
      </w:r>
      <w:r w:rsidRPr="005E141D">
        <w:rPr>
          <w:spacing w:val="-4"/>
        </w:rPr>
        <w:t xml:space="preserve"> </w:t>
      </w:r>
      <w:r w:rsidRPr="005E141D">
        <w:t xml:space="preserve"> МБДОУ «Детский сад № 63» неустойчивые</w:t>
      </w:r>
      <w:r w:rsidRPr="005E141D">
        <w:rPr>
          <w:spacing w:val="-2"/>
        </w:rPr>
        <w:t xml:space="preserve"> </w:t>
      </w:r>
      <w:r w:rsidRPr="005E141D">
        <w:t>загрязнения.</w:t>
      </w:r>
    </w:p>
    <w:p w:rsidR="00D4407B" w:rsidRPr="005E141D" w:rsidRDefault="00D4407B" w:rsidP="00D4407B">
      <w:pPr>
        <w:pStyle w:val="af"/>
        <w:spacing w:after="0"/>
        <w:ind w:right="536" w:firstLine="142"/>
      </w:pPr>
      <w:r w:rsidRPr="005E141D">
        <w:t>Работникам</w:t>
      </w:r>
      <w:r w:rsidRPr="005E141D">
        <w:rPr>
          <w:spacing w:val="33"/>
        </w:rPr>
        <w:t xml:space="preserve"> </w:t>
      </w:r>
      <w:r w:rsidRPr="005E141D">
        <w:t>выдаются</w:t>
      </w:r>
      <w:r w:rsidRPr="005E141D">
        <w:rPr>
          <w:spacing w:val="33"/>
        </w:rPr>
        <w:t xml:space="preserve"> </w:t>
      </w:r>
      <w:r w:rsidRPr="005E141D">
        <w:t>смывающие</w:t>
      </w:r>
      <w:r w:rsidRPr="005E141D">
        <w:rPr>
          <w:spacing w:val="33"/>
        </w:rPr>
        <w:t xml:space="preserve"> </w:t>
      </w:r>
      <w:r w:rsidRPr="005E141D">
        <w:t>средства</w:t>
      </w:r>
      <w:r w:rsidRPr="005E141D">
        <w:rPr>
          <w:spacing w:val="32"/>
        </w:rPr>
        <w:t xml:space="preserve"> </w:t>
      </w:r>
      <w:r w:rsidRPr="005E141D">
        <w:t>в</w:t>
      </w:r>
      <w:r w:rsidRPr="005E141D">
        <w:rPr>
          <w:spacing w:val="32"/>
        </w:rPr>
        <w:t xml:space="preserve"> </w:t>
      </w:r>
      <w:r w:rsidRPr="005E141D">
        <w:t>виде</w:t>
      </w:r>
      <w:r w:rsidRPr="005E141D">
        <w:rPr>
          <w:spacing w:val="33"/>
        </w:rPr>
        <w:t xml:space="preserve"> </w:t>
      </w:r>
      <w:r w:rsidRPr="005E141D">
        <w:t>жидких</w:t>
      </w:r>
      <w:r w:rsidRPr="005E141D">
        <w:rPr>
          <w:spacing w:val="33"/>
        </w:rPr>
        <w:t xml:space="preserve"> </w:t>
      </w:r>
      <w:r w:rsidRPr="005E141D">
        <w:t>моющих</w:t>
      </w:r>
      <w:r w:rsidRPr="005E141D">
        <w:rPr>
          <w:spacing w:val="-67"/>
        </w:rPr>
        <w:t xml:space="preserve"> </w:t>
      </w:r>
      <w:r w:rsidRPr="005E141D">
        <w:t>средств.</w:t>
      </w:r>
    </w:p>
    <w:p w:rsidR="00D4407B" w:rsidRPr="005E141D" w:rsidRDefault="00D4407B" w:rsidP="00004DB0">
      <w:pPr>
        <w:pStyle w:val="aff1"/>
        <w:widowControl w:val="0"/>
        <w:numPr>
          <w:ilvl w:val="1"/>
          <w:numId w:val="134"/>
        </w:numPr>
        <w:autoSpaceDE w:val="0"/>
        <w:autoSpaceDN w:val="0"/>
        <w:ind w:left="0" w:right="787" w:firstLine="142"/>
      </w:pPr>
      <w:r w:rsidRPr="005E141D">
        <w:t>Работодатель</w:t>
      </w:r>
      <w:r w:rsidRPr="005E141D">
        <w:rPr>
          <w:spacing w:val="31"/>
        </w:rPr>
        <w:t xml:space="preserve"> </w:t>
      </w:r>
      <w:r w:rsidRPr="005E141D">
        <w:t>не</w:t>
      </w:r>
      <w:r w:rsidRPr="005E141D">
        <w:rPr>
          <w:spacing w:val="34"/>
        </w:rPr>
        <w:t xml:space="preserve"> </w:t>
      </w:r>
      <w:r w:rsidRPr="005E141D">
        <w:t>выдает</w:t>
      </w:r>
      <w:r w:rsidRPr="005E141D">
        <w:rPr>
          <w:spacing w:val="35"/>
        </w:rPr>
        <w:t xml:space="preserve"> </w:t>
      </w:r>
      <w:r w:rsidRPr="005E141D">
        <w:t>непосредственно</w:t>
      </w:r>
      <w:r w:rsidRPr="005E141D">
        <w:rPr>
          <w:spacing w:val="35"/>
        </w:rPr>
        <w:t xml:space="preserve"> </w:t>
      </w:r>
      <w:r w:rsidRPr="005E141D">
        <w:t>работнику</w:t>
      </w:r>
      <w:r w:rsidRPr="005E141D">
        <w:rPr>
          <w:spacing w:val="30"/>
        </w:rPr>
        <w:t xml:space="preserve"> </w:t>
      </w:r>
      <w:r w:rsidRPr="005E141D">
        <w:t>смывающие</w:t>
      </w:r>
      <w:r w:rsidRPr="005E141D">
        <w:rPr>
          <w:spacing w:val="-67"/>
        </w:rPr>
        <w:t xml:space="preserve"> </w:t>
      </w:r>
      <w:r w:rsidRPr="005E141D">
        <w:t>средства,</w:t>
      </w:r>
      <w:r w:rsidRPr="005E141D">
        <w:rPr>
          <w:spacing w:val="127"/>
        </w:rPr>
        <w:t xml:space="preserve"> </w:t>
      </w:r>
      <w:r w:rsidRPr="005E141D">
        <w:t>а</w:t>
      </w:r>
      <w:r w:rsidRPr="005E141D">
        <w:rPr>
          <w:spacing w:val="129"/>
        </w:rPr>
        <w:t xml:space="preserve"> </w:t>
      </w:r>
      <w:r w:rsidRPr="005E141D">
        <w:t>обеспечивает</w:t>
      </w:r>
      <w:r w:rsidRPr="005E141D">
        <w:rPr>
          <w:spacing w:val="127"/>
        </w:rPr>
        <w:t xml:space="preserve"> </w:t>
      </w:r>
      <w:r w:rsidRPr="005E141D">
        <w:t>их</w:t>
      </w:r>
      <w:r w:rsidRPr="005E141D">
        <w:rPr>
          <w:spacing w:val="129"/>
        </w:rPr>
        <w:t xml:space="preserve"> </w:t>
      </w:r>
      <w:r w:rsidRPr="005E141D">
        <w:t>постоянное</w:t>
      </w:r>
      <w:r w:rsidRPr="005E141D">
        <w:rPr>
          <w:spacing w:val="128"/>
        </w:rPr>
        <w:t xml:space="preserve"> </w:t>
      </w:r>
      <w:r w:rsidRPr="005E141D">
        <w:t>наличие</w:t>
      </w:r>
      <w:r w:rsidRPr="005E141D">
        <w:tab/>
        <w:t>в</w:t>
      </w:r>
      <w:r w:rsidRPr="005E141D">
        <w:rPr>
          <w:spacing w:val="51"/>
        </w:rPr>
        <w:t xml:space="preserve"> </w:t>
      </w:r>
      <w:r w:rsidRPr="005E141D">
        <w:t>туалетных</w:t>
      </w:r>
      <w:r w:rsidRPr="005E141D">
        <w:rPr>
          <w:spacing w:val="51"/>
        </w:rPr>
        <w:t xml:space="preserve"> </w:t>
      </w:r>
      <w:r w:rsidRPr="005E141D">
        <w:t>комнатах.</w:t>
      </w:r>
    </w:p>
    <w:p w:rsidR="00D4407B" w:rsidRPr="005E141D" w:rsidRDefault="00D4407B" w:rsidP="00D4407B">
      <w:pPr>
        <w:pStyle w:val="af"/>
        <w:spacing w:after="0"/>
        <w:ind w:right="536" w:firstLine="142"/>
      </w:pPr>
      <w:r w:rsidRPr="005E141D">
        <w:t>Отметка</w:t>
      </w:r>
      <w:r w:rsidRPr="005E141D">
        <w:rPr>
          <w:spacing w:val="36"/>
        </w:rPr>
        <w:t xml:space="preserve"> </w:t>
      </w:r>
      <w:r w:rsidRPr="005E141D">
        <w:t>о</w:t>
      </w:r>
      <w:r w:rsidRPr="005E141D">
        <w:rPr>
          <w:spacing w:val="37"/>
        </w:rPr>
        <w:t xml:space="preserve"> </w:t>
      </w:r>
      <w:r w:rsidRPr="005E141D">
        <w:t>выдаче</w:t>
      </w:r>
      <w:r w:rsidRPr="005E141D">
        <w:rPr>
          <w:spacing w:val="34"/>
        </w:rPr>
        <w:t xml:space="preserve"> </w:t>
      </w:r>
      <w:r w:rsidRPr="005E141D">
        <w:t>на</w:t>
      </w:r>
      <w:r w:rsidRPr="005E141D">
        <w:rPr>
          <w:spacing w:val="36"/>
        </w:rPr>
        <w:t xml:space="preserve"> </w:t>
      </w:r>
      <w:r w:rsidRPr="005E141D">
        <w:t>данных</w:t>
      </w:r>
      <w:r w:rsidRPr="005E141D">
        <w:rPr>
          <w:spacing w:val="37"/>
        </w:rPr>
        <w:t xml:space="preserve"> </w:t>
      </w:r>
      <w:r w:rsidRPr="005E141D">
        <w:t>условиях</w:t>
      </w:r>
      <w:r w:rsidRPr="005E141D">
        <w:rPr>
          <w:spacing w:val="37"/>
        </w:rPr>
        <w:t xml:space="preserve"> </w:t>
      </w:r>
      <w:r w:rsidRPr="005E141D">
        <w:t>указанных</w:t>
      </w:r>
      <w:r w:rsidRPr="005E141D">
        <w:rPr>
          <w:spacing w:val="37"/>
        </w:rPr>
        <w:t xml:space="preserve"> </w:t>
      </w:r>
      <w:r w:rsidRPr="005E141D">
        <w:t>смывающих</w:t>
      </w:r>
      <w:r w:rsidRPr="005E141D">
        <w:rPr>
          <w:spacing w:val="37"/>
        </w:rPr>
        <w:t xml:space="preserve"> </w:t>
      </w:r>
      <w:r w:rsidRPr="005E141D">
        <w:t>средств</w:t>
      </w:r>
      <w:r w:rsidRPr="005E141D">
        <w:rPr>
          <w:spacing w:val="35"/>
        </w:rPr>
        <w:t xml:space="preserve"> </w:t>
      </w:r>
      <w:r w:rsidRPr="005E141D">
        <w:t>в</w:t>
      </w:r>
      <w:r w:rsidRPr="005E141D">
        <w:rPr>
          <w:spacing w:val="-67"/>
        </w:rPr>
        <w:t xml:space="preserve"> </w:t>
      </w:r>
      <w:r w:rsidRPr="005E141D">
        <w:t>личную</w:t>
      </w:r>
      <w:r w:rsidRPr="005E141D">
        <w:rPr>
          <w:spacing w:val="-2"/>
        </w:rPr>
        <w:t xml:space="preserve"> </w:t>
      </w:r>
      <w:r w:rsidRPr="005E141D">
        <w:t>карточку</w:t>
      </w:r>
      <w:r w:rsidRPr="005E141D">
        <w:rPr>
          <w:spacing w:val="-2"/>
        </w:rPr>
        <w:t xml:space="preserve"> </w:t>
      </w:r>
      <w:r w:rsidRPr="005E141D">
        <w:t>учета выдачи СИЗ не</w:t>
      </w:r>
      <w:r w:rsidRPr="005E141D">
        <w:rPr>
          <w:spacing w:val="-3"/>
        </w:rPr>
        <w:t xml:space="preserve"> </w:t>
      </w:r>
      <w:r w:rsidRPr="005E141D">
        <w:t>производится.</w:t>
      </w:r>
    </w:p>
    <w:p w:rsidR="00D4407B" w:rsidRPr="005E141D" w:rsidRDefault="00D4407B" w:rsidP="00D4407B">
      <w:pPr>
        <w:pStyle w:val="af"/>
        <w:spacing w:after="0"/>
        <w:ind w:right="796" w:firstLine="142"/>
        <w:jc w:val="both"/>
      </w:pPr>
      <w:r w:rsidRPr="005E141D">
        <w:t>Контроль за исправностью дозирующих систем (дозаторов), их ремонт и</w:t>
      </w:r>
      <w:r w:rsidRPr="005E141D">
        <w:rPr>
          <w:spacing w:val="1"/>
        </w:rPr>
        <w:t xml:space="preserve"> </w:t>
      </w:r>
      <w:r w:rsidRPr="005E141D">
        <w:t>замена</w:t>
      </w:r>
      <w:r w:rsidRPr="005E141D">
        <w:rPr>
          <w:spacing w:val="-4"/>
        </w:rPr>
        <w:t xml:space="preserve"> </w:t>
      </w:r>
      <w:r w:rsidRPr="005E141D">
        <w:t>осуществляется работодателем.</w:t>
      </w:r>
    </w:p>
    <w:p w:rsidR="00D4407B" w:rsidRPr="005E141D" w:rsidRDefault="00D4407B" w:rsidP="00004DB0">
      <w:pPr>
        <w:pStyle w:val="211"/>
        <w:numPr>
          <w:ilvl w:val="0"/>
          <w:numId w:val="141"/>
        </w:numPr>
        <w:spacing w:line="240" w:lineRule="auto"/>
        <w:ind w:left="0" w:firstLine="142"/>
        <w:jc w:val="both"/>
        <w:rPr>
          <w:sz w:val="24"/>
          <w:szCs w:val="24"/>
        </w:rPr>
      </w:pPr>
      <w:r w:rsidRPr="005E141D">
        <w:rPr>
          <w:sz w:val="24"/>
          <w:szCs w:val="24"/>
        </w:rPr>
        <w:t>Выдача</w:t>
      </w:r>
      <w:r w:rsidRPr="005E141D">
        <w:rPr>
          <w:spacing w:val="-1"/>
          <w:sz w:val="24"/>
          <w:szCs w:val="24"/>
        </w:rPr>
        <w:t xml:space="preserve"> </w:t>
      </w:r>
      <w:r w:rsidRPr="005E141D">
        <w:rPr>
          <w:sz w:val="24"/>
          <w:szCs w:val="24"/>
        </w:rPr>
        <w:t>СИЗ</w:t>
      </w:r>
      <w:r w:rsidRPr="005E141D">
        <w:rPr>
          <w:spacing w:val="-2"/>
          <w:sz w:val="24"/>
          <w:szCs w:val="24"/>
        </w:rPr>
        <w:t xml:space="preserve"> </w:t>
      </w:r>
      <w:r w:rsidRPr="005E141D">
        <w:rPr>
          <w:sz w:val="24"/>
          <w:szCs w:val="24"/>
        </w:rPr>
        <w:t>с</w:t>
      </w:r>
      <w:r w:rsidRPr="005E141D">
        <w:rPr>
          <w:spacing w:val="-4"/>
          <w:sz w:val="24"/>
          <w:szCs w:val="24"/>
        </w:rPr>
        <w:t xml:space="preserve"> </w:t>
      </w:r>
      <w:r w:rsidRPr="005E141D">
        <w:rPr>
          <w:sz w:val="24"/>
          <w:szCs w:val="24"/>
        </w:rPr>
        <w:t>учетом</w:t>
      </w:r>
      <w:r w:rsidRPr="005E141D">
        <w:rPr>
          <w:spacing w:val="-2"/>
          <w:sz w:val="24"/>
          <w:szCs w:val="24"/>
        </w:rPr>
        <w:t xml:space="preserve"> </w:t>
      </w:r>
      <w:r w:rsidRPr="005E141D">
        <w:rPr>
          <w:sz w:val="24"/>
          <w:szCs w:val="24"/>
        </w:rPr>
        <w:t>климатических</w:t>
      </w:r>
      <w:r w:rsidRPr="005E141D">
        <w:rPr>
          <w:spacing w:val="-1"/>
          <w:sz w:val="24"/>
          <w:szCs w:val="24"/>
        </w:rPr>
        <w:t xml:space="preserve"> </w:t>
      </w:r>
      <w:r w:rsidRPr="005E141D">
        <w:rPr>
          <w:sz w:val="24"/>
          <w:szCs w:val="24"/>
        </w:rPr>
        <w:t>особенностей</w:t>
      </w:r>
      <w:r w:rsidRPr="005E141D">
        <w:rPr>
          <w:spacing w:val="-3"/>
          <w:sz w:val="24"/>
          <w:szCs w:val="24"/>
        </w:rPr>
        <w:t xml:space="preserve"> </w:t>
      </w:r>
      <w:r w:rsidRPr="005E141D">
        <w:rPr>
          <w:sz w:val="24"/>
          <w:szCs w:val="24"/>
        </w:rPr>
        <w:t>и</w:t>
      </w:r>
      <w:r w:rsidRPr="005E141D">
        <w:rPr>
          <w:spacing w:val="-3"/>
          <w:sz w:val="24"/>
          <w:szCs w:val="24"/>
        </w:rPr>
        <w:t xml:space="preserve"> </w:t>
      </w:r>
      <w:r w:rsidRPr="005E141D">
        <w:rPr>
          <w:sz w:val="24"/>
          <w:szCs w:val="24"/>
        </w:rPr>
        <w:t>сезонности</w:t>
      </w:r>
    </w:p>
    <w:p w:rsidR="00D4407B" w:rsidRPr="005E141D" w:rsidRDefault="00D4407B" w:rsidP="00004DB0">
      <w:pPr>
        <w:pStyle w:val="aff1"/>
        <w:widowControl w:val="0"/>
        <w:numPr>
          <w:ilvl w:val="1"/>
          <w:numId w:val="133"/>
        </w:numPr>
        <w:autoSpaceDE w:val="0"/>
        <w:autoSpaceDN w:val="0"/>
        <w:ind w:left="0" w:right="789" w:firstLine="142"/>
        <w:jc w:val="both"/>
      </w:pPr>
      <w:r w:rsidRPr="005E141D">
        <w:t>Работникам</w:t>
      </w:r>
      <w:r w:rsidRPr="005E141D">
        <w:rPr>
          <w:spacing w:val="1"/>
        </w:rPr>
        <w:t xml:space="preserve"> </w:t>
      </w:r>
      <w:r w:rsidRPr="005E141D">
        <w:t>для</w:t>
      </w:r>
      <w:r w:rsidRPr="005E141D">
        <w:rPr>
          <w:spacing w:val="1"/>
        </w:rPr>
        <w:t xml:space="preserve"> </w:t>
      </w:r>
      <w:r w:rsidRPr="005E141D">
        <w:t>использования</w:t>
      </w:r>
      <w:r w:rsidRPr="005E141D">
        <w:rPr>
          <w:spacing w:val="1"/>
        </w:rPr>
        <w:t xml:space="preserve"> </w:t>
      </w:r>
      <w:r w:rsidRPr="005E141D">
        <w:t>на</w:t>
      </w:r>
      <w:r w:rsidRPr="005E141D">
        <w:rPr>
          <w:spacing w:val="1"/>
        </w:rPr>
        <w:t xml:space="preserve"> </w:t>
      </w:r>
      <w:r w:rsidRPr="005E141D">
        <w:t>открытом</w:t>
      </w:r>
      <w:r w:rsidRPr="005E141D">
        <w:rPr>
          <w:spacing w:val="1"/>
        </w:rPr>
        <w:t xml:space="preserve"> </w:t>
      </w:r>
      <w:r w:rsidRPr="005E141D">
        <w:t>воздухе</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иных</w:t>
      </w:r>
      <w:r w:rsidRPr="005E141D">
        <w:rPr>
          <w:spacing w:val="1"/>
        </w:rPr>
        <w:t xml:space="preserve"> </w:t>
      </w:r>
      <w:r w:rsidRPr="005E141D">
        <w:t>условиях</w:t>
      </w:r>
      <w:r w:rsidRPr="005E141D">
        <w:rPr>
          <w:spacing w:val="1"/>
        </w:rPr>
        <w:t xml:space="preserve"> </w:t>
      </w:r>
      <w:r w:rsidRPr="005E141D">
        <w:t>окружающей</w:t>
      </w:r>
      <w:r w:rsidRPr="005E141D">
        <w:rPr>
          <w:spacing w:val="1"/>
        </w:rPr>
        <w:t xml:space="preserve"> </w:t>
      </w:r>
      <w:r w:rsidRPr="005E141D">
        <w:t>среды,</w:t>
      </w:r>
      <w:r w:rsidRPr="005E141D">
        <w:rPr>
          <w:spacing w:val="1"/>
        </w:rPr>
        <w:t xml:space="preserve"> </w:t>
      </w:r>
      <w:r w:rsidRPr="005E141D">
        <w:t>вызывающих</w:t>
      </w:r>
      <w:r w:rsidRPr="005E141D">
        <w:rPr>
          <w:spacing w:val="1"/>
        </w:rPr>
        <w:t xml:space="preserve"> </w:t>
      </w:r>
      <w:r w:rsidRPr="005E141D">
        <w:t>общее</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локальное</w:t>
      </w:r>
      <w:r w:rsidRPr="005E141D">
        <w:rPr>
          <w:spacing w:val="1"/>
        </w:rPr>
        <w:t xml:space="preserve"> </w:t>
      </w:r>
      <w:r w:rsidRPr="005E141D">
        <w:t>переохлаждение, выдаются специальная одежда, специальная обувь, головные</w:t>
      </w:r>
      <w:r w:rsidRPr="005E141D">
        <w:rPr>
          <w:spacing w:val="1"/>
        </w:rPr>
        <w:t xml:space="preserve"> </w:t>
      </w:r>
      <w:r w:rsidRPr="005E141D">
        <w:t>уборы,</w:t>
      </w:r>
      <w:r w:rsidRPr="005E141D">
        <w:rPr>
          <w:spacing w:val="1"/>
        </w:rPr>
        <w:t xml:space="preserve"> </w:t>
      </w:r>
      <w:r w:rsidRPr="005E141D">
        <w:t>дерматологические</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СИЗ</w:t>
      </w:r>
      <w:r w:rsidRPr="005E141D">
        <w:rPr>
          <w:spacing w:val="1"/>
        </w:rPr>
        <w:t xml:space="preserve"> </w:t>
      </w:r>
      <w:r w:rsidRPr="005E141D">
        <w:t>рук,</w:t>
      </w:r>
      <w:r w:rsidRPr="005E141D">
        <w:rPr>
          <w:spacing w:val="1"/>
        </w:rPr>
        <w:t xml:space="preserve"> </w:t>
      </w:r>
      <w:r w:rsidRPr="005E141D">
        <w:t>иные</w:t>
      </w:r>
      <w:r w:rsidRPr="005E141D">
        <w:rPr>
          <w:spacing w:val="1"/>
        </w:rPr>
        <w:t xml:space="preserve"> </w:t>
      </w:r>
      <w:r w:rsidRPr="005E141D">
        <w:t>СИЗ,</w:t>
      </w:r>
      <w:r w:rsidRPr="005E141D">
        <w:rPr>
          <w:spacing w:val="1"/>
        </w:rPr>
        <w:t xml:space="preserve"> </w:t>
      </w:r>
      <w:r w:rsidRPr="005E141D">
        <w:t>необходимые</w:t>
      </w:r>
      <w:r w:rsidRPr="005E141D">
        <w:rPr>
          <w:spacing w:val="70"/>
        </w:rPr>
        <w:t xml:space="preserve"> </w:t>
      </w:r>
      <w:r w:rsidRPr="005E141D">
        <w:t>для</w:t>
      </w:r>
      <w:r w:rsidRPr="005E141D">
        <w:rPr>
          <w:spacing w:val="1"/>
        </w:rPr>
        <w:t xml:space="preserve"> </w:t>
      </w:r>
      <w:r w:rsidRPr="005E141D">
        <w:t>защиты</w:t>
      </w:r>
      <w:r w:rsidRPr="005E141D">
        <w:rPr>
          <w:spacing w:val="1"/>
        </w:rPr>
        <w:t xml:space="preserve"> </w:t>
      </w:r>
      <w:r w:rsidRPr="005E141D">
        <w:t>от</w:t>
      </w:r>
      <w:r w:rsidRPr="005E141D">
        <w:rPr>
          <w:spacing w:val="1"/>
        </w:rPr>
        <w:t xml:space="preserve"> </w:t>
      </w:r>
      <w:r w:rsidRPr="005E141D">
        <w:t>пониженных</w:t>
      </w:r>
      <w:r w:rsidRPr="005E141D">
        <w:rPr>
          <w:spacing w:val="1"/>
        </w:rPr>
        <w:t xml:space="preserve"> </w:t>
      </w:r>
      <w:r w:rsidRPr="005E141D">
        <w:t>температур,</w:t>
      </w:r>
      <w:r w:rsidRPr="005E141D">
        <w:rPr>
          <w:spacing w:val="1"/>
        </w:rPr>
        <w:t xml:space="preserve"> </w:t>
      </w:r>
      <w:r w:rsidRPr="005E141D">
        <w:t>с</w:t>
      </w:r>
      <w:r w:rsidRPr="005E141D">
        <w:rPr>
          <w:spacing w:val="1"/>
        </w:rPr>
        <w:t xml:space="preserve"> </w:t>
      </w:r>
      <w:r w:rsidRPr="005E141D">
        <w:t>классом</w:t>
      </w:r>
      <w:r w:rsidRPr="005E141D">
        <w:rPr>
          <w:spacing w:val="1"/>
        </w:rPr>
        <w:t xml:space="preserve"> </w:t>
      </w:r>
      <w:r w:rsidRPr="005E141D">
        <w:t>защиты</w:t>
      </w:r>
      <w:r w:rsidRPr="005E141D">
        <w:rPr>
          <w:spacing w:val="1"/>
        </w:rPr>
        <w:t xml:space="preserve"> </w:t>
      </w:r>
      <w:r w:rsidRPr="005E141D">
        <w:t>(при</w:t>
      </w:r>
      <w:r w:rsidRPr="005E141D">
        <w:rPr>
          <w:spacing w:val="1"/>
        </w:rPr>
        <w:t xml:space="preserve"> </w:t>
      </w:r>
      <w:r w:rsidRPr="005E141D">
        <w:t>наличии),</w:t>
      </w:r>
      <w:r w:rsidRPr="005E141D">
        <w:rPr>
          <w:spacing w:val="1"/>
        </w:rPr>
        <w:t xml:space="preserve"> </w:t>
      </w:r>
      <w:r w:rsidRPr="005E141D">
        <w:t>соответствующим</w:t>
      </w:r>
      <w:r w:rsidRPr="005E141D">
        <w:rPr>
          <w:spacing w:val="-1"/>
        </w:rPr>
        <w:t xml:space="preserve"> </w:t>
      </w:r>
      <w:r w:rsidRPr="005E141D">
        <w:t>2</w:t>
      </w:r>
      <w:r w:rsidRPr="005E141D">
        <w:rPr>
          <w:spacing w:val="-2"/>
        </w:rPr>
        <w:t xml:space="preserve"> </w:t>
      </w:r>
      <w:r w:rsidRPr="005E141D">
        <w:t>климатическому</w:t>
      </w:r>
      <w:r w:rsidRPr="005E141D">
        <w:rPr>
          <w:spacing w:val="-4"/>
        </w:rPr>
        <w:t xml:space="preserve"> </w:t>
      </w:r>
      <w:r w:rsidRPr="005E141D">
        <w:t>поясу</w:t>
      </w:r>
      <w:r w:rsidRPr="005E141D">
        <w:rPr>
          <w:spacing w:val="-4"/>
        </w:rPr>
        <w:t xml:space="preserve"> </w:t>
      </w:r>
      <w:r w:rsidRPr="005E141D">
        <w:rPr>
          <w:b/>
        </w:rPr>
        <w:t>(приложение</w:t>
      </w:r>
      <w:r w:rsidRPr="005E141D">
        <w:rPr>
          <w:b/>
          <w:spacing w:val="1"/>
        </w:rPr>
        <w:t xml:space="preserve"> </w:t>
      </w:r>
      <w:r w:rsidRPr="005E141D">
        <w:rPr>
          <w:b/>
        </w:rPr>
        <w:t>№</w:t>
      </w:r>
      <w:r w:rsidRPr="005E141D">
        <w:rPr>
          <w:b/>
          <w:spacing w:val="1"/>
        </w:rPr>
        <w:t xml:space="preserve"> </w:t>
      </w:r>
      <w:r w:rsidRPr="005E141D">
        <w:rPr>
          <w:b/>
        </w:rPr>
        <w:t>3)</w:t>
      </w:r>
      <w:r w:rsidRPr="005E141D">
        <w:t>.</w:t>
      </w:r>
    </w:p>
    <w:p w:rsidR="00D4407B" w:rsidRPr="005E141D" w:rsidRDefault="00D4407B" w:rsidP="00004DB0">
      <w:pPr>
        <w:pStyle w:val="aff1"/>
        <w:widowControl w:val="0"/>
        <w:numPr>
          <w:ilvl w:val="1"/>
          <w:numId w:val="133"/>
        </w:numPr>
        <w:autoSpaceDE w:val="0"/>
        <w:autoSpaceDN w:val="0"/>
        <w:ind w:left="0" w:right="792" w:firstLine="142"/>
        <w:jc w:val="both"/>
      </w:pPr>
      <w:r w:rsidRPr="005E141D">
        <w:t>Работодатель</w:t>
      </w:r>
      <w:r w:rsidRPr="005E141D">
        <w:rPr>
          <w:spacing w:val="1"/>
        </w:rPr>
        <w:t xml:space="preserve"> </w:t>
      </w:r>
      <w:r w:rsidRPr="005E141D">
        <w:t>может</w:t>
      </w:r>
      <w:r w:rsidRPr="005E141D">
        <w:rPr>
          <w:spacing w:val="1"/>
        </w:rPr>
        <w:t xml:space="preserve"> </w:t>
      </w:r>
      <w:r w:rsidRPr="005E141D">
        <w:t>дополнительно</w:t>
      </w:r>
      <w:r w:rsidRPr="005E141D">
        <w:rPr>
          <w:spacing w:val="1"/>
        </w:rPr>
        <w:t xml:space="preserve"> </w:t>
      </w:r>
      <w:r w:rsidRPr="005E141D">
        <w:t>выдавать</w:t>
      </w:r>
      <w:r w:rsidRPr="005E141D">
        <w:rPr>
          <w:spacing w:val="1"/>
        </w:rPr>
        <w:t xml:space="preserve"> </w:t>
      </w:r>
      <w:r w:rsidRPr="005E141D">
        <w:t>работникам</w:t>
      </w:r>
      <w:r w:rsidRPr="005E141D">
        <w:rPr>
          <w:spacing w:val="-67"/>
        </w:rPr>
        <w:t xml:space="preserve"> </w:t>
      </w:r>
      <w:r w:rsidRPr="005E141D">
        <w:t>специальную</w:t>
      </w:r>
      <w:r w:rsidRPr="005E141D">
        <w:rPr>
          <w:spacing w:val="1"/>
        </w:rPr>
        <w:t xml:space="preserve"> </w:t>
      </w:r>
      <w:r w:rsidRPr="005E141D">
        <w:t>одежду</w:t>
      </w:r>
      <w:r w:rsidRPr="005E141D">
        <w:rPr>
          <w:spacing w:val="1"/>
        </w:rPr>
        <w:t xml:space="preserve"> </w:t>
      </w:r>
      <w:r w:rsidRPr="005E141D">
        <w:t>для</w:t>
      </w:r>
      <w:r w:rsidRPr="005E141D">
        <w:rPr>
          <w:spacing w:val="1"/>
        </w:rPr>
        <w:t xml:space="preserve"> </w:t>
      </w:r>
      <w:r w:rsidRPr="005E141D">
        <w:t>защиты</w:t>
      </w:r>
      <w:r w:rsidRPr="005E141D">
        <w:rPr>
          <w:spacing w:val="1"/>
        </w:rPr>
        <w:t xml:space="preserve"> </w:t>
      </w:r>
      <w:r w:rsidRPr="005E141D">
        <w:t>от</w:t>
      </w:r>
      <w:r w:rsidRPr="005E141D">
        <w:rPr>
          <w:spacing w:val="1"/>
        </w:rPr>
        <w:t xml:space="preserve"> </w:t>
      </w:r>
      <w:r w:rsidRPr="005E141D">
        <w:t>прохладной</w:t>
      </w:r>
      <w:r w:rsidRPr="005E141D">
        <w:rPr>
          <w:spacing w:val="1"/>
        </w:rPr>
        <w:t xml:space="preserve"> </w:t>
      </w:r>
      <w:r w:rsidRPr="005E141D">
        <w:t>окружающей</w:t>
      </w:r>
      <w:r w:rsidRPr="005E141D">
        <w:rPr>
          <w:spacing w:val="1"/>
        </w:rPr>
        <w:t xml:space="preserve"> </w:t>
      </w:r>
      <w:r w:rsidRPr="005E141D">
        <w:t>среды</w:t>
      </w:r>
      <w:r w:rsidRPr="005E141D">
        <w:rPr>
          <w:spacing w:val="1"/>
        </w:rPr>
        <w:t xml:space="preserve"> </w:t>
      </w:r>
      <w:r w:rsidRPr="005E141D">
        <w:t>(окружающая</w:t>
      </w:r>
      <w:r w:rsidRPr="005E141D">
        <w:rPr>
          <w:spacing w:val="1"/>
        </w:rPr>
        <w:t xml:space="preserve"> </w:t>
      </w:r>
      <w:r w:rsidRPr="005E141D">
        <w:t>среда,</w:t>
      </w:r>
      <w:r w:rsidRPr="005E141D">
        <w:rPr>
          <w:spacing w:val="1"/>
        </w:rPr>
        <w:t xml:space="preserve"> </w:t>
      </w:r>
      <w:r w:rsidRPr="005E141D">
        <w:t>характеризующаяся</w:t>
      </w:r>
      <w:r w:rsidRPr="005E141D">
        <w:rPr>
          <w:spacing w:val="1"/>
        </w:rPr>
        <w:t xml:space="preserve"> </w:t>
      </w:r>
      <w:r w:rsidRPr="005E141D">
        <w:t>сочетанием</w:t>
      </w:r>
      <w:r w:rsidRPr="005E141D">
        <w:rPr>
          <w:spacing w:val="1"/>
        </w:rPr>
        <w:t xml:space="preserve"> </w:t>
      </w:r>
      <w:r w:rsidRPr="005E141D">
        <w:t>влажности</w:t>
      </w:r>
      <w:r w:rsidRPr="005E141D">
        <w:rPr>
          <w:spacing w:val="1"/>
        </w:rPr>
        <w:t xml:space="preserve"> </w:t>
      </w:r>
      <w:r w:rsidRPr="005E141D">
        <w:t>и</w:t>
      </w:r>
      <w:r w:rsidRPr="005E141D">
        <w:rPr>
          <w:spacing w:val="1"/>
        </w:rPr>
        <w:t xml:space="preserve"> </w:t>
      </w:r>
      <w:r w:rsidRPr="005E141D">
        <w:t>ветра</w:t>
      </w:r>
      <w:r w:rsidRPr="005E141D">
        <w:rPr>
          <w:spacing w:val="1"/>
        </w:rPr>
        <w:t xml:space="preserve"> </w:t>
      </w:r>
      <w:r w:rsidRPr="005E141D">
        <w:t>при</w:t>
      </w:r>
      <w:r w:rsidRPr="005E141D">
        <w:rPr>
          <w:spacing w:val="-67"/>
        </w:rPr>
        <w:t xml:space="preserve"> </w:t>
      </w:r>
      <w:r w:rsidRPr="005E141D">
        <w:t>температуре</w:t>
      </w:r>
      <w:r w:rsidRPr="005E141D">
        <w:rPr>
          <w:spacing w:val="-1"/>
        </w:rPr>
        <w:t xml:space="preserve"> </w:t>
      </w:r>
      <w:r w:rsidRPr="005E141D">
        <w:t>воздуха выше минус 5°С).</w:t>
      </w:r>
    </w:p>
    <w:p w:rsidR="00D4407B" w:rsidRPr="005E141D" w:rsidRDefault="00D4407B" w:rsidP="00004DB0">
      <w:pPr>
        <w:pStyle w:val="aff1"/>
        <w:widowControl w:val="0"/>
        <w:numPr>
          <w:ilvl w:val="1"/>
          <w:numId w:val="133"/>
        </w:numPr>
        <w:tabs>
          <w:tab w:val="left" w:pos="1134"/>
        </w:tabs>
        <w:autoSpaceDE w:val="0"/>
        <w:autoSpaceDN w:val="0"/>
        <w:ind w:left="0" w:right="789" w:firstLine="142"/>
        <w:jc w:val="both"/>
      </w:pPr>
      <w:r w:rsidRPr="005E141D">
        <w:t>СИЗ, предназначенные для использования на открытом воздухе для</w:t>
      </w:r>
      <w:r w:rsidRPr="005E141D">
        <w:rPr>
          <w:spacing w:val="1"/>
        </w:rPr>
        <w:t xml:space="preserve"> </w:t>
      </w:r>
      <w:r w:rsidRPr="005E141D">
        <w:t>защиты</w:t>
      </w:r>
      <w:r w:rsidRPr="005E141D">
        <w:rPr>
          <w:spacing w:val="1"/>
        </w:rPr>
        <w:t xml:space="preserve"> </w:t>
      </w:r>
      <w:r w:rsidRPr="005E141D">
        <w:t>от</w:t>
      </w:r>
      <w:r w:rsidRPr="005E141D">
        <w:rPr>
          <w:spacing w:val="1"/>
        </w:rPr>
        <w:t xml:space="preserve"> </w:t>
      </w:r>
      <w:r w:rsidRPr="005E141D">
        <w:t>пониженных</w:t>
      </w:r>
      <w:r w:rsidRPr="005E141D">
        <w:rPr>
          <w:spacing w:val="1"/>
        </w:rPr>
        <w:t xml:space="preserve"> </w:t>
      </w:r>
      <w:r w:rsidRPr="005E141D">
        <w:t>или</w:t>
      </w:r>
      <w:r w:rsidRPr="005E141D">
        <w:rPr>
          <w:spacing w:val="1"/>
        </w:rPr>
        <w:t xml:space="preserve"> </w:t>
      </w:r>
      <w:r w:rsidRPr="005E141D">
        <w:t>повышенных</w:t>
      </w:r>
      <w:r w:rsidRPr="005E141D">
        <w:rPr>
          <w:spacing w:val="1"/>
        </w:rPr>
        <w:t xml:space="preserve"> </w:t>
      </w:r>
      <w:r w:rsidRPr="005E141D">
        <w:t>температур,</w:t>
      </w:r>
      <w:r w:rsidRPr="005E141D">
        <w:rPr>
          <w:spacing w:val="1"/>
        </w:rPr>
        <w:t xml:space="preserve"> </w:t>
      </w:r>
      <w:r w:rsidRPr="005E141D">
        <w:t>обусловленных</w:t>
      </w:r>
      <w:r w:rsidRPr="005E141D">
        <w:rPr>
          <w:spacing w:val="1"/>
        </w:rPr>
        <w:t xml:space="preserve"> </w:t>
      </w:r>
      <w:r w:rsidRPr="005E141D">
        <w:t>ежегодными</w:t>
      </w:r>
      <w:r w:rsidRPr="005E141D">
        <w:rPr>
          <w:spacing w:val="1"/>
        </w:rPr>
        <w:t xml:space="preserve"> </w:t>
      </w:r>
      <w:r w:rsidRPr="005E141D">
        <w:t>сезонными</w:t>
      </w:r>
      <w:r w:rsidRPr="005E141D">
        <w:rPr>
          <w:spacing w:val="1"/>
        </w:rPr>
        <w:t xml:space="preserve"> </w:t>
      </w:r>
      <w:r w:rsidRPr="005E141D">
        <w:t>изменениями</w:t>
      </w:r>
      <w:r w:rsidRPr="005E141D">
        <w:rPr>
          <w:spacing w:val="1"/>
        </w:rPr>
        <w:t xml:space="preserve"> </w:t>
      </w:r>
      <w:r w:rsidRPr="005E141D">
        <w:t>температуры,</w:t>
      </w:r>
      <w:r w:rsidRPr="005E141D">
        <w:rPr>
          <w:spacing w:val="1"/>
        </w:rPr>
        <w:t xml:space="preserve"> </w:t>
      </w:r>
      <w:r w:rsidRPr="005E141D">
        <w:t>выдаются</w:t>
      </w:r>
      <w:r w:rsidRPr="005E141D">
        <w:rPr>
          <w:spacing w:val="1"/>
        </w:rPr>
        <w:t xml:space="preserve"> </w:t>
      </w:r>
      <w:r w:rsidRPr="005E141D">
        <w:t>работникам</w:t>
      </w:r>
      <w:r w:rsidRPr="005E141D">
        <w:rPr>
          <w:spacing w:val="1"/>
        </w:rPr>
        <w:t xml:space="preserve"> </w:t>
      </w:r>
      <w:r w:rsidRPr="005E141D">
        <w:t>с</w:t>
      </w:r>
      <w:r w:rsidRPr="005E141D">
        <w:rPr>
          <w:spacing w:val="-67"/>
        </w:rPr>
        <w:t xml:space="preserve"> </w:t>
      </w:r>
      <w:r w:rsidRPr="005E141D">
        <w:t>наступлением</w:t>
      </w:r>
      <w:r w:rsidRPr="005E141D">
        <w:rPr>
          <w:spacing w:val="1"/>
        </w:rPr>
        <w:t xml:space="preserve"> </w:t>
      </w:r>
      <w:r w:rsidRPr="005E141D">
        <w:t>соответствующего</w:t>
      </w:r>
      <w:r w:rsidRPr="005E141D">
        <w:rPr>
          <w:spacing w:val="1"/>
        </w:rPr>
        <w:t xml:space="preserve"> </w:t>
      </w:r>
      <w:r w:rsidRPr="005E141D">
        <w:lastRenderedPageBreak/>
        <w:t>периода</w:t>
      </w:r>
      <w:r w:rsidRPr="005E141D">
        <w:rPr>
          <w:spacing w:val="1"/>
        </w:rPr>
        <w:t xml:space="preserve"> </w:t>
      </w:r>
      <w:r w:rsidRPr="005E141D">
        <w:t>года,</w:t>
      </w:r>
      <w:r w:rsidRPr="005E141D">
        <w:rPr>
          <w:spacing w:val="1"/>
        </w:rPr>
        <w:t xml:space="preserve"> </w:t>
      </w:r>
      <w:r w:rsidRPr="005E141D">
        <w:t>а</w:t>
      </w:r>
      <w:r w:rsidRPr="005E141D">
        <w:rPr>
          <w:spacing w:val="1"/>
        </w:rPr>
        <w:t xml:space="preserve"> </w:t>
      </w:r>
      <w:r w:rsidRPr="005E141D">
        <w:t>с</w:t>
      </w:r>
      <w:r w:rsidRPr="005E141D">
        <w:rPr>
          <w:spacing w:val="1"/>
        </w:rPr>
        <w:t xml:space="preserve"> </w:t>
      </w:r>
      <w:r w:rsidRPr="005E141D">
        <w:t>его</w:t>
      </w:r>
      <w:r w:rsidRPr="005E141D">
        <w:rPr>
          <w:spacing w:val="1"/>
        </w:rPr>
        <w:t xml:space="preserve"> </w:t>
      </w:r>
      <w:r w:rsidRPr="005E141D">
        <w:t>окончанием</w:t>
      </w:r>
      <w:r w:rsidRPr="005E141D">
        <w:rPr>
          <w:spacing w:val="1"/>
        </w:rPr>
        <w:t xml:space="preserve"> </w:t>
      </w:r>
      <w:r w:rsidRPr="005E141D">
        <w:t>сдаются</w:t>
      </w:r>
      <w:r w:rsidRPr="005E141D">
        <w:rPr>
          <w:spacing w:val="-67"/>
        </w:rPr>
        <w:t xml:space="preserve"> </w:t>
      </w:r>
      <w:r w:rsidRPr="005E141D">
        <w:t>работодателю</w:t>
      </w:r>
      <w:r w:rsidRPr="005E141D">
        <w:rPr>
          <w:spacing w:val="-2"/>
        </w:rPr>
        <w:t xml:space="preserve"> </w:t>
      </w:r>
      <w:r w:rsidRPr="005E141D">
        <w:t>для</w:t>
      </w:r>
      <w:r w:rsidRPr="005E141D">
        <w:rPr>
          <w:spacing w:val="-3"/>
        </w:rPr>
        <w:t xml:space="preserve"> </w:t>
      </w:r>
      <w:r w:rsidRPr="005E141D">
        <w:t>хранения</w:t>
      </w:r>
      <w:r w:rsidRPr="005E141D">
        <w:rPr>
          <w:spacing w:val="-3"/>
        </w:rPr>
        <w:t xml:space="preserve"> </w:t>
      </w:r>
      <w:r w:rsidRPr="005E141D">
        <w:t>до</w:t>
      </w:r>
      <w:r w:rsidRPr="005E141D">
        <w:rPr>
          <w:spacing w:val="1"/>
        </w:rPr>
        <w:t xml:space="preserve"> </w:t>
      </w:r>
      <w:r w:rsidRPr="005E141D">
        <w:t>следующего</w:t>
      </w:r>
      <w:r w:rsidRPr="005E141D">
        <w:rPr>
          <w:spacing w:val="1"/>
        </w:rPr>
        <w:t xml:space="preserve"> </w:t>
      </w:r>
      <w:r w:rsidRPr="005E141D">
        <w:t>сезона.</w:t>
      </w:r>
    </w:p>
    <w:p w:rsidR="00D4407B" w:rsidRPr="005E141D" w:rsidRDefault="00D4407B" w:rsidP="00D4407B">
      <w:pPr>
        <w:pStyle w:val="af"/>
        <w:spacing w:after="0"/>
        <w:ind w:right="790" w:firstLine="142"/>
        <w:jc w:val="both"/>
      </w:pPr>
      <w:r w:rsidRPr="005E141D">
        <w:t>Расчет</w:t>
      </w:r>
      <w:r w:rsidRPr="005E141D">
        <w:rPr>
          <w:spacing w:val="1"/>
        </w:rPr>
        <w:t xml:space="preserve"> </w:t>
      </w:r>
      <w:r w:rsidRPr="005E141D">
        <w:t>продолжительности</w:t>
      </w:r>
      <w:r w:rsidRPr="005E141D">
        <w:rPr>
          <w:spacing w:val="1"/>
        </w:rPr>
        <w:t xml:space="preserve"> </w:t>
      </w:r>
      <w:r w:rsidRPr="005E141D">
        <w:t>нормативного</w:t>
      </w:r>
      <w:r w:rsidRPr="005E141D">
        <w:rPr>
          <w:spacing w:val="1"/>
        </w:rPr>
        <w:t xml:space="preserve"> </w:t>
      </w:r>
      <w:r w:rsidRPr="005E141D">
        <w:t>срока</w:t>
      </w:r>
      <w:r w:rsidRPr="005E141D">
        <w:rPr>
          <w:spacing w:val="71"/>
        </w:rPr>
        <w:t xml:space="preserve"> </w:t>
      </w:r>
      <w:r w:rsidRPr="005E141D">
        <w:t>эксплуатации</w:t>
      </w:r>
      <w:r w:rsidRPr="005E141D">
        <w:rPr>
          <w:spacing w:val="1"/>
        </w:rPr>
        <w:t xml:space="preserve"> </w:t>
      </w:r>
      <w:r w:rsidRPr="005E141D">
        <w:t>исчисляется с момента выдачи специальной одежды работнику и не включает</w:t>
      </w:r>
      <w:r w:rsidRPr="005E141D">
        <w:rPr>
          <w:spacing w:val="1"/>
        </w:rPr>
        <w:t xml:space="preserve"> </w:t>
      </w:r>
      <w:r w:rsidRPr="005E141D">
        <w:t>время хранения специальной одежды, отпуска работника и период временной</w:t>
      </w:r>
      <w:r w:rsidRPr="005E141D">
        <w:rPr>
          <w:spacing w:val="1"/>
        </w:rPr>
        <w:t xml:space="preserve"> </w:t>
      </w:r>
      <w:r w:rsidRPr="005E141D">
        <w:t>нетрудоспособности</w:t>
      </w:r>
      <w:r w:rsidRPr="005E141D">
        <w:rPr>
          <w:spacing w:val="-1"/>
        </w:rPr>
        <w:t xml:space="preserve"> </w:t>
      </w:r>
      <w:r w:rsidRPr="005E141D">
        <w:t>работника,</w:t>
      </w:r>
      <w:r w:rsidRPr="005E141D">
        <w:rPr>
          <w:spacing w:val="-1"/>
        </w:rPr>
        <w:t xml:space="preserve"> </w:t>
      </w:r>
      <w:r w:rsidRPr="005E141D">
        <w:t>и</w:t>
      </w:r>
      <w:r w:rsidRPr="005E141D">
        <w:rPr>
          <w:spacing w:val="-3"/>
        </w:rPr>
        <w:t xml:space="preserve"> </w:t>
      </w:r>
      <w:r w:rsidRPr="005E141D">
        <w:t>не превышает</w:t>
      </w:r>
      <w:r w:rsidRPr="005E141D">
        <w:rPr>
          <w:spacing w:val="-3"/>
        </w:rPr>
        <w:t xml:space="preserve"> </w:t>
      </w:r>
      <w:r w:rsidRPr="005E141D">
        <w:t>2,5 года.</w:t>
      </w:r>
    </w:p>
    <w:p w:rsidR="00D4407B" w:rsidRPr="005E141D" w:rsidRDefault="00D4407B" w:rsidP="00004DB0">
      <w:pPr>
        <w:pStyle w:val="211"/>
        <w:numPr>
          <w:ilvl w:val="0"/>
          <w:numId w:val="141"/>
        </w:numPr>
        <w:spacing w:line="240" w:lineRule="auto"/>
        <w:ind w:left="0" w:firstLine="142"/>
        <w:jc w:val="both"/>
        <w:rPr>
          <w:sz w:val="24"/>
          <w:szCs w:val="24"/>
        </w:rPr>
      </w:pPr>
      <w:r w:rsidRPr="005E141D">
        <w:rPr>
          <w:sz w:val="24"/>
          <w:szCs w:val="24"/>
        </w:rPr>
        <w:t>Эксплуатация</w:t>
      </w:r>
      <w:r w:rsidRPr="005E141D">
        <w:rPr>
          <w:spacing w:val="-6"/>
          <w:sz w:val="24"/>
          <w:szCs w:val="24"/>
        </w:rPr>
        <w:t xml:space="preserve"> </w:t>
      </w:r>
      <w:r w:rsidRPr="005E141D">
        <w:rPr>
          <w:sz w:val="24"/>
          <w:szCs w:val="24"/>
        </w:rPr>
        <w:t>СИЗ</w:t>
      </w:r>
    </w:p>
    <w:p w:rsidR="00D4407B" w:rsidRPr="005E141D" w:rsidRDefault="00D4407B" w:rsidP="00004DB0">
      <w:pPr>
        <w:pStyle w:val="aff1"/>
        <w:widowControl w:val="0"/>
        <w:numPr>
          <w:ilvl w:val="1"/>
          <w:numId w:val="132"/>
        </w:numPr>
        <w:autoSpaceDE w:val="0"/>
        <w:autoSpaceDN w:val="0"/>
        <w:ind w:left="0" w:right="788" w:firstLine="142"/>
        <w:jc w:val="both"/>
      </w:pPr>
      <w:r w:rsidRPr="005E141D">
        <w:t>Нормативные</w:t>
      </w:r>
      <w:r w:rsidRPr="005E141D">
        <w:rPr>
          <w:spacing w:val="1"/>
        </w:rPr>
        <w:t xml:space="preserve"> </w:t>
      </w:r>
      <w:r w:rsidRPr="005E141D">
        <w:t>сроки</w:t>
      </w:r>
      <w:r w:rsidRPr="005E141D">
        <w:rPr>
          <w:spacing w:val="1"/>
        </w:rPr>
        <w:t xml:space="preserve"> </w:t>
      </w:r>
      <w:r w:rsidRPr="005E141D">
        <w:t>эксплуатации</w:t>
      </w:r>
      <w:r w:rsidRPr="005E141D">
        <w:rPr>
          <w:spacing w:val="1"/>
        </w:rPr>
        <w:t xml:space="preserve"> </w:t>
      </w:r>
      <w:r w:rsidRPr="005E141D">
        <w:t>СИЗ</w:t>
      </w:r>
      <w:r w:rsidRPr="005E141D">
        <w:rPr>
          <w:spacing w:val="1"/>
        </w:rPr>
        <w:t xml:space="preserve"> </w:t>
      </w:r>
      <w:r w:rsidRPr="005E141D">
        <w:t>исчисляются</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t>фактической</w:t>
      </w:r>
      <w:r w:rsidRPr="005E141D">
        <w:rPr>
          <w:spacing w:val="1"/>
        </w:rPr>
        <w:t xml:space="preserve"> </w:t>
      </w:r>
      <w:r w:rsidRPr="005E141D">
        <w:t>выдачи</w:t>
      </w:r>
      <w:r w:rsidRPr="005E141D">
        <w:rPr>
          <w:spacing w:val="1"/>
        </w:rPr>
        <w:t xml:space="preserve"> </w:t>
      </w:r>
      <w:r w:rsidRPr="005E141D">
        <w:t>их</w:t>
      </w:r>
      <w:r w:rsidRPr="005E141D">
        <w:rPr>
          <w:spacing w:val="1"/>
        </w:rPr>
        <w:t xml:space="preserve"> </w:t>
      </w:r>
      <w:r w:rsidRPr="005E141D">
        <w:t>работникам,</w:t>
      </w:r>
      <w:r w:rsidRPr="005E141D">
        <w:rPr>
          <w:spacing w:val="1"/>
        </w:rPr>
        <w:t xml:space="preserve"> </w:t>
      </w:r>
      <w:r w:rsidRPr="005E141D">
        <w:t>указанного</w:t>
      </w:r>
      <w:r w:rsidRPr="005E141D">
        <w:rPr>
          <w:spacing w:val="1"/>
        </w:rPr>
        <w:t xml:space="preserve"> </w:t>
      </w:r>
      <w:r w:rsidRPr="005E141D">
        <w:t>в</w:t>
      </w:r>
      <w:r w:rsidRPr="005E141D">
        <w:rPr>
          <w:spacing w:val="1"/>
        </w:rPr>
        <w:t xml:space="preserve"> </w:t>
      </w:r>
      <w:r w:rsidRPr="005E141D">
        <w:t>личной</w:t>
      </w:r>
      <w:r w:rsidRPr="005E141D">
        <w:rPr>
          <w:spacing w:val="1"/>
        </w:rPr>
        <w:t xml:space="preserve"> </w:t>
      </w:r>
      <w:r w:rsidRPr="005E141D">
        <w:t>карточке</w:t>
      </w:r>
      <w:r w:rsidRPr="005E141D">
        <w:rPr>
          <w:spacing w:val="1"/>
        </w:rPr>
        <w:t xml:space="preserve"> </w:t>
      </w:r>
      <w:r w:rsidRPr="005E141D">
        <w:t>учета</w:t>
      </w:r>
      <w:r w:rsidRPr="005E141D">
        <w:rPr>
          <w:spacing w:val="1"/>
        </w:rPr>
        <w:t xml:space="preserve"> </w:t>
      </w:r>
      <w:r w:rsidRPr="005E141D">
        <w:t>выдачи СИЗ.</w:t>
      </w:r>
    </w:p>
    <w:p w:rsidR="00D4407B" w:rsidRPr="005E141D" w:rsidRDefault="00D4407B" w:rsidP="00004DB0">
      <w:pPr>
        <w:pStyle w:val="aff1"/>
        <w:widowControl w:val="0"/>
        <w:numPr>
          <w:ilvl w:val="1"/>
          <w:numId w:val="132"/>
        </w:numPr>
        <w:autoSpaceDE w:val="0"/>
        <w:autoSpaceDN w:val="0"/>
        <w:ind w:left="0" w:right="793" w:firstLine="142"/>
        <w:jc w:val="both"/>
      </w:pPr>
      <w:r w:rsidRPr="005E141D">
        <w:t>В процессе эксплуатации СИЗ работникам запрещается выносить</w:t>
      </w:r>
      <w:r w:rsidRPr="005E141D">
        <w:rPr>
          <w:spacing w:val="1"/>
        </w:rPr>
        <w:t xml:space="preserve"> </w:t>
      </w:r>
      <w:r w:rsidRPr="005E141D">
        <w:t>СИЗ</w:t>
      </w:r>
      <w:r w:rsidRPr="005E141D">
        <w:rPr>
          <w:spacing w:val="1"/>
        </w:rPr>
        <w:t xml:space="preserve"> </w:t>
      </w:r>
      <w:r w:rsidRPr="005E141D">
        <w:t>по</w:t>
      </w:r>
      <w:r w:rsidRPr="005E141D">
        <w:rPr>
          <w:spacing w:val="1"/>
        </w:rPr>
        <w:t xml:space="preserve"> </w:t>
      </w:r>
      <w:r w:rsidRPr="005E141D">
        <w:t>окончании</w:t>
      </w:r>
      <w:r w:rsidRPr="005E141D">
        <w:rPr>
          <w:spacing w:val="1"/>
        </w:rPr>
        <w:t xml:space="preserve"> </w:t>
      </w:r>
      <w:r w:rsidRPr="005E141D">
        <w:t>рабочего</w:t>
      </w:r>
      <w:r w:rsidRPr="005E141D">
        <w:rPr>
          <w:spacing w:val="1"/>
        </w:rPr>
        <w:t xml:space="preserve"> </w:t>
      </w:r>
      <w:r w:rsidRPr="005E141D">
        <w:t>дня</w:t>
      </w:r>
      <w:r w:rsidRPr="005E141D">
        <w:rPr>
          <w:spacing w:val="1"/>
        </w:rPr>
        <w:t xml:space="preserve"> </w:t>
      </w:r>
      <w:r w:rsidRPr="005E141D">
        <w:t>за</w:t>
      </w:r>
      <w:r w:rsidRPr="005E141D">
        <w:rPr>
          <w:spacing w:val="1"/>
        </w:rPr>
        <w:t xml:space="preserve"> </w:t>
      </w:r>
      <w:r w:rsidRPr="005E141D">
        <w:t>пределы</w:t>
      </w:r>
      <w:r w:rsidRPr="005E141D">
        <w:rPr>
          <w:spacing w:val="1"/>
        </w:rPr>
        <w:t xml:space="preserve"> </w:t>
      </w:r>
      <w:r w:rsidRPr="005E141D">
        <w:t>территории</w:t>
      </w:r>
      <w:r w:rsidRPr="005E141D">
        <w:rPr>
          <w:spacing w:val="1"/>
        </w:rPr>
        <w:t xml:space="preserve"> </w:t>
      </w:r>
      <w:r w:rsidRPr="005E141D">
        <w:t>работодателя</w:t>
      </w:r>
      <w:r w:rsidRPr="005E141D">
        <w:rPr>
          <w:spacing w:val="1"/>
        </w:rPr>
        <w:t xml:space="preserve"> </w:t>
      </w:r>
      <w:r w:rsidRPr="005E141D">
        <w:t>или</w:t>
      </w:r>
      <w:r w:rsidRPr="005E141D">
        <w:rPr>
          <w:spacing w:val="1"/>
        </w:rPr>
        <w:t xml:space="preserve"> </w:t>
      </w:r>
      <w:r w:rsidRPr="005E141D">
        <w:t>территории</w:t>
      </w:r>
      <w:r w:rsidRPr="005E141D">
        <w:rPr>
          <w:spacing w:val="-1"/>
        </w:rPr>
        <w:t xml:space="preserve"> </w:t>
      </w:r>
      <w:r w:rsidRPr="005E141D">
        <w:t>выполнения работ.</w:t>
      </w:r>
    </w:p>
    <w:p w:rsidR="00D4407B" w:rsidRPr="005E141D" w:rsidRDefault="00D4407B" w:rsidP="00004DB0">
      <w:pPr>
        <w:pStyle w:val="aff1"/>
        <w:widowControl w:val="0"/>
        <w:numPr>
          <w:ilvl w:val="1"/>
          <w:numId w:val="132"/>
        </w:numPr>
        <w:autoSpaceDE w:val="0"/>
        <w:autoSpaceDN w:val="0"/>
        <w:ind w:left="0" w:right="794" w:firstLine="142"/>
        <w:jc w:val="both"/>
      </w:pPr>
      <w:r w:rsidRPr="005E141D">
        <w:t>Все</w:t>
      </w:r>
      <w:r w:rsidRPr="005E141D">
        <w:rPr>
          <w:spacing w:val="1"/>
        </w:rPr>
        <w:t xml:space="preserve"> </w:t>
      </w:r>
      <w:r w:rsidRPr="005E141D">
        <w:t>СИЗ</w:t>
      </w:r>
      <w:r w:rsidRPr="005E141D">
        <w:rPr>
          <w:spacing w:val="1"/>
        </w:rPr>
        <w:t xml:space="preserve"> </w:t>
      </w:r>
      <w:r w:rsidRPr="005E141D">
        <w:t>должны</w:t>
      </w:r>
      <w:r w:rsidRPr="005E141D">
        <w:rPr>
          <w:spacing w:val="1"/>
        </w:rPr>
        <w:t xml:space="preserve"> </w:t>
      </w:r>
      <w:r w:rsidRPr="005E141D">
        <w:t>эксплуатироваться</w:t>
      </w:r>
      <w:r w:rsidRPr="005E141D">
        <w:rPr>
          <w:spacing w:val="1"/>
        </w:rPr>
        <w:t xml:space="preserve"> </w:t>
      </w:r>
      <w:r w:rsidRPr="005E141D">
        <w:t>строго</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указаниями в</w:t>
      </w:r>
      <w:r w:rsidRPr="005E141D">
        <w:rPr>
          <w:spacing w:val="-1"/>
        </w:rPr>
        <w:t xml:space="preserve"> </w:t>
      </w:r>
      <w:r w:rsidRPr="005E141D">
        <w:t>эксплуатационной</w:t>
      </w:r>
      <w:r w:rsidRPr="005E141D">
        <w:rPr>
          <w:spacing w:val="-3"/>
        </w:rPr>
        <w:t xml:space="preserve"> </w:t>
      </w:r>
      <w:r w:rsidRPr="005E141D">
        <w:t>документации.</w:t>
      </w:r>
    </w:p>
    <w:p w:rsidR="00D4407B" w:rsidRPr="005E141D" w:rsidRDefault="00D4407B" w:rsidP="00004DB0">
      <w:pPr>
        <w:pStyle w:val="211"/>
        <w:numPr>
          <w:ilvl w:val="0"/>
          <w:numId w:val="141"/>
        </w:numPr>
        <w:spacing w:line="240" w:lineRule="auto"/>
        <w:ind w:left="0" w:firstLine="142"/>
        <w:jc w:val="both"/>
        <w:rPr>
          <w:sz w:val="24"/>
          <w:szCs w:val="24"/>
        </w:rPr>
      </w:pPr>
      <w:r w:rsidRPr="005E141D">
        <w:rPr>
          <w:sz w:val="24"/>
          <w:szCs w:val="24"/>
        </w:rPr>
        <w:t>Вывод</w:t>
      </w:r>
      <w:r w:rsidRPr="005E141D">
        <w:rPr>
          <w:spacing w:val="-3"/>
          <w:sz w:val="24"/>
          <w:szCs w:val="24"/>
        </w:rPr>
        <w:t xml:space="preserve"> </w:t>
      </w:r>
      <w:r w:rsidRPr="005E141D">
        <w:rPr>
          <w:sz w:val="24"/>
          <w:szCs w:val="24"/>
        </w:rPr>
        <w:t>СИЗ</w:t>
      </w:r>
      <w:r w:rsidRPr="005E141D">
        <w:rPr>
          <w:spacing w:val="-1"/>
          <w:sz w:val="24"/>
          <w:szCs w:val="24"/>
        </w:rPr>
        <w:t xml:space="preserve"> </w:t>
      </w:r>
      <w:r w:rsidRPr="005E141D">
        <w:rPr>
          <w:sz w:val="24"/>
          <w:szCs w:val="24"/>
        </w:rPr>
        <w:t>из</w:t>
      </w:r>
      <w:r w:rsidRPr="005E141D">
        <w:rPr>
          <w:spacing w:val="-1"/>
          <w:sz w:val="24"/>
          <w:szCs w:val="24"/>
        </w:rPr>
        <w:t xml:space="preserve"> </w:t>
      </w:r>
      <w:r w:rsidRPr="005E141D">
        <w:rPr>
          <w:sz w:val="24"/>
          <w:szCs w:val="24"/>
        </w:rPr>
        <w:t>эксплуатации</w:t>
      </w:r>
      <w:r w:rsidRPr="005E141D">
        <w:rPr>
          <w:spacing w:val="-3"/>
          <w:sz w:val="24"/>
          <w:szCs w:val="24"/>
        </w:rPr>
        <w:t xml:space="preserve"> </w:t>
      </w:r>
      <w:r w:rsidRPr="005E141D">
        <w:rPr>
          <w:sz w:val="24"/>
          <w:szCs w:val="24"/>
        </w:rPr>
        <w:t>и</w:t>
      </w:r>
      <w:r w:rsidRPr="005E141D">
        <w:rPr>
          <w:spacing w:val="-3"/>
          <w:sz w:val="24"/>
          <w:szCs w:val="24"/>
        </w:rPr>
        <w:t xml:space="preserve"> </w:t>
      </w:r>
      <w:r w:rsidRPr="005E141D">
        <w:rPr>
          <w:sz w:val="24"/>
          <w:szCs w:val="24"/>
        </w:rPr>
        <w:t>их замена</w:t>
      </w:r>
    </w:p>
    <w:p w:rsidR="00D4407B" w:rsidRPr="005E141D" w:rsidRDefault="00D4407B" w:rsidP="00004DB0">
      <w:pPr>
        <w:pStyle w:val="aff1"/>
        <w:widowControl w:val="0"/>
        <w:numPr>
          <w:ilvl w:val="1"/>
          <w:numId w:val="131"/>
        </w:numPr>
        <w:autoSpaceDE w:val="0"/>
        <w:autoSpaceDN w:val="0"/>
        <w:ind w:left="0" w:right="791" w:firstLine="142"/>
        <w:jc w:val="both"/>
      </w:pPr>
      <w:r w:rsidRPr="005E141D">
        <w:t>По</w:t>
      </w:r>
      <w:r w:rsidRPr="005E141D">
        <w:rPr>
          <w:spacing w:val="1"/>
        </w:rPr>
        <w:t xml:space="preserve"> </w:t>
      </w:r>
      <w:r w:rsidRPr="005E141D">
        <w:t>истечение</w:t>
      </w:r>
      <w:r w:rsidRPr="005E141D">
        <w:rPr>
          <w:spacing w:val="1"/>
        </w:rPr>
        <w:t xml:space="preserve"> </w:t>
      </w:r>
      <w:r w:rsidRPr="005E141D">
        <w:t>нормативных</w:t>
      </w:r>
      <w:r w:rsidRPr="005E141D">
        <w:rPr>
          <w:spacing w:val="1"/>
        </w:rPr>
        <w:t xml:space="preserve"> </w:t>
      </w:r>
      <w:r w:rsidRPr="005E141D">
        <w:t>сроков</w:t>
      </w:r>
      <w:r w:rsidRPr="005E141D">
        <w:rPr>
          <w:spacing w:val="1"/>
        </w:rPr>
        <w:t xml:space="preserve"> </w:t>
      </w:r>
      <w:r w:rsidRPr="005E141D">
        <w:t>эксплуатации</w:t>
      </w:r>
      <w:r w:rsidRPr="005E141D">
        <w:rPr>
          <w:spacing w:val="1"/>
        </w:rPr>
        <w:t xml:space="preserve"> </w:t>
      </w:r>
      <w:r w:rsidRPr="005E141D">
        <w:t>или</w:t>
      </w:r>
      <w:r w:rsidRPr="005E141D">
        <w:rPr>
          <w:spacing w:val="1"/>
        </w:rPr>
        <w:t xml:space="preserve"> </w:t>
      </w:r>
      <w:r w:rsidRPr="005E141D">
        <w:t>сроков</w:t>
      </w:r>
      <w:r w:rsidRPr="005E141D">
        <w:rPr>
          <w:spacing w:val="-67"/>
        </w:rPr>
        <w:t xml:space="preserve"> </w:t>
      </w:r>
      <w:r w:rsidRPr="005E141D">
        <w:t>годности СИЗ работник обязан вернуть СИЗ работодателю, за исключением</w:t>
      </w:r>
      <w:r w:rsidRPr="005E141D">
        <w:rPr>
          <w:spacing w:val="1"/>
        </w:rPr>
        <w:t xml:space="preserve"> </w:t>
      </w:r>
      <w:r w:rsidRPr="005E141D">
        <w:t>СИЗ</w:t>
      </w:r>
      <w:r w:rsidRPr="005E141D">
        <w:rPr>
          <w:spacing w:val="-1"/>
        </w:rPr>
        <w:t xml:space="preserve"> </w:t>
      </w:r>
      <w:r w:rsidRPr="005E141D">
        <w:t>однократного</w:t>
      </w:r>
      <w:r w:rsidRPr="005E141D">
        <w:rPr>
          <w:spacing w:val="-3"/>
        </w:rPr>
        <w:t xml:space="preserve"> </w:t>
      </w:r>
      <w:r w:rsidRPr="005E141D">
        <w:t>применения.</w:t>
      </w:r>
    </w:p>
    <w:p w:rsidR="00D4407B" w:rsidRPr="005E141D" w:rsidRDefault="00D4407B" w:rsidP="00004DB0">
      <w:pPr>
        <w:pStyle w:val="aff1"/>
        <w:widowControl w:val="0"/>
        <w:numPr>
          <w:ilvl w:val="1"/>
          <w:numId w:val="131"/>
        </w:numPr>
        <w:autoSpaceDE w:val="0"/>
        <w:autoSpaceDN w:val="0"/>
        <w:ind w:left="0" w:right="788" w:firstLine="142"/>
        <w:jc w:val="both"/>
      </w:pPr>
      <w:r w:rsidRPr="005E141D">
        <w:t>Контроль</w:t>
      </w:r>
      <w:r w:rsidRPr="005E141D">
        <w:rPr>
          <w:spacing w:val="1"/>
        </w:rPr>
        <w:t xml:space="preserve"> </w:t>
      </w:r>
      <w:r w:rsidRPr="005E141D">
        <w:t>за</w:t>
      </w:r>
      <w:r w:rsidRPr="005E141D">
        <w:rPr>
          <w:spacing w:val="1"/>
        </w:rPr>
        <w:t xml:space="preserve"> </w:t>
      </w:r>
      <w:r w:rsidRPr="005E141D">
        <w:t>своевременной</w:t>
      </w:r>
      <w:r w:rsidRPr="005E141D">
        <w:rPr>
          <w:spacing w:val="1"/>
        </w:rPr>
        <w:t xml:space="preserve"> </w:t>
      </w:r>
      <w:r w:rsidRPr="005E141D">
        <w:t>заменой</w:t>
      </w:r>
      <w:r w:rsidRPr="005E141D">
        <w:rPr>
          <w:spacing w:val="1"/>
        </w:rPr>
        <w:t xml:space="preserve"> </w:t>
      </w:r>
      <w:r w:rsidRPr="005E141D">
        <w:t>СИЗ</w:t>
      </w:r>
      <w:r w:rsidRPr="005E141D">
        <w:rPr>
          <w:spacing w:val="1"/>
        </w:rPr>
        <w:t xml:space="preserve"> </w:t>
      </w:r>
      <w:r w:rsidRPr="005E141D">
        <w:t>по</w:t>
      </w:r>
      <w:r w:rsidRPr="005E141D">
        <w:rPr>
          <w:spacing w:val="1"/>
        </w:rPr>
        <w:t xml:space="preserve"> </w:t>
      </w:r>
      <w:r w:rsidRPr="005E141D">
        <w:t>истечении</w:t>
      </w:r>
      <w:r w:rsidRPr="005E141D">
        <w:rPr>
          <w:spacing w:val="1"/>
        </w:rPr>
        <w:t xml:space="preserve"> </w:t>
      </w:r>
      <w:r w:rsidRPr="005E141D">
        <w:t>нормативных</w:t>
      </w:r>
      <w:r w:rsidRPr="005E141D">
        <w:rPr>
          <w:spacing w:val="1"/>
        </w:rPr>
        <w:t xml:space="preserve"> </w:t>
      </w:r>
      <w:r w:rsidRPr="005E141D">
        <w:t>сроков</w:t>
      </w:r>
      <w:r w:rsidRPr="005E141D">
        <w:rPr>
          <w:spacing w:val="1"/>
        </w:rPr>
        <w:t xml:space="preserve"> </w:t>
      </w:r>
      <w:r w:rsidRPr="005E141D">
        <w:t>эксплуатации</w:t>
      </w:r>
      <w:r w:rsidRPr="005E141D">
        <w:rPr>
          <w:spacing w:val="1"/>
        </w:rPr>
        <w:t xml:space="preserve"> </w:t>
      </w:r>
      <w:r w:rsidRPr="005E141D">
        <w:t>и</w:t>
      </w:r>
      <w:r w:rsidRPr="005E141D">
        <w:rPr>
          <w:spacing w:val="1"/>
        </w:rPr>
        <w:t xml:space="preserve"> </w:t>
      </w:r>
      <w:r w:rsidRPr="005E141D">
        <w:t>сроков</w:t>
      </w:r>
      <w:r w:rsidRPr="005E141D">
        <w:rPr>
          <w:spacing w:val="1"/>
        </w:rPr>
        <w:t xml:space="preserve"> </w:t>
      </w:r>
      <w:r w:rsidRPr="005E141D">
        <w:t>годности</w:t>
      </w:r>
      <w:r w:rsidRPr="005E141D">
        <w:rPr>
          <w:spacing w:val="1"/>
        </w:rPr>
        <w:t xml:space="preserve"> </w:t>
      </w:r>
      <w:r w:rsidRPr="005E141D">
        <w:t>СИЗ</w:t>
      </w:r>
      <w:r w:rsidRPr="005E141D">
        <w:rPr>
          <w:spacing w:val="1"/>
        </w:rPr>
        <w:t xml:space="preserve"> </w:t>
      </w:r>
      <w:r w:rsidRPr="005E141D">
        <w:t>возлагается</w:t>
      </w:r>
      <w:r w:rsidRPr="005E141D">
        <w:rPr>
          <w:spacing w:val="1"/>
        </w:rPr>
        <w:t xml:space="preserve"> </w:t>
      </w:r>
      <w:r w:rsidRPr="005E141D">
        <w:t>на</w:t>
      </w:r>
      <w:r w:rsidRPr="005E141D">
        <w:rPr>
          <w:spacing w:val="1"/>
        </w:rPr>
        <w:t xml:space="preserve"> </w:t>
      </w:r>
      <w:r w:rsidRPr="005E141D">
        <w:t>работодателя.</w:t>
      </w:r>
    </w:p>
    <w:p w:rsidR="00D4407B" w:rsidRPr="005E141D" w:rsidRDefault="00D4407B" w:rsidP="00004DB0">
      <w:pPr>
        <w:pStyle w:val="aff1"/>
        <w:widowControl w:val="0"/>
        <w:numPr>
          <w:ilvl w:val="1"/>
          <w:numId w:val="131"/>
        </w:numPr>
        <w:autoSpaceDE w:val="0"/>
        <w:autoSpaceDN w:val="0"/>
        <w:ind w:left="0" w:right="793" w:firstLine="142"/>
        <w:jc w:val="both"/>
      </w:pPr>
      <w:r w:rsidRPr="005E141D">
        <w:t>Работодатель обеспечивает своевременную замену СИЗ, утративших</w:t>
      </w:r>
      <w:r w:rsidRPr="005E141D">
        <w:rPr>
          <w:spacing w:val="-67"/>
        </w:rPr>
        <w:t xml:space="preserve"> </w:t>
      </w:r>
      <w:r w:rsidRPr="005E141D">
        <w:t>целостность</w:t>
      </w:r>
      <w:r w:rsidRPr="005E141D">
        <w:rPr>
          <w:spacing w:val="5"/>
        </w:rPr>
        <w:t xml:space="preserve"> </w:t>
      </w:r>
      <w:r w:rsidRPr="005E141D">
        <w:t>или</w:t>
      </w:r>
      <w:r w:rsidRPr="005E141D">
        <w:rPr>
          <w:spacing w:val="6"/>
        </w:rPr>
        <w:t xml:space="preserve"> </w:t>
      </w:r>
      <w:r w:rsidRPr="005E141D">
        <w:t>защитные</w:t>
      </w:r>
      <w:r w:rsidRPr="005E141D">
        <w:rPr>
          <w:spacing w:val="7"/>
        </w:rPr>
        <w:t xml:space="preserve"> </w:t>
      </w:r>
      <w:r w:rsidRPr="005E141D">
        <w:t>свойства,</w:t>
      </w:r>
      <w:r w:rsidRPr="005E141D">
        <w:rPr>
          <w:spacing w:val="5"/>
        </w:rPr>
        <w:t xml:space="preserve"> </w:t>
      </w:r>
      <w:r w:rsidRPr="005E141D">
        <w:t>испорченных,</w:t>
      </w:r>
      <w:r w:rsidRPr="005E141D">
        <w:rPr>
          <w:spacing w:val="6"/>
        </w:rPr>
        <w:t xml:space="preserve"> </w:t>
      </w:r>
      <w:r w:rsidRPr="005E141D">
        <w:t>утраченных</w:t>
      </w:r>
      <w:r w:rsidRPr="005E141D">
        <w:rPr>
          <w:spacing w:val="5"/>
        </w:rPr>
        <w:t xml:space="preserve"> </w:t>
      </w:r>
      <w:r w:rsidRPr="005E141D">
        <w:t>или</w:t>
      </w:r>
      <w:r w:rsidRPr="005E141D">
        <w:rPr>
          <w:spacing w:val="7"/>
        </w:rPr>
        <w:t xml:space="preserve"> </w:t>
      </w:r>
      <w:r w:rsidRPr="005E141D">
        <w:t>пропавших</w:t>
      </w:r>
    </w:p>
    <w:p w:rsidR="00D4407B" w:rsidRPr="005E141D" w:rsidRDefault="00D4407B" w:rsidP="00D4407B">
      <w:pPr>
        <w:pStyle w:val="af"/>
        <w:spacing w:after="0"/>
        <w:ind w:right="794" w:firstLine="142"/>
        <w:jc w:val="both"/>
      </w:pPr>
      <w:r w:rsidRPr="005E141D">
        <w:t>из</w:t>
      </w:r>
      <w:r w:rsidRPr="005E141D">
        <w:rPr>
          <w:spacing w:val="1"/>
        </w:rPr>
        <w:t xml:space="preserve"> </w:t>
      </w:r>
      <w:r w:rsidRPr="005E141D">
        <w:t>установленных</w:t>
      </w:r>
      <w:r w:rsidRPr="005E141D">
        <w:rPr>
          <w:spacing w:val="1"/>
        </w:rPr>
        <w:t xml:space="preserve"> </w:t>
      </w:r>
      <w:r w:rsidRPr="005E141D">
        <w:t>мест</w:t>
      </w:r>
      <w:r w:rsidRPr="005E141D">
        <w:rPr>
          <w:spacing w:val="1"/>
        </w:rPr>
        <w:t xml:space="preserve"> </w:t>
      </w:r>
      <w:r w:rsidRPr="005E141D">
        <w:t>хранения</w:t>
      </w:r>
      <w:r w:rsidRPr="005E141D">
        <w:rPr>
          <w:spacing w:val="1"/>
        </w:rPr>
        <w:t xml:space="preserve"> </w:t>
      </w:r>
      <w:r w:rsidRPr="005E141D">
        <w:t>до</w:t>
      </w:r>
      <w:r w:rsidRPr="005E141D">
        <w:rPr>
          <w:spacing w:val="1"/>
        </w:rPr>
        <w:t xml:space="preserve"> </w:t>
      </w:r>
      <w:r w:rsidRPr="005E141D">
        <w:t>окончания</w:t>
      </w:r>
      <w:r w:rsidRPr="005E141D">
        <w:rPr>
          <w:spacing w:val="1"/>
        </w:rPr>
        <w:t xml:space="preserve"> </w:t>
      </w:r>
      <w:r w:rsidRPr="005E141D">
        <w:t>нормативного</w:t>
      </w:r>
      <w:r w:rsidRPr="005E141D">
        <w:rPr>
          <w:spacing w:val="1"/>
        </w:rPr>
        <w:t xml:space="preserve"> </w:t>
      </w:r>
      <w:r w:rsidRPr="005E141D">
        <w:t>срока</w:t>
      </w:r>
      <w:r w:rsidRPr="005E141D">
        <w:rPr>
          <w:spacing w:val="-67"/>
        </w:rPr>
        <w:t xml:space="preserve"> </w:t>
      </w:r>
      <w:r w:rsidRPr="005E141D">
        <w:t>эксплуатации.</w:t>
      </w:r>
    </w:p>
    <w:p w:rsidR="00D4407B" w:rsidRPr="005E141D" w:rsidRDefault="00D4407B" w:rsidP="00004DB0">
      <w:pPr>
        <w:pStyle w:val="aff1"/>
        <w:widowControl w:val="0"/>
        <w:numPr>
          <w:ilvl w:val="1"/>
          <w:numId w:val="131"/>
        </w:numPr>
        <w:autoSpaceDE w:val="0"/>
        <w:autoSpaceDN w:val="0"/>
        <w:ind w:left="0" w:right="790" w:firstLine="142"/>
        <w:jc w:val="both"/>
      </w:pPr>
      <w:r w:rsidRPr="005E141D">
        <w:t>Списание СИЗ, утративших</w:t>
      </w:r>
      <w:r w:rsidRPr="005E141D">
        <w:rPr>
          <w:spacing w:val="1"/>
        </w:rPr>
        <w:t xml:space="preserve"> </w:t>
      </w:r>
      <w:r w:rsidRPr="005E141D">
        <w:t>целостность или защитные свойства,</w:t>
      </w:r>
      <w:r w:rsidRPr="005E141D">
        <w:rPr>
          <w:spacing w:val="1"/>
        </w:rPr>
        <w:t xml:space="preserve"> </w:t>
      </w:r>
      <w:r w:rsidRPr="005E141D">
        <w:t>испорченных, утраченных или пропавших из установленных мест хранения до</w:t>
      </w:r>
      <w:r w:rsidRPr="005E141D">
        <w:rPr>
          <w:spacing w:val="1"/>
        </w:rPr>
        <w:t xml:space="preserve"> </w:t>
      </w:r>
      <w:r w:rsidRPr="005E141D">
        <w:t>окончания</w:t>
      </w:r>
      <w:r w:rsidRPr="005E141D">
        <w:rPr>
          <w:spacing w:val="1"/>
        </w:rPr>
        <w:t xml:space="preserve"> </w:t>
      </w:r>
      <w:r w:rsidRPr="005E141D">
        <w:t>нормативного</w:t>
      </w:r>
      <w:r w:rsidRPr="005E141D">
        <w:rPr>
          <w:spacing w:val="1"/>
        </w:rPr>
        <w:t xml:space="preserve"> </w:t>
      </w:r>
      <w:r w:rsidRPr="005E141D">
        <w:t>срока</w:t>
      </w:r>
      <w:r w:rsidRPr="005E141D">
        <w:rPr>
          <w:spacing w:val="1"/>
        </w:rPr>
        <w:t xml:space="preserve"> </w:t>
      </w:r>
      <w:r w:rsidRPr="005E141D">
        <w:t>эксплуатации,</w:t>
      </w:r>
      <w:r w:rsidRPr="005E141D">
        <w:rPr>
          <w:spacing w:val="1"/>
        </w:rPr>
        <w:t xml:space="preserve"> </w:t>
      </w:r>
      <w:r w:rsidRPr="005E141D">
        <w:t>производится</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4"/>
        </w:rPr>
        <w:t xml:space="preserve"> </w:t>
      </w:r>
      <w:r w:rsidRPr="005E141D">
        <w:t>работодателем.</w:t>
      </w:r>
    </w:p>
    <w:p w:rsidR="00D4407B" w:rsidRPr="005E141D" w:rsidRDefault="00D4407B" w:rsidP="00D4407B">
      <w:pPr>
        <w:pStyle w:val="af"/>
        <w:spacing w:after="0"/>
        <w:ind w:firstLine="142"/>
      </w:pPr>
    </w:p>
    <w:p w:rsidR="00D4407B" w:rsidRPr="005E141D" w:rsidRDefault="00D4407B" w:rsidP="00D4407B">
      <w:pPr>
        <w:pStyle w:val="211"/>
        <w:spacing w:line="240" w:lineRule="auto"/>
        <w:ind w:left="0" w:firstLine="142"/>
        <w:rPr>
          <w:sz w:val="24"/>
          <w:szCs w:val="24"/>
        </w:rPr>
      </w:pPr>
      <w:r w:rsidRPr="005E141D">
        <w:rPr>
          <w:sz w:val="24"/>
          <w:szCs w:val="24"/>
        </w:rPr>
        <w:t>12.</w:t>
      </w:r>
      <w:r w:rsidRPr="005E141D">
        <w:rPr>
          <w:spacing w:val="-3"/>
          <w:sz w:val="24"/>
          <w:szCs w:val="24"/>
        </w:rPr>
        <w:t xml:space="preserve"> </w:t>
      </w:r>
      <w:r w:rsidRPr="005E141D">
        <w:rPr>
          <w:sz w:val="24"/>
          <w:szCs w:val="24"/>
        </w:rPr>
        <w:t>Организация</w:t>
      </w:r>
      <w:r w:rsidRPr="005E141D">
        <w:rPr>
          <w:spacing w:val="-4"/>
          <w:sz w:val="24"/>
          <w:szCs w:val="24"/>
        </w:rPr>
        <w:t xml:space="preserve"> </w:t>
      </w:r>
      <w:r w:rsidRPr="005E141D">
        <w:rPr>
          <w:sz w:val="24"/>
          <w:szCs w:val="24"/>
        </w:rPr>
        <w:t>работы</w:t>
      </w:r>
      <w:r w:rsidRPr="005E141D">
        <w:rPr>
          <w:spacing w:val="-3"/>
          <w:sz w:val="24"/>
          <w:szCs w:val="24"/>
        </w:rPr>
        <w:t xml:space="preserve"> </w:t>
      </w:r>
      <w:r w:rsidRPr="005E141D">
        <w:rPr>
          <w:sz w:val="24"/>
          <w:szCs w:val="24"/>
        </w:rPr>
        <w:t>по</w:t>
      </w:r>
      <w:r w:rsidRPr="005E141D">
        <w:rPr>
          <w:spacing w:val="-1"/>
          <w:sz w:val="24"/>
          <w:szCs w:val="24"/>
        </w:rPr>
        <w:t xml:space="preserve"> </w:t>
      </w:r>
      <w:r w:rsidRPr="005E141D">
        <w:rPr>
          <w:sz w:val="24"/>
          <w:szCs w:val="24"/>
        </w:rPr>
        <w:t>обеспечению</w:t>
      </w:r>
      <w:r w:rsidRPr="005E141D">
        <w:rPr>
          <w:spacing w:val="-3"/>
          <w:sz w:val="24"/>
          <w:szCs w:val="24"/>
        </w:rPr>
        <w:t xml:space="preserve"> </w:t>
      </w:r>
      <w:r w:rsidRPr="005E141D">
        <w:rPr>
          <w:sz w:val="24"/>
          <w:szCs w:val="24"/>
        </w:rPr>
        <w:t>работников</w:t>
      </w:r>
      <w:r w:rsidRPr="005E141D">
        <w:rPr>
          <w:spacing w:val="-3"/>
          <w:sz w:val="24"/>
          <w:szCs w:val="24"/>
        </w:rPr>
        <w:t xml:space="preserve"> </w:t>
      </w:r>
      <w:r w:rsidRPr="005E141D">
        <w:rPr>
          <w:sz w:val="24"/>
          <w:szCs w:val="24"/>
        </w:rPr>
        <w:t>СИЗ</w:t>
      </w:r>
    </w:p>
    <w:p w:rsidR="00D4407B" w:rsidRPr="005E141D" w:rsidRDefault="00D4407B" w:rsidP="00D4407B">
      <w:pPr>
        <w:tabs>
          <w:tab w:val="left" w:pos="2301"/>
        </w:tabs>
        <w:ind w:right="789" w:firstLine="142"/>
        <w:jc w:val="both"/>
      </w:pPr>
      <w:r w:rsidRPr="005E141D">
        <w:t xml:space="preserve"> 12.1Для</w:t>
      </w:r>
      <w:r w:rsidRPr="005E141D">
        <w:rPr>
          <w:spacing w:val="1"/>
        </w:rPr>
        <w:t xml:space="preserve"> </w:t>
      </w:r>
      <w:r w:rsidRPr="005E141D">
        <w:t>организации</w:t>
      </w:r>
      <w:r w:rsidRPr="005E141D">
        <w:rPr>
          <w:spacing w:val="1"/>
        </w:rPr>
        <w:t xml:space="preserve"> </w:t>
      </w:r>
      <w:r w:rsidRPr="005E141D">
        <w:t>работы</w:t>
      </w:r>
      <w:r w:rsidRPr="005E141D">
        <w:rPr>
          <w:spacing w:val="1"/>
        </w:rPr>
        <w:t xml:space="preserve"> </w:t>
      </w:r>
      <w:r w:rsidRPr="005E141D">
        <w:t>по</w:t>
      </w:r>
      <w:r w:rsidRPr="005E141D">
        <w:rPr>
          <w:spacing w:val="1"/>
        </w:rPr>
        <w:t xml:space="preserve"> </w:t>
      </w:r>
      <w:r w:rsidRPr="005E141D">
        <w:t>обеспечению</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работодатель</w:t>
      </w:r>
      <w:r w:rsidRPr="005E141D">
        <w:rPr>
          <w:spacing w:val="1"/>
        </w:rPr>
        <w:t xml:space="preserve"> </w:t>
      </w:r>
      <w:r w:rsidRPr="005E141D">
        <w:t>разработал</w:t>
      </w:r>
      <w:r w:rsidRPr="005E141D">
        <w:rPr>
          <w:spacing w:val="1"/>
        </w:rPr>
        <w:t xml:space="preserve"> </w:t>
      </w:r>
      <w:r w:rsidRPr="005E141D">
        <w:t>локальный</w:t>
      </w:r>
      <w:r w:rsidRPr="005E141D">
        <w:rPr>
          <w:spacing w:val="1"/>
        </w:rPr>
        <w:t xml:space="preserve"> </w:t>
      </w:r>
      <w:r w:rsidRPr="005E141D">
        <w:t>нормативный</w:t>
      </w:r>
      <w:r w:rsidRPr="005E141D">
        <w:rPr>
          <w:spacing w:val="1"/>
        </w:rPr>
        <w:t xml:space="preserve"> </w:t>
      </w:r>
      <w:r w:rsidRPr="005E141D">
        <w:t>акт,</w:t>
      </w:r>
      <w:r w:rsidRPr="005E141D">
        <w:rPr>
          <w:spacing w:val="1"/>
        </w:rPr>
        <w:t xml:space="preserve"> </w:t>
      </w:r>
      <w:r w:rsidRPr="005E141D">
        <w:t>устанавливающий</w:t>
      </w:r>
      <w:r w:rsidRPr="005E141D">
        <w:rPr>
          <w:spacing w:val="1"/>
        </w:rPr>
        <w:t xml:space="preserve"> </w:t>
      </w:r>
      <w:r w:rsidRPr="005E141D">
        <w:t>порядок</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с</w:t>
      </w:r>
      <w:r w:rsidRPr="005E141D">
        <w:rPr>
          <w:spacing w:val="1"/>
        </w:rPr>
        <w:t xml:space="preserve"> </w:t>
      </w:r>
      <w:r w:rsidRPr="005E141D">
        <w:t>учетом</w:t>
      </w:r>
      <w:r w:rsidRPr="005E141D">
        <w:rPr>
          <w:spacing w:val="1"/>
        </w:rPr>
        <w:t xml:space="preserve"> </w:t>
      </w:r>
      <w:r w:rsidRPr="005E141D">
        <w:t>особенностей</w:t>
      </w:r>
      <w:r w:rsidRPr="005E141D">
        <w:rPr>
          <w:spacing w:val="1"/>
        </w:rPr>
        <w:t xml:space="preserve"> </w:t>
      </w:r>
      <w:r w:rsidRPr="005E141D">
        <w:t>структуры</w:t>
      </w:r>
      <w:r w:rsidRPr="005E141D">
        <w:rPr>
          <w:spacing w:val="1"/>
        </w:rPr>
        <w:t xml:space="preserve"> </w:t>
      </w:r>
      <w:r w:rsidRPr="005E141D">
        <w:t>управления.</w:t>
      </w:r>
    </w:p>
    <w:p w:rsidR="00D4407B" w:rsidRPr="005E141D" w:rsidRDefault="00D4407B" w:rsidP="00D4407B">
      <w:pPr>
        <w:tabs>
          <w:tab w:val="left" w:pos="2195"/>
        </w:tabs>
        <w:ind w:right="786" w:firstLine="142"/>
        <w:jc w:val="both"/>
      </w:pPr>
      <w:r w:rsidRPr="005E141D">
        <w:t>12.2.Порядок</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включает</w:t>
      </w:r>
      <w:r w:rsidRPr="005E141D">
        <w:rPr>
          <w:spacing w:val="1"/>
        </w:rPr>
        <w:t xml:space="preserve"> </w:t>
      </w:r>
      <w:r w:rsidRPr="005E141D">
        <w:t>в</w:t>
      </w:r>
      <w:r w:rsidRPr="005E141D">
        <w:rPr>
          <w:spacing w:val="1"/>
        </w:rPr>
        <w:t xml:space="preserve"> </w:t>
      </w:r>
      <w:r w:rsidRPr="005E141D">
        <w:t>себя</w:t>
      </w:r>
      <w:r w:rsidRPr="005E141D">
        <w:rPr>
          <w:spacing w:val="1"/>
        </w:rPr>
        <w:t xml:space="preserve"> </w:t>
      </w:r>
      <w:r w:rsidRPr="005E141D">
        <w:t>порядок</w:t>
      </w:r>
      <w:r w:rsidRPr="005E141D">
        <w:rPr>
          <w:spacing w:val="-67"/>
        </w:rPr>
        <w:t xml:space="preserve"> </w:t>
      </w:r>
      <w:r w:rsidRPr="005E141D">
        <w:t>выявления</w:t>
      </w:r>
      <w:r w:rsidRPr="005E141D">
        <w:rPr>
          <w:spacing w:val="1"/>
        </w:rPr>
        <w:t xml:space="preserve"> </w:t>
      </w:r>
      <w:r w:rsidRPr="005E141D">
        <w:t>потребности</w:t>
      </w:r>
      <w:r w:rsidRPr="005E141D">
        <w:rPr>
          <w:spacing w:val="1"/>
        </w:rPr>
        <w:t xml:space="preserve"> </w:t>
      </w:r>
      <w:r w:rsidRPr="005E141D">
        <w:t>работников</w:t>
      </w:r>
      <w:r w:rsidRPr="005E141D">
        <w:rPr>
          <w:spacing w:val="1"/>
        </w:rPr>
        <w:t xml:space="preserve"> </w:t>
      </w:r>
      <w:r w:rsidRPr="005E141D">
        <w:t>в</w:t>
      </w:r>
      <w:r w:rsidRPr="005E141D">
        <w:rPr>
          <w:spacing w:val="1"/>
        </w:rPr>
        <w:t xml:space="preserve"> </w:t>
      </w:r>
      <w:r w:rsidRPr="005E141D">
        <w:t>СИЗ,</w:t>
      </w:r>
      <w:r w:rsidRPr="005E141D">
        <w:rPr>
          <w:spacing w:val="1"/>
        </w:rPr>
        <w:t xml:space="preserve"> </w:t>
      </w:r>
      <w:r w:rsidRPr="005E141D">
        <w:t>порядок</w:t>
      </w:r>
      <w:r w:rsidRPr="005E141D">
        <w:rPr>
          <w:spacing w:val="1"/>
        </w:rPr>
        <w:t xml:space="preserve"> </w:t>
      </w:r>
      <w:r w:rsidRPr="005E141D">
        <w:t>выдачи,</w:t>
      </w:r>
      <w:r w:rsidRPr="005E141D">
        <w:rPr>
          <w:spacing w:val="1"/>
        </w:rPr>
        <w:t xml:space="preserve"> </w:t>
      </w:r>
      <w:r w:rsidRPr="005E141D">
        <w:t>эксплуатации</w:t>
      </w:r>
      <w:r w:rsidRPr="005E141D">
        <w:rPr>
          <w:spacing w:val="1"/>
        </w:rPr>
        <w:t xml:space="preserve"> </w:t>
      </w:r>
      <w:r w:rsidRPr="005E141D">
        <w:t>(использования), входного контроля, хранения, ухода (обслуживания), вывода</w:t>
      </w:r>
      <w:r w:rsidRPr="005E141D">
        <w:rPr>
          <w:spacing w:val="1"/>
        </w:rPr>
        <w:t xml:space="preserve"> </w:t>
      </w:r>
      <w:r w:rsidRPr="005E141D">
        <w:t>из</w:t>
      </w:r>
      <w:r w:rsidRPr="005E141D">
        <w:rPr>
          <w:spacing w:val="1"/>
        </w:rPr>
        <w:t xml:space="preserve"> </w:t>
      </w:r>
      <w:r w:rsidRPr="005E141D">
        <w:t>эксплуатации</w:t>
      </w:r>
      <w:r w:rsidRPr="005E141D">
        <w:rPr>
          <w:spacing w:val="1"/>
        </w:rPr>
        <w:t xml:space="preserve"> </w:t>
      </w:r>
      <w:r w:rsidRPr="005E141D">
        <w:t>и</w:t>
      </w:r>
      <w:r w:rsidRPr="005E141D">
        <w:rPr>
          <w:spacing w:val="1"/>
        </w:rPr>
        <w:t xml:space="preserve"> </w:t>
      </w:r>
      <w:r w:rsidRPr="005E141D">
        <w:t>утилизации</w:t>
      </w:r>
      <w:r w:rsidRPr="005E141D">
        <w:rPr>
          <w:spacing w:val="1"/>
        </w:rPr>
        <w:t xml:space="preserve"> </w:t>
      </w:r>
      <w:r w:rsidRPr="005E141D">
        <w:t>СИЗ,</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порядок</w:t>
      </w:r>
      <w:r w:rsidRPr="005E141D">
        <w:rPr>
          <w:spacing w:val="1"/>
        </w:rPr>
        <w:t xml:space="preserve"> </w:t>
      </w:r>
      <w:r w:rsidRPr="005E141D">
        <w:t>информирования</w:t>
      </w:r>
      <w:r w:rsidRPr="005E141D">
        <w:rPr>
          <w:spacing w:val="1"/>
        </w:rPr>
        <w:t xml:space="preserve"> </w:t>
      </w:r>
      <w:r w:rsidRPr="005E141D">
        <w:t>работников</w:t>
      </w:r>
      <w:r w:rsidRPr="005E141D">
        <w:rPr>
          <w:spacing w:val="-5"/>
        </w:rPr>
        <w:t xml:space="preserve"> </w:t>
      </w:r>
      <w:r w:rsidRPr="005E141D">
        <w:t>по</w:t>
      </w:r>
      <w:r w:rsidRPr="005E141D">
        <w:rPr>
          <w:spacing w:val="1"/>
        </w:rPr>
        <w:t xml:space="preserve"> </w:t>
      </w:r>
      <w:r w:rsidRPr="005E141D">
        <w:t>вопросам</w:t>
      </w:r>
      <w:r w:rsidRPr="005E141D">
        <w:rPr>
          <w:spacing w:val="-3"/>
        </w:rPr>
        <w:t xml:space="preserve"> </w:t>
      </w:r>
      <w:r w:rsidRPr="005E141D">
        <w:t>обеспечения СИЗ.</w:t>
      </w:r>
    </w:p>
    <w:p w:rsidR="00D4407B" w:rsidRPr="005E141D" w:rsidRDefault="00D4407B" w:rsidP="00D4407B">
      <w:pPr>
        <w:pStyle w:val="aff1"/>
        <w:tabs>
          <w:tab w:val="left" w:pos="2214"/>
        </w:tabs>
        <w:ind w:left="0" w:right="789" w:firstLine="142"/>
      </w:pPr>
      <w:r w:rsidRPr="005E141D">
        <w:t>12.3.Порядок</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содержит</w:t>
      </w:r>
      <w:r w:rsidRPr="005E141D">
        <w:rPr>
          <w:spacing w:val="1"/>
        </w:rPr>
        <w:t xml:space="preserve"> </w:t>
      </w:r>
      <w:r w:rsidRPr="005E141D">
        <w:t>требования</w:t>
      </w:r>
      <w:r w:rsidRPr="005E141D">
        <w:rPr>
          <w:spacing w:val="1"/>
        </w:rPr>
        <w:t xml:space="preserve"> </w:t>
      </w:r>
      <w:r w:rsidRPr="005E141D">
        <w:t>по</w:t>
      </w:r>
      <w:r w:rsidRPr="005E141D">
        <w:rPr>
          <w:spacing w:val="1"/>
        </w:rPr>
        <w:t xml:space="preserve"> </w:t>
      </w:r>
      <w:r w:rsidRPr="005E141D">
        <w:t>организации</w:t>
      </w:r>
      <w:r w:rsidRPr="005E141D">
        <w:rPr>
          <w:spacing w:val="-2"/>
        </w:rPr>
        <w:t xml:space="preserve"> </w:t>
      </w:r>
      <w:r w:rsidRPr="005E141D">
        <w:t>отдельных этапов</w:t>
      </w:r>
      <w:r w:rsidRPr="005E141D">
        <w:rPr>
          <w:spacing w:val="-3"/>
        </w:rPr>
        <w:t xml:space="preserve"> </w:t>
      </w:r>
      <w:r w:rsidRPr="005E141D">
        <w:t>процесса</w:t>
      </w:r>
      <w:r w:rsidRPr="005E141D">
        <w:rPr>
          <w:spacing w:val="-2"/>
        </w:rPr>
        <w:t xml:space="preserve"> </w:t>
      </w:r>
      <w:r w:rsidRPr="005E141D">
        <w:t>обеспечения</w:t>
      </w:r>
      <w:r w:rsidRPr="005E141D">
        <w:rPr>
          <w:spacing w:val="-1"/>
        </w:rPr>
        <w:t xml:space="preserve"> </w:t>
      </w:r>
      <w:r w:rsidRPr="005E141D">
        <w:t>работников</w:t>
      </w:r>
      <w:r w:rsidRPr="005E141D">
        <w:rPr>
          <w:spacing w:val="-3"/>
        </w:rPr>
        <w:t xml:space="preserve"> </w:t>
      </w:r>
      <w:r w:rsidRPr="005E141D">
        <w:t>СИЗ:</w:t>
      </w:r>
    </w:p>
    <w:p w:rsidR="00D4407B" w:rsidRPr="005E141D" w:rsidRDefault="00D4407B" w:rsidP="00D4407B">
      <w:pPr>
        <w:pStyle w:val="af"/>
        <w:spacing w:after="0"/>
        <w:ind w:firstLine="142"/>
        <w:jc w:val="both"/>
      </w:pPr>
      <w:r w:rsidRPr="005E141D">
        <w:t xml:space="preserve">  -планирование</w:t>
      </w:r>
      <w:r w:rsidRPr="005E141D">
        <w:rPr>
          <w:spacing w:val="-6"/>
        </w:rPr>
        <w:t xml:space="preserve"> </w:t>
      </w:r>
      <w:r w:rsidRPr="005E141D">
        <w:t>потребности</w:t>
      </w:r>
      <w:r w:rsidRPr="005E141D">
        <w:rPr>
          <w:spacing w:val="-2"/>
        </w:rPr>
        <w:t xml:space="preserve"> </w:t>
      </w:r>
      <w:r w:rsidRPr="005E141D">
        <w:t>в</w:t>
      </w:r>
      <w:r w:rsidRPr="005E141D">
        <w:rPr>
          <w:spacing w:val="-4"/>
        </w:rPr>
        <w:t xml:space="preserve"> </w:t>
      </w:r>
      <w:r w:rsidRPr="005E141D">
        <w:t>СИЗ,</w:t>
      </w:r>
      <w:r w:rsidRPr="005E141D">
        <w:rPr>
          <w:spacing w:val="-3"/>
        </w:rPr>
        <w:t xml:space="preserve"> </w:t>
      </w:r>
      <w:r w:rsidRPr="005E141D">
        <w:t>включая</w:t>
      </w:r>
      <w:r w:rsidRPr="005E141D">
        <w:rPr>
          <w:spacing w:val="-3"/>
        </w:rPr>
        <w:t xml:space="preserve"> </w:t>
      </w:r>
      <w:r w:rsidRPr="005E141D">
        <w:t>подбор</w:t>
      </w:r>
      <w:r w:rsidRPr="005E141D">
        <w:rPr>
          <w:spacing w:val="-1"/>
        </w:rPr>
        <w:t xml:space="preserve"> </w:t>
      </w:r>
      <w:r w:rsidRPr="005E141D">
        <w:t>СИЗ;</w:t>
      </w:r>
    </w:p>
    <w:p w:rsidR="00D4407B" w:rsidRPr="005E141D" w:rsidRDefault="00D4407B" w:rsidP="00D4407B">
      <w:pPr>
        <w:pStyle w:val="af"/>
        <w:spacing w:after="0"/>
        <w:ind w:right="536" w:firstLine="142"/>
        <w:jc w:val="both"/>
      </w:pPr>
      <w:r w:rsidRPr="005E141D">
        <w:t>-обеспечение</w:t>
      </w:r>
      <w:r w:rsidRPr="005E141D">
        <w:rPr>
          <w:spacing w:val="37"/>
        </w:rPr>
        <w:t xml:space="preserve"> </w:t>
      </w:r>
      <w:r w:rsidRPr="005E141D">
        <w:t>работников</w:t>
      </w:r>
      <w:r w:rsidRPr="005E141D">
        <w:rPr>
          <w:spacing w:val="39"/>
        </w:rPr>
        <w:t xml:space="preserve"> </w:t>
      </w:r>
      <w:r w:rsidRPr="005E141D">
        <w:t>СИЗ</w:t>
      </w:r>
      <w:r w:rsidRPr="005E141D">
        <w:rPr>
          <w:spacing w:val="40"/>
        </w:rPr>
        <w:t xml:space="preserve"> </w:t>
      </w:r>
      <w:r w:rsidRPr="005E141D">
        <w:t>(выдача,</w:t>
      </w:r>
      <w:r w:rsidRPr="005E141D">
        <w:rPr>
          <w:spacing w:val="39"/>
        </w:rPr>
        <w:t xml:space="preserve"> </w:t>
      </w:r>
      <w:r w:rsidRPr="005E141D">
        <w:t>эксплуатация,</w:t>
      </w:r>
      <w:r w:rsidRPr="005E141D">
        <w:rPr>
          <w:spacing w:val="39"/>
        </w:rPr>
        <w:t xml:space="preserve"> </w:t>
      </w:r>
      <w:r w:rsidRPr="005E141D">
        <w:t>хранение,</w:t>
      </w:r>
      <w:r w:rsidRPr="005E141D">
        <w:rPr>
          <w:spacing w:val="39"/>
        </w:rPr>
        <w:t xml:space="preserve"> </w:t>
      </w:r>
      <w:r w:rsidRPr="005E141D">
        <w:t>уход</w:t>
      </w:r>
      <w:r w:rsidRPr="005E141D">
        <w:rPr>
          <w:spacing w:val="-67"/>
        </w:rPr>
        <w:t xml:space="preserve"> </w:t>
      </w:r>
      <w:r w:rsidRPr="005E141D">
        <w:t>(обслуживание),</w:t>
      </w:r>
      <w:r w:rsidRPr="005E141D">
        <w:rPr>
          <w:spacing w:val="-2"/>
        </w:rPr>
        <w:t xml:space="preserve"> </w:t>
      </w:r>
      <w:r w:rsidRPr="005E141D">
        <w:t>вывод</w:t>
      </w:r>
      <w:r w:rsidRPr="005E141D">
        <w:rPr>
          <w:spacing w:val="-2"/>
        </w:rPr>
        <w:t xml:space="preserve"> </w:t>
      </w:r>
      <w:r w:rsidRPr="005E141D">
        <w:t>из</w:t>
      </w:r>
      <w:r w:rsidRPr="005E141D">
        <w:rPr>
          <w:spacing w:val="-1"/>
        </w:rPr>
        <w:t xml:space="preserve"> </w:t>
      </w:r>
      <w:r w:rsidRPr="005E141D">
        <w:t>эксплуатации);</w:t>
      </w:r>
    </w:p>
    <w:p w:rsidR="00D4407B" w:rsidRPr="007A74DC" w:rsidRDefault="00D4407B" w:rsidP="007A74DC">
      <w:pPr>
        <w:pStyle w:val="af"/>
        <w:spacing w:after="0"/>
        <w:ind w:right="536" w:firstLine="142"/>
        <w:jc w:val="both"/>
      </w:pPr>
      <w:r w:rsidRPr="005E141D">
        <w:t xml:space="preserve">-контроль за обеспеченностью работников СИЗ и их применением, а также </w:t>
      </w:r>
      <w:r w:rsidRPr="005E141D">
        <w:rPr>
          <w:spacing w:val="-67"/>
        </w:rPr>
        <w:t xml:space="preserve"> </w:t>
      </w:r>
      <w:r w:rsidRPr="005E141D">
        <w:t>анализ</w:t>
      </w:r>
      <w:r w:rsidRPr="005E141D">
        <w:rPr>
          <w:spacing w:val="-5"/>
        </w:rPr>
        <w:t xml:space="preserve"> </w:t>
      </w:r>
      <w:r w:rsidRPr="005E141D">
        <w:t>результатов контроля</w:t>
      </w:r>
    </w:p>
    <w:p w:rsidR="00D4407B" w:rsidRPr="005E141D" w:rsidRDefault="00D4407B" w:rsidP="00D4407B">
      <w:pPr>
        <w:jc w:val="center"/>
        <w:rPr>
          <w:b/>
        </w:rPr>
      </w:pPr>
      <w:r w:rsidRPr="005E141D">
        <w:rPr>
          <w:b/>
        </w:rPr>
        <w:t>Перечень</w:t>
      </w:r>
      <w:r w:rsidRPr="005E141D">
        <w:rPr>
          <w:b/>
        </w:rPr>
        <w:br/>
        <w:t>профессий и должностей работников, имеющих право бесплатно получать СИЗ</w:t>
      </w:r>
    </w:p>
    <w:p w:rsidR="00D4407B" w:rsidRPr="005E141D" w:rsidRDefault="00D4407B" w:rsidP="00D4407B">
      <w:pPr>
        <w:shd w:val="clear" w:color="auto" w:fill="FFFFFF"/>
        <w:tabs>
          <w:tab w:val="left" w:pos="1109"/>
        </w:tabs>
        <w:jc w:val="center"/>
        <w:rPr>
          <w:b/>
        </w:rPr>
      </w:pPr>
    </w:p>
    <w:tbl>
      <w:tblPr>
        <w:tblW w:w="1043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2093"/>
        <w:gridCol w:w="4326"/>
        <w:gridCol w:w="1578"/>
        <w:gridCol w:w="1765"/>
      </w:tblGrid>
      <w:tr w:rsidR="00D4407B" w:rsidRPr="005E141D" w:rsidTr="00D4407B">
        <w:tc>
          <w:tcPr>
            <w:tcW w:w="676" w:type="dxa"/>
          </w:tcPr>
          <w:p w:rsidR="00D4407B" w:rsidRPr="005E141D" w:rsidRDefault="00D4407B" w:rsidP="00D4407B">
            <w:pPr>
              <w:pStyle w:val="aff5"/>
              <w:jc w:val="center"/>
              <w:rPr>
                <w:rFonts w:ascii="Times New Roman" w:hAnsi="Times New Roman" w:cs="Times New Roman"/>
                <w:sz w:val="23"/>
                <w:szCs w:val="23"/>
              </w:rPr>
            </w:pPr>
            <w:r w:rsidRPr="005E141D">
              <w:rPr>
                <w:rFonts w:ascii="Times New Roman" w:hAnsi="Times New Roman" w:cs="Times New Roman"/>
                <w:sz w:val="23"/>
                <w:szCs w:val="23"/>
              </w:rPr>
              <w:t>N п/п</w:t>
            </w:r>
          </w:p>
        </w:tc>
        <w:tc>
          <w:tcPr>
            <w:tcW w:w="2093" w:type="dxa"/>
          </w:tcPr>
          <w:p w:rsidR="00D4407B" w:rsidRPr="005E141D" w:rsidRDefault="00D4407B" w:rsidP="00D4407B">
            <w:pPr>
              <w:pStyle w:val="aff5"/>
              <w:jc w:val="center"/>
              <w:rPr>
                <w:rFonts w:ascii="Times New Roman" w:hAnsi="Times New Roman" w:cs="Times New Roman"/>
                <w:sz w:val="20"/>
                <w:szCs w:val="20"/>
              </w:rPr>
            </w:pPr>
            <w:r w:rsidRPr="005E141D">
              <w:rPr>
                <w:rFonts w:ascii="Times New Roman" w:hAnsi="Times New Roman" w:cs="Times New Roman"/>
                <w:sz w:val="20"/>
                <w:szCs w:val="20"/>
              </w:rPr>
              <w:t>Наименование профессии (должности)</w:t>
            </w:r>
          </w:p>
        </w:tc>
        <w:tc>
          <w:tcPr>
            <w:tcW w:w="4326" w:type="dxa"/>
          </w:tcPr>
          <w:p w:rsidR="00D4407B" w:rsidRPr="005E141D" w:rsidRDefault="00D4407B" w:rsidP="00D4407B">
            <w:pPr>
              <w:pStyle w:val="TableParagraph"/>
              <w:ind w:left="0" w:right="49" w:firstLine="142"/>
              <w:jc w:val="center"/>
              <w:rPr>
                <w:sz w:val="20"/>
                <w:szCs w:val="20"/>
              </w:rPr>
            </w:pPr>
            <w:r w:rsidRPr="005E141D">
              <w:rPr>
                <w:sz w:val="20"/>
                <w:szCs w:val="20"/>
              </w:rPr>
              <w:t>Наименование</w:t>
            </w:r>
            <w:r w:rsidRPr="005E141D">
              <w:rPr>
                <w:spacing w:val="1"/>
                <w:sz w:val="20"/>
                <w:szCs w:val="20"/>
              </w:rPr>
              <w:t xml:space="preserve"> </w:t>
            </w:r>
            <w:r w:rsidRPr="005E141D">
              <w:rPr>
                <w:sz w:val="20"/>
                <w:szCs w:val="20"/>
              </w:rPr>
              <w:t>СИЗ (с указанием</w:t>
            </w:r>
            <w:r w:rsidRPr="005E141D">
              <w:rPr>
                <w:spacing w:val="-58"/>
                <w:sz w:val="20"/>
                <w:szCs w:val="20"/>
              </w:rPr>
              <w:t xml:space="preserve"> </w:t>
            </w:r>
            <w:r w:rsidRPr="005E141D">
              <w:rPr>
                <w:sz w:val="20"/>
                <w:szCs w:val="20"/>
              </w:rPr>
              <w:t>конкретных</w:t>
            </w:r>
          </w:p>
          <w:p w:rsidR="00D4407B" w:rsidRPr="005E141D" w:rsidRDefault="00D4407B" w:rsidP="00D4407B">
            <w:pPr>
              <w:pStyle w:val="TableParagraph"/>
              <w:ind w:left="0" w:right="174" w:firstLine="142"/>
              <w:jc w:val="center"/>
              <w:rPr>
                <w:sz w:val="20"/>
                <w:szCs w:val="20"/>
              </w:rPr>
            </w:pPr>
            <w:r w:rsidRPr="005E141D">
              <w:rPr>
                <w:sz w:val="20"/>
                <w:szCs w:val="20"/>
              </w:rPr>
              <w:t>данных о</w:t>
            </w:r>
            <w:r w:rsidRPr="005E141D">
              <w:rPr>
                <w:spacing w:val="1"/>
                <w:sz w:val="20"/>
                <w:szCs w:val="20"/>
              </w:rPr>
              <w:t xml:space="preserve"> </w:t>
            </w:r>
            <w:r w:rsidRPr="005E141D">
              <w:rPr>
                <w:sz w:val="20"/>
                <w:szCs w:val="20"/>
              </w:rPr>
              <w:t>конструкции,</w:t>
            </w:r>
            <w:r w:rsidRPr="005E141D">
              <w:rPr>
                <w:spacing w:val="1"/>
                <w:sz w:val="20"/>
                <w:szCs w:val="20"/>
              </w:rPr>
              <w:t xml:space="preserve"> </w:t>
            </w:r>
            <w:r w:rsidRPr="005E141D">
              <w:rPr>
                <w:sz w:val="20"/>
                <w:szCs w:val="20"/>
              </w:rPr>
              <w:t>классе защиты,</w:t>
            </w:r>
            <w:r w:rsidRPr="005E141D">
              <w:rPr>
                <w:spacing w:val="-57"/>
                <w:sz w:val="20"/>
                <w:szCs w:val="20"/>
              </w:rPr>
              <w:t xml:space="preserve">  </w:t>
            </w:r>
            <w:r w:rsidRPr="005E141D">
              <w:rPr>
                <w:sz w:val="20"/>
                <w:szCs w:val="20"/>
              </w:rPr>
              <w:t>категориях</w:t>
            </w:r>
            <w:r w:rsidRPr="005E141D">
              <w:rPr>
                <w:spacing w:val="1"/>
                <w:sz w:val="20"/>
                <w:szCs w:val="20"/>
              </w:rPr>
              <w:t xml:space="preserve"> </w:t>
            </w:r>
            <w:r w:rsidRPr="005E141D">
              <w:rPr>
                <w:spacing w:val="-1"/>
                <w:sz w:val="20"/>
                <w:szCs w:val="20"/>
              </w:rPr>
              <w:t>эффективности</w:t>
            </w:r>
            <w:r w:rsidRPr="005E141D">
              <w:rPr>
                <w:spacing w:val="-57"/>
                <w:sz w:val="20"/>
                <w:szCs w:val="20"/>
              </w:rPr>
              <w:t xml:space="preserve"> </w:t>
            </w:r>
            <w:r w:rsidRPr="005E141D">
              <w:rPr>
                <w:sz w:val="20"/>
                <w:szCs w:val="20"/>
              </w:rPr>
              <w:t>и/или</w:t>
            </w:r>
          </w:p>
          <w:p w:rsidR="00D4407B" w:rsidRPr="005E141D" w:rsidRDefault="00D4407B" w:rsidP="00D4407B">
            <w:pPr>
              <w:pStyle w:val="aff5"/>
              <w:jc w:val="center"/>
              <w:rPr>
                <w:rFonts w:ascii="Times New Roman" w:hAnsi="Times New Roman" w:cs="Times New Roman"/>
                <w:sz w:val="20"/>
                <w:szCs w:val="20"/>
              </w:rPr>
            </w:pPr>
            <w:r w:rsidRPr="005E141D">
              <w:rPr>
                <w:rFonts w:ascii="Times New Roman" w:hAnsi="Times New Roman" w:cs="Times New Roman"/>
                <w:sz w:val="20"/>
                <w:szCs w:val="20"/>
              </w:rPr>
              <w:t>эксплуатационных</w:t>
            </w:r>
            <w:r w:rsidRPr="005E141D">
              <w:rPr>
                <w:rFonts w:ascii="Times New Roman" w:hAnsi="Times New Roman" w:cs="Times New Roman"/>
                <w:spacing w:val="-57"/>
                <w:sz w:val="20"/>
                <w:szCs w:val="20"/>
              </w:rPr>
              <w:t xml:space="preserve"> </w:t>
            </w:r>
            <w:r w:rsidRPr="005E141D">
              <w:rPr>
                <w:rFonts w:ascii="Times New Roman" w:hAnsi="Times New Roman" w:cs="Times New Roman"/>
                <w:sz w:val="20"/>
                <w:szCs w:val="20"/>
              </w:rPr>
              <w:t>уровнях)</w:t>
            </w:r>
          </w:p>
        </w:tc>
        <w:tc>
          <w:tcPr>
            <w:tcW w:w="1578" w:type="dxa"/>
          </w:tcPr>
          <w:p w:rsidR="00D4407B" w:rsidRPr="005E141D" w:rsidRDefault="00D4407B" w:rsidP="00D4407B">
            <w:pPr>
              <w:pStyle w:val="TableParagraph"/>
              <w:ind w:left="0" w:right="14" w:firstLine="142"/>
              <w:jc w:val="center"/>
              <w:rPr>
                <w:sz w:val="20"/>
                <w:szCs w:val="20"/>
              </w:rPr>
            </w:pPr>
            <w:r w:rsidRPr="005E141D">
              <w:rPr>
                <w:sz w:val="20"/>
                <w:szCs w:val="20"/>
              </w:rPr>
              <w:t>Нормы выдачи</w:t>
            </w:r>
            <w:r w:rsidRPr="005E141D">
              <w:rPr>
                <w:spacing w:val="-57"/>
                <w:sz w:val="20"/>
                <w:szCs w:val="20"/>
              </w:rPr>
              <w:t xml:space="preserve"> </w:t>
            </w:r>
            <w:r w:rsidRPr="005E141D">
              <w:rPr>
                <w:sz w:val="20"/>
                <w:szCs w:val="20"/>
              </w:rPr>
              <w:t>с указанием</w:t>
            </w:r>
            <w:r w:rsidRPr="005E141D">
              <w:rPr>
                <w:spacing w:val="1"/>
                <w:sz w:val="20"/>
                <w:szCs w:val="20"/>
              </w:rPr>
              <w:t xml:space="preserve"> </w:t>
            </w:r>
            <w:r w:rsidRPr="005E141D">
              <w:rPr>
                <w:sz w:val="20"/>
                <w:szCs w:val="20"/>
              </w:rPr>
              <w:t>периодичности</w:t>
            </w:r>
            <w:r w:rsidRPr="005E141D">
              <w:rPr>
                <w:spacing w:val="-57"/>
                <w:sz w:val="20"/>
                <w:szCs w:val="20"/>
              </w:rPr>
              <w:t xml:space="preserve"> </w:t>
            </w:r>
            <w:r w:rsidRPr="005E141D">
              <w:rPr>
                <w:sz w:val="20"/>
                <w:szCs w:val="20"/>
              </w:rPr>
              <w:t>выдачи,</w:t>
            </w:r>
            <w:r w:rsidRPr="005E141D">
              <w:rPr>
                <w:spacing w:val="1"/>
                <w:sz w:val="20"/>
                <w:szCs w:val="20"/>
              </w:rPr>
              <w:t xml:space="preserve"> </w:t>
            </w:r>
            <w:r w:rsidRPr="005E141D">
              <w:rPr>
                <w:sz w:val="20"/>
                <w:szCs w:val="20"/>
              </w:rPr>
              <w:lastRenderedPageBreak/>
              <w:t>количества на</w:t>
            </w:r>
            <w:r w:rsidRPr="005E141D">
              <w:rPr>
                <w:spacing w:val="1"/>
                <w:sz w:val="20"/>
                <w:szCs w:val="20"/>
              </w:rPr>
              <w:t xml:space="preserve"> </w:t>
            </w:r>
            <w:r w:rsidRPr="005E141D">
              <w:rPr>
                <w:sz w:val="20"/>
                <w:szCs w:val="20"/>
              </w:rPr>
              <w:t>период,</w:t>
            </w:r>
          </w:p>
          <w:p w:rsidR="00D4407B" w:rsidRPr="005E141D" w:rsidRDefault="00D4407B" w:rsidP="00D4407B">
            <w:pPr>
              <w:pStyle w:val="aff5"/>
              <w:jc w:val="center"/>
              <w:rPr>
                <w:rFonts w:ascii="Times New Roman" w:hAnsi="Times New Roman" w:cs="Times New Roman"/>
                <w:sz w:val="20"/>
                <w:szCs w:val="20"/>
              </w:rPr>
            </w:pPr>
            <w:r w:rsidRPr="005E141D">
              <w:rPr>
                <w:rFonts w:ascii="Times New Roman" w:hAnsi="Times New Roman" w:cs="Times New Roman"/>
                <w:sz w:val="20"/>
                <w:szCs w:val="20"/>
              </w:rPr>
              <w:t>единицы</w:t>
            </w:r>
            <w:r w:rsidRPr="005E141D">
              <w:rPr>
                <w:rFonts w:ascii="Times New Roman" w:hAnsi="Times New Roman" w:cs="Times New Roman"/>
                <w:spacing w:val="1"/>
                <w:sz w:val="20"/>
                <w:szCs w:val="20"/>
              </w:rPr>
              <w:t xml:space="preserve"> </w:t>
            </w:r>
            <w:r w:rsidRPr="005E141D">
              <w:rPr>
                <w:rFonts w:ascii="Times New Roman" w:hAnsi="Times New Roman" w:cs="Times New Roman"/>
                <w:sz w:val="20"/>
                <w:szCs w:val="20"/>
              </w:rPr>
              <w:t>измерения</w:t>
            </w:r>
            <w:r w:rsidRPr="005E141D">
              <w:rPr>
                <w:rFonts w:ascii="Times New Roman" w:hAnsi="Times New Roman" w:cs="Times New Roman"/>
                <w:spacing w:val="1"/>
                <w:sz w:val="20"/>
                <w:szCs w:val="20"/>
              </w:rPr>
              <w:t xml:space="preserve"> </w:t>
            </w:r>
            <w:r w:rsidRPr="005E141D">
              <w:rPr>
                <w:rFonts w:ascii="Times New Roman" w:hAnsi="Times New Roman" w:cs="Times New Roman"/>
                <w:sz w:val="20"/>
                <w:szCs w:val="20"/>
              </w:rPr>
              <w:t>(штуки, пары,</w:t>
            </w:r>
            <w:r w:rsidRPr="005E141D">
              <w:rPr>
                <w:rFonts w:ascii="Times New Roman" w:hAnsi="Times New Roman" w:cs="Times New Roman"/>
                <w:spacing w:val="-58"/>
                <w:sz w:val="20"/>
                <w:szCs w:val="20"/>
              </w:rPr>
              <w:t xml:space="preserve"> </w:t>
            </w:r>
            <w:r w:rsidRPr="005E141D">
              <w:rPr>
                <w:rFonts w:ascii="Times New Roman" w:hAnsi="Times New Roman" w:cs="Times New Roman"/>
                <w:sz w:val="20"/>
                <w:szCs w:val="20"/>
              </w:rPr>
              <w:t>комплекты, г,</w:t>
            </w:r>
            <w:r w:rsidRPr="005E141D">
              <w:rPr>
                <w:rFonts w:ascii="Times New Roman" w:hAnsi="Times New Roman" w:cs="Times New Roman"/>
                <w:spacing w:val="-57"/>
                <w:sz w:val="20"/>
                <w:szCs w:val="20"/>
              </w:rPr>
              <w:t xml:space="preserve"> </w:t>
            </w:r>
            <w:r w:rsidRPr="005E141D">
              <w:rPr>
                <w:rFonts w:ascii="Times New Roman" w:hAnsi="Times New Roman" w:cs="Times New Roman"/>
                <w:sz w:val="20"/>
                <w:szCs w:val="20"/>
              </w:rPr>
              <w:t>мл.)</w:t>
            </w:r>
          </w:p>
        </w:tc>
        <w:tc>
          <w:tcPr>
            <w:tcW w:w="1765" w:type="dxa"/>
          </w:tcPr>
          <w:p w:rsidR="00D4407B" w:rsidRPr="005E141D" w:rsidRDefault="00D4407B" w:rsidP="00D4407B">
            <w:pPr>
              <w:pStyle w:val="TableParagraph"/>
              <w:ind w:left="0" w:right="210" w:firstLine="142"/>
              <w:jc w:val="center"/>
              <w:rPr>
                <w:sz w:val="20"/>
                <w:szCs w:val="20"/>
              </w:rPr>
            </w:pPr>
            <w:r w:rsidRPr="005E141D">
              <w:rPr>
                <w:sz w:val="20"/>
                <w:szCs w:val="20"/>
              </w:rPr>
              <w:lastRenderedPageBreak/>
              <w:t>Основание</w:t>
            </w:r>
            <w:r w:rsidRPr="005E141D">
              <w:rPr>
                <w:spacing w:val="1"/>
                <w:sz w:val="20"/>
                <w:szCs w:val="20"/>
              </w:rPr>
              <w:t xml:space="preserve"> </w:t>
            </w:r>
            <w:r w:rsidRPr="005E141D">
              <w:rPr>
                <w:sz w:val="20"/>
                <w:szCs w:val="20"/>
              </w:rPr>
              <w:t>выдачи</w:t>
            </w:r>
            <w:r w:rsidRPr="005E141D">
              <w:rPr>
                <w:spacing w:val="-15"/>
                <w:sz w:val="20"/>
                <w:szCs w:val="20"/>
              </w:rPr>
              <w:t xml:space="preserve"> </w:t>
            </w:r>
            <w:r w:rsidRPr="005E141D">
              <w:rPr>
                <w:sz w:val="20"/>
                <w:szCs w:val="20"/>
              </w:rPr>
              <w:t>СИЗ</w:t>
            </w:r>
            <w:r w:rsidRPr="005E141D">
              <w:rPr>
                <w:spacing w:val="-57"/>
                <w:sz w:val="20"/>
                <w:szCs w:val="20"/>
              </w:rPr>
              <w:t xml:space="preserve"> </w:t>
            </w:r>
            <w:r w:rsidRPr="005E141D">
              <w:rPr>
                <w:sz w:val="20"/>
                <w:szCs w:val="20"/>
              </w:rPr>
              <w:t>(пункты</w:t>
            </w:r>
          </w:p>
          <w:p w:rsidR="00D4407B" w:rsidRPr="005E141D" w:rsidRDefault="00D4407B" w:rsidP="00D4407B">
            <w:pPr>
              <w:pStyle w:val="TableParagraph"/>
              <w:ind w:left="0" w:right="82" w:firstLine="142"/>
              <w:jc w:val="center"/>
              <w:rPr>
                <w:sz w:val="20"/>
                <w:szCs w:val="20"/>
              </w:rPr>
            </w:pPr>
            <w:r w:rsidRPr="005E141D">
              <w:rPr>
                <w:sz w:val="20"/>
                <w:szCs w:val="20"/>
              </w:rPr>
              <w:t>Единых</w:t>
            </w:r>
            <w:r w:rsidRPr="005E141D">
              <w:rPr>
                <w:spacing w:val="1"/>
                <w:sz w:val="20"/>
                <w:szCs w:val="20"/>
              </w:rPr>
              <w:t xml:space="preserve"> </w:t>
            </w:r>
            <w:r w:rsidRPr="005E141D">
              <w:rPr>
                <w:sz w:val="20"/>
                <w:szCs w:val="20"/>
              </w:rPr>
              <w:t>типовых норм,</w:t>
            </w:r>
            <w:r w:rsidRPr="005E141D">
              <w:rPr>
                <w:spacing w:val="-57"/>
                <w:sz w:val="20"/>
                <w:szCs w:val="20"/>
              </w:rPr>
              <w:t xml:space="preserve"> </w:t>
            </w:r>
            <w:r w:rsidRPr="005E141D">
              <w:rPr>
                <w:sz w:val="20"/>
                <w:szCs w:val="20"/>
              </w:rPr>
              <w:lastRenderedPageBreak/>
              <w:t>правил по</w:t>
            </w:r>
            <w:r w:rsidRPr="005E141D">
              <w:rPr>
                <w:spacing w:val="1"/>
                <w:sz w:val="20"/>
                <w:szCs w:val="20"/>
              </w:rPr>
              <w:t xml:space="preserve"> </w:t>
            </w:r>
            <w:r w:rsidRPr="005E141D">
              <w:rPr>
                <w:sz w:val="20"/>
                <w:szCs w:val="20"/>
              </w:rPr>
              <w:t>охране</w:t>
            </w:r>
            <w:r w:rsidRPr="005E141D">
              <w:rPr>
                <w:spacing w:val="-9"/>
                <w:sz w:val="20"/>
                <w:szCs w:val="20"/>
              </w:rPr>
              <w:t xml:space="preserve"> </w:t>
            </w:r>
            <w:r w:rsidRPr="005E141D">
              <w:rPr>
                <w:sz w:val="20"/>
                <w:szCs w:val="20"/>
              </w:rPr>
              <w:t>труда</w:t>
            </w:r>
            <w:r w:rsidRPr="005E141D">
              <w:rPr>
                <w:spacing w:val="-9"/>
                <w:sz w:val="20"/>
                <w:szCs w:val="20"/>
              </w:rPr>
              <w:t xml:space="preserve"> </w:t>
            </w:r>
            <w:r w:rsidRPr="005E141D">
              <w:rPr>
                <w:sz w:val="20"/>
                <w:szCs w:val="20"/>
              </w:rPr>
              <w:t>и</w:t>
            </w:r>
            <w:r w:rsidRPr="005E141D">
              <w:rPr>
                <w:spacing w:val="-57"/>
                <w:sz w:val="20"/>
                <w:szCs w:val="20"/>
              </w:rPr>
              <w:t xml:space="preserve"> </w:t>
            </w:r>
            <w:r w:rsidRPr="005E141D">
              <w:rPr>
                <w:sz w:val="20"/>
                <w:szCs w:val="20"/>
              </w:rPr>
              <w:t>иных</w:t>
            </w:r>
          </w:p>
          <w:p w:rsidR="00D4407B" w:rsidRPr="005E141D" w:rsidRDefault="00D4407B" w:rsidP="00D4407B">
            <w:pPr>
              <w:pStyle w:val="aff5"/>
              <w:jc w:val="center"/>
              <w:rPr>
                <w:rFonts w:ascii="Times New Roman" w:hAnsi="Times New Roman" w:cs="Times New Roman"/>
                <w:sz w:val="20"/>
                <w:szCs w:val="20"/>
              </w:rPr>
            </w:pPr>
            <w:r w:rsidRPr="005E141D">
              <w:rPr>
                <w:rFonts w:ascii="Times New Roman" w:hAnsi="Times New Roman" w:cs="Times New Roman"/>
                <w:sz w:val="20"/>
                <w:szCs w:val="20"/>
              </w:rPr>
              <w:t>документов)</w:t>
            </w:r>
          </w:p>
        </w:tc>
      </w:tr>
      <w:tr w:rsidR="00D4407B" w:rsidRPr="005E141D" w:rsidTr="00D4407B">
        <w:tc>
          <w:tcPr>
            <w:tcW w:w="676" w:type="dxa"/>
          </w:tcPr>
          <w:p w:rsidR="00D4407B" w:rsidRPr="005E141D" w:rsidRDefault="00D4407B" w:rsidP="00D4407B">
            <w:pPr>
              <w:pStyle w:val="aff5"/>
              <w:jc w:val="center"/>
              <w:rPr>
                <w:rFonts w:ascii="Times New Roman" w:hAnsi="Times New Roman" w:cs="Times New Roman"/>
                <w:sz w:val="23"/>
                <w:szCs w:val="23"/>
              </w:rPr>
            </w:pPr>
            <w:r w:rsidRPr="005E141D">
              <w:rPr>
                <w:rFonts w:ascii="Times New Roman" w:hAnsi="Times New Roman" w:cs="Times New Roman"/>
                <w:sz w:val="23"/>
                <w:szCs w:val="23"/>
              </w:rPr>
              <w:lastRenderedPageBreak/>
              <w:t>1</w:t>
            </w:r>
          </w:p>
        </w:tc>
        <w:tc>
          <w:tcPr>
            <w:tcW w:w="2093" w:type="dxa"/>
          </w:tcPr>
          <w:p w:rsidR="00D4407B" w:rsidRPr="005E141D" w:rsidRDefault="00D4407B" w:rsidP="00D4407B">
            <w:pPr>
              <w:pStyle w:val="aff5"/>
              <w:jc w:val="center"/>
              <w:rPr>
                <w:rFonts w:ascii="Times New Roman" w:hAnsi="Times New Roman" w:cs="Times New Roman"/>
                <w:sz w:val="23"/>
                <w:szCs w:val="23"/>
              </w:rPr>
            </w:pPr>
            <w:r w:rsidRPr="005E141D">
              <w:rPr>
                <w:rFonts w:ascii="Times New Roman" w:hAnsi="Times New Roman" w:cs="Times New Roman"/>
                <w:sz w:val="23"/>
                <w:szCs w:val="23"/>
              </w:rPr>
              <w:t>2</w:t>
            </w:r>
          </w:p>
        </w:tc>
        <w:tc>
          <w:tcPr>
            <w:tcW w:w="4326" w:type="dxa"/>
          </w:tcPr>
          <w:p w:rsidR="00D4407B" w:rsidRPr="005E141D" w:rsidRDefault="00D4407B" w:rsidP="00D4407B">
            <w:pPr>
              <w:pStyle w:val="aff5"/>
              <w:jc w:val="center"/>
              <w:rPr>
                <w:rFonts w:ascii="Times New Roman" w:hAnsi="Times New Roman" w:cs="Times New Roman"/>
                <w:sz w:val="23"/>
                <w:szCs w:val="23"/>
              </w:rPr>
            </w:pPr>
            <w:r w:rsidRPr="005E141D">
              <w:rPr>
                <w:rFonts w:ascii="Times New Roman" w:hAnsi="Times New Roman" w:cs="Times New Roman"/>
                <w:sz w:val="23"/>
                <w:szCs w:val="23"/>
              </w:rPr>
              <w:t>3</w:t>
            </w:r>
          </w:p>
        </w:tc>
        <w:tc>
          <w:tcPr>
            <w:tcW w:w="1578" w:type="dxa"/>
          </w:tcPr>
          <w:p w:rsidR="00D4407B" w:rsidRPr="005E141D" w:rsidRDefault="00D4407B" w:rsidP="00D4407B">
            <w:pPr>
              <w:pStyle w:val="aff5"/>
              <w:jc w:val="center"/>
              <w:rPr>
                <w:rFonts w:ascii="Times New Roman" w:hAnsi="Times New Roman" w:cs="Times New Roman"/>
                <w:sz w:val="23"/>
                <w:szCs w:val="23"/>
              </w:rPr>
            </w:pPr>
            <w:r w:rsidRPr="005E141D">
              <w:rPr>
                <w:rFonts w:ascii="Times New Roman" w:hAnsi="Times New Roman" w:cs="Times New Roman"/>
                <w:sz w:val="23"/>
                <w:szCs w:val="23"/>
              </w:rPr>
              <w:t>4</w:t>
            </w:r>
          </w:p>
        </w:tc>
        <w:tc>
          <w:tcPr>
            <w:tcW w:w="1765" w:type="dxa"/>
          </w:tcPr>
          <w:p w:rsidR="00D4407B" w:rsidRPr="005E141D" w:rsidRDefault="00D4407B" w:rsidP="00D4407B">
            <w:pPr>
              <w:pStyle w:val="aff5"/>
              <w:jc w:val="center"/>
              <w:rPr>
                <w:rFonts w:ascii="Times New Roman" w:hAnsi="Times New Roman" w:cs="Times New Roman"/>
                <w:sz w:val="23"/>
                <w:szCs w:val="23"/>
              </w:rPr>
            </w:pPr>
          </w:p>
        </w:tc>
      </w:tr>
      <w:tr w:rsidR="00D4407B" w:rsidRPr="005E141D" w:rsidTr="00D4407B">
        <w:tc>
          <w:tcPr>
            <w:tcW w:w="676" w:type="dxa"/>
            <w:vMerge w:val="restart"/>
          </w:tcPr>
          <w:p w:rsidR="00D4407B" w:rsidRPr="005E141D" w:rsidRDefault="00D4407B" w:rsidP="00004DB0">
            <w:pPr>
              <w:numPr>
                <w:ilvl w:val="0"/>
                <w:numId w:val="151"/>
              </w:numPr>
              <w:jc w:val="both"/>
            </w:pPr>
          </w:p>
        </w:tc>
        <w:tc>
          <w:tcPr>
            <w:tcW w:w="2093" w:type="dxa"/>
            <w:vMerge w:val="restart"/>
          </w:tcPr>
          <w:p w:rsidR="00D4407B" w:rsidRPr="005E141D" w:rsidRDefault="00D4407B" w:rsidP="00D4407B">
            <w:pPr>
              <w:jc w:val="both"/>
            </w:pPr>
            <w:r w:rsidRPr="005E141D">
              <w:rPr>
                <w:sz w:val="22"/>
                <w:szCs w:val="22"/>
              </w:rPr>
              <w:t>Дворник; уборщик территорий</w:t>
            </w:r>
          </w:p>
        </w:tc>
        <w:tc>
          <w:tcPr>
            <w:tcW w:w="4326" w:type="dxa"/>
          </w:tcPr>
          <w:p w:rsidR="00D4407B" w:rsidRPr="005E141D" w:rsidRDefault="00D4407B" w:rsidP="00D4407B">
            <w:pPr>
              <w:pStyle w:val="TableParagraph"/>
              <w:ind w:right="149"/>
              <w:jc w:val="both"/>
              <w:rPr>
                <w:spacing w:val="-68"/>
              </w:rPr>
            </w:pPr>
            <w:r w:rsidRPr="005E141D">
              <w:t>Жилет сигнальный</w:t>
            </w:r>
            <w:r w:rsidRPr="005E141D">
              <w:rPr>
                <w:spacing w:val="-68"/>
              </w:rPr>
              <w:t xml:space="preserve">    </w:t>
            </w:r>
          </w:p>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повышенной видимости</w:t>
            </w:r>
          </w:p>
        </w:tc>
        <w:tc>
          <w:tcPr>
            <w:tcW w:w="1578" w:type="dxa"/>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 шт.</w:t>
            </w:r>
          </w:p>
        </w:tc>
        <w:tc>
          <w:tcPr>
            <w:tcW w:w="1765" w:type="dxa"/>
            <w:vMerge w:val="restart"/>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bCs/>
                <w:sz w:val="22"/>
                <w:szCs w:val="22"/>
              </w:rPr>
              <w:t>п.4933</w:t>
            </w:r>
            <w:r w:rsidRPr="005E141D">
              <w:rPr>
                <w:rFonts w:ascii="Times New Roman" w:hAnsi="Times New Roman" w:cs="Times New Roman"/>
                <w:b/>
                <w:sz w:val="22"/>
                <w:szCs w:val="22"/>
              </w:rPr>
              <w:t xml:space="preserve"> </w:t>
            </w:r>
          </w:p>
        </w:tc>
      </w:tr>
      <w:tr w:rsidR="00D4407B" w:rsidRPr="005E141D" w:rsidTr="00D4407B">
        <w:tc>
          <w:tcPr>
            <w:tcW w:w="676" w:type="dxa"/>
            <w:vMerge/>
          </w:tcPr>
          <w:p w:rsidR="00D4407B" w:rsidRPr="005E141D" w:rsidRDefault="00D4407B" w:rsidP="00004DB0">
            <w:pPr>
              <w:numPr>
                <w:ilvl w:val="0"/>
                <w:numId w:val="151"/>
              </w:numPr>
              <w:jc w:val="both"/>
            </w:pPr>
          </w:p>
        </w:tc>
        <w:tc>
          <w:tcPr>
            <w:tcW w:w="2093" w:type="dxa"/>
            <w:vMerge/>
          </w:tcPr>
          <w:p w:rsidR="00D4407B" w:rsidRPr="005E141D" w:rsidRDefault="00D4407B" w:rsidP="00D4407B">
            <w:pPr>
              <w:jc w:val="both"/>
            </w:pPr>
          </w:p>
        </w:tc>
        <w:tc>
          <w:tcPr>
            <w:tcW w:w="4326" w:type="dxa"/>
          </w:tcPr>
          <w:p w:rsidR="00D4407B" w:rsidRPr="005E141D" w:rsidRDefault="00D4407B" w:rsidP="00D4407B">
            <w:pPr>
              <w:pStyle w:val="TableParagraph"/>
              <w:ind w:right="640"/>
              <w:jc w:val="both"/>
            </w:pPr>
            <w:r w:rsidRPr="005E141D">
              <w:t>Костюм для защиты от</w:t>
            </w:r>
            <w:r w:rsidRPr="005E141D">
              <w:rPr>
                <w:spacing w:val="-67"/>
              </w:rPr>
              <w:t xml:space="preserve"> </w:t>
            </w:r>
            <w:r w:rsidRPr="005E141D">
              <w:t>механических</w:t>
            </w:r>
          </w:p>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воздействий</w:t>
            </w:r>
            <w:r w:rsidRPr="005E141D">
              <w:rPr>
                <w:rFonts w:ascii="Times New Roman" w:hAnsi="Times New Roman" w:cs="Times New Roman"/>
                <w:spacing w:val="-5"/>
                <w:sz w:val="22"/>
                <w:szCs w:val="22"/>
              </w:rPr>
              <w:t xml:space="preserve"> </w:t>
            </w:r>
            <w:r w:rsidRPr="005E141D">
              <w:rPr>
                <w:rFonts w:ascii="Times New Roman" w:hAnsi="Times New Roman" w:cs="Times New Roman"/>
                <w:sz w:val="22"/>
                <w:szCs w:val="22"/>
              </w:rPr>
              <w:t>(истирания)</w:t>
            </w:r>
          </w:p>
        </w:tc>
        <w:tc>
          <w:tcPr>
            <w:tcW w:w="1578" w:type="dxa"/>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 шт.</w:t>
            </w:r>
          </w:p>
        </w:tc>
        <w:tc>
          <w:tcPr>
            <w:tcW w:w="1765" w:type="dxa"/>
            <w:vMerge/>
          </w:tcPr>
          <w:p w:rsidR="00D4407B" w:rsidRPr="005E141D" w:rsidRDefault="00D4407B" w:rsidP="00D4407B">
            <w:pPr>
              <w:pStyle w:val="aff5"/>
              <w:rPr>
                <w:rFonts w:ascii="Times New Roman" w:hAnsi="Times New Roman" w:cs="Times New Roman"/>
              </w:rPr>
            </w:pPr>
          </w:p>
        </w:tc>
      </w:tr>
      <w:tr w:rsidR="00D4407B" w:rsidRPr="005E141D" w:rsidTr="00D4407B">
        <w:tc>
          <w:tcPr>
            <w:tcW w:w="676" w:type="dxa"/>
            <w:vMerge/>
          </w:tcPr>
          <w:p w:rsidR="00D4407B" w:rsidRPr="005E141D" w:rsidRDefault="00D4407B" w:rsidP="00004DB0">
            <w:pPr>
              <w:numPr>
                <w:ilvl w:val="0"/>
                <w:numId w:val="151"/>
              </w:numPr>
              <w:jc w:val="both"/>
            </w:pPr>
          </w:p>
        </w:tc>
        <w:tc>
          <w:tcPr>
            <w:tcW w:w="2093" w:type="dxa"/>
            <w:vMerge/>
          </w:tcPr>
          <w:p w:rsidR="00D4407B" w:rsidRPr="005E141D" w:rsidRDefault="00D4407B" w:rsidP="00D4407B">
            <w:pPr>
              <w:jc w:val="both"/>
            </w:pPr>
          </w:p>
        </w:tc>
        <w:tc>
          <w:tcPr>
            <w:tcW w:w="4326" w:type="dxa"/>
          </w:tcPr>
          <w:p w:rsidR="00D4407B" w:rsidRPr="005E141D" w:rsidRDefault="00D4407B" w:rsidP="00D4407B">
            <w:pPr>
              <w:pStyle w:val="TableParagraph"/>
              <w:ind w:right="149"/>
              <w:jc w:val="both"/>
            </w:pPr>
            <w:r w:rsidRPr="005E141D">
              <w:t>Пальто,</w:t>
            </w:r>
            <w:r w:rsidRPr="005E141D">
              <w:rPr>
                <w:spacing w:val="-2"/>
              </w:rPr>
              <w:t xml:space="preserve"> </w:t>
            </w:r>
            <w:r w:rsidRPr="005E141D">
              <w:t>полупальто,</w:t>
            </w:r>
            <w:r w:rsidRPr="005E141D">
              <w:rPr>
                <w:spacing w:val="-2"/>
              </w:rPr>
              <w:t xml:space="preserve"> </w:t>
            </w:r>
            <w:r w:rsidRPr="005E141D">
              <w:t>плащ для</w:t>
            </w:r>
          </w:p>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защиты</w:t>
            </w:r>
            <w:r w:rsidRPr="005E141D">
              <w:rPr>
                <w:rFonts w:ascii="Times New Roman" w:hAnsi="Times New Roman" w:cs="Times New Roman"/>
                <w:spacing w:val="-3"/>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
                <w:sz w:val="22"/>
                <w:szCs w:val="22"/>
              </w:rPr>
              <w:t xml:space="preserve"> </w:t>
            </w:r>
            <w:r w:rsidRPr="005E141D">
              <w:rPr>
                <w:rFonts w:ascii="Times New Roman" w:hAnsi="Times New Roman" w:cs="Times New Roman"/>
                <w:sz w:val="22"/>
                <w:szCs w:val="22"/>
              </w:rPr>
              <w:t>воды</w:t>
            </w:r>
          </w:p>
        </w:tc>
        <w:tc>
          <w:tcPr>
            <w:tcW w:w="1578" w:type="dxa"/>
          </w:tcPr>
          <w:p w:rsidR="00D4407B" w:rsidRPr="005E141D" w:rsidRDefault="00D4407B" w:rsidP="00D4407B">
            <w:pPr>
              <w:pStyle w:val="TableParagraph"/>
              <w:ind w:left="0" w:right="165"/>
              <w:jc w:val="both"/>
            </w:pPr>
            <w:r w:rsidRPr="005E141D">
              <w:t>1</w:t>
            </w:r>
            <w:r w:rsidRPr="005E141D">
              <w:rPr>
                <w:spacing w:val="1"/>
              </w:rPr>
              <w:t xml:space="preserve"> </w:t>
            </w:r>
            <w:r w:rsidRPr="005E141D">
              <w:t>шт.</w:t>
            </w:r>
            <w:r w:rsidRPr="005E141D">
              <w:rPr>
                <w:spacing w:val="-1"/>
              </w:rPr>
              <w:t xml:space="preserve"> </w:t>
            </w:r>
            <w:r w:rsidRPr="005E141D">
              <w:t>на</w:t>
            </w:r>
          </w:p>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2 года</w:t>
            </w:r>
          </w:p>
        </w:tc>
        <w:tc>
          <w:tcPr>
            <w:tcW w:w="1765" w:type="dxa"/>
            <w:vMerge/>
          </w:tcPr>
          <w:p w:rsidR="00D4407B" w:rsidRPr="005E141D" w:rsidRDefault="00D4407B" w:rsidP="00D4407B">
            <w:pPr>
              <w:pStyle w:val="aff5"/>
              <w:rPr>
                <w:rFonts w:ascii="Times New Roman" w:hAnsi="Times New Roman" w:cs="Times New Roman"/>
              </w:rPr>
            </w:pPr>
          </w:p>
        </w:tc>
      </w:tr>
      <w:tr w:rsidR="00D4407B" w:rsidRPr="005E141D" w:rsidTr="00D4407B">
        <w:tc>
          <w:tcPr>
            <w:tcW w:w="676" w:type="dxa"/>
            <w:vMerge/>
          </w:tcPr>
          <w:p w:rsidR="00D4407B" w:rsidRPr="005E141D" w:rsidRDefault="00D4407B" w:rsidP="00004DB0">
            <w:pPr>
              <w:numPr>
                <w:ilvl w:val="0"/>
                <w:numId w:val="151"/>
              </w:numPr>
              <w:jc w:val="both"/>
            </w:pPr>
          </w:p>
        </w:tc>
        <w:tc>
          <w:tcPr>
            <w:tcW w:w="2093" w:type="dxa"/>
            <w:vMerge/>
          </w:tcPr>
          <w:p w:rsidR="00D4407B" w:rsidRPr="005E141D" w:rsidRDefault="00D4407B" w:rsidP="00D4407B">
            <w:pPr>
              <w:jc w:val="both"/>
            </w:pPr>
          </w:p>
        </w:tc>
        <w:tc>
          <w:tcPr>
            <w:tcW w:w="4326" w:type="dxa"/>
          </w:tcPr>
          <w:p w:rsidR="00D4407B" w:rsidRPr="005E141D" w:rsidRDefault="00D4407B" w:rsidP="00D4407B">
            <w:pPr>
              <w:pStyle w:val="TableParagraph"/>
              <w:ind w:right="149"/>
              <w:jc w:val="both"/>
            </w:pPr>
            <w:r w:rsidRPr="005E141D">
              <w:t>Обувь специальная для защиты</w:t>
            </w:r>
            <w:r w:rsidRPr="005E141D">
              <w:rPr>
                <w:spacing w:val="-67"/>
              </w:rPr>
              <w:t xml:space="preserve"> </w:t>
            </w:r>
            <w:r w:rsidRPr="005E141D">
              <w:t>от</w:t>
            </w:r>
          </w:p>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механических воздействий</w:t>
            </w:r>
            <w:r w:rsidRPr="005E141D">
              <w:rPr>
                <w:rFonts w:ascii="Times New Roman" w:hAnsi="Times New Roman" w:cs="Times New Roman"/>
                <w:spacing w:val="-68"/>
                <w:sz w:val="22"/>
                <w:szCs w:val="22"/>
              </w:rPr>
              <w:t xml:space="preserve"> </w:t>
            </w:r>
            <w:r w:rsidRPr="005E141D">
              <w:rPr>
                <w:rFonts w:ascii="Times New Roman" w:hAnsi="Times New Roman" w:cs="Times New Roman"/>
                <w:sz w:val="22"/>
                <w:szCs w:val="22"/>
              </w:rPr>
              <w:t>(ударов)</w:t>
            </w:r>
          </w:p>
        </w:tc>
        <w:tc>
          <w:tcPr>
            <w:tcW w:w="1578" w:type="dxa"/>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 пара</w:t>
            </w:r>
          </w:p>
        </w:tc>
        <w:tc>
          <w:tcPr>
            <w:tcW w:w="1765" w:type="dxa"/>
            <w:vMerge/>
          </w:tcPr>
          <w:p w:rsidR="00D4407B" w:rsidRPr="005E141D" w:rsidRDefault="00D4407B" w:rsidP="00D4407B">
            <w:pPr>
              <w:pStyle w:val="aff5"/>
              <w:rPr>
                <w:rFonts w:ascii="Times New Roman" w:hAnsi="Times New Roman" w:cs="Times New Roman"/>
              </w:rPr>
            </w:pPr>
          </w:p>
        </w:tc>
      </w:tr>
      <w:tr w:rsidR="00D4407B" w:rsidRPr="005E141D" w:rsidTr="00D4407B">
        <w:tc>
          <w:tcPr>
            <w:tcW w:w="676" w:type="dxa"/>
            <w:vMerge/>
          </w:tcPr>
          <w:p w:rsidR="00D4407B" w:rsidRPr="005E141D" w:rsidRDefault="00D4407B" w:rsidP="00004DB0">
            <w:pPr>
              <w:numPr>
                <w:ilvl w:val="0"/>
                <w:numId w:val="151"/>
              </w:numPr>
              <w:jc w:val="both"/>
            </w:pPr>
          </w:p>
        </w:tc>
        <w:tc>
          <w:tcPr>
            <w:tcW w:w="2093" w:type="dxa"/>
            <w:vMerge/>
          </w:tcPr>
          <w:p w:rsidR="00D4407B" w:rsidRPr="005E141D" w:rsidRDefault="00D4407B" w:rsidP="00D4407B">
            <w:pPr>
              <w:jc w:val="both"/>
            </w:pPr>
          </w:p>
        </w:tc>
        <w:tc>
          <w:tcPr>
            <w:tcW w:w="4326" w:type="dxa"/>
          </w:tcPr>
          <w:p w:rsidR="00D4407B" w:rsidRPr="005E141D" w:rsidRDefault="00D4407B" w:rsidP="00D4407B">
            <w:pPr>
              <w:pStyle w:val="TableParagraph"/>
              <w:ind w:right="106"/>
              <w:jc w:val="both"/>
            </w:pPr>
            <w:r w:rsidRPr="005E141D">
              <w:t>Перчатки</w:t>
            </w:r>
            <w:r w:rsidRPr="005E141D">
              <w:rPr>
                <w:spacing w:val="-4"/>
              </w:rPr>
              <w:t xml:space="preserve"> </w:t>
            </w:r>
            <w:r w:rsidRPr="005E141D">
              <w:t>для защиты</w:t>
            </w:r>
            <w:r w:rsidRPr="005E141D">
              <w:rPr>
                <w:spacing w:val="-1"/>
              </w:rPr>
              <w:t xml:space="preserve"> </w:t>
            </w:r>
            <w:r w:rsidRPr="005E141D">
              <w:t>от воды</w:t>
            </w:r>
            <w:r w:rsidRPr="005E141D">
              <w:rPr>
                <w:spacing w:val="-1"/>
              </w:rPr>
              <w:t xml:space="preserve"> </w:t>
            </w:r>
            <w:r w:rsidRPr="005E141D">
              <w:t>и</w:t>
            </w:r>
          </w:p>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растворов нетоксичных</w:t>
            </w:r>
            <w:r w:rsidRPr="005E141D">
              <w:rPr>
                <w:rFonts w:ascii="Times New Roman" w:hAnsi="Times New Roman" w:cs="Times New Roman"/>
                <w:spacing w:val="-67"/>
                <w:sz w:val="22"/>
                <w:szCs w:val="22"/>
              </w:rPr>
              <w:t xml:space="preserve"> </w:t>
            </w:r>
            <w:r w:rsidRPr="005E141D">
              <w:rPr>
                <w:rFonts w:ascii="Times New Roman" w:hAnsi="Times New Roman" w:cs="Times New Roman"/>
                <w:sz w:val="22"/>
                <w:szCs w:val="22"/>
              </w:rPr>
              <w:t>веществ</w:t>
            </w:r>
          </w:p>
        </w:tc>
        <w:tc>
          <w:tcPr>
            <w:tcW w:w="1578" w:type="dxa"/>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12</w:t>
            </w:r>
            <w:r w:rsidRPr="005E141D">
              <w:rPr>
                <w:rFonts w:ascii="Times New Roman" w:hAnsi="Times New Roman" w:cs="Times New Roman"/>
                <w:spacing w:val="-4"/>
                <w:sz w:val="22"/>
                <w:szCs w:val="22"/>
              </w:rPr>
              <w:t xml:space="preserve"> </w:t>
            </w:r>
            <w:r w:rsidRPr="005E141D">
              <w:rPr>
                <w:rFonts w:ascii="Times New Roman" w:hAnsi="Times New Roman" w:cs="Times New Roman"/>
                <w:sz w:val="22"/>
                <w:szCs w:val="22"/>
              </w:rPr>
              <w:t>пар</w:t>
            </w:r>
          </w:p>
        </w:tc>
        <w:tc>
          <w:tcPr>
            <w:tcW w:w="1765" w:type="dxa"/>
            <w:vMerge/>
          </w:tcPr>
          <w:p w:rsidR="00D4407B" w:rsidRPr="005E141D" w:rsidRDefault="00D4407B" w:rsidP="00D4407B">
            <w:pPr>
              <w:pStyle w:val="aff5"/>
              <w:rPr>
                <w:rFonts w:ascii="Times New Roman" w:hAnsi="Times New Roman" w:cs="Times New Roman"/>
              </w:rPr>
            </w:pPr>
          </w:p>
        </w:tc>
      </w:tr>
      <w:tr w:rsidR="00D4407B" w:rsidRPr="005E141D" w:rsidTr="00D4407B">
        <w:tc>
          <w:tcPr>
            <w:tcW w:w="676" w:type="dxa"/>
            <w:vMerge/>
          </w:tcPr>
          <w:p w:rsidR="00D4407B" w:rsidRPr="005E141D" w:rsidRDefault="00D4407B" w:rsidP="00004DB0">
            <w:pPr>
              <w:numPr>
                <w:ilvl w:val="0"/>
                <w:numId w:val="151"/>
              </w:numPr>
              <w:jc w:val="both"/>
            </w:pPr>
          </w:p>
        </w:tc>
        <w:tc>
          <w:tcPr>
            <w:tcW w:w="2093" w:type="dxa"/>
            <w:vMerge/>
          </w:tcPr>
          <w:p w:rsidR="00D4407B" w:rsidRPr="005E141D" w:rsidRDefault="00D4407B" w:rsidP="00D4407B">
            <w:pPr>
              <w:jc w:val="both"/>
            </w:pPr>
          </w:p>
        </w:tc>
        <w:tc>
          <w:tcPr>
            <w:tcW w:w="4326" w:type="dxa"/>
          </w:tcPr>
          <w:p w:rsidR="00D4407B" w:rsidRPr="005E141D" w:rsidRDefault="00D4407B" w:rsidP="00D4407B">
            <w:pPr>
              <w:pStyle w:val="TableParagraph"/>
              <w:ind w:right="551"/>
              <w:jc w:val="both"/>
            </w:pPr>
            <w:r w:rsidRPr="005E141D">
              <w:t>Перчатки для защиты от</w:t>
            </w:r>
            <w:r w:rsidRPr="005E141D">
              <w:rPr>
                <w:spacing w:val="-67"/>
              </w:rPr>
              <w:t xml:space="preserve"> </w:t>
            </w:r>
            <w:r w:rsidRPr="005E141D">
              <w:t>механических</w:t>
            </w:r>
          </w:p>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воздействий</w:t>
            </w:r>
            <w:r w:rsidRPr="005E141D">
              <w:rPr>
                <w:rFonts w:ascii="Times New Roman" w:hAnsi="Times New Roman" w:cs="Times New Roman"/>
                <w:spacing w:val="-6"/>
                <w:sz w:val="22"/>
                <w:szCs w:val="22"/>
              </w:rPr>
              <w:t xml:space="preserve"> </w:t>
            </w:r>
            <w:r w:rsidRPr="005E141D">
              <w:rPr>
                <w:rFonts w:ascii="Times New Roman" w:hAnsi="Times New Roman" w:cs="Times New Roman"/>
                <w:sz w:val="22"/>
                <w:szCs w:val="22"/>
              </w:rPr>
              <w:t>(истирания)</w:t>
            </w:r>
          </w:p>
        </w:tc>
        <w:tc>
          <w:tcPr>
            <w:tcW w:w="1578" w:type="dxa"/>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12</w:t>
            </w:r>
            <w:r w:rsidRPr="005E141D">
              <w:rPr>
                <w:rFonts w:ascii="Times New Roman" w:hAnsi="Times New Roman" w:cs="Times New Roman"/>
                <w:spacing w:val="-4"/>
                <w:sz w:val="22"/>
                <w:szCs w:val="22"/>
              </w:rPr>
              <w:t xml:space="preserve"> </w:t>
            </w:r>
            <w:r w:rsidRPr="005E141D">
              <w:rPr>
                <w:rFonts w:ascii="Times New Roman" w:hAnsi="Times New Roman" w:cs="Times New Roman"/>
                <w:sz w:val="22"/>
                <w:szCs w:val="22"/>
              </w:rPr>
              <w:t>пар</w:t>
            </w:r>
          </w:p>
        </w:tc>
        <w:tc>
          <w:tcPr>
            <w:tcW w:w="1765" w:type="dxa"/>
            <w:vMerge/>
          </w:tcPr>
          <w:p w:rsidR="00D4407B" w:rsidRPr="005E141D" w:rsidRDefault="00D4407B" w:rsidP="00D4407B">
            <w:pPr>
              <w:pStyle w:val="aff5"/>
              <w:rPr>
                <w:rFonts w:ascii="Times New Roman" w:hAnsi="Times New Roman" w:cs="Times New Roman"/>
              </w:rPr>
            </w:pPr>
          </w:p>
        </w:tc>
      </w:tr>
      <w:tr w:rsidR="00D4407B" w:rsidRPr="005E141D" w:rsidTr="00D4407B">
        <w:tc>
          <w:tcPr>
            <w:tcW w:w="676" w:type="dxa"/>
            <w:vMerge/>
          </w:tcPr>
          <w:p w:rsidR="00D4407B" w:rsidRPr="005E141D" w:rsidRDefault="00D4407B" w:rsidP="00004DB0">
            <w:pPr>
              <w:numPr>
                <w:ilvl w:val="0"/>
                <w:numId w:val="151"/>
              </w:numPr>
              <w:jc w:val="both"/>
            </w:pPr>
          </w:p>
        </w:tc>
        <w:tc>
          <w:tcPr>
            <w:tcW w:w="2093" w:type="dxa"/>
            <w:vMerge/>
          </w:tcPr>
          <w:p w:rsidR="00D4407B" w:rsidRPr="005E141D" w:rsidRDefault="00D4407B" w:rsidP="00D4407B">
            <w:pPr>
              <w:jc w:val="both"/>
            </w:pPr>
          </w:p>
        </w:tc>
        <w:tc>
          <w:tcPr>
            <w:tcW w:w="4326" w:type="dxa"/>
          </w:tcPr>
          <w:p w:rsidR="00D4407B" w:rsidRPr="005E141D" w:rsidRDefault="00D4407B" w:rsidP="00D4407B">
            <w:pPr>
              <w:pStyle w:val="TableParagraph"/>
              <w:ind w:right="225"/>
              <w:jc w:val="both"/>
            </w:pPr>
            <w:r w:rsidRPr="005E141D">
              <w:t xml:space="preserve">Головной убор для защиты от </w:t>
            </w:r>
            <w:r w:rsidRPr="005E141D">
              <w:rPr>
                <w:spacing w:val="-68"/>
              </w:rPr>
              <w:t xml:space="preserve"> </w:t>
            </w:r>
            <w:r w:rsidRPr="005E141D">
              <w:t>общих</w:t>
            </w:r>
          </w:p>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производственных</w:t>
            </w:r>
            <w:r w:rsidRPr="005E141D">
              <w:rPr>
                <w:rFonts w:ascii="Times New Roman" w:hAnsi="Times New Roman" w:cs="Times New Roman"/>
                <w:spacing w:val="-5"/>
                <w:sz w:val="22"/>
                <w:szCs w:val="22"/>
              </w:rPr>
              <w:t xml:space="preserve"> </w:t>
            </w:r>
            <w:r w:rsidRPr="005E141D">
              <w:rPr>
                <w:rFonts w:ascii="Times New Roman" w:hAnsi="Times New Roman" w:cs="Times New Roman"/>
                <w:sz w:val="22"/>
                <w:szCs w:val="22"/>
              </w:rPr>
              <w:t>загрязнений</w:t>
            </w:r>
          </w:p>
        </w:tc>
        <w:tc>
          <w:tcPr>
            <w:tcW w:w="1578" w:type="dxa"/>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 шт.</w:t>
            </w:r>
          </w:p>
        </w:tc>
        <w:tc>
          <w:tcPr>
            <w:tcW w:w="1765" w:type="dxa"/>
            <w:vMerge/>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D4407B" w:rsidRPr="005E141D" w:rsidRDefault="00D4407B" w:rsidP="00004DB0">
            <w:pPr>
              <w:pStyle w:val="aff6"/>
              <w:numPr>
                <w:ilvl w:val="0"/>
                <w:numId w:val="151"/>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Кастелянша</w:t>
            </w: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eastAsia="Calibri" w:hAnsi="Times New Roman" w:cs="Times New Roman"/>
                <w:sz w:val="22"/>
                <w:szCs w:val="22"/>
              </w:rPr>
              <w:t>Костюм для защиты от общих производственных загрязнений</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eastAsia="Calibri" w:hAnsi="Times New Roman" w:cs="Times New Roman"/>
                <w:sz w:val="22"/>
                <w:szCs w:val="22"/>
              </w:rPr>
              <w:t>1 шт. на год</w:t>
            </w:r>
          </w:p>
        </w:tc>
        <w:tc>
          <w:tcPr>
            <w:tcW w:w="1765" w:type="dxa"/>
            <w:vMerge w:val="restart"/>
            <w:tcBorders>
              <w:top w:val="single" w:sz="4" w:space="0" w:color="auto"/>
              <w:left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eastAsia="Calibri" w:hAnsi="Times New Roman" w:cs="Times New Roman"/>
                <w:sz w:val="22"/>
                <w:szCs w:val="22"/>
              </w:rPr>
              <w:t xml:space="preserve">п.1491 </w:t>
            </w: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D4407B" w:rsidRPr="005E141D" w:rsidRDefault="00D4407B" w:rsidP="00004DB0">
            <w:pPr>
              <w:pStyle w:val="aff5"/>
              <w:numPr>
                <w:ilvl w:val="0"/>
                <w:numId w:val="151"/>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eastAsia="Calibri" w:hAnsi="Times New Roman" w:cs="Times New Roman"/>
                <w:sz w:val="22"/>
                <w:szCs w:val="22"/>
              </w:rPr>
              <w:t>Обувь специальная для защиты от механических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eastAsia="Calibri" w:hAnsi="Times New Roman" w:cs="Times New Roman"/>
                <w:sz w:val="22"/>
                <w:szCs w:val="22"/>
              </w:rPr>
              <w:t>1 пара на год</w:t>
            </w:r>
          </w:p>
        </w:tc>
        <w:tc>
          <w:tcPr>
            <w:tcW w:w="1765" w:type="dxa"/>
            <w:vMerge/>
            <w:tcBorders>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val="restart"/>
            <w:tcBorders>
              <w:top w:val="single" w:sz="4" w:space="0" w:color="auto"/>
              <w:right w:val="single" w:sz="4" w:space="0" w:color="auto"/>
            </w:tcBorders>
          </w:tcPr>
          <w:p w:rsidR="00D4407B" w:rsidRPr="005E141D" w:rsidRDefault="00D4407B" w:rsidP="00004DB0">
            <w:pPr>
              <w:pStyle w:val="aff6"/>
              <w:numPr>
                <w:ilvl w:val="0"/>
                <w:numId w:val="151"/>
              </w:numPr>
              <w:jc w:val="both"/>
              <w:rPr>
                <w:rFonts w:ascii="Times New Roman" w:hAnsi="Times New Roman" w:cs="Times New Roman"/>
              </w:rPr>
            </w:pPr>
          </w:p>
        </w:tc>
        <w:tc>
          <w:tcPr>
            <w:tcW w:w="2093" w:type="dxa"/>
            <w:vMerge w:val="restart"/>
            <w:tcBorders>
              <w:top w:val="single" w:sz="4" w:space="0" w:color="auto"/>
              <w:left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eastAsia="Calibri" w:hAnsi="Times New Roman" w:cs="Times New Roman"/>
                <w:sz w:val="22"/>
                <w:szCs w:val="22"/>
              </w:rPr>
              <w:t>Кладовщик</w:t>
            </w: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eastAsia="Calibri" w:hAnsi="Times New Roman" w:cs="Times New Roman"/>
                <w:sz w:val="22"/>
                <w:szCs w:val="22"/>
              </w:rPr>
              <w:t>Костюм для защиты от общих производственных загрязнений</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eastAsia="Calibri" w:hAnsi="Times New Roman" w:cs="Times New Roman"/>
                <w:sz w:val="22"/>
                <w:szCs w:val="22"/>
              </w:rPr>
              <w:t>1 шт. на год</w:t>
            </w:r>
          </w:p>
        </w:tc>
        <w:tc>
          <w:tcPr>
            <w:tcW w:w="1765" w:type="dxa"/>
            <w:vMerge w:val="restart"/>
            <w:tcBorders>
              <w:top w:val="single" w:sz="4" w:space="0" w:color="auto"/>
              <w:left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eastAsia="Calibri" w:hAnsi="Times New Roman" w:cs="Times New Roman"/>
                <w:sz w:val="22"/>
                <w:szCs w:val="22"/>
              </w:rPr>
              <w:t xml:space="preserve">п.1511 </w:t>
            </w: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tcBorders>
              <w:right w:val="single" w:sz="4" w:space="0" w:color="auto"/>
            </w:tcBorders>
          </w:tcPr>
          <w:p w:rsidR="00D4407B" w:rsidRPr="005E141D" w:rsidRDefault="00D4407B" w:rsidP="00004DB0">
            <w:pPr>
              <w:pStyle w:val="aff6"/>
              <w:numPr>
                <w:ilvl w:val="0"/>
                <w:numId w:val="151"/>
              </w:numPr>
              <w:jc w:val="both"/>
              <w:rPr>
                <w:rFonts w:ascii="Times New Roman" w:hAnsi="Times New Roman" w:cs="Times New Roman"/>
              </w:rPr>
            </w:pPr>
          </w:p>
        </w:tc>
        <w:tc>
          <w:tcPr>
            <w:tcW w:w="2093" w:type="dxa"/>
            <w:vMerge/>
            <w:tcBorders>
              <w:left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eastAsia="Calibri" w:hAnsi="Times New Roman" w:cs="Times New Roman"/>
                <w:sz w:val="22"/>
                <w:szCs w:val="22"/>
              </w:rPr>
              <w:t>Обувь специальная для защиты от механических воздействий (ударов)</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eastAsia="Calibri" w:hAnsi="Times New Roman" w:cs="Times New Roman"/>
                <w:sz w:val="22"/>
                <w:szCs w:val="22"/>
              </w:rPr>
              <w:t>1 пара на год</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tcBorders>
              <w:right w:val="single" w:sz="4" w:space="0" w:color="auto"/>
            </w:tcBorders>
          </w:tcPr>
          <w:p w:rsidR="00D4407B" w:rsidRPr="005E141D" w:rsidRDefault="00D4407B" w:rsidP="00004DB0">
            <w:pPr>
              <w:pStyle w:val="aff6"/>
              <w:numPr>
                <w:ilvl w:val="0"/>
                <w:numId w:val="151"/>
              </w:numPr>
              <w:jc w:val="both"/>
              <w:rPr>
                <w:rFonts w:ascii="Times New Roman" w:hAnsi="Times New Roman" w:cs="Times New Roman"/>
              </w:rPr>
            </w:pPr>
          </w:p>
        </w:tc>
        <w:tc>
          <w:tcPr>
            <w:tcW w:w="2093" w:type="dxa"/>
            <w:vMerge/>
            <w:tcBorders>
              <w:left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eastAsia="Calibri" w:hAnsi="Times New Roman" w:cs="Times New Roman"/>
                <w:sz w:val="22"/>
                <w:szCs w:val="22"/>
              </w:rPr>
              <w:t>Перчатки для защиты от механических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eastAsia="Calibri" w:hAnsi="Times New Roman" w:cs="Times New Roman"/>
                <w:sz w:val="22"/>
                <w:szCs w:val="22"/>
              </w:rPr>
              <w:t>12 пар на год</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tcBorders>
              <w:right w:val="single" w:sz="4" w:space="0" w:color="auto"/>
            </w:tcBorders>
          </w:tcPr>
          <w:p w:rsidR="00D4407B" w:rsidRPr="005E141D" w:rsidRDefault="00D4407B" w:rsidP="00004DB0">
            <w:pPr>
              <w:pStyle w:val="aff6"/>
              <w:numPr>
                <w:ilvl w:val="0"/>
                <w:numId w:val="151"/>
              </w:numPr>
              <w:jc w:val="both"/>
              <w:rPr>
                <w:rFonts w:ascii="Times New Roman" w:hAnsi="Times New Roman" w:cs="Times New Roman"/>
              </w:rPr>
            </w:pPr>
          </w:p>
        </w:tc>
        <w:tc>
          <w:tcPr>
            <w:tcW w:w="2093" w:type="dxa"/>
            <w:vMerge/>
            <w:tcBorders>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eastAsia="Calibri" w:hAnsi="Times New Roman" w:cs="Times New Roman"/>
                <w:sz w:val="22"/>
                <w:szCs w:val="22"/>
              </w:rPr>
              <w:t>Головной убор для защиты от общих производственных загрязнений</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eastAsia="Calibri" w:hAnsi="Times New Roman" w:cs="Times New Roman"/>
                <w:sz w:val="22"/>
                <w:szCs w:val="22"/>
              </w:rPr>
              <w:t>1 шт. на год</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val="restart"/>
            <w:tcBorders>
              <w:top w:val="single" w:sz="4" w:space="0" w:color="auto"/>
              <w:right w:val="single" w:sz="4" w:space="0" w:color="auto"/>
            </w:tcBorders>
          </w:tcPr>
          <w:p w:rsidR="00D4407B" w:rsidRPr="005E141D" w:rsidRDefault="00D4407B" w:rsidP="00004DB0">
            <w:pPr>
              <w:pStyle w:val="aff6"/>
              <w:numPr>
                <w:ilvl w:val="0"/>
                <w:numId w:val="151"/>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Подсобный рабочий кухни</w:t>
            </w: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Костюм</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1"/>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2 </w:t>
            </w:r>
            <w:r w:rsidRPr="005E141D">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D4407B" w:rsidRPr="005E141D" w:rsidRDefault="00D4407B" w:rsidP="00D4407B">
            <w:pPr>
              <w:pStyle w:val="TableParagraph"/>
              <w:ind w:left="78"/>
              <w:jc w:val="both"/>
            </w:pPr>
            <w:r w:rsidRPr="005E141D">
              <w:t xml:space="preserve">п.1776 </w:t>
            </w: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D4407B">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Обувь специальная для защиты от механических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воздействий</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(ударов)</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4"/>
                <w:sz w:val="22"/>
                <w:szCs w:val="22"/>
              </w:rPr>
              <w:t>пара</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D4407B">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Перчатки</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12 </w:t>
            </w:r>
            <w:r w:rsidRPr="005E141D">
              <w:rPr>
                <w:rFonts w:ascii="Times New Roman" w:hAnsi="Times New Roman" w:cs="Times New Roman"/>
                <w:spacing w:val="-5"/>
                <w:sz w:val="22"/>
                <w:szCs w:val="22"/>
              </w:rPr>
              <w:t>пар</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D4407B">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Головной убор для защиты от общих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производственных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2 </w:t>
            </w:r>
            <w:r w:rsidRPr="005E141D">
              <w:rPr>
                <w:rFonts w:ascii="Times New Roman" w:hAnsi="Times New Roman" w:cs="Times New Roman"/>
                <w:spacing w:val="-5"/>
                <w:sz w:val="22"/>
                <w:szCs w:val="22"/>
              </w:rPr>
              <w:t>шт.</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D4407B" w:rsidRPr="005E141D" w:rsidRDefault="00D4407B" w:rsidP="00004DB0">
            <w:pPr>
              <w:pStyle w:val="aff6"/>
              <w:numPr>
                <w:ilvl w:val="0"/>
                <w:numId w:val="151"/>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Младший воспитатель</w:t>
            </w: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Костюм</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1"/>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п. 3677</w:t>
            </w: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004DB0">
            <w:pPr>
              <w:pStyle w:val="aff5"/>
              <w:numPr>
                <w:ilvl w:val="0"/>
                <w:numId w:val="151"/>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Обувь специальная для защиты от механических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воздействий</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(истира</w:t>
            </w:r>
            <w:r w:rsidRPr="005E141D">
              <w:rPr>
                <w:rFonts w:ascii="Times New Roman" w:hAnsi="Times New Roman" w:cs="Times New Roman"/>
                <w:spacing w:val="-4"/>
                <w:sz w:val="22"/>
                <w:szCs w:val="22"/>
              </w:rPr>
              <w:t>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4"/>
                <w:sz w:val="22"/>
                <w:szCs w:val="22"/>
              </w:rPr>
              <w:t>пара</w:t>
            </w:r>
          </w:p>
        </w:tc>
        <w:tc>
          <w:tcPr>
            <w:tcW w:w="1765" w:type="dxa"/>
            <w:vMerge/>
            <w:tcBorders>
              <w:left w:val="single" w:sz="4" w:space="0" w:color="auto"/>
            </w:tcBorders>
          </w:tcPr>
          <w:p w:rsidR="00D4407B" w:rsidRPr="005E141D" w:rsidRDefault="00D4407B" w:rsidP="00D4407B">
            <w:pPr>
              <w:pStyle w:val="aff6"/>
              <w:jc w:val="both"/>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004DB0">
            <w:pPr>
              <w:pStyle w:val="aff5"/>
              <w:numPr>
                <w:ilvl w:val="0"/>
                <w:numId w:val="151"/>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Перчатки</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 xml:space="preserve">12 </w:t>
            </w:r>
            <w:r w:rsidRPr="005E141D">
              <w:rPr>
                <w:rFonts w:ascii="Times New Roman" w:hAnsi="Times New Roman" w:cs="Times New Roman"/>
                <w:spacing w:val="-5"/>
                <w:sz w:val="22"/>
                <w:szCs w:val="22"/>
              </w:rPr>
              <w:t>пар</w:t>
            </w:r>
          </w:p>
        </w:tc>
        <w:tc>
          <w:tcPr>
            <w:tcW w:w="1765" w:type="dxa"/>
            <w:vMerge/>
            <w:tcBorders>
              <w:left w:val="single" w:sz="4" w:space="0" w:color="auto"/>
            </w:tcBorders>
          </w:tcPr>
          <w:p w:rsidR="00D4407B" w:rsidRPr="005E141D" w:rsidRDefault="00D4407B" w:rsidP="00D4407B">
            <w:pPr>
              <w:pStyle w:val="aff6"/>
              <w:jc w:val="both"/>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D4407B" w:rsidRPr="005E141D" w:rsidRDefault="00D4407B" w:rsidP="00004DB0">
            <w:pPr>
              <w:pStyle w:val="aff5"/>
              <w:numPr>
                <w:ilvl w:val="0"/>
                <w:numId w:val="151"/>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Головной убор для защиты от общих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производственных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5"/>
                <w:sz w:val="22"/>
                <w:szCs w:val="22"/>
              </w:rPr>
              <w:t>шт.</w:t>
            </w:r>
          </w:p>
        </w:tc>
        <w:tc>
          <w:tcPr>
            <w:tcW w:w="1765" w:type="dxa"/>
            <w:vMerge/>
            <w:tcBorders>
              <w:left w:val="single" w:sz="4" w:space="0" w:color="auto"/>
              <w:bottom w:val="single" w:sz="4" w:space="0" w:color="auto"/>
            </w:tcBorders>
          </w:tcPr>
          <w:p w:rsidR="00D4407B" w:rsidRPr="005E141D" w:rsidRDefault="00D4407B" w:rsidP="00D4407B">
            <w:pPr>
              <w:pStyle w:val="aff6"/>
              <w:jc w:val="both"/>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D4407B" w:rsidRPr="005E141D" w:rsidRDefault="00D4407B" w:rsidP="00004DB0">
            <w:pPr>
              <w:pStyle w:val="aff6"/>
              <w:numPr>
                <w:ilvl w:val="0"/>
                <w:numId w:val="151"/>
              </w:numPr>
              <w:jc w:val="both"/>
              <w:rPr>
                <w:rFonts w:ascii="Times New Roman" w:hAnsi="Times New Roman" w:cs="Times New Roman"/>
              </w:rPr>
            </w:pPr>
          </w:p>
        </w:tc>
        <w:tc>
          <w:tcPr>
            <w:tcW w:w="2093" w:type="dxa"/>
            <w:vMerge w:val="restart"/>
            <w:tcBorders>
              <w:top w:val="single" w:sz="4" w:space="0" w:color="auto"/>
              <w:left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Машинист по стирке спецодежды и белья</w:t>
            </w: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eastAsia="Calibri" w:hAnsi="Times New Roman" w:cs="Times New Roman"/>
                <w:sz w:val="22"/>
                <w:szCs w:val="22"/>
              </w:rPr>
              <w:t>Костюм для защиты от механических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eastAsia="Calibri" w:hAnsi="Times New Roman" w:cs="Times New Roman"/>
                <w:sz w:val="22"/>
                <w:szCs w:val="22"/>
              </w:rPr>
              <w:t>1 шт. на год</w:t>
            </w:r>
          </w:p>
        </w:tc>
        <w:tc>
          <w:tcPr>
            <w:tcW w:w="1765" w:type="dxa"/>
            <w:vMerge w:val="restart"/>
            <w:tcBorders>
              <w:top w:val="single" w:sz="4" w:space="0" w:color="auto"/>
              <w:left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п.4031 </w:t>
            </w: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D4407B">
            <w:pPr>
              <w:pStyle w:val="aff5"/>
              <w:rPr>
                <w:rFonts w:ascii="Times New Roman" w:hAnsi="Times New Roman" w:cs="Times New Roman"/>
              </w:rPr>
            </w:pPr>
          </w:p>
        </w:tc>
        <w:tc>
          <w:tcPr>
            <w:tcW w:w="2093" w:type="dxa"/>
            <w:vMerge/>
            <w:tcBorders>
              <w:left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 xml:space="preserve">Обувь специальная для защиты от </w:t>
            </w:r>
            <w:r w:rsidRPr="005E141D">
              <w:rPr>
                <w:rFonts w:ascii="Times New Roman" w:hAnsi="Times New Roman" w:cs="Times New Roman"/>
                <w:sz w:val="22"/>
                <w:szCs w:val="22"/>
              </w:rPr>
              <w:lastRenderedPageBreak/>
              <w:t>механических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воздействий</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(истира</w:t>
            </w:r>
            <w:r w:rsidRPr="005E141D">
              <w:rPr>
                <w:rFonts w:ascii="Times New Roman" w:hAnsi="Times New Roman" w:cs="Times New Roman"/>
                <w:spacing w:val="-4"/>
                <w:sz w:val="22"/>
                <w:szCs w:val="22"/>
              </w:rPr>
              <w:t>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eastAsia="Calibri" w:hAnsi="Times New Roman" w:cs="Times New Roman"/>
                <w:sz w:val="22"/>
                <w:szCs w:val="22"/>
              </w:rPr>
              <w:lastRenderedPageBreak/>
              <w:t>1 пара на год</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D4407B">
            <w:pPr>
              <w:pStyle w:val="aff5"/>
              <w:rPr>
                <w:rFonts w:ascii="Times New Roman" w:hAnsi="Times New Roman" w:cs="Times New Roman"/>
              </w:rPr>
            </w:pPr>
          </w:p>
        </w:tc>
        <w:tc>
          <w:tcPr>
            <w:tcW w:w="2093" w:type="dxa"/>
            <w:vMerge/>
            <w:tcBorders>
              <w:left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Перчатки</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eastAsia="Calibri" w:hAnsi="Times New Roman" w:cs="Times New Roman"/>
                <w:sz w:val="22"/>
                <w:szCs w:val="22"/>
              </w:rPr>
              <w:t>12 пар на год</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tcBorders>
              <w:right w:val="single" w:sz="4" w:space="0" w:color="auto"/>
            </w:tcBorders>
          </w:tcPr>
          <w:p w:rsidR="00D4407B" w:rsidRPr="005E141D" w:rsidRDefault="00D4407B" w:rsidP="00D4407B">
            <w:pPr>
              <w:pStyle w:val="aff5"/>
              <w:rPr>
                <w:rFonts w:ascii="Times New Roman" w:hAnsi="Times New Roman" w:cs="Times New Roman"/>
              </w:rPr>
            </w:pPr>
          </w:p>
        </w:tc>
        <w:tc>
          <w:tcPr>
            <w:tcW w:w="2093" w:type="dxa"/>
            <w:vMerge/>
            <w:tcBorders>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eastAsia="Calibri" w:hAnsi="Times New Roman" w:cs="Times New Roman"/>
              </w:rPr>
            </w:pPr>
            <w:r w:rsidRPr="005E141D">
              <w:rPr>
                <w:rFonts w:ascii="Times New Roman" w:hAnsi="Times New Roman" w:cs="Times New Roman"/>
                <w:sz w:val="22"/>
                <w:szCs w:val="22"/>
              </w:rPr>
              <w:t>Головной убор для защиты от общих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производственных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eastAsia="Calibri" w:hAnsi="Times New Roman" w:cs="Times New Roman"/>
              </w:rPr>
            </w:pPr>
            <w:r w:rsidRPr="005E141D">
              <w:rPr>
                <w:rFonts w:ascii="Times New Roman" w:eastAsia="Calibri" w:hAnsi="Times New Roman" w:cs="Times New Roman"/>
                <w:sz w:val="22"/>
                <w:szCs w:val="22"/>
              </w:rPr>
              <w:t>1 шт.</w:t>
            </w:r>
          </w:p>
        </w:tc>
        <w:tc>
          <w:tcPr>
            <w:tcW w:w="1765" w:type="dxa"/>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D4407B" w:rsidRPr="005E141D" w:rsidRDefault="00D4407B" w:rsidP="00004DB0">
            <w:pPr>
              <w:pStyle w:val="aff6"/>
              <w:numPr>
                <w:ilvl w:val="0"/>
                <w:numId w:val="151"/>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 xml:space="preserve"> Повар </w:t>
            </w: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Костюм для защиты от общих про- изводственных</w:t>
            </w:r>
            <w:r w:rsidRPr="005E141D">
              <w:rPr>
                <w:rFonts w:ascii="Times New Roman" w:hAnsi="Times New Roman" w:cs="Times New Roman"/>
                <w:spacing w:val="-11"/>
                <w:sz w:val="22"/>
                <w:szCs w:val="22"/>
              </w:rPr>
              <w:t xml:space="preserve"> </w:t>
            </w:r>
            <w:r w:rsidRPr="005E141D">
              <w:rPr>
                <w:rFonts w:ascii="Times New Roman" w:hAnsi="Times New Roman" w:cs="Times New Roman"/>
                <w:sz w:val="22"/>
                <w:szCs w:val="22"/>
              </w:rPr>
              <w:t>загрязнений</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и</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меха- 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2 </w:t>
            </w:r>
            <w:r w:rsidRPr="005E141D">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п.3593 </w:t>
            </w: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004DB0">
            <w:pPr>
              <w:pStyle w:val="aff5"/>
              <w:numPr>
                <w:ilvl w:val="0"/>
                <w:numId w:val="151"/>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Обувь специальная для защиты от механических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воздействий</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(истира</w:t>
            </w:r>
            <w:r w:rsidRPr="005E141D">
              <w:rPr>
                <w:rFonts w:ascii="Times New Roman" w:hAnsi="Times New Roman" w:cs="Times New Roman"/>
                <w:spacing w:val="-4"/>
                <w:sz w:val="22"/>
                <w:szCs w:val="22"/>
              </w:rPr>
              <w:t>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4"/>
                <w:sz w:val="22"/>
                <w:szCs w:val="22"/>
              </w:rPr>
              <w:t>пара</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D4407B" w:rsidRPr="005E141D" w:rsidRDefault="00D4407B" w:rsidP="00004DB0">
            <w:pPr>
              <w:pStyle w:val="aff5"/>
              <w:numPr>
                <w:ilvl w:val="0"/>
                <w:numId w:val="151"/>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Головной убор для защиты от общих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производственных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2 </w:t>
            </w:r>
            <w:r w:rsidRPr="005E141D">
              <w:rPr>
                <w:rFonts w:ascii="Times New Roman" w:hAnsi="Times New Roman" w:cs="Times New Roman"/>
                <w:spacing w:val="-5"/>
                <w:sz w:val="22"/>
                <w:szCs w:val="22"/>
              </w:rPr>
              <w:t>шт.</w:t>
            </w:r>
          </w:p>
        </w:tc>
        <w:tc>
          <w:tcPr>
            <w:tcW w:w="1765" w:type="dxa"/>
            <w:vMerge/>
            <w:tcBorders>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D4407B" w:rsidRPr="005E141D" w:rsidRDefault="00D4407B" w:rsidP="00004DB0">
            <w:pPr>
              <w:pStyle w:val="aff6"/>
              <w:numPr>
                <w:ilvl w:val="0"/>
                <w:numId w:val="151"/>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 xml:space="preserve">Рабочий по комплексному обслуживанию и ремонту зданий; </w:t>
            </w: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Костюм</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1"/>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bCs/>
                <w:sz w:val="22"/>
                <w:szCs w:val="22"/>
              </w:rPr>
              <w:t>п.4030</w:t>
            </w:r>
            <w:r w:rsidRPr="005E141D">
              <w:rPr>
                <w:rFonts w:ascii="Times New Roman" w:hAnsi="Times New Roman" w:cs="Times New Roman"/>
                <w:b/>
                <w:sz w:val="22"/>
                <w:szCs w:val="22"/>
              </w:rPr>
              <w:t xml:space="preserve"> </w:t>
            </w: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004DB0">
            <w:pPr>
              <w:pStyle w:val="aff5"/>
              <w:numPr>
                <w:ilvl w:val="0"/>
                <w:numId w:val="151"/>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TableParagraph"/>
              <w:ind w:left="0" w:right="149"/>
              <w:jc w:val="both"/>
            </w:pPr>
            <w:r w:rsidRPr="005E141D">
              <w:t>Пальто,</w:t>
            </w:r>
            <w:r w:rsidRPr="005E141D">
              <w:rPr>
                <w:spacing w:val="-10"/>
              </w:rPr>
              <w:t xml:space="preserve"> </w:t>
            </w:r>
            <w:r w:rsidRPr="005E141D">
              <w:t>полупальто,</w:t>
            </w:r>
            <w:r w:rsidRPr="005E141D">
              <w:rPr>
                <w:spacing w:val="-10"/>
              </w:rPr>
              <w:t xml:space="preserve"> </w:t>
            </w:r>
            <w:r w:rsidRPr="005E141D">
              <w:t>плащ</w:t>
            </w:r>
            <w:r w:rsidRPr="005E141D">
              <w:rPr>
                <w:spacing w:val="-10"/>
              </w:rPr>
              <w:t xml:space="preserve"> </w:t>
            </w:r>
            <w:r w:rsidRPr="005E141D">
              <w:t>для</w:t>
            </w:r>
            <w:r w:rsidRPr="005E141D">
              <w:rPr>
                <w:spacing w:val="-10"/>
              </w:rPr>
              <w:t xml:space="preserve"> </w:t>
            </w:r>
            <w:r w:rsidRPr="005E141D">
              <w:t>защиты от воды</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шт.</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на</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 xml:space="preserve">2 </w:t>
            </w:r>
            <w:r w:rsidRPr="005E141D">
              <w:rPr>
                <w:rFonts w:ascii="Times New Roman" w:hAnsi="Times New Roman" w:cs="Times New Roman"/>
                <w:spacing w:val="-4"/>
                <w:sz w:val="22"/>
                <w:szCs w:val="22"/>
              </w:rPr>
              <w:t>года</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004DB0">
            <w:pPr>
              <w:pStyle w:val="aff5"/>
              <w:numPr>
                <w:ilvl w:val="0"/>
                <w:numId w:val="151"/>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TableParagraph"/>
              <w:ind w:left="0" w:right="411"/>
              <w:jc w:val="both"/>
            </w:pPr>
            <w:r w:rsidRPr="005E141D">
              <w:t>Обувь специальная для защиты от механических</w:t>
            </w:r>
            <w:r w:rsidRPr="005E141D">
              <w:rPr>
                <w:spacing w:val="-15"/>
              </w:rPr>
              <w:t xml:space="preserve"> </w:t>
            </w:r>
            <w:r w:rsidRPr="005E141D">
              <w:t>воздействий</w:t>
            </w:r>
            <w:r w:rsidRPr="005E141D">
              <w:rPr>
                <w:spacing w:val="-15"/>
              </w:rPr>
              <w:t xml:space="preserve"> </w:t>
            </w:r>
            <w:r w:rsidRPr="005E141D">
              <w:t>(ударов)</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4"/>
                <w:sz w:val="22"/>
                <w:szCs w:val="22"/>
              </w:rPr>
              <w:t>пара</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004DB0">
            <w:pPr>
              <w:pStyle w:val="aff5"/>
              <w:numPr>
                <w:ilvl w:val="0"/>
                <w:numId w:val="151"/>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Перчатки</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12 </w:t>
            </w:r>
            <w:r w:rsidRPr="005E141D">
              <w:rPr>
                <w:rFonts w:ascii="Times New Roman" w:hAnsi="Times New Roman" w:cs="Times New Roman"/>
                <w:spacing w:val="-5"/>
                <w:sz w:val="22"/>
                <w:szCs w:val="22"/>
              </w:rPr>
              <w:t>пар</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62"/>
        </w:trPr>
        <w:tc>
          <w:tcPr>
            <w:tcW w:w="676" w:type="dxa"/>
            <w:vMerge/>
            <w:tcBorders>
              <w:right w:val="single" w:sz="4" w:space="0" w:color="auto"/>
            </w:tcBorders>
          </w:tcPr>
          <w:p w:rsidR="00D4407B" w:rsidRPr="005E141D" w:rsidRDefault="00D4407B" w:rsidP="00004DB0">
            <w:pPr>
              <w:pStyle w:val="aff5"/>
              <w:numPr>
                <w:ilvl w:val="0"/>
                <w:numId w:val="151"/>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Головной убор для защиты от общих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производственных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5"/>
                <w:sz w:val="22"/>
                <w:szCs w:val="22"/>
              </w:rPr>
              <w:t>шт.</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623"/>
        </w:trPr>
        <w:tc>
          <w:tcPr>
            <w:tcW w:w="676" w:type="dxa"/>
            <w:vMerge/>
            <w:tcBorders>
              <w:bottom w:val="single" w:sz="4" w:space="0" w:color="auto"/>
              <w:right w:val="single" w:sz="4" w:space="0" w:color="auto"/>
            </w:tcBorders>
          </w:tcPr>
          <w:p w:rsidR="00D4407B" w:rsidRPr="005E141D" w:rsidRDefault="00D4407B" w:rsidP="00004DB0">
            <w:pPr>
              <w:pStyle w:val="aff5"/>
              <w:numPr>
                <w:ilvl w:val="0"/>
                <w:numId w:val="151"/>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Каскетка</w:t>
            </w:r>
            <w:r w:rsidRPr="005E141D">
              <w:rPr>
                <w:rFonts w:ascii="Times New Roman" w:hAnsi="Times New Roman" w:cs="Times New Roman"/>
                <w:spacing w:val="-14"/>
                <w:sz w:val="22"/>
                <w:szCs w:val="22"/>
              </w:rPr>
              <w:t xml:space="preserve"> </w:t>
            </w:r>
            <w:r w:rsidRPr="005E141D">
              <w:rPr>
                <w:rFonts w:ascii="Times New Roman" w:hAnsi="Times New Roman" w:cs="Times New Roman"/>
                <w:sz w:val="22"/>
                <w:szCs w:val="22"/>
              </w:rPr>
              <w:t>защитная</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механических воздействий</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шт.</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на</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 xml:space="preserve">2 </w:t>
            </w:r>
            <w:r w:rsidRPr="005E141D">
              <w:rPr>
                <w:rFonts w:ascii="Times New Roman" w:hAnsi="Times New Roman" w:cs="Times New Roman"/>
                <w:spacing w:val="-4"/>
                <w:sz w:val="22"/>
                <w:szCs w:val="22"/>
              </w:rPr>
              <w:t>года</w:t>
            </w:r>
          </w:p>
        </w:tc>
        <w:tc>
          <w:tcPr>
            <w:tcW w:w="1765" w:type="dxa"/>
            <w:vMerge/>
            <w:tcBorders>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D4407B" w:rsidRPr="005E141D" w:rsidRDefault="00D4407B" w:rsidP="00004DB0">
            <w:pPr>
              <w:pStyle w:val="aff6"/>
              <w:numPr>
                <w:ilvl w:val="0"/>
                <w:numId w:val="151"/>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Уборщик служебных помещений</w:t>
            </w: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Костюм для защиты от общих производственных загрязнений и механических воздействий (истирания)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 шт.</w:t>
            </w:r>
          </w:p>
        </w:tc>
        <w:tc>
          <w:tcPr>
            <w:tcW w:w="1765" w:type="dxa"/>
            <w:vMerge w:val="restart"/>
            <w:tcBorders>
              <w:top w:val="single" w:sz="4" w:space="0" w:color="auto"/>
              <w:left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bCs/>
                <w:sz w:val="22"/>
                <w:szCs w:val="22"/>
              </w:rPr>
              <w:t>п.4932</w:t>
            </w:r>
            <w:r w:rsidRPr="005E141D">
              <w:rPr>
                <w:rFonts w:ascii="Times New Roman" w:hAnsi="Times New Roman" w:cs="Times New Roman"/>
                <w:b/>
                <w:sz w:val="22"/>
                <w:szCs w:val="22"/>
              </w:rPr>
              <w:t xml:space="preserve"> </w:t>
            </w: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D4407B">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TableParagraph"/>
              <w:ind w:left="0" w:right="149"/>
              <w:jc w:val="both"/>
            </w:pPr>
            <w:r w:rsidRPr="005E141D">
              <w:t>Обувь специальная для защиты</w:t>
            </w:r>
            <w:r w:rsidRPr="005E141D">
              <w:rPr>
                <w:spacing w:val="-67"/>
              </w:rPr>
              <w:t xml:space="preserve"> </w:t>
            </w:r>
            <w:r w:rsidRPr="005E141D">
              <w:t>от механических воздействий</w:t>
            </w:r>
            <w:r w:rsidRPr="005E141D">
              <w:rPr>
                <w:spacing w:val="1"/>
              </w:rPr>
              <w:t xml:space="preserve"> </w:t>
            </w:r>
            <w:r w:rsidRPr="005E141D">
              <w:t>(ударов)</w:t>
            </w:r>
          </w:p>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и</w:t>
            </w:r>
            <w:r w:rsidRPr="005E141D">
              <w:rPr>
                <w:rFonts w:ascii="Times New Roman" w:hAnsi="Times New Roman" w:cs="Times New Roman"/>
                <w:spacing w:val="-2"/>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
                <w:sz w:val="22"/>
                <w:szCs w:val="22"/>
              </w:rPr>
              <w:t xml:space="preserve"> </w:t>
            </w:r>
            <w:r w:rsidRPr="005E141D">
              <w:rPr>
                <w:rFonts w:ascii="Times New Roman" w:hAnsi="Times New Roman" w:cs="Times New Roman"/>
                <w:sz w:val="22"/>
                <w:szCs w:val="22"/>
              </w:rPr>
              <w:t>скольжения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 пара</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D4407B" w:rsidRPr="005E141D" w:rsidRDefault="00D4407B" w:rsidP="00D4407B">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TableParagraph"/>
              <w:ind w:left="0" w:right="551"/>
              <w:jc w:val="both"/>
            </w:pPr>
            <w:r w:rsidRPr="005E141D">
              <w:t>Перчатки для защиты от</w:t>
            </w:r>
            <w:r w:rsidRPr="005E141D">
              <w:rPr>
                <w:spacing w:val="-67"/>
              </w:rPr>
              <w:t xml:space="preserve"> </w:t>
            </w:r>
            <w:r w:rsidRPr="005E141D">
              <w:t>механических</w:t>
            </w:r>
          </w:p>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воздействий</w:t>
            </w:r>
            <w:r w:rsidRPr="005E141D">
              <w:rPr>
                <w:rFonts w:ascii="Times New Roman" w:hAnsi="Times New Roman" w:cs="Times New Roman"/>
                <w:spacing w:val="-6"/>
                <w:sz w:val="22"/>
                <w:szCs w:val="22"/>
              </w:rPr>
              <w:t xml:space="preserve"> </w:t>
            </w:r>
            <w:r w:rsidRPr="005E141D">
              <w:rPr>
                <w:rFonts w:ascii="Times New Roman" w:hAnsi="Times New Roman" w:cs="Times New Roman"/>
                <w:sz w:val="22"/>
                <w:szCs w:val="22"/>
              </w:rPr>
              <w:t>(истирания)</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12 пар</w:t>
            </w:r>
          </w:p>
        </w:tc>
        <w:tc>
          <w:tcPr>
            <w:tcW w:w="1765" w:type="dxa"/>
            <w:vMerge/>
            <w:tcBorders>
              <w:left w:val="single" w:sz="4" w:space="0" w:color="auto"/>
            </w:tcBorders>
          </w:tcPr>
          <w:p w:rsidR="00D4407B" w:rsidRPr="005E141D" w:rsidRDefault="00D4407B" w:rsidP="00D4407B">
            <w:pPr>
              <w:pStyle w:val="aff5"/>
              <w:rPr>
                <w:rFonts w:ascii="Times New Roman" w:hAnsi="Times New Roman" w:cs="Times New Roman"/>
              </w:rPr>
            </w:pPr>
          </w:p>
        </w:tc>
      </w:tr>
      <w:tr w:rsidR="00D4407B" w:rsidRPr="005E141D" w:rsidTr="00D4407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D4407B" w:rsidRPr="005E141D" w:rsidRDefault="00D4407B" w:rsidP="00D4407B">
            <w:pPr>
              <w:pStyle w:val="TableParagraph"/>
              <w:ind w:right="225"/>
              <w:jc w:val="both"/>
            </w:pPr>
            <w:r w:rsidRPr="005E141D">
              <w:t>Головной убор для защиты от</w:t>
            </w:r>
            <w:r w:rsidRPr="005E141D">
              <w:rPr>
                <w:spacing w:val="-68"/>
              </w:rPr>
              <w:t xml:space="preserve"> </w:t>
            </w:r>
            <w:r w:rsidRPr="005E141D">
              <w:t>общих</w:t>
            </w:r>
          </w:p>
          <w:p w:rsidR="00D4407B" w:rsidRPr="005E141D" w:rsidRDefault="00D4407B" w:rsidP="00D4407B">
            <w:pPr>
              <w:pStyle w:val="aff6"/>
              <w:jc w:val="both"/>
              <w:rPr>
                <w:rFonts w:ascii="Times New Roman" w:hAnsi="Times New Roman" w:cs="Times New Roman"/>
              </w:rPr>
            </w:pPr>
            <w:r w:rsidRPr="005E141D">
              <w:rPr>
                <w:rFonts w:ascii="Times New Roman" w:hAnsi="Times New Roman" w:cs="Times New Roman"/>
                <w:sz w:val="22"/>
                <w:szCs w:val="22"/>
              </w:rPr>
              <w:t>производственных</w:t>
            </w:r>
            <w:r w:rsidRPr="005E141D">
              <w:rPr>
                <w:rFonts w:ascii="Times New Roman" w:hAnsi="Times New Roman" w:cs="Times New Roman"/>
                <w:spacing w:val="-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r w:rsidRPr="005E141D">
              <w:rPr>
                <w:rFonts w:ascii="Times New Roman" w:hAnsi="Times New Roman" w:cs="Times New Roman"/>
                <w:sz w:val="22"/>
                <w:szCs w:val="22"/>
              </w:rPr>
              <w:t>1 шт.</w:t>
            </w:r>
          </w:p>
        </w:tc>
        <w:tc>
          <w:tcPr>
            <w:tcW w:w="1765" w:type="dxa"/>
            <w:vMerge/>
            <w:tcBorders>
              <w:left w:val="single" w:sz="4" w:space="0" w:color="auto"/>
              <w:bottom w:val="single" w:sz="4" w:space="0" w:color="auto"/>
            </w:tcBorders>
          </w:tcPr>
          <w:p w:rsidR="00D4407B" w:rsidRPr="005E141D" w:rsidRDefault="00D4407B" w:rsidP="00D4407B">
            <w:pPr>
              <w:pStyle w:val="aff5"/>
              <w:rPr>
                <w:rFonts w:ascii="Times New Roman" w:hAnsi="Times New Roman" w:cs="Times New Roman"/>
              </w:rPr>
            </w:pPr>
          </w:p>
        </w:tc>
      </w:tr>
    </w:tbl>
    <w:p w:rsidR="00D4407B" w:rsidRPr="005E141D" w:rsidRDefault="00D4407B" w:rsidP="00D4407B">
      <w:pPr>
        <w:shd w:val="clear" w:color="auto" w:fill="FFFFFF"/>
        <w:tabs>
          <w:tab w:val="left" w:pos="1109"/>
        </w:tabs>
        <w:jc w:val="both"/>
        <w:rPr>
          <w:b/>
          <w:sz w:val="22"/>
          <w:szCs w:val="22"/>
        </w:rPr>
      </w:pPr>
    </w:p>
    <w:p w:rsidR="00D4407B" w:rsidRPr="005E141D" w:rsidRDefault="00D4407B" w:rsidP="00D4407B">
      <w:pPr>
        <w:shd w:val="clear" w:color="auto" w:fill="FFFFFF"/>
        <w:tabs>
          <w:tab w:val="left" w:pos="1109"/>
        </w:tabs>
        <w:jc w:val="center"/>
        <w:rPr>
          <w:b/>
          <w:sz w:val="23"/>
          <w:szCs w:val="23"/>
        </w:rPr>
      </w:pPr>
    </w:p>
    <w:p w:rsidR="00D4407B" w:rsidRPr="005E141D" w:rsidRDefault="00D4407B" w:rsidP="00D4407B">
      <w:pPr>
        <w:ind w:right="651"/>
        <w:jc w:val="both"/>
      </w:pPr>
      <w:r w:rsidRPr="005E141D">
        <w:rPr>
          <w:b/>
        </w:rPr>
        <w:t xml:space="preserve">Основание: </w:t>
      </w:r>
      <w:r w:rsidRPr="005E141D">
        <w:t>Трудовой кодекс Российской Федерации от 30.12.2001 № 197-ФЗ, статья 221 «Обеспечение работников средствами индивидуальной защиты», приказа Минтруда России от 29.10.2021 № 766н «Об утверждении Правил обеспечения работников средствами индивидуальной защиты и смывающими средствами», приказом Минтруда России от 29.10.2021 № 767н «Об утверждении Единых типовых норм выдачи средств индивидуальной защиты и смывающих средств».</w:t>
      </w:r>
    </w:p>
    <w:p w:rsidR="00D4407B" w:rsidRPr="005E141D" w:rsidRDefault="00D4407B" w:rsidP="00D4407B">
      <w:pPr>
        <w:ind w:right="651"/>
        <w:jc w:val="both"/>
      </w:pPr>
    </w:p>
    <w:p w:rsidR="00D4407B" w:rsidRPr="005E141D" w:rsidRDefault="00D4407B" w:rsidP="00D4407B">
      <w:pPr>
        <w:ind w:right="651"/>
        <w:jc w:val="both"/>
      </w:pPr>
    </w:p>
    <w:p w:rsidR="00D4407B" w:rsidRPr="005E141D" w:rsidRDefault="00D4407B" w:rsidP="00D4407B">
      <w:pPr>
        <w:pStyle w:val="af"/>
        <w:spacing w:before="4"/>
        <w:ind w:firstLine="142"/>
        <w:rPr>
          <w:b/>
          <w:sz w:val="17"/>
        </w:rPr>
      </w:pPr>
    </w:p>
    <w:tbl>
      <w:tblPr>
        <w:tblStyle w:val="TableNormal"/>
        <w:tblW w:w="0" w:type="auto"/>
        <w:tblInd w:w="2091" w:type="dxa"/>
        <w:tblLayout w:type="fixed"/>
        <w:tblLook w:val="01E0" w:firstRow="1" w:lastRow="1" w:firstColumn="1" w:lastColumn="1" w:noHBand="0" w:noVBand="0"/>
      </w:tblPr>
      <w:tblGrid>
        <w:gridCol w:w="4118"/>
        <w:gridCol w:w="2576"/>
      </w:tblGrid>
      <w:tr w:rsidR="00D4407B" w:rsidRPr="005E141D" w:rsidTr="00D4407B">
        <w:trPr>
          <w:trHeight w:val="289"/>
        </w:trPr>
        <w:tc>
          <w:tcPr>
            <w:tcW w:w="4118" w:type="dxa"/>
          </w:tcPr>
          <w:p w:rsidR="00D4407B" w:rsidRPr="005E141D" w:rsidRDefault="00D4407B" w:rsidP="00D4407B">
            <w:pPr>
              <w:pStyle w:val="TableParagraph"/>
              <w:tabs>
                <w:tab w:val="left" w:pos="4007"/>
              </w:tabs>
              <w:spacing w:line="266" w:lineRule="exact"/>
              <w:ind w:left="0" w:firstLine="142"/>
              <w:rPr>
                <w:sz w:val="24"/>
              </w:rPr>
            </w:pPr>
            <w:r w:rsidRPr="005E141D">
              <w:rPr>
                <w:sz w:val="24"/>
              </w:rPr>
              <w:t>Ответственное</w:t>
            </w:r>
            <w:r w:rsidRPr="005E141D">
              <w:rPr>
                <w:spacing w:val="-4"/>
                <w:sz w:val="24"/>
              </w:rPr>
              <w:t xml:space="preserve"> </w:t>
            </w:r>
            <w:r w:rsidRPr="005E141D">
              <w:rPr>
                <w:sz w:val="24"/>
              </w:rPr>
              <w:t xml:space="preserve">лицо  </w:t>
            </w:r>
            <w:r w:rsidRPr="005E141D">
              <w:rPr>
                <w:spacing w:val="-4"/>
                <w:sz w:val="24"/>
              </w:rPr>
              <w:t xml:space="preserve"> </w:t>
            </w:r>
            <w:r w:rsidRPr="005E141D">
              <w:rPr>
                <w:sz w:val="24"/>
                <w:u w:val="single"/>
              </w:rPr>
              <w:t xml:space="preserve"> </w:t>
            </w:r>
            <w:r w:rsidRPr="005E141D">
              <w:rPr>
                <w:sz w:val="24"/>
                <w:u w:val="single"/>
              </w:rPr>
              <w:tab/>
            </w:r>
          </w:p>
        </w:tc>
        <w:tc>
          <w:tcPr>
            <w:tcW w:w="2576" w:type="dxa"/>
          </w:tcPr>
          <w:p w:rsidR="00D4407B" w:rsidRPr="005E141D" w:rsidRDefault="00D4407B" w:rsidP="00D4407B">
            <w:pPr>
              <w:pStyle w:val="TableParagraph"/>
              <w:tabs>
                <w:tab w:val="left" w:pos="2454"/>
              </w:tabs>
              <w:spacing w:line="266" w:lineRule="exact"/>
              <w:ind w:left="0" w:firstLine="142"/>
              <w:jc w:val="center"/>
              <w:rPr>
                <w:sz w:val="24"/>
                <w:lang w:val="ru-RU"/>
              </w:rPr>
            </w:pPr>
            <w:r w:rsidRPr="005E141D">
              <w:rPr>
                <w:sz w:val="24"/>
                <w:u w:val="single"/>
              </w:rPr>
              <w:t xml:space="preserve"> </w:t>
            </w:r>
            <w:r>
              <w:rPr>
                <w:sz w:val="24"/>
                <w:u w:val="single"/>
                <w:lang w:val="ru-RU"/>
              </w:rPr>
              <w:t>Ф.Р.Фасхиева</w:t>
            </w:r>
          </w:p>
        </w:tc>
      </w:tr>
      <w:tr w:rsidR="00D4407B" w:rsidRPr="005E141D" w:rsidTr="00D4407B">
        <w:trPr>
          <w:trHeight w:val="266"/>
        </w:trPr>
        <w:tc>
          <w:tcPr>
            <w:tcW w:w="4118" w:type="dxa"/>
          </w:tcPr>
          <w:p w:rsidR="00D4407B" w:rsidRPr="005E141D" w:rsidRDefault="00D4407B" w:rsidP="00D4407B">
            <w:pPr>
              <w:pStyle w:val="TableParagraph"/>
              <w:spacing w:line="247" w:lineRule="exact"/>
              <w:ind w:left="0" w:firstLine="142"/>
              <w:rPr>
                <w:sz w:val="24"/>
              </w:rPr>
            </w:pPr>
            <w:r w:rsidRPr="005E141D">
              <w:rPr>
                <w:sz w:val="24"/>
              </w:rPr>
              <w:t>(подпись)</w:t>
            </w:r>
          </w:p>
        </w:tc>
        <w:tc>
          <w:tcPr>
            <w:tcW w:w="2576" w:type="dxa"/>
          </w:tcPr>
          <w:p w:rsidR="00D4407B" w:rsidRPr="005E141D" w:rsidRDefault="00D4407B" w:rsidP="00D4407B">
            <w:pPr>
              <w:pStyle w:val="TableParagraph"/>
              <w:spacing w:line="247" w:lineRule="exact"/>
              <w:ind w:left="0" w:right="56" w:firstLine="142"/>
              <w:jc w:val="center"/>
              <w:rPr>
                <w:sz w:val="24"/>
              </w:rPr>
            </w:pPr>
            <w:r w:rsidRPr="005E141D">
              <w:rPr>
                <w:sz w:val="24"/>
              </w:rPr>
              <w:t>(фамилия,</w:t>
            </w:r>
            <w:r w:rsidRPr="005E141D">
              <w:rPr>
                <w:spacing w:val="-3"/>
                <w:sz w:val="24"/>
              </w:rPr>
              <w:t xml:space="preserve"> </w:t>
            </w:r>
            <w:r w:rsidRPr="005E141D">
              <w:rPr>
                <w:sz w:val="24"/>
              </w:rPr>
              <w:t>инициалы)</w:t>
            </w:r>
          </w:p>
        </w:tc>
      </w:tr>
    </w:tbl>
    <w:p w:rsidR="00D4407B" w:rsidRDefault="00D4407B" w:rsidP="00D4407B">
      <w:pPr>
        <w:spacing w:line="247" w:lineRule="exact"/>
        <w:ind w:firstLine="142"/>
        <w:jc w:val="center"/>
      </w:pPr>
    </w:p>
    <w:p w:rsidR="00D4407B" w:rsidRDefault="00D4407B" w:rsidP="00D4407B">
      <w:pPr>
        <w:spacing w:line="247" w:lineRule="exact"/>
        <w:ind w:firstLine="142"/>
        <w:jc w:val="center"/>
      </w:pPr>
    </w:p>
    <w:p w:rsidR="00D4407B" w:rsidRDefault="00D4407B" w:rsidP="00D4407B">
      <w:pPr>
        <w:spacing w:line="247" w:lineRule="exact"/>
        <w:ind w:firstLine="142"/>
        <w:jc w:val="center"/>
      </w:pPr>
    </w:p>
    <w:p w:rsidR="00D4407B" w:rsidRDefault="00D4407B" w:rsidP="00D4407B">
      <w:pPr>
        <w:spacing w:line="247" w:lineRule="exact"/>
        <w:ind w:firstLine="142"/>
        <w:jc w:val="center"/>
      </w:pPr>
    </w:p>
    <w:p w:rsidR="00005339" w:rsidRDefault="00005339" w:rsidP="00D4407B">
      <w:pPr>
        <w:spacing w:line="247" w:lineRule="exact"/>
        <w:ind w:firstLine="142"/>
        <w:jc w:val="center"/>
      </w:pPr>
    </w:p>
    <w:p w:rsidR="00D4407B" w:rsidRDefault="00D4407B" w:rsidP="00D4407B">
      <w:pPr>
        <w:spacing w:line="247" w:lineRule="exact"/>
        <w:ind w:firstLine="142"/>
        <w:jc w:val="center"/>
      </w:pPr>
    </w:p>
    <w:p w:rsidR="00F36A1E" w:rsidRPr="007A74DC" w:rsidRDefault="007A74DC" w:rsidP="007A74DC">
      <w:pPr>
        <w:spacing w:line="247" w:lineRule="exact"/>
        <w:jc w:val="right"/>
        <w:rPr>
          <w:b/>
          <w:i/>
        </w:rPr>
      </w:pPr>
      <w:r w:rsidRPr="007A74DC">
        <w:rPr>
          <w:b/>
          <w:i/>
        </w:rPr>
        <w:lastRenderedPageBreak/>
        <w:t>Приложение 25</w:t>
      </w:r>
    </w:p>
    <w:tbl>
      <w:tblPr>
        <w:tblpPr w:leftFromText="180" w:rightFromText="180" w:horzAnchor="margin" w:tblpXSpec="center" w:tblpY="354"/>
        <w:tblW w:w="0" w:type="auto"/>
        <w:tblLook w:val="00A0" w:firstRow="1" w:lastRow="0" w:firstColumn="1" w:lastColumn="0" w:noHBand="0" w:noVBand="0"/>
      </w:tblPr>
      <w:tblGrid>
        <w:gridCol w:w="4425"/>
        <w:gridCol w:w="5034"/>
      </w:tblGrid>
      <w:tr w:rsidR="00D4407B" w:rsidTr="00F36A1E">
        <w:trPr>
          <w:trHeight w:val="305"/>
        </w:trPr>
        <w:tc>
          <w:tcPr>
            <w:tcW w:w="4425" w:type="dxa"/>
          </w:tcPr>
          <w:p w:rsidR="00D4407B" w:rsidRDefault="00D4407B" w:rsidP="00D4407B">
            <w:pPr>
              <w:ind w:left="709"/>
              <w:rPr>
                <w:b/>
                <w:sz w:val="20"/>
                <w:szCs w:val="20"/>
              </w:rPr>
            </w:pPr>
            <w:r>
              <w:rPr>
                <w:b/>
                <w:sz w:val="20"/>
                <w:szCs w:val="20"/>
              </w:rPr>
              <w:t xml:space="preserve">СОГЛАСОВАНО </w:t>
            </w:r>
          </w:p>
        </w:tc>
        <w:tc>
          <w:tcPr>
            <w:tcW w:w="5034" w:type="dxa"/>
          </w:tcPr>
          <w:p w:rsidR="00D4407B" w:rsidRDefault="00D4407B" w:rsidP="00D4407B">
            <w:pPr>
              <w:rPr>
                <w:b/>
                <w:sz w:val="20"/>
                <w:szCs w:val="20"/>
              </w:rPr>
            </w:pPr>
            <w:r>
              <w:rPr>
                <w:b/>
                <w:sz w:val="20"/>
                <w:szCs w:val="20"/>
              </w:rPr>
              <w:t>УТВЕРЖДЕНО</w:t>
            </w:r>
          </w:p>
        </w:tc>
      </w:tr>
      <w:tr w:rsidR="00D4407B" w:rsidTr="00F36A1E">
        <w:trPr>
          <w:trHeight w:val="1170"/>
        </w:trPr>
        <w:tc>
          <w:tcPr>
            <w:tcW w:w="4425" w:type="dxa"/>
          </w:tcPr>
          <w:p w:rsidR="00D4407B" w:rsidRDefault="00D4407B" w:rsidP="00D4407B">
            <w:pPr>
              <w:rPr>
                <w:b/>
                <w:sz w:val="20"/>
                <w:szCs w:val="20"/>
              </w:rPr>
            </w:pPr>
            <w:r>
              <w:rPr>
                <w:b/>
                <w:sz w:val="20"/>
                <w:szCs w:val="20"/>
              </w:rPr>
              <w:t>Председатель первичной профсоюзной организации МАДОУ «Детский сад №188»</w:t>
            </w:r>
          </w:p>
          <w:p w:rsidR="00D4407B" w:rsidRDefault="00D4407B" w:rsidP="00D4407B">
            <w:pPr>
              <w:rPr>
                <w:b/>
                <w:sz w:val="20"/>
                <w:szCs w:val="20"/>
              </w:rPr>
            </w:pPr>
            <w:r>
              <w:rPr>
                <w:b/>
                <w:sz w:val="20"/>
                <w:szCs w:val="20"/>
              </w:rPr>
              <w:t>Вахитовского  района г.Казани</w:t>
            </w:r>
          </w:p>
          <w:p w:rsidR="00D4407B" w:rsidRDefault="00D4407B" w:rsidP="00D4407B">
            <w:pPr>
              <w:rPr>
                <w:b/>
                <w:sz w:val="20"/>
                <w:szCs w:val="20"/>
              </w:rPr>
            </w:pPr>
            <w:r>
              <w:rPr>
                <w:b/>
                <w:sz w:val="20"/>
                <w:szCs w:val="20"/>
              </w:rPr>
              <w:t>Протокол от "15" мая  2024 г. №8</w:t>
            </w:r>
          </w:p>
        </w:tc>
        <w:tc>
          <w:tcPr>
            <w:tcW w:w="5034" w:type="dxa"/>
          </w:tcPr>
          <w:p w:rsidR="00D4407B" w:rsidRDefault="00D4407B" w:rsidP="00D4407B">
            <w:pPr>
              <w:rPr>
                <w:b/>
                <w:sz w:val="20"/>
                <w:szCs w:val="20"/>
              </w:rPr>
            </w:pPr>
            <w:r>
              <w:rPr>
                <w:b/>
                <w:sz w:val="20"/>
                <w:szCs w:val="20"/>
              </w:rPr>
              <w:t xml:space="preserve">Приказом заведующего МАДОУ </w:t>
            </w:r>
          </w:p>
          <w:p w:rsidR="00D4407B" w:rsidRDefault="00D4407B" w:rsidP="00D4407B">
            <w:pPr>
              <w:rPr>
                <w:b/>
                <w:sz w:val="20"/>
                <w:szCs w:val="20"/>
              </w:rPr>
            </w:pPr>
            <w:r>
              <w:rPr>
                <w:b/>
                <w:sz w:val="20"/>
                <w:szCs w:val="20"/>
              </w:rPr>
              <w:t>«Детский сад №188»</w:t>
            </w:r>
          </w:p>
          <w:p w:rsidR="00D4407B" w:rsidRDefault="00D4407B" w:rsidP="00D4407B">
            <w:pPr>
              <w:rPr>
                <w:b/>
                <w:sz w:val="20"/>
                <w:szCs w:val="20"/>
              </w:rPr>
            </w:pPr>
            <w:r>
              <w:rPr>
                <w:b/>
                <w:sz w:val="20"/>
                <w:szCs w:val="20"/>
              </w:rPr>
              <w:t>Вахитовского района г.Казани</w:t>
            </w:r>
          </w:p>
          <w:p w:rsidR="00D4407B" w:rsidRDefault="00D4407B" w:rsidP="00D4407B">
            <w:pPr>
              <w:rPr>
                <w:b/>
                <w:sz w:val="20"/>
                <w:szCs w:val="20"/>
              </w:rPr>
            </w:pPr>
            <w:r>
              <w:rPr>
                <w:b/>
                <w:sz w:val="20"/>
                <w:szCs w:val="20"/>
              </w:rPr>
              <w:t>от "15" мая  2024 г. № 31</w:t>
            </w:r>
          </w:p>
        </w:tc>
      </w:tr>
      <w:tr w:rsidR="00D4407B" w:rsidTr="00F36A1E">
        <w:trPr>
          <w:trHeight w:val="882"/>
        </w:trPr>
        <w:tc>
          <w:tcPr>
            <w:tcW w:w="4425" w:type="dxa"/>
          </w:tcPr>
          <w:p w:rsidR="00D4407B" w:rsidRDefault="00D4407B" w:rsidP="00D4407B">
            <w:pPr>
              <w:jc w:val="center"/>
              <w:rPr>
                <w:b/>
                <w:sz w:val="20"/>
                <w:szCs w:val="20"/>
              </w:rPr>
            </w:pPr>
          </w:p>
          <w:p w:rsidR="00D4407B" w:rsidRDefault="00D4407B" w:rsidP="00D4407B">
            <w:pPr>
              <w:rPr>
                <w:b/>
                <w:sz w:val="20"/>
                <w:szCs w:val="20"/>
              </w:rPr>
            </w:pPr>
            <w:r>
              <w:rPr>
                <w:b/>
                <w:sz w:val="20"/>
                <w:szCs w:val="20"/>
              </w:rPr>
              <w:t>________________/Г.Р.Хафизова</w:t>
            </w:r>
          </w:p>
          <w:p w:rsidR="00D4407B" w:rsidRDefault="00D4407B" w:rsidP="00D4407B">
            <w:pPr>
              <w:rPr>
                <w:b/>
                <w:sz w:val="20"/>
                <w:szCs w:val="20"/>
              </w:rPr>
            </w:pPr>
            <w:r>
              <w:rPr>
                <w:b/>
                <w:sz w:val="20"/>
                <w:szCs w:val="20"/>
              </w:rPr>
              <w:t xml:space="preserve">              (подпись, ФИО) </w:t>
            </w:r>
          </w:p>
        </w:tc>
        <w:tc>
          <w:tcPr>
            <w:tcW w:w="5034" w:type="dxa"/>
          </w:tcPr>
          <w:p w:rsidR="00D4407B" w:rsidRDefault="00D4407B" w:rsidP="00D4407B">
            <w:pPr>
              <w:rPr>
                <w:b/>
                <w:sz w:val="20"/>
                <w:szCs w:val="20"/>
              </w:rPr>
            </w:pPr>
          </w:p>
          <w:p w:rsidR="00D4407B" w:rsidRDefault="00D4407B" w:rsidP="00D4407B">
            <w:pPr>
              <w:rPr>
                <w:b/>
                <w:sz w:val="20"/>
                <w:szCs w:val="20"/>
              </w:rPr>
            </w:pPr>
            <w:r>
              <w:rPr>
                <w:b/>
                <w:sz w:val="20"/>
                <w:szCs w:val="20"/>
              </w:rPr>
              <w:t xml:space="preserve">________________/Ф.Р. Фасхиева </w:t>
            </w:r>
          </w:p>
          <w:p w:rsidR="00D4407B" w:rsidRDefault="00D4407B" w:rsidP="00D4407B">
            <w:pPr>
              <w:rPr>
                <w:b/>
                <w:sz w:val="20"/>
                <w:szCs w:val="20"/>
              </w:rPr>
            </w:pPr>
            <w:r>
              <w:rPr>
                <w:b/>
                <w:sz w:val="20"/>
                <w:szCs w:val="20"/>
              </w:rPr>
              <w:t xml:space="preserve">               ( подпись, ФИО)</w:t>
            </w:r>
          </w:p>
        </w:tc>
      </w:tr>
    </w:tbl>
    <w:p w:rsidR="00D4407B" w:rsidRDefault="00D4407B" w:rsidP="00D4407B">
      <w:pPr>
        <w:jc w:val="right"/>
      </w:pPr>
      <w:r>
        <w:t xml:space="preserve"> </w:t>
      </w:r>
    </w:p>
    <w:p w:rsidR="00D4407B" w:rsidRPr="00B84395" w:rsidRDefault="00D4407B" w:rsidP="00D4407B">
      <w:pPr>
        <w:pStyle w:val="3c"/>
        <w:ind w:left="0" w:firstLine="567"/>
        <w:jc w:val="both"/>
        <w:rPr>
          <w:rFonts w:ascii="Bradley Hand ITC" w:hAnsi="Bradley Hand ITC"/>
        </w:rPr>
      </w:pPr>
    </w:p>
    <w:p w:rsidR="00D4407B" w:rsidRDefault="00D4407B" w:rsidP="00D4407B">
      <w:pPr>
        <w:jc w:val="center"/>
        <w:rPr>
          <w:b/>
        </w:rPr>
      </w:pPr>
      <w:r>
        <w:rPr>
          <w:b/>
        </w:rPr>
        <w:t xml:space="preserve">ПОЛОЖЕНИЕ </w:t>
      </w:r>
    </w:p>
    <w:p w:rsidR="00D4407B" w:rsidRDefault="00D4407B" w:rsidP="00D4407B">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D4407B" w:rsidRDefault="00D4407B" w:rsidP="00D4407B">
      <w:pPr>
        <w:widowControl w:val="0"/>
        <w:suppressAutoHyphens/>
        <w:autoSpaceDE w:val="0"/>
        <w:jc w:val="center"/>
        <w:rPr>
          <w:b/>
          <w:bCs/>
          <w:color w:val="000000"/>
          <w:lang w:eastAsia="ar-SA"/>
        </w:rPr>
      </w:pPr>
    </w:p>
    <w:p w:rsidR="00D4407B" w:rsidRPr="00A74A8C" w:rsidRDefault="00D4407B" w:rsidP="00D4407B">
      <w:pPr>
        <w:jc w:val="center"/>
        <w:rPr>
          <w:b/>
          <w:bCs/>
          <w:u w:val="single"/>
        </w:rPr>
      </w:pPr>
      <w:r w:rsidRPr="00A74A8C">
        <w:rPr>
          <w:b/>
          <w:bCs/>
          <w:u w:val="single"/>
        </w:rPr>
        <w:t>Муниципального автономного дошкольного образовательного учреждения</w:t>
      </w:r>
    </w:p>
    <w:p w:rsidR="00D4407B" w:rsidRPr="00A74A8C" w:rsidRDefault="00D4407B" w:rsidP="00D4407B">
      <w:pPr>
        <w:jc w:val="center"/>
        <w:rPr>
          <w:b/>
          <w:bCs/>
          <w:u w:val="single"/>
        </w:rPr>
      </w:pPr>
      <w:r w:rsidRPr="00A74A8C">
        <w:rPr>
          <w:b/>
          <w:bCs/>
          <w:u w:val="single"/>
        </w:rPr>
        <w:t xml:space="preserve"> «Детский сад №188 комбинированного вида с татарским языком воспитания и обучения» </w:t>
      </w:r>
    </w:p>
    <w:p w:rsidR="00D4407B" w:rsidRPr="00A74A8C" w:rsidRDefault="00D4407B" w:rsidP="00D4407B">
      <w:pPr>
        <w:jc w:val="center"/>
        <w:rPr>
          <w:b/>
          <w:bCs/>
          <w:u w:val="single"/>
        </w:rPr>
      </w:pPr>
      <w:r w:rsidRPr="00A74A8C">
        <w:rPr>
          <w:b/>
          <w:bCs/>
          <w:u w:val="single"/>
        </w:rPr>
        <w:t>Вахитовского района г. Казани</w:t>
      </w:r>
    </w:p>
    <w:p w:rsidR="00D4407B" w:rsidRPr="009E10F3" w:rsidRDefault="00D4407B" w:rsidP="00D4407B">
      <w:pPr>
        <w:widowControl w:val="0"/>
        <w:suppressAutoHyphens/>
        <w:autoSpaceDE w:val="0"/>
        <w:jc w:val="center"/>
        <w:rPr>
          <w:b/>
          <w:bCs/>
          <w:color w:val="000000"/>
          <w:lang w:eastAsia="ar-SA"/>
        </w:rPr>
      </w:pPr>
    </w:p>
    <w:p w:rsidR="00D4407B" w:rsidRDefault="00D4407B" w:rsidP="00D4407B">
      <w:pPr>
        <w:tabs>
          <w:tab w:val="left" w:pos="5624"/>
        </w:tabs>
        <w:ind w:firstLine="567"/>
        <w:jc w:val="center"/>
        <w:outlineLvl w:val="1"/>
        <w:rPr>
          <w:b/>
        </w:rPr>
      </w:pPr>
      <w:r>
        <w:rPr>
          <w:b/>
          <w:lang w:val="en-US"/>
        </w:rPr>
        <w:t>I</w:t>
      </w:r>
      <w:r>
        <w:rPr>
          <w:b/>
        </w:rPr>
        <w:t>. ОБЩИЕ ПОЛОЖЕНИЯ.</w:t>
      </w:r>
    </w:p>
    <w:p w:rsidR="00D4407B" w:rsidRDefault="00D4407B" w:rsidP="00D4407B">
      <w:pPr>
        <w:widowControl w:val="0"/>
        <w:shd w:val="clear" w:color="auto" w:fill="FFFFFF"/>
        <w:tabs>
          <w:tab w:val="left" w:pos="1109"/>
        </w:tabs>
        <w:autoSpaceDE w:val="0"/>
        <w:autoSpaceDN w:val="0"/>
        <w:adjustRightInd w:val="0"/>
        <w:jc w:val="center"/>
        <w:rPr>
          <w:b/>
          <w:spacing w:val="2"/>
        </w:rPr>
      </w:pPr>
    </w:p>
    <w:p w:rsidR="00D4407B" w:rsidRPr="005659F7" w:rsidRDefault="00D4407B" w:rsidP="00D4407B">
      <w:pPr>
        <w:tabs>
          <w:tab w:val="left" w:pos="5624"/>
        </w:tabs>
        <w:ind w:firstLine="567"/>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D4407B" w:rsidRPr="005659F7" w:rsidRDefault="00D4407B" w:rsidP="00D4407B">
      <w:pPr>
        <w:shd w:val="clear" w:color="auto" w:fill="FFFFFF"/>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rsidR="00D4407B" w:rsidRDefault="00D4407B" w:rsidP="00D4407B">
      <w:pPr>
        <w:pStyle w:val="3c"/>
        <w:tabs>
          <w:tab w:val="left" w:pos="5624"/>
        </w:tabs>
        <w:ind w:left="0"/>
        <w:jc w:val="both"/>
        <w:outlineLvl w:val="1"/>
        <w:rPr>
          <w:kern w:val="36"/>
        </w:rPr>
      </w:pPr>
      <w:bookmarkStart w:id="50" w:name="l1"/>
      <w:bookmarkStart w:id="51" w:name="h29"/>
      <w:bookmarkEnd w:id="50"/>
      <w:bookmarkEnd w:id="51"/>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D4407B" w:rsidRDefault="00D4407B" w:rsidP="00D4407B">
      <w:pPr>
        <w:pStyle w:val="3c"/>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D4407B" w:rsidRDefault="00D4407B" w:rsidP="00D4407B">
      <w:pPr>
        <w:pStyle w:val="3c"/>
        <w:tabs>
          <w:tab w:val="left" w:pos="5624"/>
        </w:tabs>
        <w:ind w:left="0"/>
        <w:jc w:val="both"/>
        <w:outlineLvl w:val="1"/>
        <w:rPr>
          <w:kern w:val="36"/>
        </w:rPr>
      </w:pPr>
      <w:r>
        <w:rPr>
          <w:kern w:val="36"/>
        </w:rPr>
        <w:lastRenderedPageBreak/>
        <w:t>1.5. Обязательные периодические медицинские осмотры (обследования) (далее – периодические осмотры) проводятся в целях:</w:t>
      </w:r>
    </w:p>
    <w:p w:rsidR="00D4407B" w:rsidRDefault="00D4407B" w:rsidP="00D4407B">
      <w:pPr>
        <w:pStyle w:val="3c"/>
        <w:tabs>
          <w:tab w:val="left" w:pos="5624"/>
        </w:tabs>
        <w:ind w:left="0" w:firstLine="567"/>
        <w:jc w:val="both"/>
        <w:outlineLvl w:val="1"/>
        <w:rPr>
          <w:kern w:val="36"/>
        </w:rPr>
      </w:pPr>
      <w:r>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D4407B" w:rsidRDefault="00D4407B" w:rsidP="00D4407B">
      <w:pPr>
        <w:pStyle w:val="3c"/>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D4407B" w:rsidRDefault="00D4407B" w:rsidP="00D4407B">
      <w:pPr>
        <w:pStyle w:val="3c"/>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D4407B" w:rsidRDefault="00D4407B" w:rsidP="00D4407B">
      <w:pPr>
        <w:pStyle w:val="3c"/>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D4407B" w:rsidRDefault="00D4407B" w:rsidP="00D4407B">
      <w:pPr>
        <w:pStyle w:val="3c"/>
        <w:tabs>
          <w:tab w:val="left" w:pos="5624"/>
        </w:tabs>
        <w:ind w:left="0" w:firstLine="567"/>
        <w:jc w:val="both"/>
        <w:outlineLvl w:val="1"/>
        <w:rPr>
          <w:kern w:val="36"/>
        </w:rPr>
      </w:pPr>
      <w:r>
        <w:rPr>
          <w:kern w:val="36"/>
        </w:rPr>
        <w:t>5) предупреждения несчастных случаев на производстве.</w:t>
      </w:r>
    </w:p>
    <w:p w:rsidR="00D4407B" w:rsidRDefault="00D4407B" w:rsidP="00D4407B">
      <w:pPr>
        <w:pStyle w:val="3c"/>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D4407B" w:rsidRDefault="00D4407B" w:rsidP="00D4407B">
      <w:pPr>
        <w:pStyle w:val="3c"/>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D4407B" w:rsidRPr="00E0648A" w:rsidRDefault="00D4407B" w:rsidP="00D4407B">
      <w:pPr>
        <w:pStyle w:val="3c"/>
        <w:ind w:left="0" w:firstLine="567"/>
        <w:jc w:val="both"/>
        <w:rPr>
          <w:kern w:val="36"/>
        </w:rPr>
      </w:pPr>
      <w:r>
        <w:rPr>
          <w:kern w:val="36"/>
        </w:rPr>
        <w:t>Обязанности по организации проведения предварительных и периодических осмотров работников возлагаются на руководителя МАДОУ «Детский сад №188</w:t>
      </w:r>
      <w:r w:rsidRPr="00E0648A">
        <w:rPr>
          <w:kern w:val="36"/>
        </w:rPr>
        <w:t xml:space="preserve">» </w:t>
      </w:r>
      <w:r>
        <w:rPr>
          <w:kern w:val="36"/>
        </w:rPr>
        <w:t xml:space="preserve">Вахитовского </w:t>
      </w:r>
      <w:r w:rsidRPr="00E0648A">
        <w:rPr>
          <w:kern w:val="36"/>
        </w:rPr>
        <w:t>района г. Казани</w:t>
      </w:r>
    </w:p>
    <w:p w:rsidR="00D4407B" w:rsidRDefault="00D4407B" w:rsidP="00D4407B">
      <w:pPr>
        <w:pStyle w:val="3c"/>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D4407B" w:rsidRDefault="00D4407B" w:rsidP="00D4407B">
      <w:pPr>
        <w:pStyle w:val="3c"/>
        <w:ind w:left="0" w:firstLine="567"/>
        <w:jc w:val="both"/>
        <w:rPr>
          <w:kern w:val="36"/>
        </w:rPr>
      </w:pPr>
    </w:p>
    <w:p w:rsidR="00D4407B" w:rsidRDefault="00D4407B" w:rsidP="00D4407B">
      <w:pPr>
        <w:pStyle w:val="3c"/>
        <w:ind w:left="0" w:firstLine="567"/>
        <w:jc w:val="center"/>
        <w:rPr>
          <w:b/>
        </w:rPr>
      </w:pPr>
      <w:r>
        <w:rPr>
          <w:b/>
        </w:rPr>
        <w:t>II. ПОРЯДОК ПРОВЕДЕНИЯ ПРЕДВАРИТЕЛЬНЫХ ОСМОТРОВ</w:t>
      </w:r>
    </w:p>
    <w:p w:rsidR="00D4407B" w:rsidRDefault="00D4407B" w:rsidP="00D4407B">
      <w:pPr>
        <w:pStyle w:val="3c"/>
        <w:ind w:left="0" w:firstLine="567"/>
        <w:jc w:val="center"/>
        <w:rPr>
          <w:b/>
        </w:rPr>
      </w:pPr>
    </w:p>
    <w:p w:rsidR="00D4407B" w:rsidRDefault="00D4407B" w:rsidP="00D4407B">
      <w:pPr>
        <w:pStyle w:val="3c"/>
        <w:tabs>
          <w:tab w:val="left" w:pos="851"/>
        </w:tabs>
        <w:spacing w:after="200" w:line="276" w:lineRule="auto"/>
        <w:ind w:left="0"/>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D4407B" w:rsidRDefault="00D4407B" w:rsidP="00D4407B">
      <w:pPr>
        <w:pStyle w:val="3c"/>
        <w:tabs>
          <w:tab w:val="left" w:pos="851"/>
        </w:tabs>
        <w:spacing w:after="200" w:line="276" w:lineRule="auto"/>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D4407B" w:rsidRDefault="00D4407B" w:rsidP="00D4407B">
      <w:pPr>
        <w:pStyle w:val="3c"/>
        <w:tabs>
          <w:tab w:val="left" w:pos="851"/>
        </w:tabs>
        <w:spacing w:after="200" w:line="276" w:lineRule="auto"/>
        <w:ind w:left="0"/>
        <w:contextualSpacing/>
        <w:jc w:val="both"/>
      </w:pPr>
      <w:r>
        <w:t xml:space="preserve">2.3 В направлении указываются: </w:t>
      </w:r>
    </w:p>
    <w:p w:rsidR="00D4407B" w:rsidRDefault="00D4407B" w:rsidP="00D4407B">
      <w:pPr>
        <w:pStyle w:val="3c"/>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D4407B" w:rsidRDefault="00D4407B" w:rsidP="00D4407B">
      <w:pPr>
        <w:pStyle w:val="3c"/>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D4407B" w:rsidRDefault="00D4407B" w:rsidP="00D4407B">
      <w:pPr>
        <w:pStyle w:val="3c"/>
        <w:tabs>
          <w:tab w:val="left" w:pos="851"/>
        </w:tabs>
        <w:ind w:left="0" w:firstLine="567"/>
        <w:jc w:val="both"/>
      </w:pPr>
      <w:r>
        <w:t>-вид медицинского осмотра (предварительный или периодический)</w:t>
      </w:r>
    </w:p>
    <w:p w:rsidR="00D4407B" w:rsidRDefault="00D4407B" w:rsidP="00D4407B">
      <w:pPr>
        <w:pStyle w:val="3c"/>
        <w:tabs>
          <w:tab w:val="left" w:pos="851"/>
        </w:tabs>
        <w:ind w:left="0" w:firstLine="567"/>
        <w:jc w:val="both"/>
      </w:pPr>
      <w:r>
        <w:t>-фамилия, имя, отчество (при наличии) лица,  пол работника, дата рождения, поступающего на работу (работника);</w:t>
      </w:r>
    </w:p>
    <w:p w:rsidR="00D4407B" w:rsidRDefault="00D4407B" w:rsidP="00D4407B">
      <w:pPr>
        <w:pStyle w:val="3c"/>
        <w:tabs>
          <w:tab w:val="left" w:pos="851"/>
        </w:tabs>
        <w:ind w:left="0" w:firstLine="567"/>
        <w:jc w:val="both"/>
      </w:pPr>
      <w:r>
        <w:t>-номер медицинского страхового полиса;</w:t>
      </w:r>
    </w:p>
    <w:p w:rsidR="00D4407B" w:rsidRDefault="00D4407B" w:rsidP="00D4407B">
      <w:pPr>
        <w:pStyle w:val="3c"/>
        <w:tabs>
          <w:tab w:val="left" w:pos="851"/>
        </w:tabs>
        <w:ind w:left="0" w:firstLine="567"/>
        <w:jc w:val="both"/>
      </w:pPr>
      <w:r>
        <w:t>-   наименование должности (профессии) согласно штатному расписанию или вида работы;</w:t>
      </w:r>
    </w:p>
    <w:p w:rsidR="00D4407B" w:rsidRDefault="00D4407B" w:rsidP="00D4407B">
      <w:pPr>
        <w:pStyle w:val="3c"/>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D4407B" w:rsidRDefault="00D4407B" w:rsidP="00D4407B">
      <w:pPr>
        <w:pStyle w:val="3c"/>
        <w:tabs>
          <w:tab w:val="left" w:pos="851"/>
        </w:tabs>
        <w:spacing w:after="200" w:line="276" w:lineRule="auto"/>
        <w:ind w:left="567"/>
        <w:contextualSpacing/>
        <w:jc w:val="both"/>
      </w:pPr>
      <w:r>
        <w:lastRenderedPageBreak/>
        <w:t>2.4.Направление подписывается руководителем учреждения с указанием его должности, фамилии, инициалов.</w:t>
      </w:r>
    </w:p>
    <w:p w:rsidR="00D4407B" w:rsidRDefault="00D4407B" w:rsidP="00D4407B">
      <w:pPr>
        <w:pStyle w:val="3c"/>
        <w:tabs>
          <w:tab w:val="left" w:pos="851"/>
        </w:tabs>
        <w:spacing w:after="200" w:line="276" w:lineRule="auto"/>
        <w:ind w:left="567"/>
        <w:contextualSpacing/>
        <w:jc w:val="both"/>
      </w:pPr>
      <w:r>
        <w:t>2.5.Направление выдается лицу, поступающему на работу (работнику), под роспись.</w:t>
      </w:r>
    </w:p>
    <w:p w:rsidR="00D4407B" w:rsidRDefault="00D4407B" w:rsidP="00D4407B">
      <w:pPr>
        <w:pStyle w:val="3c"/>
        <w:tabs>
          <w:tab w:val="left" w:pos="851"/>
        </w:tabs>
        <w:spacing w:after="200" w:line="276" w:lineRule="auto"/>
        <w:ind w:left="567"/>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D4407B" w:rsidRDefault="00D4407B" w:rsidP="00D4407B">
      <w:pPr>
        <w:pStyle w:val="3c"/>
        <w:tabs>
          <w:tab w:val="left" w:pos="851"/>
        </w:tabs>
        <w:spacing w:after="200" w:line="276" w:lineRule="auto"/>
        <w:ind w:left="567"/>
        <w:contextualSpacing/>
        <w:jc w:val="both"/>
      </w:pPr>
      <w:r>
        <w:t>2.7.Работодатель обязан организовать учет выданных  бумажных и электронных направлений.</w:t>
      </w:r>
    </w:p>
    <w:p w:rsidR="00D4407B" w:rsidRDefault="00D4407B" w:rsidP="00D4407B">
      <w:pPr>
        <w:pStyle w:val="3c"/>
        <w:tabs>
          <w:tab w:val="left" w:pos="851"/>
        </w:tabs>
        <w:spacing w:after="200" w:line="276" w:lineRule="auto"/>
        <w:ind w:left="567"/>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rsidR="00D4407B" w:rsidRDefault="00D4407B" w:rsidP="00D4407B">
      <w:pPr>
        <w:pStyle w:val="3c"/>
        <w:tabs>
          <w:tab w:val="left" w:pos="851"/>
        </w:tabs>
        <w:ind w:left="0" w:firstLine="567"/>
        <w:jc w:val="both"/>
      </w:pPr>
      <w:r>
        <w:t>-направление;</w:t>
      </w:r>
    </w:p>
    <w:p w:rsidR="00D4407B" w:rsidRDefault="00D4407B" w:rsidP="00D4407B">
      <w:pPr>
        <w:pStyle w:val="3c"/>
        <w:tabs>
          <w:tab w:val="left" w:pos="851"/>
        </w:tabs>
        <w:ind w:left="0" w:firstLine="567"/>
        <w:jc w:val="both"/>
      </w:pPr>
      <w:r>
        <w:t>- паспорт (или другой документ установленного образца, удостоверяющий его личность);</w:t>
      </w:r>
    </w:p>
    <w:p w:rsidR="00D4407B" w:rsidRDefault="00D4407B" w:rsidP="00D4407B">
      <w:pPr>
        <w:pStyle w:val="3c"/>
        <w:tabs>
          <w:tab w:val="left" w:pos="851"/>
        </w:tabs>
        <w:ind w:left="0" w:firstLine="567"/>
        <w:jc w:val="both"/>
      </w:pPr>
      <w:r>
        <w:t xml:space="preserve"> -паспорт здоровья работника (при наличии) или медицинскую книжку; </w:t>
      </w:r>
    </w:p>
    <w:p w:rsidR="00D4407B" w:rsidRDefault="00D4407B" w:rsidP="00D4407B">
      <w:pPr>
        <w:pStyle w:val="3c"/>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D4407B" w:rsidRDefault="00D4407B" w:rsidP="00D4407B">
      <w:pPr>
        <w:pStyle w:val="3c"/>
        <w:tabs>
          <w:tab w:val="left" w:pos="851"/>
        </w:tabs>
        <w:ind w:left="0" w:firstLine="567"/>
        <w:jc w:val="both"/>
      </w:pPr>
      <w:r>
        <w:t>-решение врачебной комиссии, проводившей обязательное психиатрическое освидетельствование;</w:t>
      </w:r>
    </w:p>
    <w:p w:rsidR="00D4407B" w:rsidRDefault="00D4407B" w:rsidP="00D4407B">
      <w:pPr>
        <w:pStyle w:val="3c"/>
        <w:tabs>
          <w:tab w:val="left" w:pos="851"/>
        </w:tabs>
        <w:ind w:left="0" w:firstLine="567"/>
        <w:jc w:val="both"/>
      </w:pPr>
      <w:r>
        <w:t>- полис обязательного  (добровольного) медицинского страхования</w:t>
      </w:r>
    </w:p>
    <w:p w:rsidR="00D4407B" w:rsidRDefault="00D4407B" w:rsidP="00D4407B">
      <w:pPr>
        <w:pStyle w:val="3c"/>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D4407B" w:rsidRDefault="00D4407B" w:rsidP="00D4407B">
      <w:pPr>
        <w:pStyle w:val="3c"/>
        <w:tabs>
          <w:tab w:val="left" w:pos="851"/>
        </w:tabs>
        <w:ind w:left="0" w:firstLine="567"/>
        <w:jc w:val="both"/>
      </w:pPr>
      <w: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D4407B" w:rsidRDefault="00D4407B" w:rsidP="00D4407B">
      <w:pPr>
        <w:pStyle w:val="3c"/>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D4407B" w:rsidRDefault="00D4407B" w:rsidP="00D4407B">
      <w:pPr>
        <w:pStyle w:val="3c"/>
        <w:tabs>
          <w:tab w:val="left" w:pos="851"/>
        </w:tabs>
        <w:ind w:left="0" w:firstLine="567"/>
        <w:jc w:val="both"/>
      </w:pPr>
      <w: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D4407B" w:rsidRDefault="00D4407B" w:rsidP="00D4407B">
      <w:pPr>
        <w:pStyle w:val="3c"/>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D4407B" w:rsidRDefault="00D4407B" w:rsidP="00D4407B">
      <w:pPr>
        <w:pStyle w:val="3c"/>
        <w:tabs>
          <w:tab w:val="left" w:pos="851"/>
        </w:tabs>
        <w:ind w:left="0" w:firstLine="567"/>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D4407B" w:rsidRDefault="00D4407B" w:rsidP="00D4407B">
      <w:pPr>
        <w:pStyle w:val="3c"/>
        <w:tabs>
          <w:tab w:val="left" w:pos="851"/>
        </w:tabs>
        <w:ind w:left="0" w:firstLine="567"/>
        <w:jc w:val="both"/>
      </w:pPr>
      <w:r>
        <w:t>2.15..Организация и сроки проведения.</w:t>
      </w:r>
    </w:p>
    <w:p w:rsidR="00D4407B" w:rsidRDefault="00D4407B" w:rsidP="00D4407B">
      <w:pPr>
        <w:pStyle w:val="3c"/>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D4407B" w:rsidRDefault="00D4407B" w:rsidP="00D4407B">
      <w:pPr>
        <w:pStyle w:val="3c"/>
        <w:tabs>
          <w:tab w:val="left" w:pos="851"/>
        </w:tabs>
        <w:ind w:left="0" w:firstLine="567"/>
        <w:jc w:val="both"/>
      </w:pPr>
      <w:r>
        <w:lastRenderedPageBreak/>
        <w:t>- общий анализ крови</w:t>
      </w:r>
    </w:p>
    <w:p w:rsidR="00D4407B" w:rsidRDefault="00D4407B" w:rsidP="00D4407B">
      <w:pPr>
        <w:pStyle w:val="3c"/>
        <w:tabs>
          <w:tab w:val="left" w:pos="851"/>
        </w:tabs>
        <w:ind w:left="0" w:firstLine="567"/>
        <w:jc w:val="both"/>
      </w:pPr>
      <w:r>
        <w:t>- общий анализ мочи</w:t>
      </w:r>
    </w:p>
    <w:p w:rsidR="00D4407B" w:rsidRDefault="00D4407B" w:rsidP="00D4407B">
      <w:pPr>
        <w:pStyle w:val="3c"/>
        <w:tabs>
          <w:tab w:val="left" w:pos="851"/>
        </w:tabs>
        <w:ind w:left="0" w:firstLine="567"/>
        <w:jc w:val="both"/>
      </w:pPr>
      <w:r>
        <w:t>- электрокардиография</w:t>
      </w:r>
    </w:p>
    <w:p w:rsidR="00D4407B" w:rsidRDefault="00D4407B" w:rsidP="00D4407B">
      <w:pPr>
        <w:pStyle w:val="3c"/>
        <w:ind w:left="0" w:firstLine="567"/>
        <w:jc w:val="both"/>
      </w:pPr>
      <w:r>
        <w:t>- цифровая флюорография или ренгенография легких.</w:t>
      </w:r>
    </w:p>
    <w:p w:rsidR="00D4407B" w:rsidRDefault="00D4407B" w:rsidP="00D4407B">
      <w:pPr>
        <w:pStyle w:val="3c"/>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D4407B" w:rsidRDefault="00D4407B" w:rsidP="00D4407B">
      <w:pPr>
        <w:pStyle w:val="3c"/>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D4407B" w:rsidRDefault="00D4407B" w:rsidP="00D4407B">
      <w:pPr>
        <w:pStyle w:val="3c"/>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D4407B" w:rsidRDefault="00D4407B" w:rsidP="00D4407B">
      <w:pPr>
        <w:pStyle w:val="3c"/>
        <w:ind w:left="0" w:firstLine="567"/>
        <w:jc w:val="both"/>
      </w:pPr>
      <w:r>
        <w:t>- дерматовенеролог,</w:t>
      </w:r>
    </w:p>
    <w:p w:rsidR="00D4407B" w:rsidRDefault="00D4407B" w:rsidP="00D4407B">
      <w:pPr>
        <w:pStyle w:val="3c"/>
        <w:ind w:left="0" w:firstLine="567"/>
        <w:jc w:val="both"/>
      </w:pPr>
      <w:r>
        <w:t>- отоларинголог,</w:t>
      </w:r>
    </w:p>
    <w:p w:rsidR="00D4407B" w:rsidRDefault="00D4407B" w:rsidP="00D4407B">
      <w:pPr>
        <w:pStyle w:val="3c"/>
        <w:ind w:left="0" w:firstLine="567"/>
        <w:jc w:val="both"/>
      </w:pPr>
      <w:r>
        <w:t>- стоматолог.</w:t>
      </w:r>
    </w:p>
    <w:p w:rsidR="00D4407B" w:rsidRDefault="00D4407B" w:rsidP="00D4407B">
      <w:pPr>
        <w:pStyle w:val="3c"/>
        <w:ind w:left="0" w:firstLine="567"/>
        <w:jc w:val="both"/>
      </w:pPr>
      <w:r>
        <w:t xml:space="preserve">  При прохождении предварительного и периодических медицинских осмотров  для всех сотрудников </w:t>
      </w:r>
      <w:r>
        <w:rPr>
          <w:kern w:val="36"/>
        </w:rPr>
        <w:t xml:space="preserve">МАДОУ </w:t>
      </w:r>
      <w:r w:rsidRPr="00E0648A">
        <w:rPr>
          <w:kern w:val="36"/>
        </w:rPr>
        <w:t>«</w:t>
      </w:r>
      <w:r>
        <w:rPr>
          <w:kern w:val="36"/>
        </w:rPr>
        <w:t>Детский сад №188</w:t>
      </w:r>
      <w:r w:rsidRPr="00E0648A">
        <w:rPr>
          <w:kern w:val="36"/>
        </w:rPr>
        <w:t xml:space="preserve">» </w:t>
      </w:r>
      <w:r>
        <w:rPr>
          <w:kern w:val="36"/>
        </w:rPr>
        <w:t xml:space="preserve">Вахитовского </w:t>
      </w:r>
      <w:r w:rsidRPr="00E0648A">
        <w:rPr>
          <w:kern w:val="36"/>
        </w:rPr>
        <w:t>района г. Казани</w:t>
      </w:r>
      <w:r>
        <w:t>.</w:t>
      </w:r>
    </w:p>
    <w:p w:rsidR="00D4407B" w:rsidRDefault="00D4407B" w:rsidP="00D4407B">
      <w:pPr>
        <w:pStyle w:val="3c"/>
        <w:ind w:left="0" w:firstLine="567"/>
        <w:jc w:val="both"/>
      </w:pPr>
      <w:r>
        <w:t xml:space="preserve">  1 раз в год проводятся лабораторные и функциональные исследования, предусмотренные законодательством.</w:t>
      </w:r>
    </w:p>
    <w:p w:rsidR="00D4407B" w:rsidRDefault="00D4407B" w:rsidP="00D4407B">
      <w:pPr>
        <w:pStyle w:val="3c"/>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D4407B" w:rsidRDefault="00D4407B" w:rsidP="00D4407B">
      <w:pPr>
        <w:pStyle w:val="3c"/>
        <w:ind w:left="0" w:firstLine="567"/>
        <w:jc w:val="both"/>
      </w:pPr>
      <w:r>
        <w:t>Заболевания и бактерионосительство:</w:t>
      </w:r>
    </w:p>
    <w:p w:rsidR="00D4407B" w:rsidRDefault="00D4407B" w:rsidP="00D4407B">
      <w:pPr>
        <w:pStyle w:val="3c"/>
        <w:tabs>
          <w:tab w:val="left" w:pos="851"/>
        </w:tabs>
        <w:ind w:left="0" w:firstLine="567"/>
        <w:jc w:val="both"/>
      </w:pPr>
      <w:r>
        <w:t>1)</w:t>
      </w:r>
      <w:r>
        <w:tab/>
        <w:t>брюшной тиф, паратифы, сальмонеллез, дизентерия;</w:t>
      </w:r>
    </w:p>
    <w:p w:rsidR="00D4407B" w:rsidRDefault="00D4407B" w:rsidP="00D4407B">
      <w:pPr>
        <w:pStyle w:val="3c"/>
        <w:tabs>
          <w:tab w:val="left" w:pos="851"/>
        </w:tabs>
        <w:ind w:left="0" w:firstLine="567"/>
        <w:jc w:val="both"/>
      </w:pPr>
      <w:r>
        <w:t>2)</w:t>
      </w:r>
      <w:r>
        <w:tab/>
        <w:t>гельминтозы;</w:t>
      </w:r>
    </w:p>
    <w:p w:rsidR="00D4407B" w:rsidRDefault="00D4407B" w:rsidP="00D4407B">
      <w:pPr>
        <w:pStyle w:val="3c"/>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D4407B" w:rsidRDefault="00D4407B" w:rsidP="00D4407B">
      <w:pPr>
        <w:pStyle w:val="3c"/>
        <w:tabs>
          <w:tab w:val="left" w:pos="851"/>
        </w:tabs>
        <w:ind w:left="0" w:firstLine="567"/>
        <w:jc w:val="both"/>
      </w:pPr>
      <w:r>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D4407B" w:rsidRDefault="00D4407B" w:rsidP="00D4407B">
      <w:pPr>
        <w:pStyle w:val="3c"/>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D4407B" w:rsidRDefault="00D4407B" w:rsidP="00D4407B">
      <w:pPr>
        <w:pStyle w:val="3c"/>
        <w:ind w:left="0" w:firstLine="567"/>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D4407B" w:rsidRDefault="00D4407B" w:rsidP="00D4407B">
      <w:pPr>
        <w:pStyle w:val="3c"/>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D4407B" w:rsidRDefault="00D4407B" w:rsidP="00D4407B">
      <w:pPr>
        <w:pStyle w:val="3c"/>
        <w:ind w:left="0" w:firstLine="567"/>
        <w:jc w:val="both"/>
      </w:pPr>
      <w:r>
        <w:t>2.18. В Заключении указывается:</w:t>
      </w:r>
    </w:p>
    <w:p w:rsidR="00D4407B" w:rsidRDefault="00D4407B" w:rsidP="00D4407B">
      <w:pPr>
        <w:pStyle w:val="3c"/>
        <w:ind w:left="0" w:firstLine="567"/>
        <w:jc w:val="both"/>
      </w:pPr>
      <w:r>
        <w:t>-  дата выдачи Заключения;</w:t>
      </w:r>
    </w:p>
    <w:p w:rsidR="00D4407B" w:rsidRDefault="00D4407B" w:rsidP="00D4407B">
      <w:pPr>
        <w:pStyle w:val="3c"/>
        <w:ind w:left="0" w:firstLine="567"/>
        <w:jc w:val="both"/>
      </w:pPr>
      <w:r>
        <w:t xml:space="preserve">-  фамилия, имя, отчество, дата рождения, пол лица, поступающего на работу (работника); </w:t>
      </w:r>
    </w:p>
    <w:p w:rsidR="00D4407B" w:rsidRDefault="00D4407B" w:rsidP="00D4407B">
      <w:pPr>
        <w:pStyle w:val="3c"/>
        <w:ind w:left="0" w:firstLine="567"/>
        <w:jc w:val="both"/>
      </w:pPr>
      <w:r>
        <w:t>-  наименование учреждения работодателя;</w:t>
      </w:r>
    </w:p>
    <w:p w:rsidR="00D4407B" w:rsidRDefault="00D4407B" w:rsidP="00D4407B">
      <w:pPr>
        <w:pStyle w:val="3c"/>
        <w:ind w:left="0" w:firstLine="567"/>
        <w:jc w:val="both"/>
      </w:pPr>
      <w:r>
        <w:t>-  наименование должности (профессии) или вида работы;</w:t>
      </w:r>
    </w:p>
    <w:p w:rsidR="00D4407B" w:rsidRDefault="00D4407B" w:rsidP="00D4407B">
      <w:pPr>
        <w:pStyle w:val="3c"/>
        <w:ind w:left="0" w:firstLine="567"/>
        <w:jc w:val="both"/>
      </w:pPr>
      <w:r>
        <w:t>-  наименование вредного производственного фактора(-ов) и (или) вида работы;</w:t>
      </w:r>
    </w:p>
    <w:p w:rsidR="00D4407B" w:rsidRDefault="00D4407B" w:rsidP="00D4407B">
      <w:pPr>
        <w:pStyle w:val="3c"/>
        <w:ind w:left="0" w:firstLine="567"/>
        <w:jc w:val="both"/>
      </w:pPr>
      <w:r>
        <w:t xml:space="preserve">- результат медицинского осмотра (медицинские противопоказания выявлены, не выявлены). </w:t>
      </w:r>
    </w:p>
    <w:p w:rsidR="00D4407B" w:rsidRDefault="00D4407B" w:rsidP="00D4407B">
      <w:pPr>
        <w:pStyle w:val="3c"/>
        <w:ind w:left="0" w:firstLine="567"/>
        <w:jc w:val="both"/>
      </w:pPr>
      <w:r>
        <w:lastRenderedPageBreak/>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D4407B" w:rsidRDefault="00D4407B" w:rsidP="00D4407B">
      <w:pPr>
        <w:pStyle w:val="3c"/>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D4407B" w:rsidRDefault="00D4407B" w:rsidP="00D4407B">
      <w:pPr>
        <w:pStyle w:val="3c"/>
        <w:ind w:left="0" w:firstLine="567"/>
        <w:jc w:val="both"/>
      </w:pPr>
      <w: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D4407B" w:rsidRPr="006457DA" w:rsidRDefault="00D4407B" w:rsidP="00D4407B">
      <w:pPr>
        <w:pStyle w:val="3c"/>
        <w:ind w:left="0" w:firstLine="567"/>
        <w:jc w:val="both"/>
      </w:pPr>
      <w:r>
        <w:t>2.22</w:t>
      </w:r>
      <w:r w:rsidRPr="006457DA">
        <w:t>.</w:t>
      </w:r>
      <w:r w:rsidRPr="006457DA">
        <w:rPr>
          <w:color w:val="000000"/>
        </w:rPr>
        <w:t xml:space="preserve">  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периодического медицинского осмотра обязательно.</w:t>
      </w:r>
    </w:p>
    <w:p w:rsidR="00D4407B" w:rsidRDefault="00D4407B" w:rsidP="00D4407B">
      <w:pPr>
        <w:pStyle w:val="3c"/>
        <w:ind w:left="0" w:firstLine="567"/>
        <w:jc w:val="center"/>
        <w:rPr>
          <w:b/>
        </w:rPr>
      </w:pPr>
    </w:p>
    <w:p w:rsidR="00D4407B" w:rsidRPr="00EB1C21" w:rsidRDefault="00D4407B" w:rsidP="00D4407B">
      <w:pPr>
        <w:pStyle w:val="3c"/>
        <w:ind w:left="0" w:firstLine="567"/>
        <w:jc w:val="center"/>
        <w:rPr>
          <w:b/>
          <w:sz w:val="28"/>
          <w:szCs w:val="28"/>
        </w:rPr>
      </w:pPr>
      <w:r>
        <w:rPr>
          <w:b/>
        </w:rPr>
        <w:t xml:space="preserve">III. ПОРЯДОК ПРОВЕДЕНИЯ ПЕРИОДИЧЕСКИХ ОСМОТРОВ </w:t>
      </w:r>
      <w:r>
        <w:rPr>
          <w:b/>
          <w:sz w:val="28"/>
          <w:szCs w:val="28"/>
        </w:rPr>
        <w:t xml:space="preserve">  </w:t>
      </w:r>
    </w:p>
    <w:p w:rsidR="00D4407B" w:rsidRDefault="00D4407B" w:rsidP="00D4407B">
      <w:pPr>
        <w:pStyle w:val="3c"/>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D4407B" w:rsidRDefault="00D4407B" w:rsidP="00D4407B">
      <w:pPr>
        <w:pStyle w:val="3c"/>
        <w:ind w:left="0" w:firstLine="567"/>
        <w:jc w:val="both"/>
      </w:pPr>
      <w:r>
        <w:t xml:space="preserve">  Периодические осмотры проводятся не реже, чем в сроки, указанные в Перечне факторов и  Перечне работ.</w:t>
      </w:r>
    </w:p>
    <w:p w:rsidR="00D4407B" w:rsidRDefault="00D4407B" w:rsidP="00D4407B">
      <w:pPr>
        <w:pStyle w:val="3c"/>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D4407B" w:rsidRDefault="00D4407B" w:rsidP="00D4407B">
      <w:pPr>
        <w:pStyle w:val="3c"/>
        <w:ind w:left="0" w:firstLine="567"/>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D4407B" w:rsidRDefault="00D4407B" w:rsidP="00D4407B">
      <w:pPr>
        <w:pStyle w:val="3c"/>
        <w:ind w:left="0" w:firstLine="567"/>
        <w:jc w:val="both"/>
      </w:pPr>
      <w:r>
        <w:t>3.3.  В поименном списке указывается:</w:t>
      </w:r>
    </w:p>
    <w:p w:rsidR="00D4407B" w:rsidRDefault="00D4407B" w:rsidP="00D4407B">
      <w:pPr>
        <w:pStyle w:val="3c"/>
        <w:ind w:left="0" w:firstLine="567"/>
        <w:jc w:val="both"/>
      </w:pPr>
      <w:r>
        <w:t>- ФИО работника школы;</w:t>
      </w:r>
    </w:p>
    <w:p w:rsidR="00D4407B" w:rsidRDefault="00D4407B" w:rsidP="00D4407B">
      <w:pPr>
        <w:pStyle w:val="3c"/>
        <w:ind w:left="0" w:firstLine="567"/>
        <w:jc w:val="both"/>
      </w:pPr>
      <w:r>
        <w:t>-должность, стаж работы в образовательной организации;</w:t>
      </w:r>
    </w:p>
    <w:p w:rsidR="00D4407B" w:rsidRDefault="00D4407B" w:rsidP="00D4407B">
      <w:pPr>
        <w:pStyle w:val="3c"/>
        <w:ind w:left="0" w:firstLine="567"/>
        <w:jc w:val="both"/>
      </w:pPr>
      <w:r>
        <w:t>- наименование профессии (должности) работника согласно штатному расписанию;</w:t>
      </w:r>
    </w:p>
    <w:p w:rsidR="00D4407B" w:rsidRDefault="00D4407B" w:rsidP="00D4407B">
      <w:pPr>
        <w:pStyle w:val="3c"/>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D4407B" w:rsidRDefault="00D4407B" w:rsidP="00D4407B">
      <w:pPr>
        <w:pStyle w:val="3c"/>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МАДОУ «Детский сад №188</w:t>
      </w:r>
      <w:r w:rsidRPr="00E0648A">
        <w:rPr>
          <w:kern w:val="36"/>
        </w:rPr>
        <w:t xml:space="preserve">» </w:t>
      </w:r>
      <w:r>
        <w:rPr>
          <w:kern w:val="36"/>
        </w:rPr>
        <w:t xml:space="preserve">Вахитовского </w:t>
      </w:r>
      <w:r w:rsidRPr="00E0648A">
        <w:rPr>
          <w:kern w:val="36"/>
        </w:rPr>
        <w:t>района г. Казани</w:t>
      </w:r>
      <w:r>
        <w:rPr>
          <w:kern w:val="36"/>
        </w:rPr>
        <w:t>.</w:t>
      </w:r>
    </w:p>
    <w:p w:rsidR="00D4407B" w:rsidRDefault="00D4407B" w:rsidP="00D4407B">
      <w:pPr>
        <w:pStyle w:val="3c"/>
        <w:ind w:left="0" w:firstLine="567"/>
        <w:jc w:val="both"/>
      </w:pPr>
      <w:r>
        <w:t xml:space="preserve">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w:t>
      </w:r>
      <w:r>
        <w:lastRenderedPageBreak/>
        <w:t>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D4407B" w:rsidRDefault="00D4407B" w:rsidP="00D4407B">
      <w:pPr>
        <w:pStyle w:val="3c"/>
        <w:ind w:left="0"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D4407B" w:rsidRDefault="00D4407B" w:rsidP="00D4407B">
      <w:pPr>
        <w:pStyle w:val="3c"/>
        <w:ind w:left="0"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D4407B" w:rsidRDefault="00D4407B" w:rsidP="00D4407B">
      <w:pPr>
        <w:pStyle w:val="3c"/>
        <w:ind w:left="0" w:firstLine="567"/>
        <w:jc w:val="both"/>
      </w:pPr>
      <w:r>
        <w:t>3.8. На работника, проходящего периодический осмотр, в медицинской организации оформляются следующие документы:</w:t>
      </w:r>
    </w:p>
    <w:p w:rsidR="00D4407B" w:rsidRDefault="00D4407B" w:rsidP="00D4407B">
      <w:pPr>
        <w:pStyle w:val="3c"/>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D4407B" w:rsidRDefault="00D4407B" w:rsidP="00D4407B">
      <w:pPr>
        <w:pStyle w:val="3c"/>
        <w:ind w:left="0" w:firstLine="567"/>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D4407B" w:rsidRDefault="00D4407B" w:rsidP="00D4407B">
      <w:pPr>
        <w:pStyle w:val="3c"/>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D4407B" w:rsidRDefault="00D4407B" w:rsidP="00D4407B">
      <w:pPr>
        <w:pStyle w:val="3c"/>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D4407B" w:rsidRDefault="00D4407B" w:rsidP="00D4407B">
      <w:pPr>
        <w:pStyle w:val="3c"/>
        <w:ind w:left="0" w:firstLine="567"/>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D4407B" w:rsidRDefault="00D4407B" w:rsidP="00D4407B">
      <w:pPr>
        <w:pStyle w:val="3c"/>
        <w:ind w:left="0"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D4407B" w:rsidRDefault="00D4407B" w:rsidP="00D4407B">
      <w:pPr>
        <w:pStyle w:val="3c"/>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D4407B" w:rsidRDefault="00D4407B" w:rsidP="00D4407B">
      <w:pPr>
        <w:pStyle w:val="3c"/>
        <w:ind w:left="0"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rsidR="00D4407B" w:rsidRPr="004D57BD" w:rsidRDefault="00D4407B" w:rsidP="00D4407B">
      <w:pPr>
        <w:pStyle w:val="3c"/>
        <w:ind w:left="0" w:firstLine="567"/>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D4407B" w:rsidRPr="004D57BD" w:rsidRDefault="00D4407B" w:rsidP="00D4407B">
      <w:pPr>
        <w:pStyle w:val="3c"/>
        <w:ind w:left="0" w:firstLine="567"/>
        <w:jc w:val="both"/>
      </w:pPr>
      <w:r w:rsidRPr="004D57BD">
        <w:t>3.14.</w:t>
      </w:r>
      <w:r>
        <w:t xml:space="preserve"> В заключительный акт должен содержать:</w:t>
      </w:r>
    </w:p>
    <w:p w:rsidR="00D4407B" w:rsidRDefault="00D4407B" w:rsidP="00D4407B">
      <w:pPr>
        <w:pStyle w:val="3c"/>
        <w:ind w:left="0" w:firstLine="567"/>
        <w:jc w:val="both"/>
      </w:pPr>
      <w:r>
        <w:lastRenderedPageBreak/>
        <w:t>-наименование медицинской организации, проводившей предварительный осмотр, адрес ее местонахождения и код по ОГРН;</w:t>
      </w:r>
    </w:p>
    <w:p w:rsidR="00D4407B" w:rsidRDefault="00D4407B" w:rsidP="00D4407B">
      <w:pPr>
        <w:pStyle w:val="3c"/>
        <w:ind w:left="0" w:firstLine="567"/>
        <w:jc w:val="both"/>
      </w:pPr>
      <w:r>
        <w:t>-дату составления акта;</w:t>
      </w:r>
    </w:p>
    <w:p w:rsidR="00D4407B" w:rsidRDefault="00D4407B" w:rsidP="00D4407B">
      <w:pPr>
        <w:pStyle w:val="3c"/>
        <w:ind w:left="0" w:firstLine="567"/>
        <w:jc w:val="both"/>
      </w:pPr>
      <w:r>
        <w:t>-наименование учреждения работодателя;</w:t>
      </w:r>
    </w:p>
    <w:p w:rsidR="00D4407B" w:rsidRDefault="00D4407B" w:rsidP="00D4407B">
      <w:pPr>
        <w:pStyle w:val="3c"/>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D4407B" w:rsidRDefault="00D4407B" w:rsidP="00D4407B">
      <w:pPr>
        <w:pStyle w:val="3c"/>
        <w:ind w:left="0" w:firstLine="567"/>
        <w:jc w:val="both"/>
      </w:pPr>
      <w:r>
        <w:t>-численность работников,  занятых на тяжелых работах и на работах с вредными и (или) опасными условиями труда;</w:t>
      </w:r>
    </w:p>
    <w:p w:rsidR="00D4407B" w:rsidRDefault="00D4407B" w:rsidP="00D4407B">
      <w:pPr>
        <w:pStyle w:val="3c"/>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D4407B" w:rsidRDefault="00D4407B" w:rsidP="00D4407B">
      <w:pPr>
        <w:pStyle w:val="3c"/>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D4407B" w:rsidRDefault="00D4407B" w:rsidP="00D4407B">
      <w:pPr>
        <w:pStyle w:val="3c"/>
        <w:ind w:left="0" w:firstLine="567"/>
        <w:jc w:val="both"/>
      </w:pPr>
      <w:r>
        <w:t>-процент охвата  работников периодическим медицинским осмотром;</w:t>
      </w:r>
    </w:p>
    <w:p w:rsidR="00D4407B" w:rsidRDefault="00D4407B" w:rsidP="00D4407B">
      <w:pPr>
        <w:pStyle w:val="3c"/>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D4407B" w:rsidRDefault="00D4407B" w:rsidP="00D4407B">
      <w:pPr>
        <w:pStyle w:val="3c"/>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D4407B" w:rsidRDefault="00D4407B" w:rsidP="00D4407B">
      <w:pPr>
        <w:pStyle w:val="3c"/>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D4407B" w:rsidRDefault="00D4407B" w:rsidP="00D4407B">
      <w:pPr>
        <w:pStyle w:val="3c"/>
        <w:ind w:left="0" w:firstLine="567"/>
        <w:jc w:val="both"/>
      </w:pPr>
      <w:r>
        <w:t xml:space="preserve">-список работников, не прошедших периодический медицинский осмотр; </w:t>
      </w:r>
    </w:p>
    <w:p w:rsidR="00D4407B" w:rsidRDefault="00D4407B" w:rsidP="00D4407B">
      <w:pPr>
        <w:pStyle w:val="3c"/>
        <w:ind w:left="0" w:firstLine="567"/>
        <w:jc w:val="both"/>
      </w:pPr>
      <w:r>
        <w:t>-численность работников, не имеющих медицинские противопоказания к работе;</w:t>
      </w:r>
    </w:p>
    <w:p w:rsidR="00D4407B" w:rsidRDefault="00D4407B" w:rsidP="00D4407B">
      <w:pPr>
        <w:pStyle w:val="3c"/>
        <w:ind w:left="0" w:firstLine="567"/>
        <w:jc w:val="both"/>
      </w:pPr>
      <w:r>
        <w:t>- численность работников, имеющих временные медицинские противопоказания к работе;</w:t>
      </w:r>
    </w:p>
    <w:p w:rsidR="00D4407B" w:rsidRDefault="00D4407B" w:rsidP="00D4407B">
      <w:pPr>
        <w:pStyle w:val="3c"/>
        <w:ind w:left="0" w:firstLine="567"/>
        <w:jc w:val="both"/>
      </w:pPr>
      <w:r>
        <w:t>-численность  работников, имеющих постоянные медицинские противопоказания к работе;</w:t>
      </w:r>
    </w:p>
    <w:p w:rsidR="00D4407B" w:rsidRDefault="00D4407B" w:rsidP="00D4407B">
      <w:pPr>
        <w:pStyle w:val="3c"/>
        <w:ind w:left="0" w:firstLine="567"/>
        <w:jc w:val="both"/>
      </w:pPr>
      <w:r>
        <w:t>численность работников,  нуждающихся в проведении дополнительного обследования (заключение не дано);</w:t>
      </w:r>
    </w:p>
    <w:p w:rsidR="00D4407B" w:rsidRDefault="00D4407B" w:rsidP="00D4407B">
      <w:pPr>
        <w:pStyle w:val="3c"/>
        <w:ind w:left="0" w:firstLine="567"/>
        <w:jc w:val="both"/>
      </w:pPr>
      <w:r>
        <w:t>-численность работников, нуждающихся в амбулаторном обследовании и лечении;</w:t>
      </w:r>
    </w:p>
    <w:p w:rsidR="00D4407B" w:rsidRDefault="00D4407B" w:rsidP="00D4407B">
      <w:pPr>
        <w:pStyle w:val="3c"/>
        <w:ind w:left="0" w:firstLine="567"/>
        <w:jc w:val="both"/>
      </w:pPr>
      <w:r>
        <w:t>-численность работников, нуждающихся в стационарном обследовании и лечении;</w:t>
      </w:r>
    </w:p>
    <w:p w:rsidR="00D4407B" w:rsidRDefault="00D4407B" w:rsidP="00D4407B">
      <w:pPr>
        <w:pStyle w:val="3c"/>
        <w:ind w:left="0" w:firstLine="567"/>
        <w:jc w:val="both"/>
      </w:pPr>
      <w:r>
        <w:t>-численность работников, нуждающихся в санаторно-курортном лечении;</w:t>
      </w:r>
    </w:p>
    <w:p w:rsidR="00D4407B" w:rsidRDefault="00D4407B" w:rsidP="00D4407B">
      <w:pPr>
        <w:pStyle w:val="3c"/>
        <w:ind w:left="0" w:firstLine="567"/>
        <w:jc w:val="both"/>
      </w:pPr>
      <w:r>
        <w:t>-численность работников, нуждающихся в диспансерном наблюдении;</w:t>
      </w:r>
    </w:p>
    <w:p w:rsidR="00D4407B" w:rsidRDefault="00D4407B" w:rsidP="00D4407B">
      <w:pPr>
        <w:pStyle w:val="3c"/>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D4407B" w:rsidRDefault="00D4407B" w:rsidP="00D4407B">
      <w:pPr>
        <w:pStyle w:val="3c"/>
        <w:ind w:left="0" w:firstLine="567"/>
        <w:jc w:val="both"/>
      </w:pPr>
      <w:r>
        <w:t>-профессии (должности), вредных и (или) опасных производственных факторов и работ;</w:t>
      </w:r>
    </w:p>
    <w:p w:rsidR="00D4407B" w:rsidRDefault="00D4407B" w:rsidP="00D4407B">
      <w:pPr>
        <w:pStyle w:val="3c"/>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D4407B" w:rsidRDefault="00D4407B" w:rsidP="00D4407B">
      <w:pPr>
        <w:pStyle w:val="3c"/>
        <w:ind w:left="0" w:firstLine="567"/>
        <w:jc w:val="both"/>
      </w:pPr>
      <w:r>
        <w:t>-</w:t>
      </w:r>
      <w:r>
        <w:tab/>
        <w:t>перечень впервые установленных профессиональных заболеваний с указанием класса заболеваний по МКБ-10;</w:t>
      </w:r>
    </w:p>
    <w:p w:rsidR="00D4407B" w:rsidRDefault="00D4407B" w:rsidP="00D4407B">
      <w:pPr>
        <w:pStyle w:val="3c"/>
        <w:ind w:left="0" w:firstLine="567"/>
        <w:jc w:val="both"/>
      </w:pPr>
      <w:r>
        <w:t>-</w:t>
      </w:r>
      <w:r>
        <w:tab/>
        <w:t>результаты выполнения рекомендаций предыдущего заключительного акта;</w:t>
      </w:r>
    </w:p>
    <w:p w:rsidR="00D4407B" w:rsidRDefault="00D4407B" w:rsidP="00D4407B">
      <w:pPr>
        <w:pStyle w:val="3c"/>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D4407B" w:rsidRDefault="00D4407B" w:rsidP="00D4407B">
      <w:pPr>
        <w:pStyle w:val="3c"/>
        <w:ind w:left="0" w:firstLine="567"/>
        <w:jc w:val="center"/>
        <w:rPr>
          <w:b/>
        </w:rPr>
      </w:pPr>
    </w:p>
    <w:p w:rsidR="00005339" w:rsidRDefault="00005339" w:rsidP="00D4407B">
      <w:pPr>
        <w:pStyle w:val="3c"/>
        <w:ind w:left="0" w:firstLine="567"/>
        <w:jc w:val="center"/>
        <w:rPr>
          <w:b/>
        </w:rPr>
      </w:pPr>
    </w:p>
    <w:p w:rsidR="00005339" w:rsidRDefault="00005339" w:rsidP="00D4407B">
      <w:pPr>
        <w:pStyle w:val="3c"/>
        <w:ind w:left="0" w:firstLine="567"/>
        <w:jc w:val="center"/>
        <w:rPr>
          <w:b/>
        </w:rPr>
      </w:pPr>
    </w:p>
    <w:p w:rsidR="00005339" w:rsidRDefault="00005339" w:rsidP="00D4407B">
      <w:pPr>
        <w:pStyle w:val="3c"/>
        <w:ind w:left="0" w:firstLine="567"/>
        <w:jc w:val="center"/>
        <w:rPr>
          <w:b/>
        </w:rPr>
      </w:pPr>
    </w:p>
    <w:p w:rsidR="00D4407B" w:rsidRPr="009262CE" w:rsidRDefault="00D4407B" w:rsidP="00D4407B">
      <w:pPr>
        <w:pStyle w:val="3c"/>
        <w:ind w:left="0" w:firstLine="567"/>
        <w:jc w:val="center"/>
        <w:rPr>
          <w:b/>
        </w:rPr>
      </w:pPr>
      <w:r>
        <w:rPr>
          <w:b/>
          <w:lang w:val="en-US"/>
        </w:rPr>
        <w:lastRenderedPageBreak/>
        <w:t>IV</w:t>
      </w:r>
      <w:r>
        <w:rPr>
          <w:b/>
        </w:rPr>
        <w:t xml:space="preserve">. </w:t>
      </w:r>
      <w:r w:rsidRPr="009262CE">
        <w:rPr>
          <w:b/>
        </w:rPr>
        <w:t>ПОРЯДОК ОТСТРАНЕНИЯ РАБОТНИКОВ ПРИ ВЫЯВЛЕНИИ МЕДИЦИНСКИХ ПРОТИВОПОКАЗАНИЙ</w:t>
      </w:r>
    </w:p>
    <w:p w:rsidR="00D4407B" w:rsidRDefault="00D4407B" w:rsidP="00D4407B">
      <w:pPr>
        <w:pStyle w:val="3c"/>
        <w:ind w:left="0" w:firstLine="567"/>
        <w:jc w:val="center"/>
        <w:rPr>
          <w:b/>
        </w:rPr>
      </w:pPr>
    </w:p>
    <w:p w:rsidR="00D4407B" w:rsidRDefault="00D4407B" w:rsidP="00D4407B">
      <w:pPr>
        <w:pStyle w:val="3c"/>
        <w:ind w:left="0" w:firstLine="567"/>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D4407B" w:rsidRDefault="00D4407B" w:rsidP="00D4407B">
      <w:pPr>
        <w:pStyle w:val="3c"/>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D4407B" w:rsidRDefault="00D4407B" w:rsidP="00D4407B">
      <w:pPr>
        <w:pStyle w:val="3c"/>
        <w:ind w:left="0" w:firstLine="567"/>
        <w:jc w:val="both"/>
      </w:pPr>
      <w:r>
        <w:t xml:space="preserve">  Работник должен быть  ознакомлен с приказом  об отстранении (недопущения) к работе под подпись.</w:t>
      </w:r>
    </w:p>
    <w:p w:rsidR="00D4407B" w:rsidRDefault="00D4407B" w:rsidP="00D4407B">
      <w:pPr>
        <w:pStyle w:val="3c"/>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D4407B" w:rsidRDefault="00D4407B" w:rsidP="00D4407B">
      <w:pPr>
        <w:pStyle w:val="3c"/>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D4407B" w:rsidRDefault="00D4407B" w:rsidP="00D4407B">
      <w:pPr>
        <w:jc w:val="center"/>
        <w:rPr>
          <w:b/>
        </w:rPr>
      </w:pPr>
      <w:r w:rsidRPr="00FA4814">
        <w:rPr>
          <w:b/>
          <w:lang w:val="en-US"/>
        </w:rPr>
        <w:t>V</w:t>
      </w:r>
      <w:r>
        <w:rPr>
          <w:b/>
        </w:rPr>
        <w:t>. ЗАКЛЮЧИТЕЛЬНЫЕ ПОЛОЖЕНИЯ</w:t>
      </w:r>
    </w:p>
    <w:p w:rsidR="00D4407B" w:rsidRPr="00981130" w:rsidRDefault="00D4407B" w:rsidP="00D4407B">
      <w:pPr>
        <w:pStyle w:val="3c"/>
        <w:ind w:left="0" w:firstLine="567"/>
        <w:jc w:val="both"/>
        <w:rPr>
          <w:kern w:val="36"/>
        </w:rPr>
      </w:pPr>
      <w:r w:rsidRPr="00FA4814">
        <w:t>5.1.</w:t>
      </w:r>
      <w:r>
        <w:t xml:space="preserve">Настоящее Положение о порядке проведения медицинских осмотров работников  </w:t>
      </w:r>
      <w:r>
        <w:rPr>
          <w:kern w:val="36"/>
        </w:rPr>
        <w:t>МАДОУ «Детский сад №188</w:t>
      </w:r>
      <w:r w:rsidRPr="00E0648A">
        <w:rPr>
          <w:kern w:val="36"/>
        </w:rPr>
        <w:t xml:space="preserve">» </w:t>
      </w:r>
      <w:r>
        <w:rPr>
          <w:kern w:val="36"/>
        </w:rPr>
        <w:t xml:space="preserve">Вахитовского </w:t>
      </w:r>
      <w:r w:rsidRPr="00E0648A">
        <w:rPr>
          <w:kern w:val="36"/>
        </w:rPr>
        <w:t>района г. Казани</w:t>
      </w:r>
      <w:r>
        <w:rPr>
          <w:kern w:val="36"/>
        </w:rPr>
        <w:t xml:space="preserve"> </w:t>
      </w:r>
      <w:r>
        <w:t xml:space="preserve">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D4407B" w:rsidRDefault="00D4407B" w:rsidP="00D4407B">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D4407B" w:rsidRDefault="00D4407B" w:rsidP="00D4407B">
      <w:pPr>
        <w:jc w:val="both"/>
      </w:pPr>
      <w:r>
        <w:t>5.3. Положение действует до принятия нового и считается принятым с момента введения его в действие.</w:t>
      </w:r>
    </w:p>
    <w:p w:rsidR="00D4407B" w:rsidRPr="00FA4814" w:rsidRDefault="00D4407B" w:rsidP="00D4407B">
      <w:pPr>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D4407B" w:rsidRDefault="00D4407B" w:rsidP="00D4407B">
      <w:pPr>
        <w:spacing w:line="247" w:lineRule="exact"/>
        <w:ind w:firstLine="142"/>
        <w:jc w:val="center"/>
      </w:pPr>
    </w:p>
    <w:p w:rsidR="00D4407B" w:rsidRPr="00D4407B" w:rsidRDefault="00D4407B" w:rsidP="00D4407B">
      <w:pPr>
        <w:spacing w:line="247" w:lineRule="exact"/>
        <w:ind w:firstLine="142"/>
        <w:rPr>
          <w:b/>
          <w:i/>
        </w:rPr>
        <w:sectPr w:rsidR="00D4407B" w:rsidRPr="00D4407B" w:rsidSect="00D4407B">
          <w:pgSz w:w="11910" w:h="16840"/>
          <w:pgMar w:top="1040" w:right="711" w:bottom="280" w:left="1418" w:header="720" w:footer="720" w:gutter="0"/>
          <w:cols w:space="720"/>
        </w:sectPr>
      </w:pPr>
    </w:p>
    <w:p w:rsidR="00D4407B" w:rsidRDefault="00F36A1E" w:rsidP="00F36A1E">
      <w:pPr>
        <w:tabs>
          <w:tab w:val="left" w:pos="5184"/>
        </w:tabs>
        <w:jc w:val="right"/>
        <w:rPr>
          <w:b/>
          <w:i/>
        </w:rPr>
      </w:pPr>
      <w:r>
        <w:rPr>
          <w:b/>
          <w:i/>
        </w:rPr>
        <w:lastRenderedPageBreak/>
        <w:t>Приложение 26</w:t>
      </w:r>
    </w:p>
    <w:p w:rsidR="00F36A1E" w:rsidRDefault="00F36A1E" w:rsidP="00F36A1E">
      <w:pPr>
        <w:tabs>
          <w:tab w:val="left" w:pos="5184"/>
        </w:tabs>
        <w:jc w:val="right"/>
        <w:rPr>
          <w:b/>
          <w:i/>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F36A1E" w:rsidRPr="00CE23F6" w:rsidTr="00A80EC0">
        <w:tc>
          <w:tcPr>
            <w:tcW w:w="4111" w:type="dxa"/>
            <w:vAlign w:val="center"/>
          </w:tcPr>
          <w:p w:rsidR="00F36A1E" w:rsidRDefault="00F36A1E" w:rsidP="00A80EC0">
            <w:pPr>
              <w:rPr>
                <w:b/>
              </w:rPr>
            </w:pPr>
            <w:r>
              <w:rPr>
                <w:b/>
              </w:rPr>
              <w:t>Мотивированное мнение</w:t>
            </w:r>
          </w:p>
          <w:p w:rsidR="00F36A1E" w:rsidRPr="00CE23F6" w:rsidRDefault="00F36A1E" w:rsidP="00A80EC0">
            <w:pPr>
              <w:rPr>
                <w:b/>
              </w:rPr>
            </w:pPr>
            <w:r>
              <w:rPr>
                <w:b/>
              </w:rPr>
              <w:t>профкома</w:t>
            </w:r>
          </w:p>
          <w:p w:rsidR="00F36A1E" w:rsidRDefault="00F36A1E" w:rsidP="00A80EC0">
            <w:pPr>
              <w:rPr>
                <w:b/>
              </w:rPr>
            </w:pPr>
            <w:r>
              <w:rPr>
                <w:b/>
              </w:rPr>
              <w:t>от15 мая 2024 г.</w:t>
            </w:r>
          </w:p>
          <w:p w:rsidR="00F36A1E" w:rsidRDefault="00F36A1E" w:rsidP="00A80EC0">
            <w:pPr>
              <w:rPr>
                <w:b/>
              </w:rPr>
            </w:pPr>
            <w:r>
              <w:rPr>
                <w:b/>
              </w:rPr>
              <w:t>Протокол №8</w:t>
            </w:r>
          </w:p>
          <w:p w:rsidR="00F36A1E" w:rsidRDefault="00F36A1E" w:rsidP="00A80EC0">
            <w:pPr>
              <w:rPr>
                <w:b/>
              </w:rPr>
            </w:pPr>
            <w:r>
              <w:rPr>
                <w:b/>
              </w:rPr>
              <w:t>Хафизова Г.Р. __________</w:t>
            </w:r>
          </w:p>
          <w:p w:rsidR="00F36A1E" w:rsidRPr="0010530C" w:rsidRDefault="00F36A1E" w:rsidP="00A80EC0">
            <w:pPr>
              <w:rPr>
                <w:b/>
              </w:rPr>
            </w:pPr>
            <w:r w:rsidRPr="0010530C">
              <w:rPr>
                <w:b/>
              </w:rPr>
              <w:t xml:space="preserve">Председатель первичной профсоюзной организации </w:t>
            </w:r>
          </w:p>
          <w:p w:rsidR="00F36A1E" w:rsidRPr="0010530C" w:rsidRDefault="00F36A1E" w:rsidP="00A80EC0">
            <w:pPr>
              <w:rPr>
                <w:b/>
                <w:i/>
                <w:sz w:val="20"/>
                <w:szCs w:val="20"/>
              </w:rPr>
            </w:pPr>
            <w:r>
              <w:rPr>
                <w:b/>
                <w:i/>
                <w:sz w:val="20"/>
                <w:szCs w:val="20"/>
              </w:rPr>
              <w:t xml:space="preserve">         </w:t>
            </w:r>
            <w:r w:rsidRPr="0010530C">
              <w:rPr>
                <w:b/>
                <w:i/>
                <w:sz w:val="20"/>
                <w:szCs w:val="20"/>
              </w:rPr>
              <w:t>(Ф.И.О, подпись)</w:t>
            </w:r>
          </w:p>
        </w:tc>
        <w:tc>
          <w:tcPr>
            <w:tcW w:w="851" w:type="dxa"/>
            <w:vAlign w:val="center"/>
          </w:tcPr>
          <w:p w:rsidR="00F36A1E" w:rsidRPr="00CE23F6" w:rsidRDefault="00F36A1E" w:rsidP="00A80EC0">
            <w:pPr>
              <w:jc w:val="center"/>
              <w:rPr>
                <w:b/>
              </w:rPr>
            </w:pPr>
          </w:p>
        </w:tc>
        <w:tc>
          <w:tcPr>
            <w:tcW w:w="4383" w:type="dxa"/>
            <w:vAlign w:val="center"/>
          </w:tcPr>
          <w:p w:rsidR="00F36A1E" w:rsidRPr="00CE23F6" w:rsidRDefault="00F36A1E" w:rsidP="00A80EC0">
            <w:pPr>
              <w:rPr>
                <w:b/>
              </w:rPr>
            </w:pPr>
            <w:r w:rsidRPr="00CE23F6">
              <w:rPr>
                <w:b/>
              </w:rPr>
              <w:t>Утверждаю</w:t>
            </w:r>
          </w:p>
          <w:p w:rsidR="00F36A1E" w:rsidRPr="00CE23F6" w:rsidRDefault="00F36A1E" w:rsidP="00A80EC0">
            <w:pPr>
              <w:rPr>
                <w:b/>
              </w:rPr>
            </w:pPr>
            <w:r>
              <w:rPr>
                <w:b/>
              </w:rPr>
              <w:t>Фасхиева Ф.Р. ___________</w:t>
            </w:r>
          </w:p>
          <w:p w:rsidR="00F36A1E" w:rsidRPr="0010530C" w:rsidRDefault="00F36A1E" w:rsidP="00A80EC0">
            <w:pPr>
              <w:rPr>
                <w:b/>
              </w:rPr>
            </w:pPr>
            <w:r w:rsidRPr="0010530C">
              <w:rPr>
                <w:b/>
              </w:rPr>
              <w:t xml:space="preserve"> Руководитель </w:t>
            </w:r>
          </w:p>
          <w:p w:rsidR="00F36A1E" w:rsidRPr="0010530C" w:rsidRDefault="00F36A1E" w:rsidP="00A80EC0">
            <w:pPr>
              <w:rPr>
                <w:b/>
                <w:i/>
                <w:sz w:val="20"/>
                <w:szCs w:val="20"/>
              </w:rPr>
            </w:pPr>
            <w:r w:rsidRPr="0010530C">
              <w:rPr>
                <w:b/>
                <w:i/>
                <w:sz w:val="20"/>
                <w:szCs w:val="20"/>
              </w:rPr>
              <w:t>(Ф.И.О.,  подпись)</w:t>
            </w:r>
          </w:p>
          <w:p w:rsidR="00F36A1E" w:rsidRDefault="00F36A1E" w:rsidP="00A80EC0">
            <w:pPr>
              <w:rPr>
                <w:b/>
              </w:rPr>
            </w:pPr>
            <w:r w:rsidRPr="0010530C">
              <w:rPr>
                <w:b/>
              </w:rPr>
              <w:t xml:space="preserve">Приказ  </w:t>
            </w:r>
          </w:p>
          <w:p w:rsidR="00F36A1E" w:rsidRPr="0010530C" w:rsidRDefault="00F36A1E" w:rsidP="00A80EC0">
            <w:pPr>
              <w:rPr>
                <w:b/>
              </w:rPr>
            </w:pPr>
            <w:r w:rsidRPr="0010530C">
              <w:rPr>
                <w:b/>
              </w:rPr>
              <w:t xml:space="preserve">от  </w:t>
            </w:r>
            <w:r>
              <w:rPr>
                <w:b/>
              </w:rPr>
              <w:t>«15</w:t>
            </w:r>
            <w:r w:rsidRPr="0010530C">
              <w:rPr>
                <w:b/>
              </w:rPr>
              <w:t>»</w:t>
            </w:r>
            <w:r w:rsidRPr="00CE23F6">
              <w:t xml:space="preserve"> </w:t>
            </w:r>
            <w:r>
              <w:rPr>
                <w:b/>
              </w:rPr>
              <w:t>мая 2024</w:t>
            </w:r>
            <w:r w:rsidRPr="0010530C">
              <w:rPr>
                <w:b/>
              </w:rPr>
              <w:t>г.</w:t>
            </w:r>
            <w:r>
              <w:rPr>
                <w:b/>
              </w:rPr>
              <w:t xml:space="preserve"> №31</w:t>
            </w:r>
          </w:p>
          <w:p w:rsidR="00F36A1E" w:rsidRPr="00CE23F6" w:rsidRDefault="00F36A1E" w:rsidP="00A80EC0">
            <w:pPr>
              <w:jc w:val="center"/>
              <w:rPr>
                <w:b/>
              </w:rPr>
            </w:pPr>
          </w:p>
        </w:tc>
      </w:tr>
    </w:tbl>
    <w:p w:rsidR="00F36A1E" w:rsidRDefault="00F36A1E" w:rsidP="00F36A1E">
      <w:pPr>
        <w:tabs>
          <w:tab w:val="left" w:pos="5610"/>
        </w:tabs>
        <w:jc w:val="both"/>
        <w:rPr>
          <w:b/>
        </w:rPr>
      </w:pPr>
      <w:r>
        <w:rPr>
          <w:b/>
        </w:rPr>
        <w:t xml:space="preserve">                                                                                  Доведено до сведения работников</w:t>
      </w:r>
    </w:p>
    <w:p w:rsidR="00F36A1E" w:rsidRDefault="00F36A1E" w:rsidP="00F36A1E">
      <w:pPr>
        <w:tabs>
          <w:tab w:val="left" w:pos="5610"/>
        </w:tabs>
        <w:jc w:val="both"/>
        <w:rPr>
          <w:b/>
        </w:rPr>
      </w:pPr>
      <w:r>
        <w:rPr>
          <w:b/>
        </w:rPr>
        <w:t xml:space="preserve">                                                                                  на общем собрании  работников</w:t>
      </w:r>
    </w:p>
    <w:p w:rsidR="00F36A1E" w:rsidRPr="00CE23F6" w:rsidRDefault="00F36A1E" w:rsidP="00F36A1E">
      <w:pPr>
        <w:tabs>
          <w:tab w:val="left" w:pos="5610"/>
        </w:tabs>
        <w:rPr>
          <w:b/>
        </w:rPr>
      </w:pPr>
      <w:r>
        <w:rPr>
          <w:b/>
        </w:rPr>
        <w:t xml:space="preserve">                                                                                  </w:t>
      </w:r>
      <w:r w:rsidRPr="00D17426">
        <w:rPr>
          <w:b/>
          <w:u w:val="single"/>
        </w:rPr>
        <w:t>13 мая 2024г</w:t>
      </w:r>
      <w:r>
        <w:rPr>
          <w:b/>
        </w:rPr>
        <w:t>. Протокол № 3</w:t>
      </w:r>
    </w:p>
    <w:p w:rsidR="00F36A1E" w:rsidRDefault="00F36A1E" w:rsidP="00F36A1E">
      <w:pPr>
        <w:jc w:val="center"/>
        <w:rPr>
          <w:b/>
          <w:sz w:val="28"/>
          <w:szCs w:val="28"/>
        </w:rPr>
      </w:pPr>
    </w:p>
    <w:p w:rsidR="00F36A1E" w:rsidRDefault="00F36A1E" w:rsidP="00F36A1E">
      <w:pPr>
        <w:jc w:val="center"/>
        <w:rPr>
          <w:b/>
          <w:sz w:val="28"/>
          <w:szCs w:val="28"/>
        </w:rPr>
      </w:pPr>
      <w:r>
        <w:rPr>
          <w:b/>
          <w:sz w:val="28"/>
          <w:szCs w:val="28"/>
        </w:rPr>
        <w:t xml:space="preserve">Положение </w:t>
      </w:r>
    </w:p>
    <w:p w:rsidR="00F36A1E" w:rsidRDefault="00F36A1E" w:rsidP="00F36A1E">
      <w:pPr>
        <w:jc w:val="center"/>
        <w:rPr>
          <w:b/>
          <w:sz w:val="28"/>
          <w:szCs w:val="28"/>
        </w:rPr>
      </w:pPr>
      <w:r>
        <w:rPr>
          <w:b/>
          <w:sz w:val="28"/>
          <w:szCs w:val="28"/>
        </w:rPr>
        <w:t>о порядке предоставления «детского дня»</w:t>
      </w:r>
    </w:p>
    <w:p w:rsidR="00F36A1E" w:rsidRDefault="00F36A1E" w:rsidP="00F36A1E">
      <w:pPr>
        <w:jc w:val="center"/>
        <w:rPr>
          <w:b/>
          <w:sz w:val="28"/>
          <w:szCs w:val="28"/>
        </w:rPr>
      </w:pPr>
    </w:p>
    <w:p w:rsidR="00F36A1E" w:rsidRDefault="00F36A1E" w:rsidP="00F36A1E">
      <w:pPr>
        <w:rPr>
          <w:color w:val="002060"/>
        </w:rPr>
      </w:pPr>
      <w:r>
        <w:rPr>
          <w:b/>
          <w:sz w:val="28"/>
          <w:szCs w:val="28"/>
        </w:rPr>
        <w:t xml:space="preserve"> </w:t>
      </w:r>
      <w:r>
        <w:rPr>
          <w:color w:val="002060"/>
        </w:rPr>
        <w:t xml:space="preserve">  </w:t>
      </w:r>
    </w:p>
    <w:p w:rsidR="00F36A1E" w:rsidRDefault="00F36A1E" w:rsidP="00F36A1E">
      <w:pPr>
        <w:jc w:val="both"/>
      </w:pPr>
      <w: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F36A1E" w:rsidRPr="006A12C6" w:rsidRDefault="00F36A1E" w:rsidP="00F36A1E">
      <w:pPr>
        <w:jc w:val="both"/>
        <w:rPr>
          <w:sz w:val="22"/>
          <w:szCs w:val="22"/>
        </w:rPr>
      </w:pPr>
      <w:r>
        <w:t>2.</w:t>
      </w:r>
      <w:r w:rsidRPr="00AD4E08">
        <w:t xml:space="preserve">  </w:t>
      </w:r>
      <w:r>
        <w:t xml:space="preserve">Данное </w:t>
      </w:r>
      <w:r>
        <w:rPr>
          <w:b/>
        </w:rPr>
        <w:t xml:space="preserve"> </w:t>
      </w:r>
      <w:r>
        <w:t xml:space="preserve">   </w:t>
      </w:r>
      <w:r w:rsidRPr="006A12C6">
        <w:rPr>
          <w:sz w:val="22"/>
          <w:szCs w:val="22"/>
        </w:rPr>
        <w:t>Постановление "о детском дне",  являюще</w:t>
      </w:r>
      <w:r>
        <w:rPr>
          <w:sz w:val="22"/>
          <w:szCs w:val="22"/>
        </w:rPr>
        <w:t>еся</w:t>
      </w:r>
      <w:r w:rsidRPr="006A12C6">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F36A1E" w:rsidRDefault="00F36A1E" w:rsidP="00F36A1E">
      <w:pPr>
        <w:jc w:val="both"/>
      </w:pPr>
      <w:r w:rsidRPr="006A12C6">
        <w:t>3.</w:t>
      </w:r>
      <w:r>
        <w:t xml:space="preserve"> Порядок предоставления женщине свободного времени и  его  оплаты  определяет коллективный договор.</w:t>
      </w:r>
    </w:p>
    <w:p w:rsidR="00F36A1E" w:rsidRPr="00AD4E08" w:rsidRDefault="00F36A1E" w:rsidP="00F36A1E">
      <w:pPr>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rsidR="00F36A1E" w:rsidRPr="00AD4E08" w:rsidRDefault="00F36A1E" w:rsidP="00F36A1E">
      <w:pPr>
        <w:jc w:val="both"/>
        <w:rPr>
          <w:b/>
        </w:rPr>
      </w:pPr>
      <w:r w:rsidRPr="008302F9">
        <w:t xml:space="preserve">5. </w:t>
      </w:r>
      <w:r w:rsidRPr="00AD4E08">
        <w:t xml:space="preserve"> </w:t>
      </w:r>
      <w:r w:rsidRPr="00AD4E08">
        <w:rPr>
          <w:b/>
        </w:rPr>
        <w:t>Работникам образовательн</w:t>
      </w:r>
      <w:r>
        <w:rPr>
          <w:b/>
        </w:rPr>
        <w:t>ого</w:t>
      </w:r>
      <w:r w:rsidRPr="00AD4E08">
        <w:rPr>
          <w:b/>
        </w:rPr>
        <w:t xml:space="preserve"> учреждени</w:t>
      </w:r>
      <w:r>
        <w:rPr>
          <w:b/>
        </w:rPr>
        <w:t>я</w:t>
      </w:r>
      <w:r w:rsidRPr="00AD4E08">
        <w:rPr>
          <w:b/>
        </w:rPr>
        <w:t xml:space="preserve"> «детский день» предоставляется на основании:</w:t>
      </w:r>
    </w:p>
    <w:p w:rsidR="00F36A1E" w:rsidRDefault="00F36A1E" w:rsidP="00004DB0">
      <w:pPr>
        <w:numPr>
          <w:ilvl w:val="0"/>
          <w:numId w:val="142"/>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F36A1E" w:rsidRDefault="00F36A1E" w:rsidP="00004DB0">
      <w:pPr>
        <w:numPr>
          <w:ilvl w:val="0"/>
          <w:numId w:val="142"/>
        </w:numPr>
        <w:jc w:val="both"/>
        <w:rPr>
          <w:sz w:val="28"/>
          <w:szCs w:val="28"/>
        </w:rPr>
      </w:pPr>
      <w:r>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F36A1E" w:rsidRDefault="00F36A1E" w:rsidP="00004DB0">
      <w:pPr>
        <w:numPr>
          <w:ilvl w:val="0"/>
          <w:numId w:val="142"/>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rsidR="00F36A1E" w:rsidRDefault="00F36A1E" w:rsidP="00F36A1E">
      <w:pPr>
        <w:ind w:left="420"/>
        <w:jc w:val="both"/>
      </w:pPr>
      <w:r>
        <w:t xml:space="preserve">«Предоставление работникам отрасли- </w:t>
      </w:r>
      <w:r w:rsidRPr="00D1236C">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 xml:space="preserve">». </w:t>
      </w:r>
    </w:p>
    <w:p w:rsidR="00F36A1E" w:rsidRDefault="00F36A1E" w:rsidP="00F36A1E">
      <w:pPr>
        <w:jc w:val="both"/>
        <w:rPr>
          <w:b/>
          <w:sz w:val="28"/>
          <w:szCs w:val="28"/>
        </w:rPr>
      </w:pPr>
      <w:r>
        <w:rPr>
          <w:b/>
        </w:rPr>
        <w:t xml:space="preserve">    В разделе «Социальные гарантии, льготы»  муниципального   Соглашении   записано:</w:t>
      </w:r>
    </w:p>
    <w:p w:rsidR="00F36A1E" w:rsidRDefault="00F36A1E" w:rsidP="00F36A1E">
      <w:pPr>
        <w:ind w:left="420"/>
        <w:jc w:val="both"/>
      </w:pPr>
    </w:p>
    <w:p w:rsidR="00F36A1E" w:rsidRDefault="00F36A1E" w:rsidP="00F36A1E">
      <w:pPr>
        <w:ind w:left="420"/>
        <w:jc w:val="both"/>
        <w:rPr>
          <w:color w:val="000000"/>
          <w:spacing w:val="-2"/>
          <w:szCs w:val="28"/>
        </w:rPr>
      </w:pPr>
      <w:r>
        <w:rPr>
          <w:rFonts w:eastAsia="Calibri"/>
          <w:iCs/>
          <w:color w:val="000000"/>
          <w:spacing w:val="-2"/>
          <w:szCs w:val="28"/>
          <w:lang w:eastAsia="en-US"/>
        </w:rPr>
        <w:t>«</w:t>
      </w:r>
      <w:r w:rsidRPr="000F6487">
        <w:rPr>
          <w:color w:val="000000"/>
          <w:spacing w:val="-2"/>
          <w:szCs w:val="28"/>
        </w:rPr>
        <w:t>Предоставление работникам образования оплачиваемых свободных дней по следующим причинам</w:t>
      </w:r>
      <w:r>
        <w:rPr>
          <w:color w:val="000000"/>
          <w:spacing w:val="-2"/>
          <w:szCs w:val="28"/>
        </w:rPr>
        <w:t>:</w:t>
      </w:r>
    </w:p>
    <w:p w:rsidR="00F36A1E" w:rsidRDefault="00F36A1E" w:rsidP="00F36A1E">
      <w:pPr>
        <w:ind w:left="420"/>
        <w:jc w:val="both"/>
      </w:pPr>
      <w:r>
        <w:rPr>
          <w:rFonts w:eastAsia="Calibri"/>
          <w:iCs/>
          <w:color w:val="000000"/>
          <w:spacing w:val="-2"/>
          <w:szCs w:val="28"/>
          <w:lang w:eastAsia="en-US"/>
        </w:rPr>
        <w:t xml:space="preserve">- </w:t>
      </w:r>
      <w:r w:rsidRPr="00D1236C">
        <w:rPr>
          <w:rFonts w:eastAsia="Calibri"/>
          <w:b/>
          <w:iCs/>
          <w:color w:val="000000"/>
          <w:spacing w:val="-2"/>
          <w:szCs w:val="28"/>
          <w:lang w:eastAsia="en-US"/>
        </w:rPr>
        <w:t>отцам</w:t>
      </w:r>
      <w:r w:rsidRPr="000F6487">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D348F0">
        <w:rPr>
          <w:rFonts w:eastAsia="Calibri"/>
          <w:b/>
          <w:iCs/>
          <w:color w:val="000000"/>
          <w:spacing w:val="-2"/>
          <w:szCs w:val="28"/>
          <w:lang w:eastAsia="en-US"/>
        </w:rPr>
        <w:t>полностью оплачиваемые</w:t>
      </w:r>
      <w:r>
        <w:rPr>
          <w:rFonts w:eastAsia="Calibri"/>
          <w:b/>
          <w:iCs/>
          <w:color w:val="000000"/>
          <w:spacing w:val="-2"/>
          <w:szCs w:val="28"/>
          <w:lang w:eastAsia="en-US"/>
        </w:rPr>
        <w:t>»</w:t>
      </w:r>
      <w:r w:rsidRPr="00D348F0">
        <w:rPr>
          <w:rFonts w:eastAsia="Calibri"/>
          <w:b/>
          <w:iCs/>
          <w:color w:val="000000"/>
          <w:spacing w:val="-2"/>
          <w:szCs w:val="28"/>
          <w:lang w:eastAsia="en-US"/>
        </w:rPr>
        <w:t>.</w:t>
      </w:r>
    </w:p>
    <w:p w:rsidR="00F36A1E" w:rsidRDefault="00F36A1E" w:rsidP="00F36A1E">
      <w:pPr>
        <w:jc w:val="both"/>
      </w:pPr>
      <w: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F36A1E" w:rsidRDefault="00F36A1E" w:rsidP="00F36A1E">
      <w:pPr>
        <w:ind w:left="142"/>
        <w:jc w:val="both"/>
      </w:pPr>
      <w:r>
        <w:rPr>
          <w:b/>
        </w:rPr>
        <w:t xml:space="preserve">7.  </w:t>
      </w:r>
      <w:r w:rsidRPr="008302F9">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F36A1E" w:rsidRPr="008302F9" w:rsidRDefault="00F36A1E" w:rsidP="00F36A1E">
      <w:pPr>
        <w:jc w:val="both"/>
      </w:pPr>
      <w:r>
        <w:t>8.</w:t>
      </w:r>
      <w:r w:rsidRPr="00AD4E08">
        <w:t xml:space="preserve">  </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F36A1E" w:rsidRDefault="00F36A1E" w:rsidP="00F36A1E">
      <w:pPr>
        <w:jc w:val="both"/>
        <w:rPr>
          <w:sz w:val="28"/>
          <w:szCs w:val="28"/>
        </w:rPr>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F36A1E" w:rsidRDefault="00F36A1E" w:rsidP="00F36A1E"/>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center"/>
        <w:rPr>
          <w:b/>
          <w:i/>
        </w:rPr>
      </w:pPr>
    </w:p>
    <w:p w:rsidR="00F36A1E" w:rsidRDefault="00F36A1E" w:rsidP="00F36A1E">
      <w:pPr>
        <w:tabs>
          <w:tab w:val="left" w:pos="5184"/>
        </w:tabs>
        <w:jc w:val="right"/>
        <w:rPr>
          <w:b/>
          <w:i/>
        </w:rPr>
      </w:pPr>
      <w:r>
        <w:rPr>
          <w:b/>
          <w:i/>
        </w:rPr>
        <w:lastRenderedPageBreak/>
        <w:t>Приложение 27</w:t>
      </w:r>
    </w:p>
    <w:p w:rsidR="00F36A1E" w:rsidRDefault="00F36A1E" w:rsidP="00F36A1E">
      <w:pPr>
        <w:tabs>
          <w:tab w:val="left" w:pos="5184"/>
        </w:tabs>
        <w:jc w:val="right"/>
        <w:rPr>
          <w:b/>
          <w:i/>
        </w:rPr>
      </w:pPr>
    </w:p>
    <w:p w:rsidR="00F36A1E" w:rsidRPr="005209D6" w:rsidRDefault="00F36A1E" w:rsidP="00F36A1E">
      <w:pPr>
        <w:spacing w:line="276" w:lineRule="auto"/>
        <w:ind w:left="2832"/>
        <w:jc w:val="right"/>
        <w:rPr>
          <w:i/>
          <w:sz w:val="28"/>
          <w:szCs w:val="28"/>
        </w:rPr>
      </w:pPr>
    </w:p>
    <w:p w:rsidR="00F36A1E" w:rsidRPr="00C32818" w:rsidRDefault="00F36A1E" w:rsidP="00F36A1E">
      <w:pPr>
        <w:spacing w:line="276" w:lineRule="auto"/>
        <w:ind w:left="2832"/>
        <w:jc w:val="right"/>
        <w:rPr>
          <w:b/>
        </w:rPr>
      </w:pPr>
      <w:r w:rsidRPr="00C32818">
        <w:rPr>
          <w:b/>
        </w:rPr>
        <w:t>У Т В Е Р Ж Д Е Н О</w:t>
      </w:r>
    </w:p>
    <w:p w:rsidR="00F36A1E" w:rsidRPr="00C32818" w:rsidRDefault="00F36A1E" w:rsidP="00F36A1E">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F36A1E" w:rsidRPr="00C32818" w:rsidRDefault="00F36A1E" w:rsidP="00F36A1E">
      <w:pPr>
        <w:spacing w:line="276" w:lineRule="auto"/>
        <w:ind w:left="2832"/>
        <w:jc w:val="right"/>
        <w:rPr>
          <w:b/>
        </w:rPr>
      </w:pPr>
      <w:r w:rsidRPr="00C32818">
        <w:rPr>
          <w:b/>
        </w:rPr>
        <w:t>Вахитовского и Приволжского районов г. Казани</w:t>
      </w:r>
    </w:p>
    <w:p w:rsidR="00F36A1E" w:rsidRPr="00C32818" w:rsidRDefault="00F36A1E" w:rsidP="00F36A1E">
      <w:pPr>
        <w:tabs>
          <w:tab w:val="left" w:pos="5460"/>
        </w:tabs>
        <w:spacing w:line="276" w:lineRule="auto"/>
        <w:ind w:left="2832"/>
        <w:rPr>
          <w:b/>
        </w:rPr>
      </w:pPr>
    </w:p>
    <w:p w:rsidR="00F36A1E" w:rsidRPr="00C32818" w:rsidRDefault="00F36A1E" w:rsidP="00F36A1E">
      <w:pPr>
        <w:tabs>
          <w:tab w:val="left" w:pos="5460"/>
        </w:tabs>
        <w:spacing w:line="276" w:lineRule="auto"/>
        <w:ind w:left="2832"/>
        <w:jc w:val="right"/>
        <w:rPr>
          <w:b/>
        </w:rPr>
      </w:pPr>
      <w:r w:rsidRPr="00C32818">
        <w:rPr>
          <w:b/>
        </w:rPr>
        <w:t xml:space="preserve">от   24 октября  2019 года </w:t>
      </w:r>
    </w:p>
    <w:p w:rsidR="00F36A1E" w:rsidRPr="00C32818" w:rsidRDefault="00F36A1E" w:rsidP="00F36A1E">
      <w:pPr>
        <w:spacing w:line="276" w:lineRule="auto"/>
        <w:jc w:val="center"/>
        <w:rPr>
          <w:b/>
        </w:rPr>
      </w:pPr>
    </w:p>
    <w:p w:rsidR="00F36A1E" w:rsidRPr="00C32818" w:rsidRDefault="00F36A1E" w:rsidP="00F36A1E">
      <w:pPr>
        <w:spacing w:line="276" w:lineRule="auto"/>
        <w:jc w:val="center"/>
        <w:rPr>
          <w:b/>
        </w:rPr>
      </w:pPr>
      <w:r w:rsidRPr="00C32818">
        <w:rPr>
          <w:b/>
        </w:rPr>
        <w:t>П О Л О Ж Е Н И Е</w:t>
      </w:r>
    </w:p>
    <w:p w:rsidR="00F36A1E" w:rsidRPr="00C32818" w:rsidRDefault="00F36A1E" w:rsidP="00F36A1E">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F36A1E" w:rsidRPr="00C32818" w:rsidRDefault="00F36A1E" w:rsidP="00F36A1E">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F36A1E" w:rsidRPr="00C32818" w:rsidRDefault="00F36A1E" w:rsidP="00F36A1E">
      <w:pPr>
        <w:spacing w:line="276" w:lineRule="auto"/>
        <w:jc w:val="center"/>
        <w:rPr>
          <w:b/>
        </w:rPr>
      </w:pPr>
    </w:p>
    <w:p w:rsidR="00F36A1E" w:rsidRPr="00C32818" w:rsidRDefault="00F36A1E" w:rsidP="00F36A1E">
      <w:pPr>
        <w:spacing w:line="276" w:lineRule="auto"/>
        <w:jc w:val="center"/>
        <w:rPr>
          <w:b/>
        </w:rPr>
      </w:pPr>
      <w:r w:rsidRPr="00C32818">
        <w:rPr>
          <w:b/>
          <w:lang w:val="en-US"/>
        </w:rPr>
        <w:t>I</w:t>
      </w:r>
      <w:r w:rsidRPr="00C32818">
        <w:rPr>
          <w:b/>
        </w:rPr>
        <w:t>. Общие положения</w:t>
      </w:r>
    </w:p>
    <w:p w:rsidR="00F36A1E" w:rsidRPr="00C32818" w:rsidRDefault="00F36A1E" w:rsidP="00F36A1E">
      <w:pPr>
        <w:spacing w:line="276" w:lineRule="auto"/>
        <w:ind w:firstLine="709"/>
        <w:jc w:val="both"/>
      </w:pPr>
      <w:r w:rsidRPr="00C32818">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F36A1E" w:rsidRPr="00C32818" w:rsidRDefault="00F36A1E" w:rsidP="00F36A1E">
      <w:pPr>
        <w:spacing w:line="276" w:lineRule="auto"/>
        <w:ind w:firstLine="709"/>
        <w:jc w:val="both"/>
      </w:pPr>
      <w:r w:rsidRPr="00C3281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F36A1E" w:rsidRPr="00C32818" w:rsidRDefault="00F36A1E" w:rsidP="00F36A1E">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F36A1E" w:rsidRPr="00C32818" w:rsidRDefault="00F36A1E" w:rsidP="00F36A1E">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F36A1E" w:rsidRPr="00C32818" w:rsidRDefault="00F36A1E" w:rsidP="00F36A1E">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F36A1E" w:rsidRPr="00C32818" w:rsidRDefault="00F36A1E" w:rsidP="00F36A1E">
      <w:pPr>
        <w:spacing w:line="276" w:lineRule="auto"/>
        <w:ind w:firstLine="709"/>
        <w:jc w:val="both"/>
      </w:pPr>
      <w:r w:rsidRPr="00C32818">
        <w:t>1.6.Положение разработано членами Президиума райкома профсоюза с учетом:</w:t>
      </w:r>
    </w:p>
    <w:p w:rsidR="00F36A1E" w:rsidRPr="00C32818" w:rsidRDefault="00F36A1E" w:rsidP="00004DB0">
      <w:pPr>
        <w:numPr>
          <w:ilvl w:val="0"/>
          <w:numId w:val="143"/>
        </w:numPr>
        <w:spacing w:line="276" w:lineRule="auto"/>
        <w:jc w:val="both"/>
      </w:pPr>
      <w:r w:rsidRPr="00C32818">
        <w:t>Устава профессионального союза работников народного образования и науки Российской Федерации;</w:t>
      </w:r>
    </w:p>
    <w:p w:rsidR="00F36A1E" w:rsidRPr="00C32818" w:rsidRDefault="00F36A1E" w:rsidP="00004DB0">
      <w:pPr>
        <w:numPr>
          <w:ilvl w:val="0"/>
          <w:numId w:val="143"/>
        </w:numPr>
        <w:spacing w:line="276" w:lineRule="auto"/>
        <w:jc w:val="both"/>
      </w:pPr>
      <w:r w:rsidRPr="00C32818">
        <w:t>Закона об образовании Российской Федерации;</w:t>
      </w:r>
    </w:p>
    <w:p w:rsidR="00F36A1E" w:rsidRPr="00C32818" w:rsidRDefault="00F36A1E" w:rsidP="00004DB0">
      <w:pPr>
        <w:numPr>
          <w:ilvl w:val="0"/>
          <w:numId w:val="143"/>
        </w:numPr>
        <w:spacing w:line="276" w:lineRule="auto"/>
        <w:jc w:val="both"/>
      </w:pPr>
      <w:r w:rsidRPr="00C32818">
        <w:t>инструктивных писем ЦК Профсоюза;</w:t>
      </w:r>
    </w:p>
    <w:p w:rsidR="00F36A1E" w:rsidRPr="00C32818" w:rsidRDefault="00F36A1E" w:rsidP="00004DB0">
      <w:pPr>
        <w:numPr>
          <w:ilvl w:val="0"/>
          <w:numId w:val="143"/>
        </w:numPr>
        <w:spacing w:line="276" w:lineRule="auto"/>
        <w:jc w:val="both"/>
      </w:pPr>
      <w:r w:rsidRPr="00C32818">
        <w:lastRenderedPageBreak/>
        <w:t>методических рекомендаций Рескома Профсоюза работников народного образования и науки Республики Татарстан;</w:t>
      </w:r>
    </w:p>
    <w:p w:rsidR="00F36A1E" w:rsidRPr="00C32818" w:rsidRDefault="00F36A1E" w:rsidP="00004DB0">
      <w:pPr>
        <w:numPr>
          <w:ilvl w:val="0"/>
          <w:numId w:val="143"/>
        </w:numPr>
        <w:spacing w:line="276" w:lineRule="auto"/>
        <w:jc w:val="both"/>
      </w:pPr>
      <w:r w:rsidRPr="00C32818">
        <w:t>Отраслевое соглашение между МОиН РТ и Татарским Рескомом профсоюза работников народного образования и науки на 2014-2016 годы,</w:t>
      </w:r>
    </w:p>
    <w:p w:rsidR="00F36A1E" w:rsidRPr="00C32818" w:rsidRDefault="00F36A1E" w:rsidP="00004DB0">
      <w:pPr>
        <w:numPr>
          <w:ilvl w:val="0"/>
          <w:numId w:val="143"/>
        </w:numPr>
        <w:spacing w:line="276" w:lineRule="auto"/>
        <w:jc w:val="both"/>
      </w:pPr>
      <w:r w:rsidRPr="00C32818">
        <w:t xml:space="preserve">предложений профсоюзных активистов </w:t>
      </w:r>
    </w:p>
    <w:p w:rsidR="00F36A1E" w:rsidRPr="00C32818" w:rsidRDefault="00F36A1E" w:rsidP="00F36A1E">
      <w:pPr>
        <w:spacing w:line="276" w:lineRule="auto"/>
        <w:jc w:val="both"/>
      </w:pPr>
    </w:p>
    <w:p w:rsidR="00F36A1E" w:rsidRPr="00C32818" w:rsidRDefault="00F36A1E" w:rsidP="00F36A1E">
      <w:pPr>
        <w:spacing w:line="276" w:lineRule="auto"/>
        <w:jc w:val="center"/>
        <w:rPr>
          <w:b/>
        </w:rPr>
      </w:pPr>
      <w:r w:rsidRPr="00C32818">
        <w:rPr>
          <w:b/>
          <w:lang w:val="en-US"/>
        </w:rPr>
        <w:t>II</w:t>
      </w:r>
      <w:r w:rsidRPr="00C32818">
        <w:rPr>
          <w:b/>
        </w:rPr>
        <w:t>. Критерии оказания материальной помощи</w:t>
      </w:r>
    </w:p>
    <w:p w:rsidR="00F36A1E" w:rsidRPr="00C32818" w:rsidRDefault="00F36A1E" w:rsidP="00F36A1E">
      <w:pPr>
        <w:spacing w:line="276" w:lineRule="auto"/>
        <w:ind w:firstLine="709"/>
        <w:jc w:val="both"/>
      </w:pPr>
      <w:r w:rsidRPr="00C32818">
        <w:t>2.1. Право на материальную помощь имеет каждый член профсоюза в следующих случаях:</w:t>
      </w:r>
    </w:p>
    <w:p w:rsidR="00F36A1E" w:rsidRPr="00C32818" w:rsidRDefault="00F36A1E" w:rsidP="00004DB0">
      <w:pPr>
        <w:numPr>
          <w:ilvl w:val="0"/>
          <w:numId w:val="144"/>
        </w:numPr>
        <w:tabs>
          <w:tab w:val="num" w:pos="720"/>
        </w:tabs>
        <w:spacing w:line="276" w:lineRule="auto"/>
        <w:ind w:left="900" w:hanging="180"/>
        <w:jc w:val="both"/>
      </w:pPr>
      <w:r w:rsidRPr="00C32818">
        <w:t>погребение близких родственников (супруг, супруга, родители, дети);</w:t>
      </w:r>
    </w:p>
    <w:p w:rsidR="00F36A1E" w:rsidRPr="00C32818" w:rsidRDefault="00F36A1E" w:rsidP="00004DB0">
      <w:pPr>
        <w:numPr>
          <w:ilvl w:val="0"/>
          <w:numId w:val="144"/>
        </w:numPr>
        <w:tabs>
          <w:tab w:val="num" w:pos="720"/>
        </w:tabs>
        <w:spacing w:line="276" w:lineRule="auto"/>
        <w:ind w:left="900" w:hanging="180"/>
        <w:jc w:val="both"/>
      </w:pPr>
      <w:r w:rsidRPr="00C32818">
        <w:t>при покупке дорогостоящих медикаментов;</w:t>
      </w:r>
    </w:p>
    <w:p w:rsidR="00F36A1E" w:rsidRPr="00C32818" w:rsidRDefault="00F36A1E" w:rsidP="00004DB0">
      <w:pPr>
        <w:numPr>
          <w:ilvl w:val="0"/>
          <w:numId w:val="144"/>
        </w:numPr>
        <w:tabs>
          <w:tab w:val="num" w:pos="720"/>
        </w:tabs>
        <w:spacing w:line="276" w:lineRule="auto"/>
        <w:ind w:left="900" w:hanging="180"/>
        <w:jc w:val="both"/>
      </w:pPr>
      <w:r w:rsidRPr="00C32818">
        <w:t xml:space="preserve"> медицинское обследование;</w:t>
      </w:r>
    </w:p>
    <w:p w:rsidR="00F36A1E" w:rsidRPr="00C32818" w:rsidRDefault="00F36A1E" w:rsidP="00004DB0">
      <w:pPr>
        <w:numPr>
          <w:ilvl w:val="0"/>
          <w:numId w:val="144"/>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rsidR="00F36A1E" w:rsidRPr="00C32818" w:rsidRDefault="00F36A1E" w:rsidP="00004DB0">
      <w:pPr>
        <w:numPr>
          <w:ilvl w:val="0"/>
          <w:numId w:val="144"/>
        </w:numPr>
        <w:tabs>
          <w:tab w:val="num" w:pos="720"/>
        </w:tabs>
        <w:spacing w:line="276" w:lineRule="auto"/>
        <w:ind w:left="900" w:hanging="180"/>
        <w:jc w:val="both"/>
      </w:pPr>
      <w:r w:rsidRPr="00C32818">
        <w:t>при выходе  на пенсию по возрасту,  инвалидности;</w:t>
      </w:r>
    </w:p>
    <w:p w:rsidR="00F36A1E" w:rsidRPr="00C32818" w:rsidRDefault="00F36A1E" w:rsidP="00004DB0">
      <w:pPr>
        <w:numPr>
          <w:ilvl w:val="0"/>
          <w:numId w:val="144"/>
        </w:numPr>
        <w:tabs>
          <w:tab w:val="num" w:pos="720"/>
        </w:tabs>
        <w:spacing w:line="276" w:lineRule="auto"/>
        <w:ind w:left="900" w:hanging="180"/>
        <w:jc w:val="both"/>
      </w:pPr>
      <w:r w:rsidRPr="00C32818">
        <w:t>трудового увечья;</w:t>
      </w:r>
    </w:p>
    <w:p w:rsidR="00F36A1E" w:rsidRPr="00C32818" w:rsidRDefault="00F36A1E" w:rsidP="00004DB0">
      <w:pPr>
        <w:numPr>
          <w:ilvl w:val="0"/>
          <w:numId w:val="144"/>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rsidR="00F36A1E" w:rsidRPr="00C32818" w:rsidRDefault="00F36A1E" w:rsidP="00004DB0">
      <w:pPr>
        <w:numPr>
          <w:ilvl w:val="0"/>
          <w:numId w:val="144"/>
        </w:numPr>
        <w:tabs>
          <w:tab w:val="num" w:pos="720"/>
        </w:tabs>
        <w:spacing w:line="276" w:lineRule="auto"/>
        <w:ind w:left="900" w:hanging="180"/>
        <w:jc w:val="both"/>
      </w:pPr>
      <w:r w:rsidRPr="00C32818">
        <w:t>пожара, стихийных бедствий, кражи имущества;</w:t>
      </w:r>
    </w:p>
    <w:p w:rsidR="00F36A1E" w:rsidRPr="00C32818" w:rsidRDefault="00F36A1E" w:rsidP="00004DB0">
      <w:pPr>
        <w:numPr>
          <w:ilvl w:val="0"/>
          <w:numId w:val="144"/>
        </w:numPr>
        <w:tabs>
          <w:tab w:val="num" w:pos="720"/>
        </w:tabs>
        <w:spacing w:line="276" w:lineRule="auto"/>
        <w:ind w:left="900" w:hanging="180"/>
        <w:jc w:val="both"/>
      </w:pPr>
      <w:r w:rsidRPr="00C32818">
        <w:t>рождение ребенка;</w:t>
      </w:r>
    </w:p>
    <w:p w:rsidR="00F36A1E" w:rsidRPr="00C32818" w:rsidRDefault="00F36A1E" w:rsidP="00004DB0">
      <w:pPr>
        <w:numPr>
          <w:ilvl w:val="0"/>
          <w:numId w:val="144"/>
        </w:numPr>
        <w:tabs>
          <w:tab w:val="num" w:pos="720"/>
        </w:tabs>
        <w:spacing w:line="276" w:lineRule="auto"/>
        <w:ind w:left="900" w:hanging="180"/>
        <w:jc w:val="both"/>
      </w:pPr>
      <w:r w:rsidRPr="00C32818">
        <w:t xml:space="preserve">свадьба работника или его детей; </w:t>
      </w:r>
    </w:p>
    <w:p w:rsidR="00F36A1E" w:rsidRPr="00C32818" w:rsidRDefault="00F36A1E" w:rsidP="00004DB0">
      <w:pPr>
        <w:numPr>
          <w:ilvl w:val="0"/>
          <w:numId w:val="144"/>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rsidR="00F36A1E" w:rsidRPr="00C32818" w:rsidRDefault="00F36A1E" w:rsidP="00004DB0">
      <w:pPr>
        <w:numPr>
          <w:ilvl w:val="0"/>
          <w:numId w:val="144"/>
        </w:numPr>
        <w:tabs>
          <w:tab w:val="num" w:pos="720"/>
        </w:tabs>
        <w:spacing w:line="276" w:lineRule="auto"/>
        <w:ind w:left="900" w:hanging="180"/>
        <w:jc w:val="both"/>
      </w:pPr>
      <w:r w:rsidRPr="00C32818">
        <w:t>трудной жизненной ситуации, требующей материальных затрат</w:t>
      </w:r>
    </w:p>
    <w:p w:rsidR="00F36A1E" w:rsidRPr="00F36A1E" w:rsidRDefault="00F36A1E" w:rsidP="00F36A1E">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F36A1E" w:rsidRPr="00C32818" w:rsidRDefault="00F36A1E" w:rsidP="00F36A1E">
      <w:pPr>
        <w:spacing w:line="276" w:lineRule="auto"/>
        <w:jc w:val="center"/>
        <w:rPr>
          <w:b/>
        </w:rPr>
      </w:pPr>
      <w:r w:rsidRPr="00C32818">
        <w:rPr>
          <w:b/>
          <w:lang w:val="en-US"/>
        </w:rPr>
        <w:t>III</w:t>
      </w:r>
      <w:r w:rsidRPr="00C32818">
        <w:rPr>
          <w:b/>
        </w:rPr>
        <w:t>. Условия оказания материальной помощи</w:t>
      </w:r>
    </w:p>
    <w:p w:rsidR="00F36A1E" w:rsidRPr="00C32818" w:rsidRDefault="00F36A1E" w:rsidP="00F36A1E">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rsidR="00F36A1E" w:rsidRPr="00C32818" w:rsidRDefault="00F36A1E" w:rsidP="00004DB0">
      <w:pPr>
        <w:numPr>
          <w:ilvl w:val="0"/>
          <w:numId w:val="145"/>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F36A1E" w:rsidRPr="00C32818" w:rsidRDefault="00F36A1E" w:rsidP="00004DB0">
      <w:pPr>
        <w:numPr>
          <w:ilvl w:val="0"/>
          <w:numId w:val="145"/>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F36A1E" w:rsidRPr="00C32818" w:rsidRDefault="00F36A1E" w:rsidP="00F36A1E">
      <w:pPr>
        <w:spacing w:line="276" w:lineRule="auto"/>
        <w:ind w:firstLine="709"/>
        <w:jc w:val="both"/>
      </w:pPr>
      <w:r w:rsidRPr="00C32818">
        <w:t>3.2.Материальная помощь может предоставляться  члену профсоюза один раз в календарный год.</w:t>
      </w:r>
    </w:p>
    <w:p w:rsidR="00F36A1E" w:rsidRPr="00C32818" w:rsidRDefault="00F36A1E" w:rsidP="00F36A1E">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F36A1E" w:rsidRPr="00C32818" w:rsidRDefault="00F36A1E" w:rsidP="00F36A1E">
      <w:pPr>
        <w:spacing w:line="276" w:lineRule="auto"/>
        <w:ind w:firstLine="709"/>
        <w:jc w:val="both"/>
      </w:pPr>
      <w:r w:rsidRPr="00C32818">
        <w:lastRenderedPageBreak/>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F36A1E" w:rsidRPr="00C32818" w:rsidRDefault="00F36A1E" w:rsidP="00F36A1E">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rsidR="00F36A1E" w:rsidRPr="00C32818" w:rsidRDefault="00F36A1E" w:rsidP="00F36A1E">
      <w:pPr>
        <w:spacing w:line="276" w:lineRule="auto"/>
        <w:jc w:val="both"/>
      </w:pPr>
    </w:p>
    <w:p w:rsidR="00F36A1E" w:rsidRPr="00C32818" w:rsidRDefault="00F36A1E" w:rsidP="00F36A1E">
      <w:pPr>
        <w:spacing w:line="276" w:lineRule="auto"/>
        <w:jc w:val="center"/>
        <w:rPr>
          <w:b/>
        </w:rPr>
      </w:pPr>
      <w:r w:rsidRPr="00C32818">
        <w:rPr>
          <w:b/>
          <w:lang w:val="en-US"/>
        </w:rPr>
        <w:t>IV</w:t>
      </w:r>
      <w:r w:rsidRPr="00C32818">
        <w:rPr>
          <w:b/>
        </w:rPr>
        <w:t>. Порядок и размеры оказания материальной помощи</w:t>
      </w:r>
    </w:p>
    <w:p w:rsidR="00F36A1E" w:rsidRPr="00C32818" w:rsidRDefault="00F36A1E" w:rsidP="00F36A1E">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rsidR="00F36A1E" w:rsidRPr="00C32818" w:rsidRDefault="00F36A1E" w:rsidP="00F36A1E">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rsidR="00F36A1E" w:rsidRPr="00C32818" w:rsidRDefault="00F36A1E" w:rsidP="00F36A1E">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rsidR="00F36A1E" w:rsidRPr="00C32818" w:rsidRDefault="00F36A1E" w:rsidP="00F36A1E">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F36A1E" w:rsidRPr="00C32818" w:rsidRDefault="00F36A1E" w:rsidP="00F36A1E">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F36A1E" w:rsidRPr="00C32818" w:rsidRDefault="00F36A1E" w:rsidP="00F36A1E">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rsidR="00F36A1E" w:rsidRPr="00C32818" w:rsidRDefault="00F36A1E" w:rsidP="00F36A1E">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rsidR="00F36A1E" w:rsidRPr="00C32818" w:rsidRDefault="00F36A1E" w:rsidP="00F36A1E">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rsidR="00F36A1E" w:rsidRPr="00C32818" w:rsidRDefault="00F36A1E" w:rsidP="00F36A1E">
      <w:pPr>
        <w:spacing w:line="276" w:lineRule="auto"/>
        <w:ind w:firstLine="709"/>
        <w:jc w:val="both"/>
      </w:pPr>
      <w:r w:rsidRPr="00C32818">
        <w:t>4.10. Настоящее Положение гарантирует следующие размеры материальной помощи:</w:t>
      </w:r>
    </w:p>
    <w:p w:rsidR="00F36A1E" w:rsidRPr="00C32818" w:rsidRDefault="00F36A1E" w:rsidP="00004DB0">
      <w:pPr>
        <w:numPr>
          <w:ilvl w:val="0"/>
          <w:numId w:val="146"/>
        </w:numPr>
        <w:spacing w:line="276" w:lineRule="auto"/>
        <w:jc w:val="both"/>
      </w:pPr>
      <w:r w:rsidRPr="00C32818">
        <w:t>на погребение близких родственников (супруг, супруга, дети, родители) - от 1000 до 5000 рублей;</w:t>
      </w:r>
    </w:p>
    <w:p w:rsidR="00F36A1E" w:rsidRPr="00C32818" w:rsidRDefault="00F36A1E" w:rsidP="00004DB0">
      <w:pPr>
        <w:numPr>
          <w:ilvl w:val="0"/>
          <w:numId w:val="146"/>
        </w:numPr>
        <w:spacing w:line="276" w:lineRule="auto"/>
        <w:jc w:val="both"/>
      </w:pPr>
      <w:r w:rsidRPr="00C32818">
        <w:t xml:space="preserve"> на погребение работника члена профсоюза – от 1500 до 5000 рублей;</w:t>
      </w:r>
    </w:p>
    <w:p w:rsidR="00F36A1E" w:rsidRPr="00C32818" w:rsidRDefault="00F36A1E" w:rsidP="00004DB0">
      <w:pPr>
        <w:numPr>
          <w:ilvl w:val="0"/>
          <w:numId w:val="146"/>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F36A1E" w:rsidRPr="00C32818" w:rsidRDefault="00F36A1E" w:rsidP="00004DB0">
      <w:pPr>
        <w:numPr>
          <w:ilvl w:val="0"/>
          <w:numId w:val="146"/>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rsidR="00F36A1E" w:rsidRPr="00C32818" w:rsidRDefault="00F36A1E" w:rsidP="00004DB0">
      <w:pPr>
        <w:numPr>
          <w:ilvl w:val="0"/>
          <w:numId w:val="146"/>
        </w:numPr>
        <w:spacing w:line="276" w:lineRule="auto"/>
        <w:jc w:val="both"/>
      </w:pPr>
      <w:r w:rsidRPr="00C32818">
        <w:t xml:space="preserve"> при выходе на пенсию по возрасту, инвалидности – от 1000 до 5000 рублей;</w:t>
      </w:r>
    </w:p>
    <w:p w:rsidR="00F36A1E" w:rsidRPr="00C32818" w:rsidRDefault="00F36A1E" w:rsidP="00004DB0">
      <w:pPr>
        <w:numPr>
          <w:ilvl w:val="0"/>
          <w:numId w:val="146"/>
        </w:numPr>
        <w:spacing w:line="276" w:lineRule="auto"/>
        <w:jc w:val="both"/>
      </w:pPr>
      <w:r w:rsidRPr="00C32818">
        <w:t>по случаю трудового увечья – от 1000 рублей до 10000 рублей; (в зависимости от степени тяжести);</w:t>
      </w:r>
    </w:p>
    <w:p w:rsidR="00F36A1E" w:rsidRPr="00C32818" w:rsidRDefault="00F36A1E" w:rsidP="00004DB0">
      <w:pPr>
        <w:numPr>
          <w:ilvl w:val="0"/>
          <w:numId w:val="146"/>
        </w:numPr>
        <w:spacing w:line="276" w:lineRule="auto"/>
        <w:jc w:val="both"/>
      </w:pPr>
      <w:r w:rsidRPr="00C32818">
        <w:t>по случаю пожара и других стихийных бедствий – от 1000 до 10000 рублей;</w:t>
      </w:r>
    </w:p>
    <w:p w:rsidR="00F36A1E" w:rsidRPr="00C32818" w:rsidRDefault="00F36A1E" w:rsidP="00004DB0">
      <w:pPr>
        <w:numPr>
          <w:ilvl w:val="0"/>
          <w:numId w:val="146"/>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rsidR="00F36A1E" w:rsidRPr="00C32818" w:rsidRDefault="00F36A1E" w:rsidP="00004DB0">
      <w:pPr>
        <w:numPr>
          <w:ilvl w:val="0"/>
          <w:numId w:val="146"/>
        </w:numPr>
        <w:spacing w:line="276" w:lineRule="auto"/>
        <w:jc w:val="both"/>
      </w:pPr>
      <w:r w:rsidRPr="00C32818">
        <w:t>в случае кражи имущества – от 2000 руб. до 10000 рублей;</w:t>
      </w:r>
    </w:p>
    <w:p w:rsidR="00F36A1E" w:rsidRPr="00C32818" w:rsidRDefault="00F36A1E" w:rsidP="00004DB0">
      <w:pPr>
        <w:numPr>
          <w:ilvl w:val="0"/>
          <w:numId w:val="146"/>
        </w:numPr>
        <w:spacing w:line="276" w:lineRule="auto"/>
        <w:jc w:val="both"/>
      </w:pPr>
      <w:r w:rsidRPr="00C32818">
        <w:t>юбилейные даты рождения – от 1000 до 5000 рублей;</w:t>
      </w:r>
    </w:p>
    <w:p w:rsidR="00F36A1E" w:rsidRPr="00C32818" w:rsidRDefault="00F36A1E" w:rsidP="00004DB0">
      <w:pPr>
        <w:numPr>
          <w:ilvl w:val="0"/>
          <w:numId w:val="146"/>
        </w:numPr>
        <w:spacing w:line="276" w:lineRule="auto"/>
        <w:jc w:val="both"/>
      </w:pPr>
      <w:r w:rsidRPr="00C32818">
        <w:t>рождение ребенка – от 1000 до 5000 рублей;</w:t>
      </w:r>
    </w:p>
    <w:p w:rsidR="00F36A1E" w:rsidRPr="00C32818" w:rsidRDefault="00F36A1E" w:rsidP="00004DB0">
      <w:pPr>
        <w:numPr>
          <w:ilvl w:val="0"/>
          <w:numId w:val="146"/>
        </w:numPr>
        <w:spacing w:line="276" w:lineRule="auto"/>
        <w:jc w:val="both"/>
      </w:pPr>
      <w:r w:rsidRPr="00C32818">
        <w:lastRenderedPageBreak/>
        <w:t>свадьба работника или его детей – от 1000 до 5000 рублей;</w:t>
      </w:r>
    </w:p>
    <w:p w:rsidR="00F36A1E" w:rsidRPr="00C32818" w:rsidRDefault="00F36A1E" w:rsidP="00004DB0">
      <w:pPr>
        <w:numPr>
          <w:ilvl w:val="0"/>
          <w:numId w:val="146"/>
        </w:numPr>
        <w:spacing w:line="276" w:lineRule="auto"/>
        <w:jc w:val="both"/>
      </w:pPr>
      <w:r w:rsidRPr="00C32818">
        <w:t xml:space="preserve">в случае трудной жизненной ситуации – 1000 руб. – 10000 рублей </w:t>
      </w:r>
    </w:p>
    <w:p w:rsidR="00F36A1E" w:rsidRPr="00C32818" w:rsidRDefault="00F36A1E" w:rsidP="00F36A1E">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F36A1E" w:rsidRPr="00C32818" w:rsidRDefault="00F36A1E" w:rsidP="00F36A1E">
      <w:pPr>
        <w:spacing w:line="276" w:lineRule="auto"/>
        <w:jc w:val="both"/>
      </w:pPr>
    </w:p>
    <w:p w:rsidR="00F36A1E" w:rsidRPr="00C32818" w:rsidRDefault="00F36A1E" w:rsidP="00F36A1E">
      <w:pPr>
        <w:spacing w:line="276" w:lineRule="auto"/>
        <w:jc w:val="center"/>
        <w:rPr>
          <w:b/>
        </w:rPr>
      </w:pPr>
      <w:r w:rsidRPr="00C32818">
        <w:rPr>
          <w:b/>
          <w:lang w:val="en-US"/>
        </w:rPr>
        <w:t>V</w:t>
      </w:r>
      <w:r w:rsidRPr="00C32818">
        <w:rPr>
          <w:b/>
        </w:rPr>
        <w:t>. Перечень документов, необходимых для получения</w:t>
      </w:r>
    </w:p>
    <w:p w:rsidR="00F36A1E" w:rsidRPr="00C32818" w:rsidRDefault="00F36A1E" w:rsidP="00F36A1E">
      <w:pPr>
        <w:spacing w:line="276" w:lineRule="auto"/>
        <w:jc w:val="center"/>
        <w:rPr>
          <w:b/>
        </w:rPr>
      </w:pPr>
      <w:r w:rsidRPr="00C32818">
        <w:rPr>
          <w:b/>
        </w:rPr>
        <w:t>материальной помощи</w:t>
      </w:r>
    </w:p>
    <w:p w:rsidR="00F36A1E" w:rsidRPr="00C32818" w:rsidRDefault="00F36A1E" w:rsidP="00F36A1E">
      <w:pPr>
        <w:spacing w:line="276" w:lineRule="auto"/>
        <w:jc w:val="center"/>
        <w:rPr>
          <w:b/>
        </w:rPr>
      </w:pPr>
    </w:p>
    <w:p w:rsidR="00F36A1E" w:rsidRPr="00C32818" w:rsidRDefault="00F36A1E" w:rsidP="00F36A1E">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F36A1E" w:rsidRPr="00C32818" w:rsidRDefault="00F36A1E" w:rsidP="00004DB0">
      <w:pPr>
        <w:numPr>
          <w:ilvl w:val="0"/>
          <w:numId w:val="147"/>
        </w:numPr>
        <w:tabs>
          <w:tab w:val="num" w:pos="0"/>
        </w:tabs>
        <w:spacing w:line="276" w:lineRule="auto"/>
        <w:ind w:left="0" w:firstLine="426"/>
        <w:jc w:val="both"/>
      </w:pPr>
      <w:r w:rsidRPr="00C32818">
        <w:t xml:space="preserve"> в случае кончины близких - копию свидетельства о смерти;</w:t>
      </w:r>
    </w:p>
    <w:p w:rsidR="00F36A1E" w:rsidRPr="00C32818" w:rsidRDefault="00F36A1E" w:rsidP="00004DB0">
      <w:pPr>
        <w:numPr>
          <w:ilvl w:val="0"/>
          <w:numId w:val="147"/>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F36A1E" w:rsidRPr="00C32818" w:rsidRDefault="00F36A1E" w:rsidP="00004DB0">
      <w:pPr>
        <w:numPr>
          <w:ilvl w:val="0"/>
          <w:numId w:val="147"/>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rsidR="00F36A1E" w:rsidRPr="00C32818" w:rsidRDefault="00F36A1E" w:rsidP="00004DB0">
      <w:pPr>
        <w:numPr>
          <w:ilvl w:val="0"/>
          <w:numId w:val="147"/>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rsidR="00F36A1E" w:rsidRPr="00C32818" w:rsidRDefault="00F36A1E" w:rsidP="00004DB0">
      <w:pPr>
        <w:numPr>
          <w:ilvl w:val="0"/>
          <w:numId w:val="147"/>
        </w:numPr>
        <w:tabs>
          <w:tab w:val="num" w:pos="0"/>
        </w:tabs>
        <w:spacing w:line="276" w:lineRule="auto"/>
        <w:ind w:left="0" w:firstLine="426"/>
        <w:jc w:val="both"/>
      </w:pPr>
      <w:r w:rsidRPr="00C32818">
        <w:t>по случаю трудового увечья – решение ВТЭК, акт из организации;</w:t>
      </w:r>
    </w:p>
    <w:p w:rsidR="00F36A1E" w:rsidRPr="00C32818" w:rsidRDefault="00F36A1E" w:rsidP="00004DB0">
      <w:pPr>
        <w:numPr>
          <w:ilvl w:val="0"/>
          <w:numId w:val="147"/>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rsidR="00F36A1E" w:rsidRPr="00C32818" w:rsidRDefault="00F36A1E" w:rsidP="00004DB0">
      <w:pPr>
        <w:numPr>
          <w:ilvl w:val="0"/>
          <w:numId w:val="147"/>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rsidR="00F36A1E" w:rsidRPr="00C32818" w:rsidRDefault="00F36A1E" w:rsidP="00004DB0">
      <w:pPr>
        <w:numPr>
          <w:ilvl w:val="0"/>
          <w:numId w:val="147"/>
        </w:numPr>
        <w:tabs>
          <w:tab w:val="num" w:pos="0"/>
        </w:tabs>
        <w:spacing w:line="276" w:lineRule="auto"/>
        <w:ind w:left="0" w:firstLine="426"/>
        <w:jc w:val="both"/>
      </w:pPr>
      <w:r w:rsidRPr="00C32818">
        <w:t>в случае кражи – акт организации, справка УВД и т.п.</w:t>
      </w:r>
    </w:p>
    <w:p w:rsidR="00F36A1E" w:rsidRPr="00C32818" w:rsidRDefault="00F36A1E" w:rsidP="00004DB0">
      <w:pPr>
        <w:numPr>
          <w:ilvl w:val="0"/>
          <w:numId w:val="147"/>
        </w:numPr>
        <w:spacing w:line="276" w:lineRule="auto"/>
        <w:jc w:val="both"/>
      </w:pPr>
      <w:r w:rsidRPr="00C32818">
        <w:t>при рождении ребенка-ксерокопию свидетельства о рождении;</w:t>
      </w:r>
    </w:p>
    <w:p w:rsidR="00F36A1E" w:rsidRPr="00C32818" w:rsidRDefault="00F36A1E" w:rsidP="00004DB0">
      <w:pPr>
        <w:numPr>
          <w:ilvl w:val="0"/>
          <w:numId w:val="147"/>
        </w:numPr>
        <w:spacing w:line="276" w:lineRule="auto"/>
        <w:jc w:val="both"/>
      </w:pPr>
      <w:r w:rsidRPr="00C32818">
        <w:t>в случае свадьбы – ксерокопию свидетельства о браке;</w:t>
      </w:r>
    </w:p>
    <w:p w:rsidR="00F36A1E" w:rsidRPr="00C32818" w:rsidRDefault="00F36A1E" w:rsidP="00004DB0">
      <w:pPr>
        <w:numPr>
          <w:ilvl w:val="0"/>
          <w:numId w:val="147"/>
        </w:numPr>
        <w:spacing w:line="276" w:lineRule="auto"/>
        <w:jc w:val="both"/>
      </w:pPr>
      <w:r w:rsidRPr="00C32818">
        <w:t>реабилитационное оздоровление – справка для получения путевки от врача, средний денежный доход.</w:t>
      </w:r>
    </w:p>
    <w:p w:rsidR="00F36A1E" w:rsidRPr="00C32818" w:rsidRDefault="00F36A1E" w:rsidP="00F36A1E">
      <w:pPr>
        <w:spacing w:line="276" w:lineRule="auto"/>
        <w:jc w:val="both"/>
      </w:pPr>
      <w:r w:rsidRPr="00C32818">
        <w:t>5.2 Документы подшиваются к расходному ордеру и работнику не    возвращаются.</w:t>
      </w:r>
    </w:p>
    <w:p w:rsidR="00F36A1E" w:rsidRPr="00C32818" w:rsidRDefault="00F36A1E" w:rsidP="00F36A1E">
      <w:pPr>
        <w:spacing w:line="276" w:lineRule="auto"/>
        <w:jc w:val="both"/>
      </w:pPr>
    </w:p>
    <w:p w:rsidR="00F36A1E" w:rsidRPr="00C32818" w:rsidRDefault="00F36A1E" w:rsidP="00F36A1E">
      <w:pPr>
        <w:spacing w:line="276" w:lineRule="auto"/>
        <w:ind w:firstLine="708"/>
        <w:jc w:val="center"/>
        <w:rPr>
          <w:b/>
        </w:rPr>
      </w:pPr>
      <w:r w:rsidRPr="00C32818">
        <w:rPr>
          <w:b/>
          <w:lang w:val="en-US"/>
        </w:rPr>
        <w:t>VI</w:t>
      </w:r>
      <w:r w:rsidRPr="00C32818">
        <w:rPr>
          <w:b/>
        </w:rPr>
        <w:t>. Заключительные положения</w:t>
      </w:r>
    </w:p>
    <w:p w:rsidR="00F36A1E" w:rsidRPr="00C32818" w:rsidRDefault="00F36A1E" w:rsidP="00F36A1E">
      <w:pPr>
        <w:spacing w:line="276" w:lineRule="auto"/>
        <w:ind w:firstLine="708"/>
        <w:jc w:val="both"/>
      </w:pPr>
      <w:r w:rsidRPr="00C3281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F36A1E" w:rsidRPr="00C32818" w:rsidRDefault="00F36A1E" w:rsidP="00F36A1E">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F36A1E" w:rsidRPr="00C32818" w:rsidRDefault="00F36A1E" w:rsidP="00F36A1E">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F36A1E" w:rsidRDefault="00F36A1E" w:rsidP="00F36A1E">
      <w:pPr>
        <w:tabs>
          <w:tab w:val="left" w:pos="5184"/>
        </w:tabs>
        <w:jc w:val="right"/>
        <w:rPr>
          <w:b/>
          <w:i/>
        </w:rPr>
      </w:pPr>
      <w:r>
        <w:rPr>
          <w:b/>
          <w:i/>
        </w:rPr>
        <w:lastRenderedPageBreak/>
        <w:t>Приложение 28</w:t>
      </w:r>
    </w:p>
    <w:p w:rsidR="00F36A1E" w:rsidRDefault="00F36A1E" w:rsidP="00F36A1E">
      <w:pPr>
        <w:tabs>
          <w:tab w:val="left" w:pos="5184"/>
        </w:tabs>
        <w:jc w:val="right"/>
        <w:rPr>
          <w:b/>
          <w:i/>
        </w:rPr>
      </w:pPr>
    </w:p>
    <w:p w:rsidR="00F36A1E" w:rsidRPr="000F7BB8" w:rsidRDefault="00F36A1E" w:rsidP="00F36A1E">
      <w:pPr>
        <w:ind w:left="5670" w:right="6"/>
        <w:rPr>
          <w:i/>
        </w:rPr>
      </w:pPr>
      <w:r w:rsidRPr="000F7BB8">
        <w:rPr>
          <w:i/>
        </w:rPr>
        <w:t>Утвержден</w:t>
      </w:r>
      <w:r w:rsidRPr="000F7BB8">
        <w:rPr>
          <w:i/>
          <w:spacing w:val="1"/>
        </w:rPr>
        <w:t xml:space="preserve"> </w:t>
      </w:r>
      <w:r w:rsidRPr="000F7BB8">
        <w:rPr>
          <w:i/>
        </w:rPr>
        <w:t>постановлением</w:t>
      </w:r>
    </w:p>
    <w:p w:rsidR="00F36A1E" w:rsidRPr="000F7BB8" w:rsidRDefault="00F36A1E" w:rsidP="00F36A1E">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F36A1E" w:rsidRPr="000F7BB8" w:rsidRDefault="00F36A1E" w:rsidP="00F36A1E">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F36A1E" w:rsidRDefault="00F36A1E" w:rsidP="00F36A1E">
      <w:pPr>
        <w:pStyle w:val="af"/>
        <w:ind w:right="6"/>
      </w:pPr>
    </w:p>
    <w:p w:rsidR="00F36A1E" w:rsidRPr="000F7BB8" w:rsidRDefault="00F36A1E" w:rsidP="00F36A1E">
      <w:pPr>
        <w:pStyle w:val="1"/>
        <w:ind w:right="6"/>
        <w:rPr>
          <w:sz w:val="24"/>
          <w:szCs w:val="24"/>
        </w:rPr>
      </w:pPr>
      <w:r w:rsidRPr="000F7BB8">
        <w:rPr>
          <w:sz w:val="24"/>
          <w:szCs w:val="24"/>
        </w:rPr>
        <w:t>Порядок</w:t>
      </w:r>
    </w:p>
    <w:p w:rsidR="00F36A1E" w:rsidRPr="000F7BB8" w:rsidRDefault="00F36A1E" w:rsidP="00F36A1E">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F36A1E" w:rsidRPr="000F7BB8" w:rsidRDefault="00F36A1E" w:rsidP="00F36A1E">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F36A1E" w:rsidRPr="000F7BB8" w:rsidRDefault="00F36A1E" w:rsidP="00F36A1E">
      <w:pPr>
        <w:pStyle w:val="af"/>
        <w:ind w:right="6"/>
        <w:rPr>
          <w:b/>
        </w:rPr>
      </w:pPr>
    </w:p>
    <w:p w:rsidR="00F36A1E" w:rsidRPr="000F7BB8" w:rsidRDefault="00F36A1E" w:rsidP="00004DB0">
      <w:pPr>
        <w:pStyle w:val="aff1"/>
        <w:widowControl w:val="0"/>
        <w:numPr>
          <w:ilvl w:val="0"/>
          <w:numId w:val="150"/>
        </w:numPr>
        <w:tabs>
          <w:tab w:val="left" w:pos="3305"/>
        </w:tabs>
        <w:autoSpaceDE w:val="0"/>
        <w:autoSpaceDN w:val="0"/>
        <w:ind w:left="0"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rsidR="00F36A1E" w:rsidRPr="000F7BB8" w:rsidRDefault="00F36A1E" w:rsidP="00F36A1E">
      <w:pPr>
        <w:pStyle w:val="af"/>
        <w:ind w:right="6"/>
        <w:rPr>
          <w:b/>
        </w:rPr>
      </w:pPr>
    </w:p>
    <w:p w:rsidR="00F36A1E" w:rsidRPr="000F7BB8" w:rsidRDefault="00F36A1E" w:rsidP="00004DB0">
      <w:pPr>
        <w:pStyle w:val="aff1"/>
        <w:widowControl w:val="0"/>
        <w:numPr>
          <w:ilvl w:val="1"/>
          <w:numId w:val="149"/>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Профессионального</w:t>
      </w:r>
      <w:r w:rsidRPr="000F7BB8">
        <w:rPr>
          <w:spacing w:val="1"/>
        </w:rPr>
        <w:t xml:space="preserve"> </w:t>
      </w:r>
      <w:r w:rsidRPr="000F7BB8">
        <w:t>союза</w:t>
      </w:r>
      <w:r w:rsidRPr="000F7BB8">
        <w:rPr>
          <w:spacing w:val="71"/>
        </w:rPr>
        <w:t xml:space="preserve"> </w:t>
      </w:r>
      <w:r w:rsidRPr="000F7BB8">
        <w:t>работников</w:t>
      </w:r>
      <w:r w:rsidRPr="000F7BB8">
        <w:rPr>
          <w:spacing w:val="1"/>
        </w:rPr>
        <w:t xml:space="preserve"> </w:t>
      </w:r>
      <w:r w:rsidRPr="000F7BB8">
        <w:t>народного</w:t>
      </w:r>
      <w:r w:rsidRPr="000F7BB8">
        <w:rPr>
          <w:spacing w:val="1"/>
        </w:rPr>
        <w:t xml:space="preserve"> </w:t>
      </w:r>
      <w:r w:rsidRPr="000F7BB8">
        <w:t>образования</w:t>
      </w:r>
      <w:r w:rsidRPr="000F7BB8">
        <w:rPr>
          <w:spacing w:val="1"/>
        </w:rPr>
        <w:t xml:space="preserve"> </w:t>
      </w:r>
      <w:r w:rsidRPr="000F7BB8">
        <w:t>и</w:t>
      </w:r>
      <w:r w:rsidRPr="000F7BB8">
        <w:rPr>
          <w:spacing w:val="1"/>
        </w:rPr>
        <w:t xml:space="preserve"> </w:t>
      </w:r>
      <w:r w:rsidRPr="000F7BB8">
        <w:t>науки</w:t>
      </w:r>
      <w:r w:rsidRPr="000F7BB8">
        <w:rPr>
          <w:spacing w:val="1"/>
        </w:rPr>
        <w:t xml:space="preserve"> </w:t>
      </w:r>
      <w:r w:rsidRPr="000F7BB8">
        <w:t>Российской</w:t>
      </w:r>
      <w:r w:rsidRPr="000F7BB8">
        <w:rPr>
          <w:spacing w:val="1"/>
        </w:rPr>
        <w:t xml:space="preserve"> </w:t>
      </w:r>
      <w:r w:rsidRPr="000F7BB8">
        <w:t>Федерации</w:t>
      </w:r>
      <w:r w:rsidRPr="000F7BB8">
        <w:rPr>
          <w:rStyle w:val="affb"/>
        </w:rPr>
        <w:footnoteReference w:id="1"/>
      </w:r>
      <w:r w:rsidRPr="000F7BB8">
        <w:rPr>
          <w:spacing w:val="1"/>
        </w:rPr>
        <w:t xml:space="preserve"> </w:t>
      </w:r>
      <w:r w:rsidRPr="000F7BB8">
        <w:t>производится</w:t>
      </w:r>
      <w:r w:rsidRPr="000F7BB8">
        <w:rPr>
          <w:spacing w:val="1"/>
        </w:rPr>
        <w:t xml:space="preserve"> </w:t>
      </w:r>
      <w:r w:rsidRPr="000F7BB8">
        <w:t>по</w:t>
      </w:r>
      <w:r w:rsidRPr="000F7BB8">
        <w:rPr>
          <w:spacing w:val="1"/>
        </w:rPr>
        <w:t xml:space="preserve"> </w:t>
      </w:r>
      <w:r w:rsidRPr="000F7BB8">
        <w:t>личному</w:t>
      </w:r>
      <w:r w:rsidRPr="000F7BB8">
        <w:rPr>
          <w:spacing w:val="1"/>
        </w:rPr>
        <w:t xml:space="preserve"> </w:t>
      </w:r>
      <w:r w:rsidRPr="000F7BB8">
        <w:t>заявлению,</w:t>
      </w:r>
      <w:r w:rsidRPr="000F7BB8">
        <w:rPr>
          <w:spacing w:val="1"/>
        </w:rPr>
        <w:t xml:space="preserve"> </w:t>
      </w:r>
      <w:r w:rsidRPr="000F7BB8">
        <w:t>поданному</w:t>
      </w:r>
      <w:r w:rsidRPr="000F7BB8">
        <w:rPr>
          <w:spacing w:val="1"/>
        </w:rPr>
        <w:t xml:space="preserve"> </w:t>
      </w:r>
      <w:r w:rsidRPr="000F7BB8">
        <w:t>работником,</w:t>
      </w:r>
      <w:r w:rsidRPr="000F7BB8">
        <w:rPr>
          <w:spacing w:val="1"/>
        </w:rPr>
        <w:t xml:space="preserve"> </w:t>
      </w:r>
      <w:r w:rsidRPr="000F7BB8">
        <w:t>обучающимся</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а</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67"/>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w:t>
      </w:r>
      <w:r w:rsidRPr="000F7BB8">
        <w:rPr>
          <w:spacing w:val="1"/>
        </w:rPr>
        <w:t xml:space="preserve"> </w:t>
      </w:r>
      <w:r w:rsidRPr="000F7BB8">
        <w:t>соответственно</w:t>
      </w:r>
      <w:r w:rsidRPr="000F7BB8">
        <w:rPr>
          <w:spacing w:val="1"/>
        </w:rPr>
        <w:t xml:space="preserve"> </w:t>
      </w:r>
      <w:r w:rsidRPr="000F7BB8">
        <w:t>в</w:t>
      </w:r>
      <w:r w:rsidRPr="000F7BB8">
        <w:rPr>
          <w:spacing w:val="1"/>
        </w:rPr>
        <w:t xml:space="preserve"> </w:t>
      </w:r>
      <w:r w:rsidRPr="000F7BB8">
        <w:t>территориальную,</w:t>
      </w:r>
      <w:r w:rsidRPr="000F7BB8">
        <w:rPr>
          <w:spacing w:val="1"/>
        </w:rPr>
        <w:t xml:space="preserve"> </w:t>
      </w:r>
      <w:r w:rsidRPr="000F7BB8">
        <w:t>региональную</w:t>
      </w:r>
      <w:r w:rsidRPr="000F7BB8">
        <w:rPr>
          <w:spacing w:val="1"/>
        </w:rPr>
        <w:t xml:space="preserve"> </w:t>
      </w:r>
      <w:r w:rsidRPr="000F7BB8">
        <w:t>(межрегиональную)</w:t>
      </w:r>
      <w:r w:rsidRPr="000F7BB8">
        <w:rPr>
          <w:spacing w:val="1"/>
        </w:rPr>
        <w:t xml:space="preserve"> </w:t>
      </w:r>
      <w:r w:rsidRPr="000F7BB8">
        <w:t>организацию</w:t>
      </w:r>
      <w:r w:rsidRPr="000F7BB8">
        <w:rPr>
          <w:spacing w:val="-2"/>
        </w:rPr>
        <w:t xml:space="preserve"> </w:t>
      </w:r>
      <w:r w:rsidRPr="000F7BB8">
        <w:t>Профсоюза.</w:t>
      </w:r>
    </w:p>
    <w:p w:rsidR="00F36A1E" w:rsidRPr="000F7BB8" w:rsidRDefault="00F36A1E" w:rsidP="00004DB0">
      <w:pPr>
        <w:pStyle w:val="aff1"/>
        <w:widowControl w:val="0"/>
        <w:numPr>
          <w:ilvl w:val="1"/>
          <w:numId w:val="149"/>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rsidR="00F36A1E" w:rsidRPr="000F7BB8" w:rsidRDefault="00F36A1E" w:rsidP="00F36A1E">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rsidR="00F36A1E" w:rsidRPr="000F7BB8" w:rsidRDefault="00F36A1E" w:rsidP="00F36A1E">
      <w:pPr>
        <w:pStyle w:val="af"/>
        <w:ind w:right="6"/>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rsidR="00F36A1E" w:rsidRPr="000F7BB8" w:rsidRDefault="00F36A1E" w:rsidP="00F36A1E">
      <w:pPr>
        <w:pStyle w:val="af"/>
        <w:ind w:right="6"/>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rsidR="00F36A1E" w:rsidRPr="000F7BB8" w:rsidRDefault="00F36A1E" w:rsidP="00004DB0">
      <w:pPr>
        <w:pStyle w:val="aff1"/>
        <w:widowControl w:val="0"/>
        <w:numPr>
          <w:ilvl w:val="1"/>
          <w:numId w:val="149"/>
        </w:numPr>
        <w:tabs>
          <w:tab w:val="left" w:pos="1302"/>
        </w:tabs>
        <w:autoSpaceDE w:val="0"/>
        <w:autoSpaceDN w:val="0"/>
        <w:ind w:left="0" w:right="6" w:firstLine="707"/>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прекращения членства в</w:t>
      </w:r>
      <w:r w:rsidRPr="000F7BB8">
        <w:rPr>
          <w:spacing w:val="-67"/>
        </w:rPr>
        <w:t xml:space="preserve"> </w:t>
      </w:r>
      <w:r w:rsidRPr="000F7BB8">
        <w:t>Профсоюзе.</w:t>
      </w:r>
    </w:p>
    <w:p w:rsidR="00F36A1E" w:rsidRPr="000F7BB8" w:rsidRDefault="00F36A1E" w:rsidP="00004DB0">
      <w:pPr>
        <w:pStyle w:val="aff1"/>
        <w:widowControl w:val="0"/>
        <w:numPr>
          <w:ilvl w:val="1"/>
          <w:numId w:val="149"/>
        </w:numPr>
        <w:tabs>
          <w:tab w:val="left" w:pos="1302"/>
        </w:tabs>
        <w:autoSpaceDE w:val="0"/>
        <w:autoSpaceDN w:val="0"/>
        <w:ind w:left="0" w:right="6" w:firstLine="0"/>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 xml:space="preserve">и </w:t>
      </w:r>
    </w:p>
    <w:p w:rsidR="00F36A1E" w:rsidRPr="000F7BB8" w:rsidRDefault="00F36A1E" w:rsidP="00F36A1E">
      <w:pPr>
        <w:pStyle w:val="aff1"/>
        <w:tabs>
          <w:tab w:val="left" w:pos="1302"/>
        </w:tabs>
        <w:ind w:left="0" w:right="6"/>
      </w:pPr>
    </w:p>
    <w:p w:rsidR="00F36A1E" w:rsidRPr="000F7BB8" w:rsidRDefault="004D0F91" w:rsidP="00F36A1E">
      <w:pPr>
        <w:pStyle w:val="af"/>
        <w:ind w:right="6"/>
      </w:pPr>
      <w:r>
        <w:rPr>
          <w:lang w:eastAsia="en-US"/>
        </w:rPr>
        <w:pict>
          <v:rect id="_x0000_s1026" style="position:absolute;margin-left:85.1pt;margin-top:8.65pt;width:2in;height:.5pt;z-index:-251658752;mso-wrap-distance-left:0;mso-wrap-distance-right:0;mso-position-horizontal-relative:page" fillcolor="black" stroked="f">
            <w10:wrap type="topAndBottom" anchorx="page"/>
          </v:rect>
        </w:pict>
      </w:r>
    </w:p>
    <w:p w:rsidR="00F36A1E" w:rsidRPr="000F7BB8" w:rsidRDefault="00F36A1E" w:rsidP="00F36A1E">
      <w:pPr>
        <w:pStyle w:val="af"/>
        <w:spacing w:line="242" w:lineRule="auto"/>
        <w:ind w:right="6"/>
      </w:pPr>
      <w:r w:rsidRPr="000F7BB8">
        <w:t>хранится</w:t>
      </w:r>
      <w:r w:rsidRPr="000F7BB8">
        <w:rPr>
          <w:spacing w:val="1"/>
        </w:rPr>
        <w:t xml:space="preserve"> </w:t>
      </w:r>
      <w:r w:rsidRPr="000F7BB8">
        <w:t>у</w:t>
      </w:r>
      <w:r w:rsidRPr="000F7BB8">
        <w:rPr>
          <w:spacing w:val="1"/>
        </w:rPr>
        <w:t xml:space="preserve"> </w:t>
      </w:r>
      <w:r w:rsidRPr="000F7BB8">
        <w:t>члена</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Положением</w:t>
      </w:r>
      <w:r w:rsidRPr="000F7BB8">
        <w:rPr>
          <w:spacing w:val="1"/>
        </w:rPr>
        <w:t xml:space="preserve"> </w:t>
      </w:r>
      <w:r w:rsidRPr="000F7BB8">
        <w:t>о</w:t>
      </w:r>
      <w:r w:rsidRPr="000F7BB8">
        <w:rPr>
          <w:spacing w:val="1"/>
        </w:rPr>
        <w:t xml:space="preserve"> </w:t>
      </w:r>
      <w:r w:rsidRPr="000F7BB8">
        <w:t>членском</w:t>
      </w:r>
      <w:r w:rsidRPr="000F7BB8">
        <w:rPr>
          <w:spacing w:val="1"/>
        </w:rPr>
        <w:t xml:space="preserve"> </w:t>
      </w:r>
      <w:r w:rsidRPr="000F7BB8">
        <w:t>профсоюзном</w:t>
      </w:r>
      <w:r w:rsidRPr="000F7BB8">
        <w:rPr>
          <w:spacing w:val="-4"/>
        </w:rPr>
        <w:t xml:space="preserve"> </w:t>
      </w:r>
      <w:r w:rsidRPr="000F7BB8">
        <w:t>билете и учете членов</w:t>
      </w:r>
      <w:r w:rsidRPr="000F7BB8">
        <w:rPr>
          <w:spacing w:val="-2"/>
        </w:rPr>
        <w:t xml:space="preserve"> </w:t>
      </w:r>
      <w:r w:rsidRPr="000F7BB8">
        <w:t>Профсоюза.</w:t>
      </w:r>
    </w:p>
    <w:p w:rsidR="00F36A1E" w:rsidRPr="000F7BB8" w:rsidRDefault="00F36A1E" w:rsidP="00004DB0">
      <w:pPr>
        <w:pStyle w:val="aff1"/>
        <w:widowControl w:val="0"/>
        <w:numPr>
          <w:ilvl w:val="1"/>
          <w:numId w:val="149"/>
        </w:numPr>
        <w:tabs>
          <w:tab w:val="left" w:pos="1302"/>
        </w:tabs>
        <w:autoSpaceDE w:val="0"/>
        <w:autoSpaceDN w:val="0"/>
        <w:ind w:left="0" w:right="6" w:firstLine="707"/>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lastRenderedPageBreak/>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rsidR="00F36A1E" w:rsidRPr="000F7BB8" w:rsidRDefault="00F36A1E" w:rsidP="00004DB0">
      <w:pPr>
        <w:pStyle w:val="aff1"/>
        <w:widowControl w:val="0"/>
        <w:numPr>
          <w:ilvl w:val="1"/>
          <w:numId w:val="149"/>
        </w:numPr>
        <w:tabs>
          <w:tab w:val="left" w:pos="1302"/>
        </w:tabs>
        <w:autoSpaceDE w:val="0"/>
        <w:autoSpaceDN w:val="0"/>
        <w:ind w:left="0" w:right="6" w:firstLine="707"/>
        <w:jc w:val="both"/>
      </w:pPr>
      <w:r w:rsidRPr="000F7BB8">
        <w:t>Учет членов Профсоюза осуществляется в первичной профсоюзной</w:t>
      </w:r>
      <w:r w:rsidRPr="000F7BB8">
        <w:rPr>
          <w:spacing w:val="-67"/>
        </w:rPr>
        <w:t xml:space="preserve"> </w:t>
      </w:r>
      <w:r w:rsidRPr="000F7BB8">
        <w:t>организации в 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rsidR="00F36A1E" w:rsidRPr="000F7BB8" w:rsidRDefault="00F36A1E" w:rsidP="00F36A1E">
      <w:pPr>
        <w:pStyle w:val="af"/>
        <w:ind w:right="6"/>
      </w:pPr>
    </w:p>
    <w:p w:rsidR="00F36A1E" w:rsidRPr="000F7BB8" w:rsidRDefault="00F36A1E" w:rsidP="00004DB0">
      <w:pPr>
        <w:pStyle w:val="1"/>
        <w:keepNext w:val="0"/>
        <w:widowControl w:val="0"/>
        <w:numPr>
          <w:ilvl w:val="0"/>
          <w:numId w:val="150"/>
        </w:numPr>
        <w:tabs>
          <w:tab w:val="left" w:pos="2964"/>
        </w:tabs>
        <w:autoSpaceDE w:val="0"/>
        <w:autoSpaceDN w:val="0"/>
        <w:ind w:left="0" w:right="6" w:hanging="361"/>
        <w:jc w:val="center"/>
        <w:rPr>
          <w:sz w:val="24"/>
          <w:szCs w:val="24"/>
        </w:rPr>
      </w:pPr>
      <w:r w:rsidRPr="000F7BB8">
        <w:rPr>
          <w:sz w:val="24"/>
          <w:szCs w:val="24"/>
        </w:rPr>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rsidR="00F36A1E" w:rsidRPr="000F7BB8" w:rsidRDefault="00F36A1E" w:rsidP="00F36A1E">
      <w:pPr>
        <w:pStyle w:val="af"/>
        <w:ind w:right="6"/>
        <w:rPr>
          <w:b/>
        </w:rPr>
      </w:pPr>
    </w:p>
    <w:p w:rsidR="00F36A1E" w:rsidRPr="000F7BB8" w:rsidRDefault="00F36A1E" w:rsidP="00004DB0">
      <w:pPr>
        <w:pStyle w:val="aff1"/>
        <w:widowControl w:val="0"/>
        <w:numPr>
          <w:ilvl w:val="1"/>
          <w:numId w:val="148"/>
        </w:numPr>
        <w:tabs>
          <w:tab w:val="left" w:pos="1302"/>
        </w:tabs>
        <w:autoSpaceDE w:val="0"/>
        <w:autoSpaceDN w:val="0"/>
        <w:spacing w:line="242" w:lineRule="auto"/>
        <w:ind w:left="0" w:right="6" w:firstLine="0"/>
        <w:jc w:val="both"/>
      </w:pPr>
      <w:r w:rsidRPr="000F7BB8">
        <w:t>Членство в Профсоюзе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из Профсоюза;</w:t>
      </w:r>
    </w:p>
    <w:p w:rsidR="00F36A1E" w:rsidRPr="000F7BB8" w:rsidRDefault="00F36A1E" w:rsidP="00F36A1E">
      <w:pPr>
        <w:pStyle w:val="af"/>
        <w:ind w:right="6"/>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образовательной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rsidR="00F36A1E" w:rsidRPr="000F7BB8" w:rsidRDefault="00F36A1E" w:rsidP="00F36A1E">
      <w:pPr>
        <w:pStyle w:val="af"/>
        <w:ind w:right="6"/>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p>
    <w:p w:rsidR="00F36A1E" w:rsidRPr="000F7BB8" w:rsidRDefault="00F36A1E" w:rsidP="00F36A1E">
      <w:pPr>
        <w:pStyle w:val="af"/>
        <w:ind w:right="6"/>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rsidR="00F36A1E" w:rsidRPr="000F7BB8" w:rsidRDefault="00F36A1E" w:rsidP="00F36A1E">
      <w:pPr>
        <w:pStyle w:val="af"/>
        <w:ind w:right="6"/>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rsidR="00F36A1E" w:rsidRPr="000F7BB8" w:rsidRDefault="00F36A1E" w:rsidP="00004DB0">
      <w:pPr>
        <w:pStyle w:val="aff1"/>
        <w:widowControl w:val="0"/>
        <w:numPr>
          <w:ilvl w:val="1"/>
          <w:numId w:val="148"/>
        </w:numPr>
        <w:tabs>
          <w:tab w:val="left" w:pos="1302"/>
        </w:tabs>
        <w:autoSpaceDE w:val="0"/>
        <w:autoSpaceDN w:val="0"/>
        <w:ind w:left="0" w:right="6" w:firstLine="707"/>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rsidR="00F36A1E" w:rsidRPr="000F7BB8" w:rsidRDefault="00F36A1E" w:rsidP="00004DB0">
      <w:pPr>
        <w:pStyle w:val="aff1"/>
        <w:widowControl w:val="0"/>
        <w:numPr>
          <w:ilvl w:val="1"/>
          <w:numId w:val="148"/>
        </w:numPr>
        <w:tabs>
          <w:tab w:val="left" w:pos="1302"/>
        </w:tabs>
        <w:autoSpaceDE w:val="0"/>
        <w:autoSpaceDN w:val="0"/>
        <w:ind w:left="0" w:right="6" w:firstLine="707"/>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rsidR="00F36A1E" w:rsidRPr="000F7BB8" w:rsidRDefault="00F36A1E" w:rsidP="00F36A1E">
      <w:pPr>
        <w:pStyle w:val="af"/>
        <w:ind w:right="6"/>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rsidR="00F36A1E" w:rsidRPr="000F7BB8" w:rsidRDefault="00F36A1E" w:rsidP="00F36A1E">
      <w:pPr>
        <w:pStyle w:val="af"/>
        <w:ind w:right="6"/>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rsidR="00F36A1E" w:rsidRPr="000F7BB8" w:rsidRDefault="00F36A1E" w:rsidP="00F36A1E">
      <w:pPr>
        <w:pStyle w:val="af"/>
        <w:ind w:right="6"/>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rsidR="00F36A1E" w:rsidRPr="000F7BB8" w:rsidRDefault="00F36A1E" w:rsidP="00F36A1E">
      <w:pPr>
        <w:pStyle w:val="af"/>
        <w:ind w:right="6"/>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rsidR="00F36A1E" w:rsidRPr="000F7BB8" w:rsidRDefault="00F36A1E" w:rsidP="00004DB0">
      <w:pPr>
        <w:pStyle w:val="aff1"/>
        <w:widowControl w:val="0"/>
        <w:numPr>
          <w:ilvl w:val="1"/>
          <w:numId w:val="148"/>
        </w:numPr>
        <w:tabs>
          <w:tab w:val="left" w:pos="1302"/>
        </w:tabs>
        <w:autoSpaceDE w:val="0"/>
        <w:autoSpaceDN w:val="0"/>
        <w:ind w:left="0" w:right="6" w:firstLine="707"/>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rsidR="00F36A1E" w:rsidRPr="000F7BB8" w:rsidRDefault="00F36A1E" w:rsidP="00F36A1E">
      <w:pPr>
        <w:pStyle w:val="af"/>
        <w:ind w:right="6"/>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rsidR="00F36A1E" w:rsidRPr="000F7BB8" w:rsidRDefault="00F36A1E" w:rsidP="00F36A1E">
      <w:pPr>
        <w:pStyle w:val="af"/>
        <w:ind w:right="6"/>
      </w:pPr>
      <w:r w:rsidRPr="000F7BB8">
        <w:lastRenderedPageBreak/>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rsidR="00F36A1E" w:rsidRPr="000F7BB8" w:rsidRDefault="00F36A1E" w:rsidP="00004DB0">
      <w:pPr>
        <w:pStyle w:val="aff1"/>
        <w:widowControl w:val="0"/>
        <w:numPr>
          <w:ilvl w:val="1"/>
          <w:numId w:val="148"/>
        </w:numPr>
        <w:tabs>
          <w:tab w:val="left" w:pos="1302"/>
        </w:tabs>
        <w:autoSpaceDE w:val="0"/>
        <w:autoSpaceDN w:val="0"/>
        <w:ind w:left="0" w:right="6" w:firstLine="707"/>
        <w:jc w:val="both"/>
      </w:pP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rsidR="00F36A1E" w:rsidRPr="000F7BB8" w:rsidRDefault="00F36A1E" w:rsidP="00F36A1E">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rsidR="00F36A1E" w:rsidRPr="000F7BB8" w:rsidRDefault="00F36A1E" w:rsidP="00004DB0">
      <w:pPr>
        <w:pStyle w:val="aff1"/>
        <w:widowControl w:val="0"/>
        <w:numPr>
          <w:ilvl w:val="1"/>
          <w:numId w:val="148"/>
        </w:numPr>
        <w:tabs>
          <w:tab w:val="left" w:pos="1302"/>
        </w:tabs>
        <w:autoSpaceDE w:val="0"/>
        <w:autoSpaceDN w:val="0"/>
        <w:ind w:left="0" w:right="6" w:firstLine="707"/>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rsidR="00F36A1E" w:rsidRPr="000F7BB8" w:rsidRDefault="00F36A1E" w:rsidP="00004DB0">
      <w:pPr>
        <w:pStyle w:val="aff1"/>
        <w:widowControl w:val="0"/>
        <w:numPr>
          <w:ilvl w:val="1"/>
          <w:numId w:val="148"/>
        </w:numPr>
        <w:tabs>
          <w:tab w:val="left" w:pos="1302"/>
        </w:tabs>
        <w:autoSpaceDE w:val="0"/>
        <w:autoSpaceDN w:val="0"/>
        <w:ind w:left="0" w:right="6" w:firstLine="707"/>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p w:rsidR="00F36A1E" w:rsidRPr="00690AE4" w:rsidRDefault="00F36A1E" w:rsidP="00F36A1E">
      <w:pPr>
        <w:tabs>
          <w:tab w:val="left" w:pos="5184"/>
        </w:tabs>
        <w:jc w:val="center"/>
        <w:rPr>
          <w:b/>
          <w:i/>
        </w:rPr>
      </w:pPr>
    </w:p>
    <w:sectPr w:rsidR="00F36A1E" w:rsidRPr="00690AE4" w:rsidSect="00E6545D">
      <w:footerReference w:type="default" r:id="rId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59F" w:rsidRDefault="0009159F" w:rsidP="0018119C">
      <w:r>
        <w:separator/>
      </w:r>
    </w:p>
  </w:endnote>
  <w:endnote w:type="continuationSeparator" w:id="0">
    <w:p w:rsidR="0009159F" w:rsidRDefault="0009159F"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Bradley Hand ITC">
    <w:altName w:val="Viner Hand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07908"/>
      <w:docPartObj>
        <w:docPartGallery w:val="Page Numbers (Bottom of Page)"/>
        <w:docPartUnique/>
      </w:docPartObj>
    </w:sdtPr>
    <w:sdtEndPr/>
    <w:sdtContent>
      <w:p w:rsidR="006635B2" w:rsidRDefault="004D0F91">
        <w:pPr>
          <w:pStyle w:val="ac"/>
          <w:jc w:val="center"/>
        </w:pPr>
        <w:r>
          <w:fldChar w:fldCharType="begin"/>
        </w:r>
        <w:r>
          <w:instrText xml:space="preserve"> PAGE   \* MERGEFORMAT </w:instrText>
        </w:r>
        <w:r>
          <w:fldChar w:fldCharType="separate"/>
        </w:r>
        <w:r>
          <w:rPr>
            <w:noProof/>
          </w:rPr>
          <w:t>138</w:t>
        </w:r>
        <w:r>
          <w:rPr>
            <w:noProof/>
          </w:rPr>
          <w:fldChar w:fldCharType="end"/>
        </w:r>
      </w:p>
    </w:sdtContent>
  </w:sdt>
  <w:p w:rsidR="006635B2" w:rsidRDefault="006635B2">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745"/>
      <w:docPartObj>
        <w:docPartGallery w:val="Page Numbers (Bottom of Page)"/>
        <w:docPartUnique/>
      </w:docPartObj>
    </w:sdtPr>
    <w:sdtEndPr/>
    <w:sdtContent>
      <w:p w:rsidR="006635B2" w:rsidRDefault="004D0F91">
        <w:pPr>
          <w:pStyle w:val="ac"/>
          <w:jc w:val="center"/>
        </w:pPr>
        <w:r>
          <w:fldChar w:fldCharType="begin"/>
        </w:r>
        <w:r>
          <w:instrText xml:space="preserve"> PAGE   \* MERGEFORMAT </w:instrText>
        </w:r>
        <w:r>
          <w:fldChar w:fldCharType="separate"/>
        </w:r>
        <w:r>
          <w:rPr>
            <w:noProof/>
          </w:rPr>
          <w:t>293</w:t>
        </w:r>
        <w:r>
          <w:rPr>
            <w:noProof/>
          </w:rPr>
          <w:fldChar w:fldCharType="end"/>
        </w:r>
      </w:p>
    </w:sdtContent>
  </w:sdt>
  <w:p w:rsidR="006635B2" w:rsidRDefault="006635B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59F" w:rsidRDefault="0009159F" w:rsidP="0018119C">
      <w:r>
        <w:separator/>
      </w:r>
    </w:p>
  </w:footnote>
  <w:footnote w:type="continuationSeparator" w:id="0">
    <w:p w:rsidR="0009159F" w:rsidRDefault="0009159F" w:rsidP="0018119C">
      <w:r>
        <w:continuationSeparator/>
      </w:r>
    </w:p>
  </w:footnote>
  <w:footnote w:id="1">
    <w:p w:rsidR="006635B2" w:rsidRDefault="006635B2" w:rsidP="00F36A1E">
      <w:pPr>
        <w:pStyle w:val="a5"/>
      </w:pPr>
      <w:r>
        <w:rPr>
          <w:rStyle w:val="affb"/>
        </w:rPr>
        <w:footnoteRef/>
      </w:r>
      <w:r>
        <w:t xml:space="preserve"> Далее - Профсоюз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5B2" w:rsidRPr="00542A8F" w:rsidRDefault="006635B2">
    <w:pPr>
      <w:pStyle w:val="aa"/>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10"/>
    <w:multiLevelType w:val="multilevel"/>
    <w:tmpl w:val="00000010"/>
    <w:name w:val="WW8Num16"/>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4">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5">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1F83137"/>
    <w:multiLevelType w:val="multilevel"/>
    <w:tmpl w:val="8658506E"/>
    <w:lvl w:ilvl="0">
      <w:start w:val="6"/>
      <w:numFmt w:val="decimal"/>
      <w:lvlText w:val="%1."/>
      <w:lvlJc w:val="left"/>
      <w:pPr>
        <w:ind w:left="660" w:hanging="660"/>
      </w:pPr>
      <w:rPr>
        <w:rFonts w:hint="default"/>
      </w:rPr>
    </w:lvl>
    <w:lvl w:ilvl="1">
      <w:start w:val="4"/>
      <w:numFmt w:val="decimal"/>
      <w:lvlText w:val="%1.%2."/>
      <w:lvlJc w:val="left"/>
      <w:pPr>
        <w:ind w:left="719" w:hanging="660"/>
      </w:pPr>
      <w:rPr>
        <w:rFonts w:hint="default"/>
      </w:rPr>
    </w:lvl>
    <w:lvl w:ilvl="2">
      <w:start w:val="21"/>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7">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8">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CD58D9"/>
    <w:multiLevelType w:val="hybridMultilevel"/>
    <w:tmpl w:val="8A043802"/>
    <w:lvl w:ilvl="0" w:tplc="07547AFC">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75AE00E6">
      <w:numFmt w:val="bullet"/>
      <w:lvlText w:val="•"/>
      <w:lvlJc w:val="left"/>
      <w:pPr>
        <w:ind w:left="1743" w:hanging="360"/>
      </w:pPr>
      <w:rPr>
        <w:rFonts w:hint="default"/>
        <w:lang w:val="ru-RU" w:eastAsia="en-US" w:bidi="ar-SA"/>
      </w:rPr>
    </w:lvl>
    <w:lvl w:ilvl="2" w:tplc="C324BCFE">
      <w:numFmt w:val="bullet"/>
      <w:lvlText w:val="•"/>
      <w:lvlJc w:val="left"/>
      <w:pPr>
        <w:ind w:left="2647" w:hanging="360"/>
      </w:pPr>
      <w:rPr>
        <w:rFonts w:hint="default"/>
        <w:lang w:val="ru-RU" w:eastAsia="en-US" w:bidi="ar-SA"/>
      </w:rPr>
    </w:lvl>
    <w:lvl w:ilvl="3" w:tplc="DAB2635E">
      <w:numFmt w:val="bullet"/>
      <w:lvlText w:val="•"/>
      <w:lvlJc w:val="left"/>
      <w:pPr>
        <w:ind w:left="3551" w:hanging="360"/>
      </w:pPr>
      <w:rPr>
        <w:rFonts w:hint="default"/>
        <w:lang w:val="ru-RU" w:eastAsia="en-US" w:bidi="ar-SA"/>
      </w:rPr>
    </w:lvl>
    <w:lvl w:ilvl="4" w:tplc="6450CAB4">
      <w:numFmt w:val="bullet"/>
      <w:lvlText w:val="•"/>
      <w:lvlJc w:val="left"/>
      <w:pPr>
        <w:ind w:left="4455" w:hanging="360"/>
      </w:pPr>
      <w:rPr>
        <w:rFonts w:hint="default"/>
        <w:lang w:val="ru-RU" w:eastAsia="en-US" w:bidi="ar-SA"/>
      </w:rPr>
    </w:lvl>
    <w:lvl w:ilvl="5" w:tplc="FF4A52D2">
      <w:numFmt w:val="bullet"/>
      <w:lvlText w:val="•"/>
      <w:lvlJc w:val="left"/>
      <w:pPr>
        <w:ind w:left="5359" w:hanging="360"/>
      </w:pPr>
      <w:rPr>
        <w:rFonts w:hint="default"/>
        <w:lang w:val="ru-RU" w:eastAsia="en-US" w:bidi="ar-SA"/>
      </w:rPr>
    </w:lvl>
    <w:lvl w:ilvl="6" w:tplc="B206096C">
      <w:numFmt w:val="bullet"/>
      <w:lvlText w:val="•"/>
      <w:lvlJc w:val="left"/>
      <w:pPr>
        <w:ind w:left="6263" w:hanging="360"/>
      </w:pPr>
      <w:rPr>
        <w:rFonts w:hint="default"/>
        <w:lang w:val="ru-RU" w:eastAsia="en-US" w:bidi="ar-SA"/>
      </w:rPr>
    </w:lvl>
    <w:lvl w:ilvl="7" w:tplc="CBB450F4">
      <w:numFmt w:val="bullet"/>
      <w:lvlText w:val="•"/>
      <w:lvlJc w:val="left"/>
      <w:pPr>
        <w:ind w:left="7167" w:hanging="360"/>
      </w:pPr>
      <w:rPr>
        <w:rFonts w:hint="default"/>
        <w:lang w:val="ru-RU" w:eastAsia="en-US" w:bidi="ar-SA"/>
      </w:rPr>
    </w:lvl>
    <w:lvl w:ilvl="8" w:tplc="F71A4CC2">
      <w:numFmt w:val="bullet"/>
      <w:lvlText w:val="•"/>
      <w:lvlJc w:val="left"/>
      <w:pPr>
        <w:ind w:left="8071" w:hanging="360"/>
      </w:pPr>
      <w:rPr>
        <w:rFonts w:hint="default"/>
        <w:lang w:val="ru-RU" w:eastAsia="en-US" w:bidi="ar-SA"/>
      </w:rPr>
    </w:lvl>
  </w:abstractNum>
  <w:abstractNum w:abstractNumId="10">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E87DD9"/>
    <w:multiLevelType w:val="hybridMultilevel"/>
    <w:tmpl w:val="65C8FE74"/>
    <w:lvl w:ilvl="0" w:tplc="9DB80BA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4">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5">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2694"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9">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CD90508"/>
    <w:multiLevelType w:val="hybridMultilevel"/>
    <w:tmpl w:val="680C34A2"/>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0E75446B"/>
    <w:multiLevelType w:val="hybridMultilevel"/>
    <w:tmpl w:val="9F060FAC"/>
    <w:lvl w:ilvl="0" w:tplc="04190001">
      <w:start w:val="1"/>
      <w:numFmt w:val="bullet"/>
      <w:lvlText w:val=""/>
      <w:lvlJc w:val="left"/>
      <w:pPr>
        <w:ind w:left="78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0466E32"/>
    <w:multiLevelType w:val="hybridMultilevel"/>
    <w:tmpl w:val="62E2D016"/>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0786E6B"/>
    <w:multiLevelType w:val="hybridMultilevel"/>
    <w:tmpl w:val="7C149838"/>
    <w:lvl w:ilvl="0" w:tplc="2758A916">
      <w:numFmt w:val="bullet"/>
      <w:lvlText w:val=""/>
      <w:lvlJc w:val="left"/>
      <w:pPr>
        <w:ind w:left="826" w:hanging="348"/>
      </w:pPr>
      <w:rPr>
        <w:rFonts w:ascii="Symbol" w:eastAsia="Symbol" w:hAnsi="Symbol" w:cs="Symbol" w:hint="default"/>
        <w:w w:val="100"/>
        <w:sz w:val="18"/>
        <w:szCs w:val="18"/>
        <w:lang w:val="ru-RU" w:eastAsia="en-US" w:bidi="ar-SA"/>
      </w:rPr>
    </w:lvl>
    <w:lvl w:ilvl="1" w:tplc="24F661E2">
      <w:numFmt w:val="bullet"/>
      <w:lvlText w:val="•"/>
      <w:lvlJc w:val="left"/>
      <w:pPr>
        <w:ind w:left="1725" w:hanging="348"/>
      </w:pPr>
      <w:rPr>
        <w:rFonts w:hint="default"/>
        <w:lang w:val="ru-RU" w:eastAsia="en-US" w:bidi="ar-SA"/>
      </w:rPr>
    </w:lvl>
    <w:lvl w:ilvl="2" w:tplc="9F343E0E">
      <w:numFmt w:val="bullet"/>
      <w:lvlText w:val="•"/>
      <w:lvlJc w:val="left"/>
      <w:pPr>
        <w:ind w:left="2631" w:hanging="348"/>
      </w:pPr>
      <w:rPr>
        <w:rFonts w:hint="default"/>
        <w:lang w:val="ru-RU" w:eastAsia="en-US" w:bidi="ar-SA"/>
      </w:rPr>
    </w:lvl>
    <w:lvl w:ilvl="3" w:tplc="2DC65B30">
      <w:numFmt w:val="bullet"/>
      <w:lvlText w:val="•"/>
      <w:lvlJc w:val="left"/>
      <w:pPr>
        <w:ind w:left="3537" w:hanging="348"/>
      </w:pPr>
      <w:rPr>
        <w:rFonts w:hint="default"/>
        <w:lang w:val="ru-RU" w:eastAsia="en-US" w:bidi="ar-SA"/>
      </w:rPr>
    </w:lvl>
    <w:lvl w:ilvl="4" w:tplc="D2DE0520">
      <w:numFmt w:val="bullet"/>
      <w:lvlText w:val="•"/>
      <w:lvlJc w:val="left"/>
      <w:pPr>
        <w:ind w:left="4443" w:hanging="348"/>
      </w:pPr>
      <w:rPr>
        <w:rFonts w:hint="default"/>
        <w:lang w:val="ru-RU" w:eastAsia="en-US" w:bidi="ar-SA"/>
      </w:rPr>
    </w:lvl>
    <w:lvl w:ilvl="5" w:tplc="F7507B30">
      <w:numFmt w:val="bullet"/>
      <w:lvlText w:val="•"/>
      <w:lvlJc w:val="left"/>
      <w:pPr>
        <w:ind w:left="5349" w:hanging="348"/>
      </w:pPr>
      <w:rPr>
        <w:rFonts w:hint="default"/>
        <w:lang w:val="ru-RU" w:eastAsia="en-US" w:bidi="ar-SA"/>
      </w:rPr>
    </w:lvl>
    <w:lvl w:ilvl="6" w:tplc="8806E0FA">
      <w:numFmt w:val="bullet"/>
      <w:lvlText w:val="•"/>
      <w:lvlJc w:val="left"/>
      <w:pPr>
        <w:ind w:left="6255" w:hanging="348"/>
      </w:pPr>
      <w:rPr>
        <w:rFonts w:hint="default"/>
        <w:lang w:val="ru-RU" w:eastAsia="en-US" w:bidi="ar-SA"/>
      </w:rPr>
    </w:lvl>
    <w:lvl w:ilvl="7" w:tplc="574EC4F4">
      <w:numFmt w:val="bullet"/>
      <w:lvlText w:val="•"/>
      <w:lvlJc w:val="left"/>
      <w:pPr>
        <w:ind w:left="7161" w:hanging="348"/>
      </w:pPr>
      <w:rPr>
        <w:rFonts w:hint="default"/>
        <w:lang w:val="ru-RU" w:eastAsia="en-US" w:bidi="ar-SA"/>
      </w:rPr>
    </w:lvl>
    <w:lvl w:ilvl="8" w:tplc="3F3E8B8A">
      <w:numFmt w:val="bullet"/>
      <w:lvlText w:val="•"/>
      <w:lvlJc w:val="left"/>
      <w:pPr>
        <w:ind w:left="8067" w:hanging="348"/>
      </w:pPr>
      <w:rPr>
        <w:rFonts w:hint="default"/>
        <w:lang w:val="ru-RU" w:eastAsia="en-US" w:bidi="ar-SA"/>
      </w:rPr>
    </w:lvl>
  </w:abstractNum>
  <w:abstractNum w:abstractNumId="25">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6">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9">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31">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70F4869"/>
    <w:multiLevelType w:val="hybridMultilevel"/>
    <w:tmpl w:val="60925F8A"/>
    <w:lvl w:ilvl="0" w:tplc="A51472CA">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22126DE2">
      <w:numFmt w:val="bullet"/>
      <w:lvlText w:val="•"/>
      <w:lvlJc w:val="left"/>
      <w:pPr>
        <w:ind w:left="1743" w:hanging="360"/>
      </w:pPr>
      <w:rPr>
        <w:rFonts w:hint="default"/>
        <w:lang w:val="ru-RU" w:eastAsia="en-US" w:bidi="ar-SA"/>
      </w:rPr>
    </w:lvl>
    <w:lvl w:ilvl="2" w:tplc="0710705A">
      <w:numFmt w:val="bullet"/>
      <w:lvlText w:val="•"/>
      <w:lvlJc w:val="left"/>
      <w:pPr>
        <w:ind w:left="2647" w:hanging="360"/>
      </w:pPr>
      <w:rPr>
        <w:rFonts w:hint="default"/>
        <w:lang w:val="ru-RU" w:eastAsia="en-US" w:bidi="ar-SA"/>
      </w:rPr>
    </w:lvl>
    <w:lvl w:ilvl="3" w:tplc="AABA2F08">
      <w:numFmt w:val="bullet"/>
      <w:lvlText w:val="•"/>
      <w:lvlJc w:val="left"/>
      <w:pPr>
        <w:ind w:left="3551" w:hanging="360"/>
      </w:pPr>
      <w:rPr>
        <w:rFonts w:hint="default"/>
        <w:lang w:val="ru-RU" w:eastAsia="en-US" w:bidi="ar-SA"/>
      </w:rPr>
    </w:lvl>
    <w:lvl w:ilvl="4" w:tplc="A4F49CE0">
      <w:numFmt w:val="bullet"/>
      <w:lvlText w:val="•"/>
      <w:lvlJc w:val="left"/>
      <w:pPr>
        <w:ind w:left="4455" w:hanging="360"/>
      </w:pPr>
      <w:rPr>
        <w:rFonts w:hint="default"/>
        <w:lang w:val="ru-RU" w:eastAsia="en-US" w:bidi="ar-SA"/>
      </w:rPr>
    </w:lvl>
    <w:lvl w:ilvl="5" w:tplc="C4B028D4">
      <w:numFmt w:val="bullet"/>
      <w:lvlText w:val="•"/>
      <w:lvlJc w:val="left"/>
      <w:pPr>
        <w:ind w:left="5359" w:hanging="360"/>
      </w:pPr>
      <w:rPr>
        <w:rFonts w:hint="default"/>
        <w:lang w:val="ru-RU" w:eastAsia="en-US" w:bidi="ar-SA"/>
      </w:rPr>
    </w:lvl>
    <w:lvl w:ilvl="6" w:tplc="A0962C8E">
      <w:numFmt w:val="bullet"/>
      <w:lvlText w:val="•"/>
      <w:lvlJc w:val="left"/>
      <w:pPr>
        <w:ind w:left="6263" w:hanging="360"/>
      </w:pPr>
      <w:rPr>
        <w:rFonts w:hint="default"/>
        <w:lang w:val="ru-RU" w:eastAsia="en-US" w:bidi="ar-SA"/>
      </w:rPr>
    </w:lvl>
    <w:lvl w:ilvl="7" w:tplc="9D589E9E">
      <w:numFmt w:val="bullet"/>
      <w:lvlText w:val="•"/>
      <w:lvlJc w:val="left"/>
      <w:pPr>
        <w:ind w:left="7167" w:hanging="360"/>
      </w:pPr>
      <w:rPr>
        <w:rFonts w:hint="default"/>
        <w:lang w:val="ru-RU" w:eastAsia="en-US" w:bidi="ar-SA"/>
      </w:rPr>
    </w:lvl>
    <w:lvl w:ilvl="8" w:tplc="A7840FE2">
      <w:numFmt w:val="bullet"/>
      <w:lvlText w:val="•"/>
      <w:lvlJc w:val="left"/>
      <w:pPr>
        <w:ind w:left="8071" w:hanging="360"/>
      </w:pPr>
      <w:rPr>
        <w:rFonts w:hint="default"/>
        <w:lang w:val="ru-RU" w:eastAsia="en-US" w:bidi="ar-SA"/>
      </w:rPr>
    </w:lvl>
  </w:abstractNum>
  <w:abstractNum w:abstractNumId="33">
    <w:nsid w:val="18AC2C0B"/>
    <w:multiLevelType w:val="hybridMultilevel"/>
    <w:tmpl w:val="9B30317A"/>
    <w:lvl w:ilvl="0" w:tplc="7DC0D57E">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CCA69844">
      <w:numFmt w:val="bullet"/>
      <w:lvlText w:val="•"/>
      <w:lvlJc w:val="left"/>
      <w:pPr>
        <w:ind w:left="1743" w:hanging="360"/>
      </w:pPr>
      <w:rPr>
        <w:rFonts w:hint="default"/>
        <w:lang w:val="ru-RU" w:eastAsia="en-US" w:bidi="ar-SA"/>
      </w:rPr>
    </w:lvl>
    <w:lvl w:ilvl="2" w:tplc="F3141134">
      <w:numFmt w:val="bullet"/>
      <w:lvlText w:val="•"/>
      <w:lvlJc w:val="left"/>
      <w:pPr>
        <w:ind w:left="2647" w:hanging="360"/>
      </w:pPr>
      <w:rPr>
        <w:rFonts w:hint="default"/>
        <w:lang w:val="ru-RU" w:eastAsia="en-US" w:bidi="ar-SA"/>
      </w:rPr>
    </w:lvl>
    <w:lvl w:ilvl="3" w:tplc="472CC7DE">
      <w:numFmt w:val="bullet"/>
      <w:lvlText w:val="•"/>
      <w:lvlJc w:val="left"/>
      <w:pPr>
        <w:ind w:left="3551" w:hanging="360"/>
      </w:pPr>
      <w:rPr>
        <w:rFonts w:hint="default"/>
        <w:lang w:val="ru-RU" w:eastAsia="en-US" w:bidi="ar-SA"/>
      </w:rPr>
    </w:lvl>
    <w:lvl w:ilvl="4" w:tplc="4670BFDE">
      <w:numFmt w:val="bullet"/>
      <w:lvlText w:val="•"/>
      <w:lvlJc w:val="left"/>
      <w:pPr>
        <w:ind w:left="4455" w:hanging="360"/>
      </w:pPr>
      <w:rPr>
        <w:rFonts w:hint="default"/>
        <w:lang w:val="ru-RU" w:eastAsia="en-US" w:bidi="ar-SA"/>
      </w:rPr>
    </w:lvl>
    <w:lvl w:ilvl="5" w:tplc="22BA7F2A">
      <w:numFmt w:val="bullet"/>
      <w:lvlText w:val="•"/>
      <w:lvlJc w:val="left"/>
      <w:pPr>
        <w:ind w:left="5359" w:hanging="360"/>
      </w:pPr>
      <w:rPr>
        <w:rFonts w:hint="default"/>
        <w:lang w:val="ru-RU" w:eastAsia="en-US" w:bidi="ar-SA"/>
      </w:rPr>
    </w:lvl>
    <w:lvl w:ilvl="6" w:tplc="ED5C8786">
      <w:numFmt w:val="bullet"/>
      <w:lvlText w:val="•"/>
      <w:lvlJc w:val="left"/>
      <w:pPr>
        <w:ind w:left="6263" w:hanging="360"/>
      </w:pPr>
      <w:rPr>
        <w:rFonts w:hint="default"/>
        <w:lang w:val="ru-RU" w:eastAsia="en-US" w:bidi="ar-SA"/>
      </w:rPr>
    </w:lvl>
    <w:lvl w:ilvl="7" w:tplc="88D61B14">
      <w:numFmt w:val="bullet"/>
      <w:lvlText w:val="•"/>
      <w:lvlJc w:val="left"/>
      <w:pPr>
        <w:ind w:left="7167" w:hanging="360"/>
      </w:pPr>
      <w:rPr>
        <w:rFonts w:hint="default"/>
        <w:lang w:val="ru-RU" w:eastAsia="en-US" w:bidi="ar-SA"/>
      </w:rPr>
    </w:lvl>
    <w:lvl w:ilvl="8" w:tplc="435C9496">
      <w:numFmt w:val="bullet"/>
      <w:lvlText w:val="•"/>
      <w:lvlJc w:val="left"/>
      <w:pPr>
        <w:ind w:left="8071" w:hanging="360"/>
      </w:pPr>
      <w:rPr>
        <w:rFonts w:hint="default"/>
        <w:lang w:val="ru-RU" w:eastAsia="en-US" w:bidi="ar-SA"/>
      </w:rPr>
    </w:lvl>
  </w:abstractNum>
  <w:abstractNum w:abstractNumId="34">
    <w:nsid w:val="190C0987"/>
    <w:multiLevelType w:val="hybridMultilevel"/>
    <w:tmpl w:val="7F2E9F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19686B08"/>
    <w:multiLevelType w:val="hybridMultilevel"/>
    <w:tmpl w:val="CD6AE6DA"/>
    <w:lvl w:ilvl="0" w:tplc="B8982BF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2C89652">
      <w:numFmt w:val="bullet"/>
      <w:lvlText w:val="•"/>
      <w:lvlJc w:val="left"/>
      <w:pPr>
        <w:ind w:left="1743" w:hanging="360"/>
      </w:pPr>
      <w:rPr>
        <w:rFonts w:hint="default"/>
        <w:lang w:val="ru-RU" w:eastAsia="en-US" w:bidi="ar-SA"/>
      </w:rPr>
    </w:lvl>
    <w:lvl w:ilvl="2" w:tplc="6BECA7DC">
      <w:numFmt w:val="bullet"/>
      <w:lvlText w:val="•"/>
      <w:lvlJc w:val="left"/>
      <w:pPr>
        <w:ind w:left="2647" w:hanging="360"/>
      </w:pPr>
      <w:rPr>
        <w:rFonts w:hint="default"/>
        <w:lang w:val="ru-RU" w:eastAsia="en-US" w:bidi="ar-SA"/>
      </w:rPr>
    </w:lvl>
    <w:lvl w:ilvl="3" w:tplc="12B64830">
      <w:numFmt w:val="bullet"/>
      <w:lvlText w:val="•"/>
      <w:lvlJc w:val="left"/>
      <w:pPr>
        <w:ind w:left="3551" w:hanging="360"/>
      </w:pPr>
      <w:rPr>
        <w:rFonts w:hint="default"/>
        <w:lang w:val="ru-RU" w:eastAsia="en-US" w:bidi="ar-SA"/>
      </w:rPr>
    </w:lvl>
    <w:lvl w:ilvl="4" w:tplc="ACA4A7C6">
      <w:numFmt w:val="bullet"/>
      <w:lvlText w:val="•"/>
      <w:lvlJc w:val="left"/>
      <w:pPr>
        <w:ind w:left="4455" w:hanging="360"/>
      </w:pPr>
      <w:rPr>
        <w:rFonts w:hint="default"/>
        <w:lang w:val="ru-RU" w:eastAsia="en-US" w:bidi="ar-SA"/>
      </w:rPr>
    </w:lvl>
    <w:lvl w:ilvl="5" w:tplc="CC36B414">
      <w:numFmt w:val="bullet"/>
      <w:lvlText w:val="•"/>
      <w:lvlJc w:val="left"/>
      <w:pPr>
        <w:ind w:left="5359" w:hanging="360"/>
      </w:pPr>
      <w:rPr>
        <w:rFonts w:hint="default"/>
        <w:lang w:val="ru-RU" w:eastAsia="en-US" w:bidi="ar-SA"/>
      </w:rPr>
    </w:lvl>
    <w:lvl w:ilvl="6" w:tplc="FE50E7E6">
      <w:numFmt w:val="bullet"/>
      <w:lvlText w:val="•"/>
      <w:lvlJc w:val="left"/>
      <w:pPr>
        <w:ind w:left="6263" w:hanging="360"/>
      </w:pPr>
      <w:rPr>
        <w:rFonts w:hint="default"/>
        <w:lang w:val="ru-RU" w:eastAsia="en-US" w:bidi="ar-SA"/>
      </w:rPr>
    </w:lvl>
    <w:lvl w:ilvl="7" w:tplc="21B2EB12">
      <w:numFmt w:val="bullet"/>
      <w:lvlText w:val="•"/>
      <w:lvlJc w:val="left"/>
      <w:pPr>
        <w:ind w:left="7167" w:hanging="360"/>
      </w:pPr>
      <w:rPr>
        <w:rFonts w:hint="default"/>
        <w:lang w:val="ru-RU" w:eastAsia="en-US" w:bidi="ar-SA"/>
      </w:rPr>
    </w:lvl>
    <w:lvl w:ilvl="8" w:tplc="C8202CB2">
      <w:numFmt w:val="bullet"/>
      <w:lvlText w:val="•"/>
      <w:lvlJc w:val="left"/>
      <w:pPr>
        <w:ind w:left="8071" w:hanging="360"/>
      </w:pPr>
      <w:rPr>
        <w:rFonts w:hint="default"/>
        <w:lang w:val="ru-RU" w:eastAsia="en-US" w:bidi="ar-SA"/>
      </w:rPr>
    </w:lvl>
  </w:abstractNum>
  <w:abstractNum w:abstractNumId="37">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9">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40">
    <w:nsid w:val="1C396D2F"/>
    <w:multiLevelType w:val="hybridMultilevel"/>
    <w:tmpl w:val="D1AEAB24"/>
    <w:lvl w:ilvl="0" w:tplc="F05C97D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38104B2C">
      <w:numFmt w:val="bullet"/>
      <w:lvlText w:val="•"/>
      <w:lvlJc w:val="left"/>
      <w:pPr>
        <w:ind w:left="1959" w:hanging="360"/>
      </w:pPr>
      <w:rPr>
        <w:rFonts w:hint="default"/>
        <w:lang w:val="ru-RU" w:eastAsia="en-US" w:bidi="ar-SA"/>
      </w:rPr>
    </w:lvl>
    <w:lvl w:ilvl="2" w:tplc="67C46482">
      <w:numFmt w:val="bullet"/>
      <w:lvlText w:val="•"/>
      <w:lvlJc w:val="left"/>
      <w:pPr>
        <w:ind w:left="2839" w:hanging="360"/>
      </w:pPr>
      <w:rPr>
        <w:rFonts w:hint="default"/>
        <w:lang w:val="ru-RU" w:eastAsia="en-US" w:bidi="ar-SA"/>
      </w:rPr>
    </w:lvl>
    <w:lvl w:ilvl="3" w:tplc="63C4D8D2">
      <w:numFmt w:val="bullet"/>
      <w:lvlText w:val="•"/>
      <w:lvlJc w:val="left"/>
      <w:pPr>
        <w:ind w:left="3719" w:hanging="360"/>
      </w:pPr>
      <w:rPr>
        <w:rFonts w:hint="default"/>
        <w:lang w:val="ru-RU" w:eastAsia="en-US" w:bidi="ar-SA"/>
      </w:rPr>
    </w:lvl>
    <w:lvl w:ilvl="4" w:tplc="8AE60F3C">
      <w:numFmt w:val="bullet"/>
      <w:lvlText w:val="•"/>
      <w:lvlJc w:val="left"/>
      <w:pPr>
        <w:ind w:left="4599" w:hanging="360"/>
      </w:pPr>
      <w:rPr>
        <w:rFonts w:hint="default"/>
        <w:lang w:val="ru-RU" w:eastAsia="en-US" w:bidi="ar-SA"/>
      </w:rPr>
    </w:lvl>
    <w:lvl w:ilvl="5" w:tplc="BA503A3E">
      <w:numFmt w:val="bullet"/>
      <w:lvlText w:val="•"/>
      <w:lvlJc w:val="left"/>
      <w:pPr>
        <w:ind w:left="5479" w:hanging="360"/>
      </w:pPr>
      <w:rPr>
        <w:rFonts w:hint="default"/>
        <w:lang w:val="ru-RU" w:eastAsia="en-US" w:bidi="ar-SA"/>
      </w:rPr>
    </w:lvl>
    <w:lvl w:ilvl="6" w:tplc="DFC64D7A">
      <w:numFmt w:val="bullet"/>
      <w:lvlText w:val="•"/>
      <w:lvlJc w:val="left"/>
      <w:pPr>
        <w:ind w:left="6359" w:hanging="360"/>
      </w:pPr>
      <w:rPr>
        <w:rFonts w:hint="default"/>
        <w:lang w:val="ru-RU" w:eastAsia="en-US" w:bidi="ar-SA"/>
      </w:rPr>
    </w:lvl>
    <w:lvl w:ilvl="7" w:tplc="BF1C24F6">
      <w:numFmt w:val="bullet"/>
      <w:lvlText w:val="•"/>
      <w:lvlJc w:val="left"/>
      <w:pPr>
        <w:ind w:left="7239" w:hanging="360"/>
      </w:pPr>
      <w:rPr>
        <w:rFonts w:hint="default"/>
        <w:lang w:val="ru-RU" w:eastAsia="en-US" w:bidi="ar-SA"/>
      </w:rPr>
    </w:lvl>
    <w:lvl w:ilvl="8" w:tplc="4342A5BC">
      <w:numFmt w:val="bullet"/>
      <w:lvlText w:val="•"/>
      <w:lvlJc w:val="left"/>
      <w:pPr>
        <w:ind w:left="8119" w:hanging="360"/>
      </w:pPr>
      <w:rPr>
        <w:rFonts w:hint="default"/>
        <w:lang w:val="ru-RU" w:eastAsia="en-US" w:bidi="ar-SA"/>
      </w:rPr>
    </w:lvl>
  </w:abstractNum>
  <w:abstractNum w:abstractNumId="41">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42">
    <w:nsid w:val="1C453110"/>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1D027F00"/>
    <w:multiLevelType w:val="hybridMultilevel"/>
    <w:tmpl w:val="01C2C2E6"/>
    <w:lvl w:ilvl="0" w:tplc="6AD4D882">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6BFE625C">
      <w:numFmt w:val="bullet"/>
      <w:lvlText w:val="•"/>
      <w:lvlJc w:val="left"/>
      <w:pPr>
        <w:ind w:left="1743" w:hanging="360"/>
      </w:pPr>
      <w:rPr>
        <w:rFonts w:hint="default"/>
        <w:lang w:val="ru-RU" w:eastAsia="en-US" w:bidi="ar-SA"/>
      </w:rPr>
    </w:lvl>
    <w:lvl w:ilvl="2" w:tplc="D8ACC6E2">
      <w:numFmt w:val="bullet"/>
      <w:lvlText w:val="•"/>
      <w:lvlJc w:val="left"/>
      <w:pPr>
        <w:ind w:left="2647" w:hanging="360"/>
      </w:pPr>
      <w:rPr>
        <w:rFonts w:hint="default"/>
        <w:lang w:val="ru-RU" w:eastAsia="en-US" w:bidi="ar-SA"/>
      </w:rPr>
    </w:lvl>
    <w:lvl w:ilvl="3" w:tplc="5BAE8F36">
      <w:numFmt w:val="bullet"/>
      <w:lvlText w:val="•"/>
      <w:lvlJc w:val="left"/>
      <w:pPr>
        <w:ind w:left="3551" w:hanging="360"/>
      </w:pPr>
      <w:rPr>
        <w:rFonts w:hint="default"/>
        <w:lang w:val="ru-RU" w:eastAsia="en-US" w:bidi="ar-SA"/>
      </w:rPr>
    </w:lvl>
    <w:lvl w:ilvl="4" w:tplc="7E5CEE56">
      <w:numFmt w:val="bullet"/>
      <w:lvlText w:val="•"/>
      <w:lvlJc w:val="left"/>
      <w:pPr>
        <w:ind w:left="4455" w:hanging="360"/>
      </w:pPr>
      <w:rPr>
        <w:rFonts w:hint="default"/>
        <w:lang w:val="ru-RU" w:eastAsia="en-US" w:bidi="ar-SA"/>
      </w:rPr>
    </w:lvl>
    <w:lvl w:ilvl="5" w:tplc="0972D4E8">
      <w:numFmt w:val="bullet"/>
      <w:lvlText w:val="•"/>
      <w:lvlJc w:val="left"/>
      <w:pPr>
        <w:ind w:left="5359" w:hanging="360"/>
      </w:pPr>
      <w:rPr>
        <w:rFonts w:hint="default"/>
        <w:lang w:val="ru-RU" w:eastAsia="en-US" w:bidi="ar-SA"/>
      </w:rPr>
    </w:lvl>
    <w:lvl w:ilvl="6" w:tplc="5DCCF908">
      <w:numFmt w:val="bullet"/>
      <w:lvlText w:val="•"/>
      <w:lvlJc w:val="left"/>
      <w:pPr>
        <w:ind w:left="6263" w:hanging="360"/>
      </w:pPr>
      <w:rPr>
        <w:rFonts w:hint="default"/>
        <w:lang w:val="ru-RU" w:eastAsia="en-US" w:bidi="ar-SA"/>
      </w:rPr>
    </w:lvl>
    <w:lvl w:ilvl="7" w:tplc="56906092">
      <w:numFmt w:val="bullet"/>
      <w:lvlText w:val="•"/>
      <w:lvlJc w:val="left"/>
      <w:pPr>
        <w:ind w:left="7167" w:hanging="360"/>
      </w:pPr>
      <w:rPr>
        <w:rFonts w:hint="default"/>
        <w:lang w:val="ru-RU" w:eastAsia="en-US" w:bidi="ar-SA"/>
      </w:rPr>
    </w:lvl>
    <w:lvl w:ilvl="8" w:tplc="177C39A4">
      <w:numFmt w:val="bullet"/>
      <w:lvlText w:val="•"/>
      <w:lvlJc w:val="left"/>
      <w:pPr>
        <w:ind w:left="8071" w:hanging="360"/>
      </w:pPr>
      <w:rPr>
        <w:rFonts w:hint="default"/>
        <w:lang w:val="ru-RU" w:eastAsia="en-US" w:bidi="ar-SA"/>
      </w:rPr>
    </w:lvl>
  </w:abstractNum>
  <w:abstractNum w:abstractNumId="44">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45">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1EA71B39"/>
    <w:multiLevelType w:val="hybridMultilevel"/>
    <w:tmpl w:val="087CC7FA"/>
    <w:lvl w:ilvl="0" w:tplc="51F82054">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967A5130">
      <w:numFmt w:val="bullet"/>
      <w:lvlText w:val="•"/>
      <w:lvlJc w:val="left"/>
      <w:pPr>
        <w:ind w:left="1743" w:hanging="360"/>
      </w:pPr>
      <w:rPr>
        <w:rFonts w:hint="default"/>
        <w:lang w:val="ru-RU" w:eastAsia="en-US" w:bidi="ar-SA"/>
      </w:rPr>
    </w:lvl>
    <w:lvl w:ilvl="2" w:tplc="307207F0">
      <w:numFmt w:val="bullet"/>
      <w:lvlText w:val="•"/>
      <w:lvlJc w:val="left"/>
      <w:pPr>
        <w:ind w:left="2647" w:hanging="360"/>
      </w:pPr>
      <w:rPr>
        <w:rFonts w:hint="default"/>
        <w:lang w:val="ru-RU" w:eastAsia="en-US" w:bidi="ar-SA"/>
      </w:rPr>
    </w:lvl>
    <w:lvl w:ilvl="3" w:tplc="D7B854AE">
      <w:numFmt w:val="bullet"/>
      <w:lvlText w:val="•"/>
      <w:lvlJc w:val="left"/>
      <w:pPr>
        <w:ind w:left="3551" w:hanging="360"/>
      </w:pPr>
      <w:rPr>
        <w:rFonts w:hint="default"/>
        <w:lang w:val="ru-RU" w:eastAsia="en-US" w:bidi="ar-SA"/>
      </w:rPr>
    </w:lvl>
    <w:lvl w:ilvl="4" w:tplc="2EF2475E">
      <w:numFmt w:val="bullet"/>
      <w:lvlText w:val="•"/>
      <w:lvlJc w:val="left"/>
      <w:pPr>
        <w:ind w:left="4455" w:hanging="360"/>
      </w:pPr>
      <w:rPr>
        <w:rFonts w:hint="default"/>
        <w:lang w:val="ru-RU" w:eastAsia="en-US" w:bidi="ar-SA"/>
      </w:rPr>
    </w:lvl>
    <w:lvl w:ilvl="5" w:tplc="567687EA">
      <w:numFmt w:val="bullet"/>
      <w:lvlText w:val="•"/>
      <w:lvlJc w:val="left"/>
      <w:pPr>
        <w:ind w:left="5359" w:hanging="360"/>
      </w:pPr>
      <w:rPr>
        <w:rFonts w:hint="default"/>
        <w:lang w:val="ru-RU" w:eastAsia="en-US" w:bidi="ar-SA"/>
      </w:rPr>
    </w:lvl>
    <w:lvl w:ilvl="6" w:tplc="7D5EFC88">
      <w:numFmt w:val="bullet"/>
      <w:lvlText w:val="•"/>
      <w:lvlJc w:val="left"/>
      <w:pPr>
        <w:ind w:left="6263" w:hanging="360"/>
      </w:pPr>
      <w:rPr>
        <w:rFonts w:hint="default"/>
        <w:lang w:val="ru-RU" w:eastAsia="en-US" w:bidi="ar-SA"/>
      </w:rPr>
    </w:lvl>
    <w:lvl w:ilvl="7" w:tplc="7D8278D6">
      <w:numFmt w:val="bullet"/>
      <w:lvlText w:val="•"/>
      <w:lvlJc w:val="left"/>
      <w:pPr>
        <w:ind w:left="7167" w:hanging="360"/>
      </w:pPr>
      <w:rPr>
        <w:rFonts w:hint="default"/>
        <w:lang w:val="ru-RU" w:eastAsia="en-US" w:bidi="ar-SA"/>
      </w:rPr>
    </w:lvl>
    <w:lvl w:ilvl="8" w:tplc="1B0011E4">
      <w:numFmt w:val="bullet"/>
      <w:lvlText w:val="•"/>
      <w:lvlJc w:val="left"/>
      <w:pPr>
        <w:ind w:left="8071" w:hanging="360"/>
      </w:pPr>
      <w:rPr>
        <w:rFonts w:hint="default"/>
        <w:lang w:val="ru-RU" w:eastAsia="en-US" w:bidi="ar-SA"/>
      </w:rPr>
    </w:lvl>
  </w:abstractNum>
  <w:abstractNum w:abstractNumId="48">
    <w:nsid w:val="20034063"/>
    <w:multiLevelType w:val="multilevel"/>
    <w:tmpl w:val="059EC454"/>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9">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5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EF5841"/>
    <w:multiLevelType w:val="hybridMultilevel"/>
    <w:tmpl w:val="AE48A7F6"/>
    <w:lvl w:ilvl="0" w:tplc="3D1CD06E">
      <w:start w:val="1"/>
      <w:numFmt w:val="decimal"/>
      <w:lvlText w:val="%1."/>
      <w:lvlJc w:val="left"/>
      <w:pPr>
        <w:ind w:left="3405" w:hanging="360"/>
      </w:pPr>
      <w:rPr>
        <w:rFonts w:hint="default"/>
      </w:rPr>
    </w:lvl>
    <w:lvl w:ilvl="1" w:tplc="04190019" w:tentative="1">
      <w:start w:val="1"/>
      <w:numFmt w:val="lowerLetter"/>
      <w:lvlText w:val="%2."/>
      <w:lvlJc w:val="left"/>
      <w:pPr>
        <w:ind w:left="4125" w:hanging="360"/>
      </w:pPr>
    </w:lvl>
    <w:lvl w:ilvl="2" w:tplc="0419001B" w:tentative="1">
      <w:start w:val="1"/>
      <w:numFmt w:val="lowerRoman"/>
      <w:lvlText w:val="%3."/>
      <w:lvlJc w:val="right"/>
      <w:pPr>
        <w:ind w:left="4845" w:hanging="180"/>
      </w:pPr>
    </w:lvl>
    <w:lvl w:ilvl="3" w:tplc="0419000F" w:tentative="1">
      <w:start w:val="1"/>
      <w:numFmt w:val="decimal"/>
      <w:lvlText w:val="%4."/>
      <w:lvlJc w:val="left"/>
      <w:pPr>
        <w:ind w:left="5565" w:hanging="360"/>
      </w:pPr>
    </w:lvl>
    <w:lvl w:ilvl="4" w:tplc="04190019" w:tentative="1">
      <w:start w:val="1"/>
      <w:numFmt w:val="lowerLetter"/>
      <w:lvlText w:val="%5."/>
      <w:lvlJc w:val="left"/>
      <w:pPr>
        <w:ind w:left="6285" w:hanging="360"/>
      </w:pPr>
    </w:lvl>
    <w:lvl w:ilvl="5" w:tplc="0419001B" w:tentative="1">
      <w:start w:val="1"/>
      <w:numFmt w:val="lowerRoman"/>
      <w:lvlText w:val="%6."/>
      <w:lvlJc w:val="right"/>
      <w:pPr>
        <w:ind w:left="7005" w:hanging="180"/>
      </w:pPr>
    </w:lvl>
    <w:lvl w:ilvl="6" w:tplc="0419000F" w:tentative="1">
      <w:start w:val="1"/>
      <w:numFmt w:val="decimal"/>
      <w:lvlText w:val="%7."/>
      <w:lvlJc w:val="left"/>
      <w:pPr>
        <w:ind w:left="7725" w:hanging="360"/>
      </w:pPr>
    </w:lvl>
    <w:lvl w:ilvl="7" w:tplc="04190019" w:tentative="1">
      <w:start w:val="1"/>
      <w:numFmt w:val="lowerLetter"/>
      <w:lvlText w:val="%8."/>
      <w:lvlJc w:val="left"/>
      <w:pPr>
        <w:ind w:left="8445" w:hanging="360"/>
      </w:pPr>
    </w:lvl>
    <w:lvl w:ilvl="8" w:tplc="0419001B" w:tentative="1">
      <w:start w:val="1"/>
      <w:numFmt w:val="lowerRoman"/>
      <w:lvlText w:val="%9."/>
      <w:lvlJc w:val="right"/>
      <w:pPr>
        <w:ind w:left="9165" w:hanging="180"/>
      </w:pPr>
    </w:lvl>
  </w:abstractNum>
  <w:abstractNum w:abstractNumId="52">
    <w:nsid w:val="257F28BF"/>
    <w:multiLevelType w:val="hybridMultilevel"/>
    <w:tmpl w:val="B80C2AE2"/>
    <w:lvl w:ilvl="0" w:tplc="88C8FCBA">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614E1DA">
      <w:numFmt w:val="bullet"/>
      <w:lvlText w:val="•"/>
      <w:lvlJc w:val="left"/>
      <w:pPr>
        <w:ind w:left="1743" w:hanging="360"/>
      </w:pPr>
      <w:rPr>
        <w:rFonts w:hint="default"/>
        <w:lang w:val="ru-RU" w:eastAsia="en-US" w:bidi="ar-SA"/>
      </w:rPr>
    </w:lvl>
    <w:lvl w:ilvl="2" w:tplc="29E0DC5E">
      <w:numFmt w:val="bullet"/>
      <w:lvlText w:val="•"/>
      <w:lvlJc w:val="left"/>
      <w:pPr>
        <w:ind w:left="2647" w:hanging="360"/>
      </w:pPr>
      <w:rPr>
        <w:rFonts w:hint="default"/>
        <w:lang w:val="ru-RU" w:eastAsia="en-US" w:bidi="ar-SA"/>
      </w:rPr>
    </w:lvl>
    <w:lvl w:ilvl="3" w:tplc="7D8E42F0">
      <w:numFmt w:val="bullet"/>
      <w:lvlText w:val="•"/>
      <w:lvlJc w:val="left"/>
      <w:pPr>
        <w:ind w:left="3551" w:hanging="360"/>
      </w:pPr>
      <w:rPr>
        <w:rFonts w:hint="default"/>
        <w:lang w:val="ru-RU" w:eastAsia="en-US" w:bidi="ar-SA"/>
      </w:rPr>
    </w:lvl>
    <w:lvl w:ilvl="4" w:tplc="42D07D7E">
      <w:numFmt w:val="bullet"/>
      <w:lvlText w:val="•"/>
      <w:lvlJc w:val="left"/>
      <w:pPr>
        <w:ind w:left="4455" w:hanging="360"/>
      </w:pPr>
      <w:rPr>
        <w:rFonts w:hint="default"/>
        <w:lang w:val="ru-RU" w:eastAsia="en-US" w:bidi="ar-SA"/>
      </w:rPr>
    </w:lvl>
    <w:lvl w:ilvl="5" w:tplc="BDE22AF6">
      <w:numFmt w:val="bullet"/>
      <w:lvlText w:val="•"/>
      <w:lvlJc w:val="left"/>
      <w:pPr>
        <w:ind w:left="5359" w:hanging="360"/>
      </w:pPr>
      <w:rPr>
        <w:rFonts w:hint="default"/>
        <w:lang w:val="ru-RU" w:eastAsia="en-US" w:bidi="ar-SA"/>
      </w:rPr>
    </w:lvl>
    <w:lvl w:ilvl="6" w:tplc="6672B750">
      <w:numFmt w:val="bullet"/>
      <w:lvlText w:val="•"/>
      <w:lvlJc w:val="left"/>
      <w:pPr>
        <w:ind w:left="6263" w:hanging="360"/>
      </w:pPr>
      <w:rPr>
        <w:rFonts w:hint="default"/>
        <w:lang w:val="ru-RU" w:eastAsia="en-US" w:bidi="ar-SA"/>
      </w:rPr>
    </w:lvl>
    <w:lvl w:ilvl="7" w:tplc="FDF09DF4">
      <w:numFmt w:val="bullet"/>
      <w:lvlText w:val="•"/>
      <w:lvlJc w:val="left"/>
      <w:pPr>
        <w:ind w:left="7167" w:hanging="360"/>
      </w:pPr>
      <w:rPr>
        <w:rFonts w:hint="default"/>
        <w:lang w:val="ru-RU" w:eastAsia="en-US" w:bidi="ar-SA"/>
      </w:rPr>
    </w:lvl>
    <w:lvl w:ilvl="8" w:tplc="334E9116">
      <w:numFmt w:val="bullet"/>
      <w:lvlText w:val="•"/>
      <w:lvlJc w:val="left"/>
      <w:pPr>
        <w:ind w:left="8071" w:hanging="360"/>
      </w:pPr>
      <w:rPr>
        <w:rFonts w:hint="default"/>
        <w:lang w:val="ru-RU" w:eastAsia="en-US" w:bidi="ar-SA"/>
      </w:rPr>
    </w:lvl>
  </w:abstractNum>
  <w:abstractNum w:abstractNumId="53">
    <w:nsid w:val="25CC3EC8"/>
    <w:multiLevelType w:val="multilevel"/>
    <w:tmpl w:val="6A1E6E42"/>
    <w:lvl w:ilvl="0">
      <w:start w:val="10"/>
      <w:numFmt w:val="decimal"/>
      <w:lvlText w:val="%1."/>
      <w:lvlJc w:val="left"/>
      <w:pPr>
        <w:ind w:left="480" w:hanging="480"/>
      </w:pPr>
      <w:rPr>
        <w:rFonts w:hint="default"/>
      </w:rPr>
    </w:lvl>
    <w:lvl w:ilvl="1">
      <w:start w:val="9"/>
      <w:numFmt w:val="decimal"/>
      <w:lvlText w:val="%1.%2."/>
      <w:lvlJc w:val="left"/>
      <w:pPr>
        <w:ind w:left="598" w:hanging="48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54">
    <w:nsid w:val="26973578"/>
    <w:multiLevelType w:val="hybridMultilevel"/>
    <w:tmpl w:val="CF84AAE2"/>
    <w:lvl w:ilvl="0" w:tplc="1102F27C">
      <w:numFmt w:val="bullet"/>
      <w:lvlText w:val=""/>
      <w:lvlJc w:val="left"/>
      <w:pPr>
        <w:ind w:left="826" w:hanging="348"/>
      </w:pPr>
      <w:rPr>
        <w:rFonts w:ascii="Symbol" w:eastAsia="Symbol" w:hAnsi="Symbol" w:cs="Symbol" w:hint="default"/>
        <w:w w:val="100"/>
        <w:sz w:val="24"/>
        <w:szCs w:val="24"/>
        <w:lang w:val="ru-RU" w:eastAsia="en-US" w:bidi="ar-SA"/>
      </w:rPr>
    </w:lvl>
    <w:lvl w:ilvl="1" w:tplc="489020CC">
      <w:numFmt w:val="bullet"/>
      <w:lvlText w:val="•"/>
      <w:lvlJc w:val="left"/>
      <w:pPr>
        <w:ind w:left="1725" w:hanging="348"/>
      </w:pPr>
      <w:rPr>
        <w:rFonts w:hint="default"/>
        <w:lang w:val="ru-RU" w:eastAsia="en-US" w:bidi="ar-SA"/>
      </w:rPr>
    </w:lvl>
    <w:lvl w:ilvl="2" w:tplc="AC70BB84">
      <w:numFmt w:val="bullet"/>
      <w:lvlText w:val="•"/>
      <w:lvlJc w:val="left"/>
      <w:pPr>
        <w:ind w:left="2631" w:hanging="348"/>
      </w:pPr>
      <w:rPr>
        <w:rFonts w:hint="default"/>
        <w:lang w:val="ru-RU" w:eastAsia="en-US" w:bidi="ar-SA"/>
      </w:rPr>
    </w:lvl>
    <w:lvl w:ilvl="3" w:tplc="6CC2B40E">
      <w:numFmt w:val="bullet"/>
      <w:lvlText w:val="•"/>
      <w:lvlJc w:val="left"/>
      <w:pPr>
        <w:ind w:left="3537" w:hanging="348"/>
      </w:pPr>
      <w:rPr>
        <w:rFonts w:hint="default"/>
        <w:lang w:val="ru-RU" w:eastAsia="en-US" w:bidi="ar-SA"/>
      </w:rPr>
    </w:lvl>
    <w:lvl w:ilvl="4" w:tplc="F094226C">
      <w:numFmt w:val="bullet"/>
      <w:lvlText w:val="•"/>
      <w:lvlJc w:val="left"/>
      <w:pPr>
        <w:ind w:left="4443" w:hanging="348"/>
      </w:pPr>
      <w:rPr>
        <w:rFonts w:hint="default"/>
        <w:lang w:val="ru-RU" w:eastAsia="en-US" w:bidi="ar-SA"/>
      </w:rPr>
    </w:lvl>
    <w:lvl w:ilvl="5" w:tplc="F1F2792C">
      <w:numFmt w:val="bullet"/>
      <w:lvlText w:val="•"/>
      <w:lvlJc w:val="left"/>
      <w:pPr>
        <w:ind w:left="5349" w:hanging="348"/>
      </w:pPr>
      <w:rPr>
        <w:rFonts w:hint="default"/>
        <w:lang w:val="ru-RU" w:eastAsia="en-US" w:bidi="ar-SA"/>
      </w:rPr>
    </w:lvl>
    <w:lvl w:ilvl="6" w:tplc="003E9CE4">
      <w:numFmt w:val="bullet"/>
      <w:lvlText w:val="•"/>
      <w:lvlJc w:val="left"/>
      <w:pPr>
        <w:ind w:left="6255" w:hanging="348"/>
      </w:pPr>
      <w:rPr>
        <w:rFonts w:hint="default"/>
        <w:lang w:val="ru-RU" w:eastAsia="en-US" w:bidi="ar-SA"/>
      </w:rPr>
    </w:lvl>
    <w:lvl w:ilvl="7" w:tplc="773A5788">
      <w:numFmt w:val="bullet"/>
      <w:lvlText w:val="•"/>
      <w:lvlJc w:val="left"/>
      <w:pPr>
        <w:ind w:left="7161" w:hanging="348"/>
      </w:pPr>
      <w:rPr>
        <w:rFonts w:hint="default"/>
        <w:lang w:val="ru-RU" w:eastAsia="en-US" w:bidi="ar-SA"/>
      </w:rPr>
    </w:lvl>
    <w:lvl w:ilvl="8" w:tplc="71E82ECA">
      <w:numFmt w:val="bullet"/>
      <w:lvlText w:val="•"/>
      <w:lvlJc w:val="left"/>
      <w:pPr>
        <w:ind w:left="8067" w:hanging="348"/>
      </w:pPr>
      <w:rPr>
        <w:rFonts w:hint="default"/>
        <w:lang w:val="ru-RU" w:eastAsia="en-US" w:bidi="ar-SA"/>
      </w:rPr>
    </w:lvl>
  </w:abstractNum>
  <w:abstractNum w:abstractNumId="55">
    <w:nsid w:val="287123AC"/>
    <w:multiLevelType w:val="multilevel"/>
    <w:tmpl w:val="63D20102"/>
    <w:lvl w:ilvl="0">
      <w:start w:val="1"/>
      <w:numFmt w:val="decimal"/>
      <w:lvlText w:val="%1."/>
      <w:lvlJc w:val="left"/>
      <w:pPr>
        <w:ind w:left="358"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15" w:hanging="615"/>
      </w:pPr>
      <w:rPr>
        <w:rFonts w:hint="default"/>
        <w:w w:val="100"/>
        <w:lang w:val="ru-RU" w:eastAsia="en-US" w:bidi="ar-SA"/>
      </w:rPr>
    </w:lvl>
    <w:lvl w:ilvl="2">
      <w:start w:val="1"/>
      <w:numFmt w:val="decimal"/>
      <w:lvlText w:val="%1.%2.%3."/>
      <w:lvlJc w:val="left"/>
      <w:pPr>
        <w:ind w:left="118" w:hanging="61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826" w:hanging="61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820" w:hanging="615"/>
      </w:pPr>
      <w:rPr>
        <w:rFonts w:hint="default"/>
        <w:lang w:val="ru-RU" w:eastAsia="en-US" w:bidi="ar-SA"/>
      </w:rPr>
    </w:lvl>
    <w:lvl w:ilvl="5">
      <w:numFmt w:val="bullet"/>
      <w:lvlText w:val="•"/>
      <w:lvlJc w:val="left"/>
      <w:pPr>
        <w:ind w:left="840" w:hanging="615"/>
      </w:pPr>
      <w:rPr>
        <w:rFonts w:hint="default"/>
        <w:lang w:val="ru-RU" w:eastAsia="en-US" w:bidi="ar-SA"/>
      </w:rPr>
    </w:lvl>
    <w:lvl w:ilvl="6">
      <w:numFmt w:val="bullet"/>
      <w:lvlText w:val="•"/>
      <w:lvlJc w:val="left"/>
      <w:pPr>
        <w:ind w:left="1080" w:hanging="615"/>
      </w:pPr>
      <w:rPr>
        <w:rFonts w:hint="default"/>
        <w:lang w:val="ru-RU" w:eastAsia="en-US" w:bidi="ar-SA"/>
      </w:rPr>
    </w:lvl>
    <w:lvl w:ilvl="7">
      <w:numFmt w:val="bullet"/>
      <w:lvlText w:val="•"/>
      <w:lvlJc w:val="left"/>
      <w:pPr>
        <w:ind w:left="1400" w:hanging="615"/>
      </w:pPr>
      <w:rPr>
        <w:rFonts w:hint="default"/>
        <w:lang w:val="ru-RU" w:eastAsia="en-US" w:bidi="ar-SA"/>
      </w:rPr>
    </w:lvl>
    <w:lvl w:ilvl="8">
      <w:numFmt w:val="bullet"/>
      <w:lvlText w:val="•"/>
      <w:lvlJc w:val="left"/>
      <w:pPr>
        <w:ind w:left="4226" w:hanging="615"/>
      </w:pPr>
      <w:rPr>
        <w:rFonts w:hint="default"/>
        <w:lang w:val="ru-RU" w:eastAsia="en-US" w:bidi="ar-SA"/>
      </w:rPr>
    </w:lvl>
  </w:abstractNum>
  <w:abstractNum w:abstractNumId="56">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59">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63">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2CD0D5E"/>
    <w:multiLevelType w:val="hybridMultilevel"/>
    <w:tmpl w:val="F084B1DE"/>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3976B54"/>
    <w:multiLevelType w:val="hybridMultilevel"/>
    <w:tmpl w:val="9DD690C0"/>
    <w:lvl w:ilvl="0" w:tplc="78FAA17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CCEC26D4">
      <w:numFmt w:val="bullet"/>
      <w:lvlText w:val="•"/>
      <w:lvlJc w:val="left"/>
      <w:pPr>
        <w:ind w:left="1743" w:hanging="360"/>
      </w:pPr>
      <w:rPr>
        <w:rFonts w:hint="default"/>
        <w:lang w:val="ru-RU" w:eastAsia="en-US" w:bidi="ar-SA"/>
      </w:rPr>
    </w:lvl>
    <w:lvl w:ilvl="2" w:tplc="1D7A4720">
      <w:numFmt w:val="bullet"/>
      <w:lvlText w:val="•"/>
      <w:lvlJc w:val="left"/>
      <w:pPr>
        <w:ind w:left="2647" w:hanging="360"/>
      </w:pPr>
      <w:rPr>
        <w:rFonts w:hint="default"/>
        <w:lang w:val="ru-RU" w:eastAsia="en-US" w:bidi="ar-SA"/>
      </w:rPr>
    </w:lvl>
    <w:lvl w:ilvl="3" w:tplc="2D30CE1E">
      <w:numFmt w:val="bullet"/>
      <w:lvlText w:val="•"/>
      <w:lvlJc w:val="left"/>
      <w:pPr>
        <w:ind w:left="3551" w:hanging="360"/>
      </w:pPr>
      <w:rPr>
        <w:rFonts w:hint="default"/>
        <w:lang w:val="ru-RU" w:eastAsia="en-US" w:bidi="ar-SA"/>
      </w:rPr>
    </w:lvl>
    <w:lvl w:ilvl="4" w:tplc="034E1A56">
      <w:numFmt w:val="bullet"/>
      <w:lvlText w:val="•"/>
      <w:lvlJc w:val="left"/>
      <w:pPr>
        <w:ind w:left="4455" w:hanging="360"/>
      </w:pPr>
      <w:rPr>
        <w:rFonts w:hint="default"/>
        <w:lang w:val="ru-RU" w:eastAsia="en-US" w:bidi="ar-SA"/>
      </w:rPr>
    </w:lvl>
    <w:lvl w:ilvl="5" w:tplc="9D704142">
      <w:numFmt w:val="bullet"/>
      <w:lvlText w:val="•"/>
      <w:lvlJc w:val="left"/>
      <w:pPr>
        <w:ind w:left="5359" w:hanging="360"/>
      </w:pPr>
      <w:rPr>
        <w:rFonts w:hint="default"/>
        <w:lang w:val="ru-RU" w:eastAsia="en-US" w:bidi="ar-SA"/>
      </w:rPr>
    </w:lvl>
    <w:lvl w:ilvl="6" w:tplc="E3F003C8">
      <w:numFmt w:val="bullet"/>
      <w:lvlText w:val="•"/>
      <w:lvlJc w:val="left"/>
      <w:pPr>
        <w:ind w:left="6263" w:hanging="360"/>
      </w:pPr>
      <w:rPr>
        <w:rFonts w:hint="default"/>
        <w:lang w:val="ru-RU" w:eastAsia="en-US" w:bidi="ar-SA"/>
      </w:rPr>
    </w:lvl>
    <w:lvl w:ilvl="7" w:tplc="7982D4FC">
      <w:numFmt w:val="bullet"/>
      <w:lvlText w:val="•"/>
      <w:lvlJc w:val="left"/>
      <w:pPr>
        <w:ind w:left="7167" w:hanging="360"/>
      </w:pPr>
      <w:rPr>
        <w:rFonts w:hint="default"/>
        <w:lang w:val="ru-RU" w:eastAsia="en-US" w:bidi="ar-SA"/>
      </w:rPr>
    </w:lvl>
    <w:lvl w:ilvl="8" w:tplc="4FC21566">
      <w:numFmt w:val="bullet"/>
      <w:lvlText w:val="•"/>
      <w:lvlJc w:val="left"/>
      <w:pPr>
        <w:ind w:left="8071" w:hanging="360"/>
      </w:pPr>
      <w:rPr>
        <w:rFonts w:hint="default"/>
        <w:lang w:val="ru-RU" w:eastAsia="en-US" w:bidi="ar-SA"/>
      </w:rPr>
    </w:lvl>
  </w:abstractNum>
  <w:abstractNum w:abstractNumId="66">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7">
    <w:nsid w:val="355E04F4"/>
    <w:multiLevelType w:val="hybridMultilevel"/>
    <w:tmpl w:val="DD940EAA"/>
    <w:lvl w:ilvl="0" w:tplc="07886B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nsid w:val="36575744"/>
    <w:multiLevelType w:val="hybridMultilevel"/>
    <w:tmpl w:val="16228634"/>
    <w:lvl w:ilvl="0" w:tplc="E58CE49E">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07EC629E">
      <w:numFmt w:val="bullet"/>
      <w:lvlText w:val="•"/>
      <w:lvlJc w:val="left"/>
      <w:pPr>
        <w:ind w:left="1959" w:hanging="360"/>
      </w:pPr>
      <w:rPr>
        <w:rFonts w:hint="default"/>
        <w:lang w:val="ru-RU" w:eastAsia="en-US" w:bidi="ar-SA"/>
      </w:rPr>
    </w:lvl>
    <w:lvl w:ilvl="2" w:tplc="D8FAB082">
      <w:numFmt w:val="bullet"/>
      <w:lvlText w:val="•"/>
      <w:lvlJc w:val="left"/>
      <w:pPr>
        <w:ind w:left="2839" w:hanging="360"/>
      </w:pPr>
      <w:rPr>
        <w:rFonts w:hint="default"/>
        <w:lang w:val="ru-RU" w:eastAsia="en-US" w:bidi="ar-SA"/>
      </w:rPr>
    </w:lvl>
    <w:lvl w:ilvl="3" w:tplc="0E287556">
      <w:numFmt w:val="bullet"/>
      <w:lvlText w:val="•"/>
      <w:lvlJc w:val="left"/>
      <w:pPr>
        <w:ind w:left="3719" w:hanging="360"/>
      </w:pPr>
      <w:rPr>
        <w:rFonts w:hint="default"/>
        <w:lang w:val="ru-RU" w:eastAsia="en-US" w:bidi="ar-SA"/>
      </w:rPr>
    </w:lvl>
    <w:lvl w:ilvl="4" w:tplc="D6BEFA2C">
      <w:numFmt w:val="bullet"/>
      <w:lvlText w:val="•"/>
      <w:lvlJc w:val="left"/>
      <w:pPr>
        <w:ind w:left="4599" w:hanging="360"/>
      </w:pPr>
      <w:rPr>
        <w:rFonts w:hint="default"/>
        <w:lang w:val="ru-RU" w:eastAsia="en-US" w:bidi="ar-SA"/>
      </w:rPr>
    </w:lvl>
    <w:lvl w:ilvl="5" w:tplc="27E04420">
      <w:numFmt w:val="bullet"/>
      <w:lvlText w:val="•"/>
      <w:lvlJc w:val="left"/>
      <w:pPr>
        <w:ind w:left="5479" w:hanging="360"/>
      </w:pPr>
      <w:rPr>
        <w:rFonts w:hint="default"/>
        <w:lang w:val="ru-RU" w:eastAsia="en-US" w:bidi="ar-SA"/>
      </w:rPr>
    </w:lvl>
    <w:lvl w:ilvl="6" w:tplc="EF669A24">
      <w:numFmt w:val="bullet"/>
      <w:lvlText w:val="•"/>
      <w:lvlJc w:val="left"/>
      <w:pPr>
        <w:ind w:left="6359" w:hanging="360"/>
      </w:pPr>
      <w:rPr>
        <w:rFonts w:hint="default"/>
        <w:lang w:val="ru-RU" w:eastAsia="en-US" w:bidi="ar-SA"/>
      </w:rPr>
    </w:lvl>
    <w:lvl w:ilvl="7" w:tplc="F2846F46">
      <w:numFmt w:val="bullet"/>
      <w:lvlText w:val="•"/>
      <w:lvlJc w:val="left"/>
      <w:pPr>
        <w:ind w:left="7239" w:hanging="360"/>
      </w:pPr>
      <w:rPr>
        <w:rFonts w:hint="default"/>
        <w:lang w:val="ru-RU" w:eastAsia="en-US" w:bidi="ar-SA"/>
      </w:rPr>
    </w:lvl>
    <w:lvl w:ilvl="8" w:tplc="4E52F06C">
      <w:numFmt w:val="bullet"/>
      <w:lvlText w:val="•"/>
      <w:lvlJc w:val="left"/>
      <w:pPr>
        <w:ind w:left="8119" w:hanging="360"/>
      </w:pPr>
      <w:rPr>
        <w:rFonts w:hint="default"/>
        <w:lang w:val="ru-RU" w:eastAsia="en-US" w:bidi="ar-SA"/>
      </w:rPr>
    </w:lvl>
  </w:abstractNum>
  <w:abstractNum w:abstractNumId="70">
    <w:nsid w:val="37C71F5A"/>
    <w:multiLevelType w:val="hybridMultilevel"/>
    <w:tmpl w:val="00AADC68"/>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73">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74">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3A7D0CDC"/>
    <w:multiLevelType w:val="hybridMultilevel"/>
    <w:tmpl w:val="FAFC3F80"/>
    <w:lvl w:ilvl="0" w:tplc="92F097E2">
      <w:numFmt w:val="bullet"/>
      <w:lvlText w:val="-"/>
      <w:lvlJc w:val="left"/>
      <w:pPr>
        <w:ind w:left="118" w:hanging="161"/>
      </w:pPr>
      <w:rPr>
        <w:rFonts w:ascii="Times New Roman" w:eastAsia="Times New Roman" w:hAnsi="Times New Roman" w:cs="Times New Roman" w:hint="default"/>
        <w:w w:val="99"/>
        <w:sz w:val="24"/>
        <w:szCs w:val="24"/>
        <w:lang w:val="ru-RU" w:eastAsia="en-US" w:bidi="ar-SA"/>
      </w:rPr>
    </w:lvl>
    <w:lvl w:ilvl="1" w:tplc="22603688">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2" w:tplc="6186ECBE">
      <w:numFmt w:val="bullet"/>
      <w:lvlText w:val="•"/>
      <w:lvlJc w:val="left"/>
      <w:pPr>
        <w:ind w:left="2057" w:hanging="360"/>
      </w:pPr>
      <w:rPr>
        <w:rFonts w:hint="default"/>
        <w:lang w:val="ru-RU" w:eastAsia="en-US" w:bidi="ar-SA"/>
      </w:rPr>
    </w:lvl>
    <w:lvl w:ilvl="3" w:tplc="E4A4E7D8">
      <w:numFmt w:val="bullet"/>
      <w:lvlText w:val="•"/>
      <w:lvlJc w:val="left"/>
      <w:pPr>
        <w:ind w:left="3035" w:hanging="360"/>
      </w:pPr>
      <w:rPr>
        <w:rFonts w:hint="default"/>
        <w:lang w:val="ru-RU" w:eastAsia="en-US" w:bidi="ar-SA"/>
      </w:rPr>
    </w:lvl>
    <w:lvl w:ilvl="4" w:tplc="D128A088">
      <w:numFmt w:val="bullet"/>
      <w:lvlText w:val="•"/>
      <w:lvlJc w:val="left"/>
      <w:pPr>
        <w:ind w:left="4013" w:hanging="360"/>
      </w:pPr>
      <w:rPr>
        <w:rFonts w:hint="default"/>
        <w:lang w:val="ru-RU" w:eastAsia="en-US" w:bidi="ar-SA"/>
      </w:rPr>
    </w:lvl>
    <w:lvl w:ilvl="5" w:tplc="25EE7AC0">
      <w:numFmt w:val="bullet"/>
      <w:lvlText w:val="•"/>
      <w:lvlJc w:val="left"/>
      <w:pPr>
        <w:ind w:left="4990" w:hanging="360"/>
      </w:pPr>
      <w:rPr>
        <w:rFonts w:hint="default"/>
        <w:lang w:val="ru-RU" w:eastAsia="en-US" w:bidi="ar-SA"/>
      </w:rPr>
    </w:lvl>
    <w:lvl w:ilvl="6" w:tplc="8E8E7082">
      <w:numFmt w:val="bullet"/>
      <w:lvlText w:val="•"/>
      <w:lvlJc w:val="left"/>
      <w:pPr>
        <w:ind w:left="5968" w:hanging="360"/>
      </w:pPr>
      <w:rPr>
        <w:rFonts w:hint="default"/>
        <w:lang w:val="ru-RU" w:eastAsia="en-US" w:bidi="ar-SA"/>
      </w:rPr>
    </w:lvl>
    <w:lvl w:ilvl="7" w:tplc="AAB470FA">
      <w:numFmt w:val="bullet"/>
      <w:lvlText w:val="•"/>
      <w:lvlJc w:val="left"/>
      <w:pPr>
        <w:ind w:left="6946" w:hanging="360"/>
      </w:pPr>
      <w:rPr>
        <w:rFonts w:hint="default"/>
        <w:lang w:val="ru-RU" w:eastAsia="en-US" w:bidi="ar-SA"/>
      </w:rPr>
    </w:lvl>
    <w:lvl w:ilvl="8" w:tplc="AF281226">
      <w:numFmt w:val="bullet"/>
      <w:lvlText w:val="•"/>
      <w:lvlJc w:val="left"/>
      <w:pPr>
        <w:ind w:left="7923" w:hanging="360"/>
      </w:pPr>
      <w:rPr>
        <w:rFonts w:hint="default"/>
        <w:lang w:val="ru-RU" w:eastAsia="en-US" w:bidi="ar-SA"/>
      </w:rPr>
    </w:lvl>
  </w:abstractNum>
  <w:abstractNum w:abstractNumId="76">
    <w:nsid w:val="3AA74671"/>
    <w:multiLevelType w:val="multilevel"/>
    <w:tmpl w:val="31B08EB4"/>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78">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9">
    <w:nsid w:val="3CD5774D"/>
    <w:multiLevelType w:val="hybridMultilevel"/>
    <w:tmpl w:val="9AC86208"/>
    <w:lvl w:ilvl="0" w:tplc="FFFFFFFF">
      <w:start w:val="27"/>
      <w:numFmt w:val="decimal"/>
      <w:lvlText w:val="%1."/>
      <w:lvlJc w:val="left"/>
      <w:pPr>
        <w:ind w:left="1185" w:hanging="375"/>
      </w:pPr>
    </w:lvl>
    <w:lvl w:ilvl="1" w:tplc="04190017">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333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8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81">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82">
    <w:nsid w:val="410114F5"/>
    <w:multiLevelType w:val="multilevel"/>
    <w:tmpl w:val="758A9634"/>
    <w:lvl w:ilvl="0">
      <w:start w:val="6"/>
      <w:numFmt w:val="decimal"/>
      <w:lvlText w:val="%1"/>
      <w:lvlJc w:val="left"/>
      <w:pPr>
        <w:ind w:left="600" w:hanging="600"/>
      </w:pPr>
      <w:rPr>
        <w:rFonts w:hint="default"/>
      </w:rPr>
    </w:lvl>
    <w:lvl w:ilvl="1">
      <w:start w:val="4"/>
      <w:numFmt w:val="decimal"/>
      <w:lvlText w:val="%1.%2"/>
      <w:lvlJc w:val="left"/>
      <w:pPr>
        <w:ind w:left="659" w:hanging="600"/>
      </w:pPr>
      <w:rPr>
        <w:rFonts w:hint="default"/>
      </w:rPr>
    </w:lvl>
    <w:lvl w:ilvl="2">
      <w:start w:val="22"/>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83">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4">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3B65A52"/>
    <w:multiLevelType w:val="hybridMultilevel"/>
    <w:tmpl w:val="7A1C1B6E"/>
    <w:lvl w:ilvl="0" w:tplc="9EFCA97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D812BE52">
      <w:numFmt w:val="bullet"/>
      <w:lvlText w:val="•"/>
      <w:lvlJc w:val="left"/>
      <w:pPr>
        <w:ind w:left="1743" w:hanging="360"/>
      </w:pPr>
      <w:rPr>
        <w:rFonts w:hint="default"/>
        <w:lang w:val="ru-RU" w:eastAsia="en-US" w:bidi="ar-SA"/>
      </w:rPr>
    </w:lvl>
    <w:lvl w:ilvl="2" w:tplc="05B66660">
      <w:numFmt w:val="bullet"/>
      <w:lvlText w:val="•"/>
      <w:lvlJc w:val="left"/>
      <w:pPr>
        <w:ind w:left="2647" w:hanging="360"/>
      </w:pPr>
      <w:rPr>
        <w:rFonts w:hint="default"/>
        <w:lang w:val="ru-RU" w:eastAsia="en-US" w:bidi="ar-SA"/>
      </w:rPr>
    </w:lvl>
    <w:lvl w:ilvl="3" w:tplc="D0363284">
      <w:numFmt w:val="bullet"/>
      <w:lvlText w:val="•"/>
      <w:lvlJc w:val="left"/>
      <w:pPr>
        <w:ind w:left="3551" w:hanging="360"/>
      </w:pPr>
      <w:rPr>
        <w:rFonts w:hint="default"/>
        <w:lang w:val="ru-RU" w:eastAsia="en-US" w:bidi="ar-SA"/>
      </w:rPr>
    </w:lvl>
    <w:lvl w:ilvl="4" w:tplc="3A9CE1B6">
      <w:numFmt w:val="bullet"/>
      <w:lvlText w:val="•"/>
      <w:lvlJc w:val="left"/>
      <w:pPr>
        <w:ind w:left="4455" w:hanging="360"/>
      </w:pPr>
      <w:rPr>
        <w:rFonts w:hint="default"/>
        <w:lang w:val="ru-RU" w:eastAsia="en-US" w:bidi="ar-SA"/>
      </w:rPr>
    </w:lvl>
    <w:lvl w:ilvl="5" w:tplc="96AA6416">
      <w:numFmt w:val="bullet"/>
      <w:lvlText w:val="•"/>
      <w:lvlJc w:val="left"/>
      <w:pPr>
        <w:ind w:left="5359" w:hanging="360"/>
      </w:pPr>
      <w:rPr>
        <w:rFonts w:hint="default"/>
        <w:lang w:val="ru-RU" w:eastAsia="en-US" w:bidi="ar-SA"/>
      </w:rPr>
    </w:lvl>
    <w:lvl w:ilvl="6" w:tplc="070A5DC0">
      <w:numFmt w:val="bullet"/>
      <w:lvlText w:val="•"/>
      <w:lvlJc w:val="left"/>
      <w:pPr>
        <w:ind w:left="6263" w:hanging="360"/>
      </w:pPr>
      <w:rPr>
        <w:rFonts w:hint="default"/>
        <w:lang w:val="ru-RU" w:eastAsia="en-US" w:bidi="ar-SA"/>
      </w:rPr>
    </w:lvl>
    <w:lvl w:ilvl="7" w:tplc="22C8CE0A">
      <w:numFmt w:val="bullet"/>
      <w:lvlText w:val="•"/>
      <w:lvlJc w:val="left"/>
      <w:pPr>
        <w:ind w:left="7167" w:hanging="360"/>
      </w:pPr>
      <w:rPr>
        <w:rFonts w:hint="default"/>
        <w:lang w:val="ru-RU" w:eastAsia="en-US" w:bidi="ar-SA"/>
      </w:rPr>
    </w:lvl>
    <w:lvl w:ilvl="8" w:tplc="14DE03E8">
      <w:numFmt w:val="bullet"/>
      <w:lvlText w:val="•"/>
      <w:lvlJc w:val="left"/>
      <w:pPr>
        <w:ind w:left="8071" w:hanging="360"/>
      </w:pPr>
      <w:rPr>
        <w:rFonts w:hint="default"/>
        <w:lang w:val="ru-RU" w:eastAsia="en-US" w:bidi="ar-SA"/>
      </w:rPr>
    </w:lvl>
  </w:abstractNum>
  <w:abstractNum w:abstractNumId="86">
    <w:nsid w:val="44E42352"/>
    <w:multiLevelType w:val="hybridMultilevel"/>
    <w:tmpl w:val="51048FAE"/>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53836E3"/>
    <w:multiLevelType w:val="hybridMultilevel"/>
    <w:tmpl w:val="D9064AB2"/>
    <w:lvl w:ilvl="0" w:tplc="09F2DEDC">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570CCE0E">
      <w:numFmt w:val="bullet"/>
      <w:lvlText w:val="•"/>
      <w:lvlJc w:val="left"/>
      <w:pPr>
        <w:ind w:left="1743" w:hanging="360"/>
      </w:pPr>
      <w:rPr>
        <w:rFonts w:hint="default"/>
        <w:lang w:val="ru-RU" w:eastAsia="en-US" w:bidi="ar-SA"/>
      </w:rPr>
    </w:lvl>
    <w:lvl w:ilvl="2" w:tplc="79C4C552">
      <w:numFmt w:val="bullet"/>
      <w:lvlText w:val="•"/>
      <w:lvlJc w:val="left"/>
      <w:pPr>
        <w:ind w:left="2647" w:hanging="360"/>
      </w:pPr>
      <w:rPr>
        <w:rFonts w:hint="default"/>
        <w:lang w:val="ru-RU" w:eastAsia="en-US" w:bidi="ar-SA"/>
      </w:rPr>
    </w:lvl>
    <w:lvl w:ilvl="3" w:tplc="6048391C">
      <w:numFmt w:val="bullet"/>
      <w:lvlText w:val="•"/>
      <w:lvlJc w:val="left"/>
      <w:pPr>
        <w:ind w:left="3551" w:hanging="360"/>
      </w:pPr>
      <w:rPr>
        <w:rFonts w:hint="default"/>
        <w:lang w:val="ru-RU" w:eastAsia="en-US" w:bidi="ar-SA"/>
      </w:rPr>
    </w:lvl>
    <w:lvl w:ilvl="4" w:tplc="77627466">
      <w:numFmt w:val="bullet"/>
      <w:lvlText w:val="•"/>
      <w:lvlJc w:val="left"/>
      <w:pPr>
        <w:ind w:left="4455" w:hanging="360"/>
      </w:pPr>
      <w:rPr>
        <w:rFonts w:hint="default"/>
        <w:lang w:val="ru-RU" w:eastAsia="en-US" w:bidi="ar-SA"/>
      </w:rPr>
    </w:lvl>
    <w:lvl w:ilvl="5" w:tplc="EDF446B8">
      <w:numFmt w:val="bullet"/>
      <w:lvlText w:val="•"/>
      <w:lvlJc w:val="left"/>
      <w:pPr>
        <w:ind w:left="5359" w:hanging="360"/>
      </w:pPr>
      <w:rPr>
        <w:rFonts w:hint="default"/>
        <w:lang w:val="ru-RU" w:eastAsia="en-US" w:bidi="ar-SA"/>
      </w:rPr>
    </w:lvl>
    <w:lvl w:ilvl="6" w:tplc="963CF50A">
      <w:numFmt w:val="bullet"/>
      <w:lvlText w:val="•"/>
      <w:lvlJc w:val="left"/>
      <w:pPr>
        <w:ind w:left="6263" w:hanging="360"/>
      </w:pPr>
      <w:rPr>
        <w:rFonts w:hint="default"/>
        <w:lang w:val="ru-RU" w:eastAsia="en-US" w:bidi="ar-SA"/>
      </w:rPr>
    </w:lvl>
    <w:lvl w:ilvl="7" w:tplc="212E5C0E">
      <w:numFmt w:val="bullet"/>
      <w:lvlText w:val="•"/>
      <w:lvlJc w:val="left"/>
      <w:pPr>
        <w:ind w:left="7167" w:hanging="360"/>
      </w:pPr>
      <w:rPr>
        <w:rFonts w:hint="default"/>
        <w:lang w:val="ru-RU" w:eastAsia="en-US" w:bidi="ar-SA"/>
      </w:rPr>
    </w:lvl>
    <w:lvl w:ilvl="8" w:tplc="D93E982E">
      <w:numFmt w:val="bullet"/>
      <w:lvlText w:val="•"/>
      <w:lvlJc w:val="left"/>
      <w:pPr>
        <w:ind w:left="8071" w:hanging="360"/>
      </w:pPr>
      <w:rPr>
        <w:rFonts w:hint="default"/>
        <w:lang w:val="ru-RU" w:eastAsia="en-US" w:bidi="ar-SA"/>
      </w:rPr>
    </w:lvl>
  </w:abstractNum>
  <w:abstractNum w:abstractNumId="88">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89">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90">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91">
    <w:nsid w:val="46E912BE"/>
    <w:multiLevelType w:val="hybridMultilevel"/>
    <w:tmpl w:val="9142F60E"/>
    <w:lvl w:ilvl="0" w:tplc="38465458">
      <w:numFmt w:val="bullet"/>
      <w:lvlText w:val=""/>
      <w:lvlJc w:val="left"/>
      <w:pPr>
        <w:ind w:left="838" w:hanging="348"/>
      </w:pPr>
      <w:rPr>
        <w:rFonts w:ascii="Symbol" w:eastAsia="Symbol" w:hAnsi="Symbol" w:cs="Symbol" w:hint="default"/>
        <w:w w:val="100"/>
        <w:sz w:val="24"/>
        <w:szCs w:val="24"/>
        <w:lang w:val="ru-RU" w:eastAsia="en-US" w:bidi="ar-SA"/>
      </w:rPr>
    </w:lvl>
    <w:lvl w:ilvl="1" w:tplc="3CF62A06">
      <w:numFmt w:val="bullet"/>
      <w:lvlText w:val="•"/>
      <w:lvlJc w:val="left"/>
      <w:pPr>
        <w:ind w:left="1743" w:hanging="348"/>
      </w:pPr>
      <w:rPr>
        <w:rFonts w:hint="default"/>
        <w:lang w:val="ru-RU" w:eastAsia="en-US" w:bidi="ar-SA"/>
      </w:rPr>
    </w:lvl>
    <w:lvl w:ilvl="2" w:tplc="717C389E">
      <w:numFmt w:val="bullet"/>
      <w:lvlText w:val="•"/>
      <w:lvlJc w:val="left"/>
      <w:pPr>
        <w:ind w:left="2647" w:hanging="348"/>
      </w:pPr>
      <w:rPr>
        <w:rFonts w:hint="default"/>
        <w:lang w:val="ru-RU" w:eastAsia="en-US" w:bidi="ar-SA"/>
      </w:rPr>
    </w:lvl>
    <w:lvl w:ilvl="3" w:tplc="7A80E50A">
      <w:numFmt w:val="bullet"/>
      <w:lvlText w:val="•"/>
      <w:lvlJc w:val="left"/>
      <w:pPr>
        <w:ind w:left="3551" w:hanging="348"/>
      </w:pPr>
      <w:rPr>
        <w:rFonts w:hint="default"/>
        <w:lang w:val="ru-RU" w:eastAsia="en-US" w:bidi="ar-SA"/>
      </w:rPr>
    </w:lvl>
    <w:lvl w:ilvl="4" w:tplc="6E4842C6">
      <w:numFmt w:val="bullet"/>
      <w:lvlText w:val="•"/>
      <w:lvlJc w:val="left"/>
      <w:pPr>
        <w:ind w:left="4455" w:hanging="348"/>
      </w:pPr>
      <w:rPr>
        <w:rFonts w:hint="default"/>
        <w:lang w:val="ru-RU" w:eastAsia="en-US" w:bidi="ar-SA"/>
      </w:rPr>
    </w:lvl>
    <w:lvl w:ilvl="5" w:tplc="3BC2E2A2">
      <w:numFmt w:val="bullet"/>
      <w:lvlText w:val="•"/>
      <w:lvlJc w:val="left"/>
      <w:pPr>
        <w:ind w:left="5359" w:hanging="348"/>
      </w:pPr>
      <w:rPr>
        <w:rFonts w:hint="default"/>
        <w:lang w:val="ru-RU" w:eastAsia="en-US" w:bidi="ar-SA"/>
      </w:rPr>
    </w:lvl>
    <w:lvl w:ilvl="6" w:tplc="EF100240">
      <w:numFmt w:val="bullet"/>
      <w:lvlText w:val="•"/>
      <w:lvlJc w:val="left"/>
      <w:pPr>
        <w:ind w:left="6263" w:hanging="348"/>
      </w:pPr>
      <w:rPr>
        <w:rFonts w:hint="default"/>
        <w:lang w:val="ru-RU" w:eastAsia="en-US" w:bidi="ar-SA"/>
      </w:rPr>
    </w:lvl>
    <w:lvl w:ilvl="7" w:tplc="A5E6088C">
      <w:numFmt w:val="bullet"/>
      <w:lvlText w:val="•"/>
      <w:lvlJc w:val="left"/>
      <w:pPr>
        <w:ind w:left="7167" w:hanging="348"/>
      </w:pPr>
      <w:rPr>
        <w:rFonts w:hint="default"/>
        <w:lang w:val="ru-RU" w:eastAsia="en-US" w:bidi="ar-SA"/>
      </w:rPr>
    </w:lvl>
    <w:lvl w:ilvl="8" w:tplc="1FCC30AC">
      <w:numFmt w:val="bullet"/>
      <w:lvlText w:val="•"/>
      <w:lvlJc w:val="left"/>
      <w:pPr>
        <w:ind w:left="8071" w:hanging="348"/>
      </w:pPr>
      <w:rPr>
        <w:rFonts w:hint="default"/>
        <w:lang w:val="ru-RU" w:eastAsia="en-US" w:bidi="ar-SA"/>
      </w:rPr>
    </w:lvl>
  </w:abstractNum>
  <w:abstractNum w:abstractNumId="92">
    <w:nsid w:val="48145B6B"/>
    <w:multiLevelType w:val="hybridMultilevel"/>
    <w:tmpl w:val="E6888340"/>
    <w:lvl w:ilvl="0" w:tplc="B4EA1710">
      <w:numFmt w:val="bullet"/>
      <w:lvlText w:val="•"/>
      <w:lvlJc w:val="left"/>
      <w:pPr>
        <w:ind w:left="1546" w:hanging="360"/>
      </w:pPr>
      <w:rPr>
        <w:rFonts w:hint="default"/>
        <w:lang w:val="ru-RU" w:eastAsia="en-US" w:bidi="ar-SA"/>
      </w:rPr>
    </w:lvl>
    <w:lvl w:ilvl="1" w:tplc="04190003" w:tentative="1">
      <w:start w:val="1"/>
      <w:numFmt w:val="bullet"/>
      <w:lvlText w:val="o"/>
      <w:lvlJc w:val="left"/>
      <w:pPr>
        <w:ind w:left="2266" w:hanging="360"/>
      </w:pPr>
      <w:rPr>
        <w:rFonts w:ascii="Courier New" w:hAnsi="Courier New" w:cs="Courier New" w:hint="default"/>
      </w:rPr>
    </w:lvl>
    <w:lvl w:ilvl="2" w:tplc="04190005" w:tentative="1">
      <w:start w:val="1"/>
      <w:numFmt w:val="bullet"/>
      <w:lvlText w:val=""/>
      <w:lvlJc w:val="left"/>
      <w:pPr>
        <w:ind w:left="2986" w:hanging="360"/>
      </w:pPr>
      <w:rPr>
        <w:rFonts w:ascii="Wingdings" w:hAnsi="Wingdings" w:hint="default"/>
      </w:rPr>
    </w:lvl>
    <w:lvl w:ilvl="3" w:tplc="04190001" w:tentative="1">
      <w:start w:val="1"/>
      <w:numFmt w:val="bullet"/>
      <w:lvlText w:val=""/>
      <w:lvlJc w:val="left"/>
      <w:pPr>
        <w:ind w:left="3706" w:hanging="360"/>
      </w:pPr>
      <w:rPr>
        <w:rFonts w:ascii="Symbol" w:hAnsi="Symbol" w:hint="default"/>
      </w:rPr>
    </w:lvl>
    <w:lvl w:ilvl="4" w:tplc="04190003" w:tentative="1">
      <w:start w:val="1"/>
      <w:numFmt w:val="bullet"/>
      <w:lvlText w:val="o"/>
      <w:lvlJc w:val="left"/>
      <w:pPr>
        <w:ind w:left="4426" w:hanging="360"/>
      </w:pPr>
      <w:rPr>
        <w:rFonts w:ascii="Courier New" w:hAnsi="Courier New" w:cs="Courier New" w:hint="default"/>
      </w:rPr>
    </w:lvl>
    <w:lvl w:ilvl="5" w:tplc="04190005" w:tentative="1">
      <w:start w:val="1"/>
      <w:numFmt w:val="bullet"/>
      <w:lvlText w:val=""/>
      <w:lvlJc w:val="left"/>
      <w:pPr>
        <w:ind w:left="5146" w:hanging="360"/>
      </w:pPr>
      <w:rPr>
        <w:rFonts w:ascii="Wingdings" w:hAnsi="Wingdings" w:hint="default"/>
      </w:rPr>
    </w:lvl>
    <w:lvl w:ilvl="6" w:tplc="04190001" w:tentative="1">
      <w:start w:val="1"/>
      <w:numFmt w:val="bullet"/>
      <w:lvlText w:val=""/>
      <w:lvlJc w:val="left"/>
      <w:pPr>
        <w:ind w:left="5866" w:hanging="360"/>
      </w:pPr>
      <w:rPr>
        <w:rFonts w:ascii="Symbol" w:hAnsi="Symbol" w:hint="default"/>
      </w:rPr>
    </w:lvl>
    <w:lvl w:ilvl="7" w:tplc="04190003" w:tentative="1">
      <w:start w:val="1"/>
      <w:numFmt w:val="bullet"/>
      <w:lvlText w:val="o"/>
      <w:lvlJc w:val="left"/>
      <w:pPr>
        <w:ind w:left="6586" w:hanging="360"/>
      </w:pPr>
      <w:rPr>
        <w:rFonts w:ascii="Courier New" w:hAnsi="Courier New" w:cs="Courier New" w:hint="default"/>
      </w:rPr>
    </w:lvl>
    <w:lvl w:ilvl="8" w:tplc="04190005" w:tentative="1">
      <w:start w:val="1"/>
      <w:numFmt w:val="bullet"/>
      <w:lvlText w:val=""/>
      <w:lvlJc w:val="left"/>
      <w:pPr>
        <w:ind w:left="7306" w:hanging="360"/>
      </w:pPr>
      <w:rPr>
        <w:rFonts w:ascii="Wingdings" w:hAnsi="Wingdings" w:hint="default"/>
      </w:rPr>
    </w:lvl>
  </w:abstractNum>
  <w:abstractNum w:abstractNumId="93">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94">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95">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97">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8">
    <w:nsid w:val="4DCE16BB"/>
    <w:multiLevelType w:val="hybridMultilevel"/>
    <w:tmpl w:val="974A911E"/>
    <w:lvl w:ilvl="0" w:tplc="B3F4317E">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0F4E64F4">
      <w:numFmt w:val="bullet"/>
      <w:lvlText w:val="•"/>
      <w:lvlJc w:val="left"/>
      <w:pPr>
        <w:ind w:left="1743" w:hanging="360"/>
      </w:pPr>
      <w:rPr>
        <w:rFonts w:hint="default"/>
        <w:lang w:val="ru-RU" w:eastAsia="en-US" w:bidi="ar-SA"/>
      </w:rPr>
    </w:lvl>
    <w:lvl w:ilvl="2" w:tplc="6EFC5742">
      <w:numFmt w:val="bullet"/>
      <w:lvlText w:val="•"/>
      <w:lvlJc w:val="left"/>
      <w:pPr>
        <w:ind w:left="2647" w:hanging="360"/>
      </w:pPr>
      <w:rPr>
        <w:rFonts w:hint="default"/>
        <w:lang w:val="ru-RU" w:eastAsia="en-US" w:bidi="ar-SA"/>
      </w:rPr>
    </w:lvl>
    <w:lvl w:ilvl="3" w:tplc="14F0AF28">
      <w:numFmt w:val="bullet"/>
      <w:lvlText w:val="•"/>
      <w:lvlJc w:val="left"/>
      <w:pPr>
        <w:ind w:left="3551" w:hanging="360"/>
      </w:pPr>
      <w:rPr>
        <w:rFonts w:hint="default"/>
        <w:lang w:val="ru-RU" w:eastAsia="en-US" w:bidi="ar-SA"/>
      </w:rPr>
    </w:lvl>
    <w:lvl w:ilvl="4" w:tplc="31C6C770">
      <w:numFmt w:val="bullet"/>
      <w:lvlText w:val="•"/>
      <w:lvlJc w:val="left"/>
      <w:pPr>
        <w:ind w:left="4455" w:hanging="360"/>
      </w:pPr>
      <w:rPr>
        <w:rFonts w:hint="default"/>
        <w:lang w:val="ru-RU" w:eastAsia="en-US" w:bidi="ar-SA"/>
      </w:rPr>
    </w:lvl>
    <w:lvl w:ilvl="5" w:tplc="C1F428CE">
      <w:numFmt w:val="bullet"/>
      <w:lvlText w:val="•"/>
      <w:lvlJc w:val="left"/>
      <w:pPr>
        <w:ind w:left="5359" w:hanging="360"/>
      </w:pPr>
      <w:rPr>
        <w:rFonts w:hint="default"/>
        <w:lang w:val="ru-RU" w:eastAsia="en-US" w:bidi="ar-SA"/>
      </w:rPr>
    </w:lvl>
    <w:lvl w:ilvl="6" w:tplc="F52C483E">
      <w:numFmt w:val="bullet"/>
      <w:lvlText w:val="•"/>
      <w:lvlJc w:val="left"/>
      <w:pPr>
        <w:ind w:left="6263" w:hanging="360"/>
      </w:pPr>
      <w:rPr>
        <w:rFonts w:hint="default"/>
        <w:lang w:val="ru-RU" w:eastAsia="en-US" w:bidi="ar-SA"/>
      </w:rPr>
    </w:lvl>
    <w:lvl w:ilvl="7" w:tplc="EB748708">
      <w:numFmt w:val="bullet"/>
      <w:lvlText w:val="•"/>
      <w:lvlJc w:val="left"/>
      <w:pPr>
        <w:ind w:left="7167" w:hanging="360"/>
      </w:pPr>
      <w:rPr>
        <w:rFonts w:hint="default"/>
        <w:lang w:val="ru-RU" w:eastAsia="en-US" w:bidi="ar-SA"/>
      </w:rPr>
    </w:lvl>
    <w:lvl w:ilvl="8" w:tplc="D1287DA0">
      <w:numFmt w:val="bullet"/>
      <w:lvlText w:val="•"/>
      <w:lvlJc w:val="left"/>
      <w:pPr>
        <w:ind w:left="8071" w:hanging="360"/>
      </w:pPr>
      <w:rPr>
        <w:rFonts w:hint="default"/>
        <w:lang w:val="ru-RU" w:eastAsia="en-US" w:bidi="ar-SA"/>
      </w:rPr>
    </w:lvl>
  </w:abstractNum>
  <w:abstractNum w:abstractNumId="99">
    <w:nsid w:val="4E461B56"/>
    <w:multiLevelType w:val="hybridMultilevel"/>
    <w:tmpl w:val="595A614A"/>
    <w:lvl w:ilvl="0" w:tplc="381277BA">
      <w:start w:val="1"/>
      <w:numFmt w:val="decimal"/>
      <w:lvlText w:val="%1."/>
      <w:lvlJc w:val="left"/>
      <w:pPr>
        <w:ind w:left="1069" w:hanging="360"/>
      </w:pPr>
      <w:rPr>
        <w:rFonts w:cs="Times New Roman"/>
      </w:rPr>
    </w:lvl>
    <w:lvl w:ilvl="1" w:tplc="04190001">
      <w:start w:val="1"/>
      <w:numFmt w:val="bullet"/>
      <w:lvlText w:val=""/>
      <w:lvlJc w:val="left"/>
      <w:pPr>
        <w:tabs>
          <w:tab w:val="num" w:pos="1789"/>
        </w:tabs>
        <w:ind w:left="1789"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EBE06EC"/>
    <w:multiLevelType w:val="multilevel"/>
    <w:tmpl w:val="8DF8FDF8"/>
    <w:lvl w:ilvl="0">
      <w:start w:val="6"/>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7"/>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2">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104">
    <w:nsid w:val="51EE692C"/>
    <w:multiLevelType w:val="hybridMultilevel"/>
    <w:tmpl w:val="36BE686C"/>
    <w:lvl w:ilvl="0" w:tplc="7D3CC812">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B14D6EC">
      <w:numFmt w:val="bullet"/>
      <w:lvlText w:val="•"/>
      <w:lvlJc w:val="left"/>
      <w:pPr>
        <w:ind w:left="1743" w:hanging="360"/>
      </w:pPr>
      <w:rPr>
        <w:rFonts w:hint="default"/>
        <w:lang w:val="ru-RU" w:eastAsia="en-US" w:bidi="ar-SA"/>
      </w:rPr>
    </w:lvl>
    <w:lvl w:ilvl="2" w:tplc="B78859EA">
      <w:numFmt w:val="bullet"/>
      <w:lvlText w:val="•"/>
      <w:lvlJc w:val="left"/>
      <w:pPr>
        <w:ind w:left="2647" w:hanging="360"/>
      </w:pPr>
      <w:rPr>
        <w:rFonts w:hint="default"/>
        <w:lang w:val="ru-RU" w:eastAsia="en-US" w:bidi="ar-SA"/>
      </w:rPr>
    </w:lvl>
    <w:lvl w:ilvl="3" w:tplc="D3C836AA">
      <w:numFmt w:val="bullet"/>
      <w:lvlText w:val="•"/>
      <w:lvlJc w:val="left"/>
      <w:pPr>
        <w:ind w:left="3551" w:hanging="360"/>
      </w:pPr>
      <w:rPr>
        <w:rFonts w:hint="default"/>
        <w:lang w:val="ru-RU" w:eastAsia="en-US" w:bidi="ar-SA"/>
      </w:rPr>
    </w:lvl>
    <w:lvl w:ilvl="4" w:tplc="A36A84B8">
      <w:numFmt w:val="bullet"/>
      <w:lvlText w:val="•"/>
      <w:lvlJc w:val="left"/>
      <w:pPr>
        <w:ind w:left="4455" w:hanging="360"/>
      </w:pPr>
      <w:rPr>
        <w:rFonts w:hint="default"/>
        <w:lang w:val="ru-RU" w:eastAsia="en-US" w:bidi="ar-SA"/>
      </w:rPr>
    </w:lvl>
    <w:lvl w:ilvl="5" w:tplc="0366CCC2">
      <w:numFmt w:val="bullet"/>
      <w:lvlText w:val="•"/>
      <w:lvlJc w:val="left"/>
      <w:pPr>
        <w:ind w:left="5359" w:hanging="360"/>
      </w:pPr>
      <w:rPr>
        <w:rFonts w:hint="default"/>
        <w:lang w:val="ru-RU" w:eastAsia="en-US" w:bidi="ar-SA"/>
      </w:rPr>
    </w:lvl>
    <w:lvl w:ilvl="6" w:tplc="B00A26EC">
      <w:numFmt w:val="bullet"/>
      <w:lvlText w:val="•"/>
      <w:lvlJc w:val="left"/>
      <w:pPr>
        <w:ind w:left="6263" w:hanging="360"/>
      </w:pPr>
      <w:rPr>
        <w:rFonts w:hint="default"/>
        <w:lang w:val="ru-RU" w:eastAsia="en-US" w:bidi="ar-SA"/>
      </w:rPr>
    </w:lvl>
    <w:lvl w:ilvl="7" w:tplc="9DE2831E">
      <w:numFmt w:val="bullet"/>
      <w:lvlText w:val="•"/>
      <w:lvlJc w:val="left"/>
      <w:pPr>
        <w:ind w:left="7167" w:hanging="360"/>
      </w:pPr>
      <w:rPr>
        <w:rFonts w:hint="default"/>
        <w:lang w:val="ru-RU" w:eastAsia="en-US" w:bidi="ar-SA"/>
      </w:rPr>
    </w:lvl>
    <w:lvl w:ilvl="8" w:tplc="77BE2EC8">
      <w:numFmt w:val="bullet"/>
      <w:lvlText w:val="•"/>
      <w:lvlJc w:val="left"/>
      <w:pPr>
        <w:ind w:left="8071" w:hanging="360"/>
      </w:pPr>
      <w:rPr>
        <w:rFonts w:hint="default"/>
        <w:lang w:val="ru-RU" w:eastAsia="en-US" w:bidi="ar-SA"/>
      </w:rPr>
    </w:lvl>
  </w:abstractNum>
  <w:abstractNum w:abstractNumId="105">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2B3592E"/>
    <w:multiLevelType w:val="hybridMultilevel"/>
    <w:tmpl w:val="0EE6E3B4"/>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3246650"/>
    <w:multiLevelType w:val="hybridMultilevel"/>
    <w:tmpl w:val="CB200674"/>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53BF1735"/>
    <w:multiLevelType w:val="hybridMultilevel"/>
    <w:tmpl w:val="6344C062"/>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1">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2">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4">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5">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16">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117">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18">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9">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22">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3">
    <w:nsid w:val="643767D4"/>
    <w:multiLevelType w:val="hybridMultilevel"/>
    <w:tmpl w:val="EC900214"/>
    <w:lvl w:ilvl="0" w:tplc="340299C0">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FA228A14">
      <w:numFmt w:val="bullet"/>
      <w:lvlText w:val="•"/>
      <w:lvlJc w:val="left"/>
      <w:pPr>
        <w:ind w:left="1959" w:hanging="360"/>
      </w:pPr>
      <w:rPr>
        <w:rFonts w:hint="default"/>
        <w:lang w:val="ru-RU" w:eastAsia="en-US" w:bidi="ar-SA"/>
      </w:rPr>
    </w:lvl>
    <w:lvl w:ilvl="2" w:tplc="BA0E45C4">
      <w:numFmt w:val="bullet"/>
      <w:lvlText w:val="•"/>
      <w:lvlJc w:val="left"/>
      <w:pPr>
        <w:ind w:left="2839" w:hanging="360"/>
      </w:pPr>
      <w:rPr>
        <w:rFonts w:hint="default"/>
        <w:lang w:val="ru-RU" w:eastAsia="en-US" w:bidi="ar-SA"/>
      </w:rPr>
    </w:lvl>
    <w:lvl w:ilvl="3" w:tplc="F8F44B48">
      <w:numFmt w:val="bullet"/>
      <w:lvlText w:val="•"/>
      <w:lvlJc w:val="left"/>
      <w:pPr>
        <w:ind w:left="3719" w:hanging="360"/>
      </w:pPr>
      <w:rPr>
        <w:rFonts w:hint="default"/>
        <w:lang w:val="ru-RU" w:eastAsia="en-US" w:bidi="ar-SA"/>
      </w:rPr>
    </w:lvl>
    <w:lvl w:ilvl="4" w:tplc="94ECBC2A">
      <w:numFmt w:val="bullet"/>
      <w:lvlText w:val="•"/>
      <w:lvlJc w:val="left"/>
      <w:pPr>
        <w:ind w:left="4599" w:hanging="360"/>
      </w:pPr>
      <w:rPr>
        <w:rFonts w:hint="default"/>
        <w:lang w:val="ru-RU" w:eastAsia="en-US" w:bidi="ar-SA"/>
      </w:rPr>
    </w:lvl>
    <w:lvl w:ilvl="5" w:tplc="0C0ED8E0">
      <w:numFmt w:val="bullet"/>
      <w:lvlText w:val="•"/>
      <w:lvlJc w:val="left"/>
      <w:pPr>
        <w:ind w:left="5479" w:hanging="360"/>
      </w:pPr>
      <w:rPr>
        <w:rFonts w:hint="default"/>
        <w:lang w:val="ru-RU" w:eastAsia="en-US" w:bidi="ar-SA"/>
      </w:rPr>
    </w:lvl>
    <w:lvl w:ilvl="6" w:tplc="9D44D042">
      <w:numFmt w:val="bullet"/>
      <w:lvlText w:val="•"/>
      <w:lvlJc w:val="left"/>
      <w:pPr>
        <w:ind w:left="6359" w:hanging="360"/>
      </w:pPr>
      <w:rPr>
        <w:rFonts w:hint="default"/>
        <w:lang w:val="ru-RU" w:eastAsia="en-US" w:bidi="ar-SA"/>
      </w:rPr>
    </w:lvl>
    <w:lvl w:ilvl="7" w:tplc="1326D76C">
      <w:numFmt w:val="bullet"/>
      <w:lvlText w:val="•"/>
      <w:lvlJc w:val="left"/>
      <w:pPr>
        <w:ind w:left="7239" w:hanging="360"/>
      </w:pPr>
      <w:rPr>
        <w:rFonts w:hint="default"/>
        <w:lang w:val="ru-RU" w:eastAsia="en-US" w:bidi="ar-SA"/>
      </w:rPr>
    </w:lvl>
    <w:lvl w:ilvl="8" w:tplc="D76CD254">
      <w:numFmt w:val="bullet"/>
      <w:lvlText w:val="•"/>
      <w:lvlJc w:val="left"/>
      <w:pPr>
        <w:ind w:left="8119" w:hanging="360"/>
      </w:pPr>
      <w:rPr>
        <w:rFonts w:hint="default"/>
        <w:lang w:val="ru-RU" w:eastAsia="en-US" w:bidi="ar-SA"/>
      </w:rPr>
    </w:lvl>
  </w:abstractNum>
  <w:abstractNum w:abstractNumId="124">
    <w:nsid w:val="6536217C"/>
    <w:multiLevelType w:val="hybridMultilevel"/>
    <w:tmpl w:val="F60853E2"/>
    <w:lvl w:ilvl="0" w:tplc="9E8045D8">
      <w:start w:val="1"/>
      <w:numFmt w:val="lowerLetter"/>
      <w:lvlText w:val="%1)"/>
      <w:lvlJc w:val="left"/>
      <w:pPr>
        <w:ind w:left="778" w:hanging="708"/>
      </w:pPr>
      <w:rPr>
        <w:rFonts w:hint="default"/>
        <w:w w:val="100"/>
        <w:sz w:val="24"/>
        <w:szCs w:val="24"/>
        <w:lang w:val="ru-RU" w:eastAsia="en-US" w:bidi="ar-SA"/>
      </w:rPr>
    </w:lvl>
    <w:lvl w:ilvl="1" w:tplc="FFFFFFFF">
      <w:numFmt w:val="bullet"/>
      <w:lvlText w:val="•"/>
      <w:lvlJc w:val="left"/>
      <w:pPr>
        <w:ind w:left="1822" w:hanging="708"/>
      </w:pPr>
      <w:rPr>
        <w:rFonts w:hint="default"/>
        <w:lang w:val="ru-RU" w:eastAsia="en-US" w:bidi="ar-SA"/>
      </w:rPr>
    </w:lvl>
    <w:lvl w:ilvl="2" w:tplc="FFFFFFFF">
      <w:numFmt w:val="bullet"/>
      <w:lvlText w:val="•"/>
      <w:lvlJc w:val="left"/>
      <w:pPr>
        <w:ind w:left="2865" w:hanging="708"/>
      </w:pPr>
      <w:rPr>
        <w:rFonts w:hint="default"/>
        <w:lang w:val="ru-RU" w:eastAsia="en-US" w:bidi="ar-SA"/>
      </w:rPr>
    </w:lvl>
    <w:lvl w:ilvl="3" w:tplc="FFFFFFFF">
      <w:numFmt w:val="bullet"/>
      <w:lvlText w:val="•"/>
      <w:lvlJc w:val="left"/>
      <w:pPr>
        <w:ind w:left="3907" w:hanging="708"/>
      </w:pPr>
      <w:rPr>
        <w:rFonts w:hint="default"/>
        <w:lang w:val="ru-RU" w:eastAsia="en-US" w:bidi="ar-SA"/>
      </w:rPr>
    </w:lvl>
    <w:lvl w:ilvl="4" w:tplc="FFFFFFFF">
      <w:numFmt w:val="bullet"/>
      <w:lvlText w:val="•"/>
      <w:lvlJc w:val="left"/>
      <w:pPr>
        <w:ind w:left="4950" w:hanging="708"/>
      </w:pPr>
      <w:rPr>
        <w:rFonts w:hint="default"/>
        <w:lang w:val="ru-RU" w:eastAsia="en-US" w:bidi="ar-SA"/>
      </w:rPr>
    </w:lvl>
    <w:lvl w:ilvl="5" w:tplc="FFFFFFFF">
      <w:numFmt w:val="bullet"/>
      <w:lvlText w:val="•"/>
      <w:lvlJc w:val="left"/>
      <w:pPr>
        <w:ind w:left="5993" w:hanging="708"/>
      </w:pPr>
      <w:rPr>
        <w:rFonts w:hint="default"/>
        <w:lang w:val="ru-RU" w:eastAsia="en-US" w:bidi="ar-SA"/>
      </w:rPr>
    </w:lvl>
    <w:lvl w:ilvl="6" w:tplc="FFFFFFFF">
      <w:numFmt w:val="bullet"/>
      <w:lvlText w:val="•"/>
      <w:lvlJc w:val="left"/>
      <w:pPr>
        <w:ind w:left="7035" w:hanging="708"/>
      </w:pPr>
      <w:rPr>
        <w:rFonts w:hint="default"/>
        <w:lang w:val="ru-RU" w:eastAsia="en-US" w:bidi="ar-SA"/>
      </w:rPr>
    </w:lvl>
    <w:lvl w:ilvl="7" w:tplc="FFFFFFFF">
      <w:numFmt w:val="bullet"/>
      <w:lvlText w:val="•"/>
      <w:lvlJc w:val="left"/>
      <w:pPr>
        <w:ind w:left="8078" w:hanging="708"/>
      </w:pPr>
      <w:rPr>
        <w:rFonts w:hint="default"/>
        <w:lang w:val="ru-RU" w:eastAsia="en-US" w:bidi="ar-SA"/>
      </w:rPr>
    </w:lvl>
    <w:lvl w:ilvl="8" w:tplc="FFFFFFFF">
      <w:numFmt w:val="bullet"/>
      <w:lvlText w:val="•"/>
      <w:lvlJc w:val="left"/>
      <w:pPr>
        <w:ind w:left="9121" w:hanging="708"/>
      </w:pPr>
      <w:rPr>
        <w:rFonts w:hint="default"/>
        <w:lang w:val="ru-RU" w:eastAsia="en-US" w:bidi="ar-SA"/>
      </w:rPr>
    </w:lvl>
  </w:abstractNum>
  <w:abstractNum w:abstractNumId="125">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26">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9">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31">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33">
    <w:nsid w:val="6CC332CD"/>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4">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D4713A0"/>
    <w:multiLevelType w:val="multilevel"/>
    <w:tmpl w:val="1700C044"/>
    <w:lvl w:ilvl="0">
      <w:start w:val="1"/>
      <w:numFmt w:val="decimal"/>
      <w:lvlText w:val="%1."/>
      <w:lvlJc w:val="left"/>
      <w:pPr>
        <w:ind w:left="862" w:hanging="720"/>
      </w:pPr>
      <w:rPr>
        <w:rFonts w:cs="Times New Roman"/>
      </w:rPr>
    </w:lvl>
    <w:lvl w:ilvl="1">
      <w:start w:val="1"/>
      <w:numFmt w:val="decimal"/>
      <w:isLgl/>
      <w:lvlText w:val="%1.%2."/>
      <w:lvlJc w:val="left"/>
      <w:pPr>
        <w:ind w:left="1080" w:hanging="720"/>
      </w:pPr>
      <w:rPr>
        <w:rFonts w:cs="Times New Roman"/>
        <w:b w:val="0"/>
        <w:color w:val="auto"/>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36">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6D8378DE"/>
    <w:multiLevelType w:val="hybridMultilevel"/>
    <w:tmpl w:val="3CC6E560"/>
    <w:lvl w:ilvl="0" w:tplc="1F2C23E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649883D8">
      <w:numFmt w:val="bullet"/>
      <w:lvlText w:val="•"/>
      <w:lvlJc w:val="left"/>
      <w:pPr>
        <w:ind w:left="1959" w:hanging="360"/>
      </w:pPr>
      <w:rPr>
        <w:rFonts w:hint="default"/>
        <w:lang w:val="ru-RU" w:eastAsia="en-US" w:bidi="ar-SA"/>
      </w:rPr>
    </w:lvl>
    <w:lvl w:ilvl="2" w:tplc="9E3CD518">
      <w:numFmt w:val="bullet"/>
      <w:lvlText w:val="•"/>
      <w:lvlJc w:val="left"/>
      <w:pPr>
        <w:ind w:left="2839" w:hanging="360"/>
      </w:pPr>
      <w:rPr>
        <w:rFonts w:hint="default"/>
        <w:lang w:val="ru-RU" w:eastAsia="en-US" w:bidi="ar-SA"/>
      </w:rPr>
    </w:lvl>
    <w:lvl w:ilvl="3" w:tplc="8DA20D18">
      <w:numFmt w:val="bullet"/>
      <w:lvlText w:val="•"/>
      <w:lvlJc w:val="left"/>
      <w:pPr>
        <w:ind w:left="3719" w:hanging="360"/>
      </w:pPr>
      <w:rPr>
        <w:rFonts w:hint="default"/>
        <w:lang w:val="ru-RU" w:eastAsia="en-US" w:bidi="ar-SA"/>
      </w:rPr>
    </w:lvl>
    <w:lvl w:ilvl="4" w:tplc="D682D632">
      <w:numFmt w:val="bullet"/>
      <w:lvlText w:val="•"/>
      <w:lvlJc w:val="left"/>
      <w:pPr>
        <w:ind w:left="4599" w:hanging="360"/>
      </w:pPr>
      <w:rPr>
        <w:rFonts w:hint="default"/>
        <w:lang w:val="ru-RU" w:eastAsia="en-US" w:bidi="ar-SA"/>
      </w:rPr>
    </w:lvl>
    <w:lvl w:ilvl="5" w:tplc="BB10C7EA">
      <w:numFmt w:val="bullet"/>
      <w:lvlText w:val="•"/>
      <w:lvlJc w:val="left"/>
      <w:pPr>
        <w:ind w:left="5479" w:hanging="360"/>
      </w:pPr>
      <w:rPr>
        <w:rFonts w:hint="default"/>
        <w:lang w:val="ru-RU" w:eastAsia="en-US" w:bidi="ar-SA"/>
      </w:rPr>
    </w:lvl>
    <w:lvl w:ilvl="6" w:tplc="D86A009A">
      <w:numFmt w:val="bullet"/>
      <w:lvlText w:val="•"/>
      <w:lvlJc w:val="left"/>
      <w:pPr>
        <w:ind w:left="6359" w:hanging="360"/>
      </w:pPr>
      <w:rPr>
        <w:rFonts w:hint="default"/>
        <w:lang w:val="ru-RU" w:eastAsia="en-US" w:bidi="ar-SA"/>
      </w:rPr>
    </w:lvl>
    <w:lvl w:ilvl="7" w:tplc="6F6055E2">
      <w:numFmt w:val="bullet"/>
      <w:lvlText w:val="•"/>
      <w:lvlJc w:val="left"/>
      <w:pPr>
        <w:ind w:left="7239" w:hanging="360"/>
      </w:pPr>
      <w:rPr>
        <w:rFonts w:hint="default"/>
        <w:lang w:val="ru-RU" w:eastAsia="en-US" w:bidi="ar-SA"/>
      </w:rPr>
    </w:lvl>
    <w:lvl w:ilvl="8" w:tplc="28F82492">
      <w:numFmt w:val="bullet"/>
      <w:lvlText w:val="•"/>
      <w:lvlJc w:val="left"/>
      <w:pPr>
        <w:ind w:left="8119" w:hanging="360"/>
      </w:pPr>
      <w:rPr>
        <w:rFonts w:hint="default"/>
        <w:lang w:val="ru-RU" w:eastAsia="en-US" w:bidi="ar-SA"/>
      </w:rPr>
    </w:lvl>
  </w:abstractNum>
  <w:abstractNum w:abstractNumId="138">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39">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40">
    <w:nsid w:val="6F0F74C6"/>
    <w:multiLevelType w:val="hybridMultilevel"/>
    <w:tmpl w:val="29282B5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43">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44">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0617EC8"/>
    <w:multiLevelType w:val="hybridMultilevel"/>
    <w:tmpl w:val="0C4C1B0A"/>
    <w:lvl w:ilvl="0" w:tplc="C7D4BCD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C4581012">
      <w:numFmt w:val="bullet"/>
      <w:lvlText w:val="•"/>
      <w:lvlJc w:val="left"/>
      <w:pPr>
        <w:ind w:left="1959" w:hanging="360"/>
      </w:pPr>
      <w:rPr>
        <w:rFonts w:hint="default"/>
        <w:lang w:val="ru-RU" w:eastAsia="en-US" w:bidi="ar-SA"/>
      </w:rPr>
    </w:lvl>
    <w:lvl w:ilvl="2" w:tplc="C734C6E2">
      <w:numFmt w:val="bullet"/>
      <w:lvlText w:val="•"/>
      <w:lvlJc w:val="left"/>
      <w:pPr>
        <w:ind w:left="2839" w:hanging="360"/>
      </w:pPr>
      <w:rPr>
        <w:rFonts w:hint="default"/>
        <w:lang w:val="ru-RU" w:eastAsia="en-US" w:bidi="ar-SA"/>
      </w:rPr>
    </w:lvl>
    <w:lvl w:ilvl="3" w:tplc="4C78F6CC">
      <w:numFmt w:val="bullet"/>
      <w:lvlText w:val="•"/>
      <w:lvlJc w:val="left"/>
      <w:pPr>
        <w:ind w:left="3719" w:hanging="360"/>
      </w:pPr>
      <w:rPr>
        <w:rFonts w:hint="default"/>
        <w:lang w:val="ru-RU" w:eastAsia="en-US" w:bidi="ar-SA"/>
      </w:rPr>
    </w:lvl>
    <w:lvl w:ilvl="4" w:tplc="996AEBBC">
      <w:numFmt w:val="bullet"/>
      <w:lvlText w:val="•"/>
      <w:lvlJc w:val="left"/>
      <w:pPr>
        <w:ind w:left="4599" w:hanging="360"/>
      </w:pPr>
      <w:rPr>
        <w:rFonts w:hint="default"/>
        <w:lang w:val="ru-RU" w:eastAsia="en-US" w:bidi="ar-SA"/>
      </w:rPr>
    </w:lvl>
    <w:lvl w:ilvl="5" w:tplc="3954BF00">
      <w:numFmt w:val="bullet"/>
      <w:lvlText w:val="•"/>
      <w:lvlJc w:val="left"/>
      <w:pPr>
        <w:ind w:left="5479" w:hanging="360"/>
      </w:pPr>
      <w:rPr>
        <w:rFonts w:hint="default"/>
        <w:lang w:val="ru-RU" w:eastAsia="en-US" w:bidi="ar-SA"/>
      </w:rPr>
    </w:lvl>
    <w:lvl w:ilvl="6" w:tplc="EDC0666E">
      <w:numFmt w:val="bullet"/>
      <w:lvlText w:val="•"/>
      <w:lvlJc w:val="left"/>
      <w:pPr>
        <w:ind w:left="6359" w:hanging="360"/>
      </w:pPr>
      <w:rPr>
        <w:rFonts w:hint="default"/>
        <w:lang w:val="ru-RU" w:eastAsia="en-US" w:bidi="ar-SA"/>
      </w:rPr>
    </w:lvl>
    <w:lvl w:ilvl="7" w:tplc="F9167C5C">
      <w:numFmt w:val="bullet"/>
      <w:lvlText w:val="•"/>
      <w:lvlJc w:val="left"/>
      <w:pPr>
        <w:ind w:left="7239" w:hanging="360"/>
      </w:pPr>
      <w:rPr>
        <w:rFonts w:hint="default"/>
        <w:lang w:val="ru-RU" w:eastAsia="en-US" w:bidi="ar-SA"/>
      </w:rPr>
    </w:lvl>
    <w:lvl w:ilvl="8" w:tplc="712E5B6E">
      <w:numFmt w:val="bullet"/>
      <w:lvlText w:val="•"/>
      <w:lvlJc w:val="left"/>
      <w:pPr>
        <w:ind w:left="8119" w:hanging="360"/>
      </w:pPr>
      <w:rPr>
        <w:rFonts w:hint="default"/>
        <w:lang w:val="ru-RU" w:eastAsia="en-US" w:bidi="ar-SA"/>
      </w:rPr>
    </w:lvl>
  </w:abstractNum>
  <w:abstractNum w:abstractNumId="147">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8">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5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51">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52">
    <w:nsid w:val="7490771F"/>
    <w:multiLevelType w:val="multilevel"/>
    <w:tmpl w:val="8A3A6B7E"/>
    <w:lvl w:ilvl="0">
      <w:start w:val="2"/>
      <w:numFmt w:val="decimal"/>
      <w:lvlText w:val="%1"/>
      <w:lvlJc w:val="left"/>
      <w:pPr>
        <w:ind w:left="118" w:hanging="838"/>
      </w:pPr>
      <w:rPr>
        <w:rFonts w:hint="default"/>
        <w:lang w:val="ru-RU" w:eastAsia="en-US" w:bidi="ar-SA"/>
      </w:rPr>
    </w:lvl>
    <w:lvl w:ilvl="1">
      <w:start w:val="1"/>
      <w:numFmt w:val="decimal"/>
      <w:lvlText w:val="%1.%2"/>
      <w:lvlJc w:val="left"/>
      <w:pPr>
        <w:ind w:left="118" w:hanging="838"/>
      </w:pPr>
      <w:rPr>
        <w:rFonts w:hint="default"/>
        <w:lang w:val="ru-RU" w:eastAsia="en-US" w:bidi="ar-SA"/>
      </w:rPr>
    </w:lvl>
    <w:lvl w:ilvl="2">
      <w:start w:val="5"/>
      <w:numFmt w:val="decimal"/>
      <w:lvlText w:val="%1.%2.%3"/>
      <w:lvlJc w:val="left"/>
      <w:pPr>
        <w:ind w:left="118" w:hanging="838"/>
      </w:pPr>
      <w:rPr>
        <w:rFonts w:hint="default"/>
        <w:lang w:val="ru-RU" w:eastAsia="en-US" w:bidi="ar-SA"/>
      </w:rPr>
    </w:lvl>
    <w:lvl w:ilvl="3">
      <w:start w:val="1"/>
      <w:numFmt w:val="decimal"/>
      <w:lvlText w:val="%1.%2.%3.%4."/>
      <w:lvlJc w:val="left"/>
      <w:pPr>
        <w:ind w:left="118" w:hanging="838"/>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023" w:hanging="838"/>
      </w:pPr>
      <w:rPr>
        <w:rFonts w:hint="default"/>
        <w:lang w:val="ru-RU" w:eastAsia="en-US" w:bidi="ar-SA"/>
      </w:rPr>
    </w:lvl>
    <w:lvl w:ilvl="5">
      <w:numFmt w:val="bullet"/>
      <w:lvlText w:val="•"/>
      <w:lvlJc w:val="left"/>
      <w:pPr>
        <w:ind w:left="4999" w:hanging="838"/>
      </w:pPr>
      <w:rPr>
        <w:rFonts w:hint="default"/>
        <w:lang w:val="ru-RU" w:eastAsia="en-US" w:bidi="ar-SA"/>
      </w:rPr>
    </w:lvl>
    <w:lvl w:ilvl="6">
      <w:numFmt w:val="bullet"/>
      <w:lvlText w:val="•"/>
      <w:lvlJc w:val="left"/>
      <w:pPr>
        <w:ind w:left="5975" w:hanging="838"/>
      </w:pPr>
      <w:rPr>
        <w:rFonts w:hint="default"/>
        <w:lang w:val="ru-RU" w:eastAsia="en-US" w:bidi="ar-SA"/>
      </w:rPr>
    </w:lvl>
    <w:lvl w:ilvl="7">
      <w:numFmt w:val="bullet"/>
      <w:lvlText w:val="•"/>
      <w:lvlJc w:val="left"/>
      <w:pPr>
        <w:ind w:left="6951" w:hanging="838"/>
      </w:pPr>
      <w:rPr>
        <w:rFonts w:hint="default"/>
        <w:lang w:val="ru-RU" w:eastAsia="en-US" w:bidi="ar-SA"/>
      </w:rPr>
    </w:lvl>
    <w:lvl w:ilvl="8">
      <w:numFmt w:val="bullet"/>
      <w:lvlText w:val="•"/>
      <w:lvlJc w:val="left"/>
      <w:pPr>
        <w:ind w:left="7927" w:hanging="838"/>
      </w:pPr>
      <w:rPr>
        <w:rFonts w:hint="default"/>
        <w:lang w:val="ru-RU" w:eastAsia="en-US" w:bidi="ar-SA"/>
      </w:rPr>
    </w:lvl>
  </w:abstractNum>
  <w:abstractNum w:abstractNumId="153">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5">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2"/>
  </w:num>
  <w:num w:numId="7">
    <w:abstractNumId w:val="57"/>
  </w:num>
  <w:num w:numId="8">
    <w:abstractNumId w:val="27"/>
  </w:num>
  <w:num w:numId="9">
    <w:abstractNumId w:val="63"/>
  </w:num>
  <w:num w:numId="10">
    <w:abstractNumId w:val="30"/>
  </w:num>
  <w:num w:numId="11">
    <w:abstractNumId w:val="129"/>
  </w:num>
  <w:num w:numId="12">
    <w:abstractNumId w:val="118"/>
  </w:num>
  <w:num w:numId="13">
    <w:abstractNumId w:val="151"/>
  </w:num>
  <w:num w:numId="14">
    <w:abstractNumId w:val="93"/>
  </w:num>
  <w:num w:numId="15">
    <w:abstractNumId w:val="23"/>
  </w:num>
  <w:num w:numId="16">
    <w:abstractNumId w:val="70"/>
  </w:num>
  <w:num w:numId="17">
    <w:abstractNumId w:val="106"/>
  </w:num>
  <w:num w:numId="18">
    <w:abstractNumId w:val="20"/>
  </w:num>
  <w:num w:numId="19">
    <w:abstractNumId w:val="64"/>
  </w:num>
  <w:num w:numId="20">
    <w:abstractNumId w:val="86"/>
  </w:num>
  <w:num w:numId="21">
    <w:abstractNumId w:val="109"/>
  </w:num>
  <w:num w:numId="22">
    <w:abstractNumId w:val="11"/>
  </w:num>
  <w:num w:numId="23">
    <w:abstractNumId w:val="55"/>
  </w:num>
  <w:num w:numId="24">
    <w:abstractNumId w:val="87"/>
  </w:num>
  <w:num w:numId="25">
    <w:abstractNumId w:val="43"/>
  </w:num>
  <w:num w:numId="26">
    <w:abstractNumId w:val="85"/>
  </w:num>
  <w:num w:numId="27">
    <w:abstractNumId w:val="24"/>
  </w:num>
  <w:num w:numId="28">
    <w:abstractNumId w:val="36"/>
  </w:num>
  <w:num w:numId="29">
    <w:abstractNumId w:val="32"/>
  </w:num>
  <w:num w:numId="30">
    <w:abstractNumId w:val="98"/>
  </w:num>
  <w:num w:numId="31">
    <w:abstractNumId w:val="65"/>
  </w:num>
  <w:num w:numId="32">
    <w:abstractNumId w:val="52"/>
  </w:num>
  <w:num w:numId="33">
    <w:abstractNumId w:val="33"/>
  </w:num>
  <w:num w:numId="34">
    <w:abstractNumId w:val="104"/>
  </w:num>
  <w:num w:numId="35">
    <w:abstractNumId w:val="9"/>
  </w:num>
  <w:num w:numId="36">
    <w:abstractNumId w:val="47"/>
  </w:num>
  <w:num w:numId="37">
    <w:abstractNumId w:val="137"/>
  </w:num>
  <w:num w:numId="38">
    <w:abstractNumId w:val="69"/>
  </w:num>
  <w:num w:numId="39">
    <w:abstractNumId w:val="40"/>
  </w:num>
  <w:num w:numId="40">
    <w:abstractNumId w:val="146"/>
  </w:num>
  <w:num w:numId="41">
    <w:abstractNumId w:val="123"/>
  </w:num>
  <w:num w:numId="42">
    <w:abstractNumId w:val="75"/>
  </w:num>
  <w:num w:numId="43">
    <w:abstractNumId w:val="54"/>
  </w:num>
  <w:num w:numId="44">
    <w:abstractNumId w:val="91"/>
  </w:num>
  <w:num w:numId="45">
    <w:abstractNumId w:val="152"/>
  </w:num>
  <w:num w:numId="46">
    <w:abstractNumId w:val="76"/>
  </w:num>
  <w:num w:numId="47">
    <w:abstractNumId w:val="101"/>
  </w:num>
  <w:num w:numId="48">
    <w:abstractNumId w:val="6"/>
  </w:num>
  <w:num w:numId="49">
    <w:abstractNumId w:val="82"/>
  </w:num>
  <w:num w:numId="50">
    <w:abstractNumId w:val="48"/>
  </w:num>
  <w:num w:numId="51">
    <w:abstractNumId w:val="53"/>
  </w:num>
  <w:num w:numId="52">
    <w:abstractNumId w:val="92"/>
  </w:num>
  <w:num w:numId="53">
    <w:abstractNumId w:val="62"/>
  </w:num>
  <w:num w:numId="54">
    <w:abstractNumId w:val="89"/>
  </w:num>
  <w:num w:numId="55">
    <w:abstractNumId w:val="121"/>
  </w:num>
  <w:num w:numId="56">
    <w:abstractNumId w:val="41"/>
  </w:num>
  <w:num w:numId="57">
    <w:abstractNumId w:val="130"/>
  </w:num>
  <w:num w:numId="58">
    <w:abstractNumId w:val="103"/>
  </w:num>
  <w:num w:numId="59">
    <w:abstractNumId w:val="68"/>
  </w:num>
  <w:num w:numId="60">
    <w:abstractNumId w:val="112"/>
  </w:num>
  <w:num w:numId="61">
    <w:abstractNumId w:val="95"/>
  </w:num>
  <w:num w:numId="62">
    <w:abstractNumId w:val="134"/>
  </w:num>
  <w:num w:numId="63">
    <w:abstractNumId w:val="61"/>
  </w:num>
  <w:num w:numId="64">
    <w:abstractNumId w:val="148"/>
  </w:num>
  <w:num w:numId="65">
    <w:abstractNumId w:val="29"/>
  </w:num>
  <w:num w:numId="66">
    <w:abstractNumId w:val="50"/>
  </w:num>
  <w:num w:numId="67">
    <w:abstractNumId w:val="153"/>
  </w:num>
  <w:num w:numId="68">
    <w:abstractNumId w:val="136"/>
  </w:num>
  <w:num w:numId="69">
    <w:abstractNumId w:val="102"/>
  </w:num>
  <w:num w:numId="70">
    <w:abstractNumId w:val="37"/>
  </w:num>
  <w:num w:numId="71">
    <w:abstractNumId w:val="100"/>
  </w:num>
  <w:num w:numId="72">
    <w:abstractNumId w:val="84"/>
  </w:num>
  <w:num w:numId="73">
    <w:abstractNumId w:val="105"/>
  </w:num>
  <w:num w:numId="7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5"/>
    <w:lvlOverride w:ilvl="0">
      <w:startOverride w:val="1"/>
    </w:lvlOverride>
    <w:lvlOverride w:ilvl="1"/>
    <w:lvlOverride w:ilvl="2"/>
    <w:lvlOverride w:ilvl="3"/>
    <w:lvlOverride w:ilvl="4"/>
    <w:lvlOverride w:ilvl="5"/>
    <w:lvlOverride w:ilvl="6"/>
    <w:lvlOverride w:ilvl="7"/>
    <w:lvlOverride w:ilvl="8"/>
  </w:num>
  <w:num w:numId="90">
    <w:abstractNumId w:val="1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1"/>
    <w:lvlOverride w:ilvl="0">
      <w:startOverride w:val="1"/>
    </w:lvlOverride>
    <w:lvlOverride w:ilvl="1"/>
    <w:lvlOverride w:ilvl="2"/>
    <w:lvlOverride w:ilvl="3"/>
    <w:lvlOverride w:ilvl="4"/>
    <w:lvlOverride w:ilvl="5"/>
    <w:lvlOverride w:ilvl="6"/>
    <w:lvlOverride w:ilvl="7"/>
    <w:lvlOverride w:ilvl="8"/>
  </w:num>
  <w:num w:numId="92">
    <w:abstractNumId w:val="1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0"/>
    <w:lvlOverride w:ilvl="0">
      <w:startOverride w:val="1"/>
    </w:lvlOverride>
    <w:lvlOverride w:ilvl="1"/>
    <w:lvlOverride w:ilvl="2"/>
    <w:lvlOverride w:ilvl="3"/>
    <w:lvlOverride w:ilvl="4"/>
    <w:lvlOverride w:ilvl="5"/>
    <w:lvlOverride w:ilvl="6"/>
    <w:lvlOverride w:ilvl="7"/>
    <w:lvlOverride w:ilvl="8"/>
  </w:num>
  <w:num w:numId="94">
    <w:abstractNumId w:val="4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7"/>
    <w:lvlOverride w:ilvl="0">
      <w:startOverride w:val="1"/>
    </w:lvlOverride>
    <w:lvlOverride w:ilvl="1"/>
    <w:lvlOverride w:ilvl="2"/>
    <w:lvlOverride w:ilvl="3"/>
    <w:lvlOverride w:ilvl="4"/>
    <w:lvlOverride w:ilvl="5"/>
    <w:lvlOverride w:ilvl="6"/>
    <w:lvlOverride w:ilvl="7"/>
    <w:lvlOverride w:ilvl="8"/>
  </w:num>
  <w:num w:numId="96">
    <w:abstractNumId w:val="21"/>
    <w:lvlOverride w:ilvl="0">
      <w:startOverride w:val="1"/>
    </w:lvlOverride>
    <w:lvlOverride w:ilvl="1"/>
    <w:lvlOverride w:ilvl="2"/>
    <w:lvlOverride w:ilvl="3"/>
    <w:lvlOverride w:ilvl="4"/>
    <w:lvlOverride w:ilvl="5"/>
    <w:lvlOverride w:ilvl="6"/>
    <w:lvlOverride w:ilvl="7"/>
    <w:lvlOverride w:ilvl="8"/>
  </w:num>
  <w:num w:numId="97">
    <w:abstractNumId w:val="19"/>
    <w:lvlOverride w:ilvl="0">
      <w:startOverride w:val="1"/>
    </w:lvlOverride>
    <w:lvlOverride w:ilvl="1"/>
    <w:lvlOverride w:ilvl="2"/>
    <w:lvlOverride w:ilvl="3"/>
    <w:lvlOverride w:ilvl="4"/>
    <w:lvlOverride w:ilvl="5"/>
    <w:lvlOverride w:ilvl="6"/>
    <w:lvlOverride w:ilvl="7"/>
    <w:lvlOverride w:ilvl="8"/>
  </w:num>
  <w:num w:numId="98">
    <w:abstractNumId w:val="1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3"/>
    <w:lvlOverride w:ilvl="0">
      <w:startOverride w:val="1"/>
    </w:lvlOverride>
    <w:lvlOverride w:ilvl="1"/>
    <w:lvlOverride w:ilvl="2"/>
    <w:lvlOverride w:ilvl="3"/>
    <w:lvlOverride w:ilvl="4"/>
    <w:lvlOverride w:ilvl="5"/>
    <w:lvlOverride w:ilvl="6"/>
    <w:lvlOverride w:ilvl="7"/>
    <w:lvlOverride w:ilvl="8"/>
  </w:num>
  <w:num w:numId="100">
    <w:abstractNumId w:val="12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6"/>
    <w:lvlOverride w:ilvl="0">
      <w:startOverride w:val="1"/>
    </w:lvlOverride>
    <w:lvlOverride w:ilvl="1"/>
    <w:lvlOverride w:ilvl="2"/>
    <w:lvlOverride w:ilvl="3"/>
    <w:lvlOverride w:ilvl="4"/>
    <w:lvlOverride w:ilvl="5"/>
    <w:lvlOverride w:ilvl="6"/>
    <w:lvlOverride w:ilvl="7"/>
    <w:lvlOverride w:ilvl="8"/>
  </w:num>
  <w:num w:numId="102">
    <w:abstractNumId w:val="133"/>
  </w:num>
  <w:num w:numId="103">
    <w:abstractNumId w:val="8"/>
  </w:num>
  <w:num w:numId="104">
    <w:abstractNumId w:val="12"/>
  </w:num>
  <w:num w:numId="105">
    <w:abstractNumId w:val="141"/>
  </w:num>
  <w:num w:numId="106">
    <w:abstractNumId w:val="145"/>
  </w:num>
  <w:num w:numId="107">
    <w:abstractNumId w:val="155"/>
  </w:num>
  <w:num w:numId="108">
    <w:abstractNumId w:val="51"/>
  </w:num>
  <w:num w:numId="109">
    <w:abstractNumId w:val="67"/>
  </w:num>
  <w:num w:numId="110">
    <w:abstractNumId w:val="9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7"/>
  </w:num>
  <w:num w:numId="119">
    <w:abstractNumId w:val="132"/>
  </w:num>
  <w:num w:numId="120">
    <w:abstractNumId w:val="117"/>
  </w:num>
  <w:num w:numId="121">
    <w:abstractNumId w:val="14"/>
  </w:num>
  <w:num w:numId="12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23">
    <w:abstractNumId w:val="58"/>
  </w:num>
  <w:num w:numId="124">
    <w:abstractNumId w:val="7"/>
  </w:num>
  <w:num w:numId="125">
    <w:abstractNumId w:val="66"/>
  </w:num>
  <w:num w:numId="126">
    <w:abstractNumId w:val="80"/>
  </w:num>
  <w:num w:numId="127">
    <w:abstractNumId w:val="81"/>
  </w:num>
  <w:num w:numId="128">
    <w:abstractNumId w:val="150"/>
  </w:num>
  <w:num w:numId="129">
    <w:abstractNumId w:val="18"/>
  </w:num>
  <w:num w:numId="130">
    <w:abstractNumId w:val="38"/>
  </w:num>
  <w:num w:numId="131">
    <w:abstractNumId w:val="13"/>
  </w:num>
  <w:num w:numId="132">
    <w:abstractNumId w:val="143"/>
  </w:num>
  <w:num w:numId="133">
    <w:abstractNumId w:val="138"/>
  </w:num>
  <w:num w:numId="134">
    <w:abstractNumId w:val="139"/>
  </w:num>
  <w:num w:numId="135">
    <w:abstractNumId w:val="72"/>
  </w:num>
  <w:num w:numId="136">
    <w:abstractNumId w:val="39"/>
  </w:num>
  <w:num w:numId="137">
    <w:abstractNumId w:val="25"/>
  </w:num>
  <w:num w:numId="138">
    <w:abstractNumId w:val="94"/>
  </w:num>
  <w:num w:numId="139">
    <w:abstractNumId w:val="44"/>
  </w:num>
  <w:num w:numId="140">
    <w:abstractNumId w:val="116"/>
  </w:num>
  <w:num w:numId="141">
    <w:abstractNumId w:val="73"/>
  </w:num>
  <w:num w:numId="142">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90"/>
  </w:num>
  <w:num w:numId="149">
    <w:abstractNumId w:val="149"/>
  </w:num>
  <w:num w:numId="150">
    <w:abstractNumId w:val="96"/>
  </w:num>
  <w:num w:numId="151">
    <w:abstractNumId w:val="42"/>
  </w:num>
  <w:num w:numId="152">
    <w:abstractNumId w:val="79"/>
  </w:num>
  <w:num w:numId="153">
    <w:abstractNumId w:val="140"/>
  </w:num>
  <w:num w:numId="154">
    <w:abstractNumId w:val="12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
  <w:rsids>
    <w:rsidRoot w:val="0018119C"/>
    <w:rsid w:val="00004DB0"/>
    <w:rsid w:val="00005339"/>
    <w:rsid w:val="00007CF2"/>
    <w:rsid w:val="00023EAA"/>
    <w:rsid w:val="00036ED1"/>
    <w:rsid w:val="00052625"/>
    <w:rsid w:val="000566D1"/>
    <w:rsid w:val="00057A8C"/>
    <w:rsid w:val="00064E93"/>
    <w:rsid w:val="00072FB2"/>
    <w:rsid w:val="00076E86"/>
    <w:rsid w:val="00084AFE"/>
    <w:rsid w:val="0009159F"/>
    <w:rsid w:val="00093CEC"/>
    <w:rsid w:val="00094600"/>
    <w:rsid w:val="000B4F58"/>
    <w:rsid w:val="000C3E99"/>
    <w:rsid w:val="000D0227"/>
    <w:rsid w:val="000E409E"/>
    <w:rsid w:val="000E65D5"/>
    <w:rsid w:val="001031D5"/>
    <w:rsid w:val="0010510E"/>
    <w:rsid w:val="00106966"/>
    <w:rsid w:val="001107B7"/>
    <w:rsid w:val="00135812"/>
    <w:rsid w:val="00135D41"/>
    <w:rsid w:val="0014121C"/>
    <w:rsid w:val="0015173B"/>
    <w:rsid w:val="00156C35"/>
    <w:rsid w:val="00166CF7"/>
    <w:rsid w:val="00170FB5"/>
    <w:rsid w:val="0017207C"/>
    <w:rsid w:val="0018119C"/>
    <w:rsid w:val="00192539"/>
    <w:rsid w:val="0019620C"/>
    <w:rsid w:val="00197672"/>
    <w:rsid w:val="001A1C61"/>
    <w:rsid w:val="001A725E"/>
    <w:rsid w:val="001D79DD"/>
    <w:rsid w:val="001E0FAC"/>
    <w:rsid w:val="001E6787"/>
    <w:rsid w:val="001F0509"/>
    <w:rsid w:val="001F1B2A"/>
    <w:rsid w:val="001F4157"/>
    <w:rsid w:val="00234422"/>
    <w:rsid w:val="00255824"/>
    <w:rsid w:val="002626A4"/>
    <w:rsid w:val="002747B7"/>
    <w:rsid w:val="00282013"/>
    <w:rsid w:val="00283D8A"/>
    <w:rsid w:val="00287091"/>
    <w:rsid w:val="00292E6D"/>
    <w:rsid w:val="002935B6"/>
    <w:rsid w:val="002A3EB3"/>
    <w:rsid w:val="002B3D2B"/>
    <w:rsid w:val="002B648A"/>
    <w:rsid w:val="002C0C6C"/>
    <w:rsid w:val="002D27CB"/>
    <w:rsid w:val="002D6DA8"/>
    <w:rsid w:val="002E33D5"/>
    <w:rsid w:val="002F39C8"/>
    <w:rsid w:val="002F70CB"/>
    <w:rsid w:val="00303089"/>
    <w:rsid w:val="0031195C"/>
    <w:rsid w:val="00325C54"/>
    <w:rsid w:val="00344537"/>
    <w:rsid w:val="003571CF"/>
    <w:rsid w:val="003614EB"/>
    <w:rsid w:val="00380EC0"/>
    <w:rsid w:val="003A142A"/>
    <w:rsid w:val="003A6EF2"/>
    <w:rsid w:val="003C60F2"/>
    <w:rsid w:val="003D14EE"/>
    <w:rsid w:val="003D3CE4"/>
    <w:rsid w:val="003D472C"/>
    <w:rsid w:val="003E0326"/>
    <w:rsid w:val="003E31A2"/>
    <w:rsid w:val="003E69D5"/>
    <w:rsid w:val="003F1CFD"/>
    <w:rsid w:val="00415F87"/>
    <w:rsid w:val="0043704A"/>
    <w:rsid w:val="00444369"/>
    <w:rsid w:val="0045578E"/>
    <w:rsid w:val="00472722"/>
    <w:rsid w:val="00480F97"/>
    <w:rsid w:val="00484244"/>
    <w:rsid w:val="00491332"/>
    <w:rsid w:val="004A06B2"/>
    <w:rsid w:val="004A5546"/>
    <w:rsid w:val="004B0F00"/>
    <w:rsid w:val="004B1B5F"/>
    <w:rsid w:val="004B405E"/>
    <w:rsid w:val="004D0F91"/>
    <w:rsid w:val="005004ED"/>
    <w:rsid w:val="005016C1"/>
    <w:rsid w:val="00510B03"/>
    <w:rsid w:val="00510EFF"/>
    <w:rsid w:val="0051248A"/>
    <w:rsid w:val="00512AAE"/>
    <w:rsid w:val="00512D05"/>
    <w:rsid w:val="00517D89"/>
    <w:rsid w:val="00524E4A"/>
    <w:rsid w:val="00524EC4"/>
    <w:rsid w:val="0052699E"/>
    <w:rsid w:val="005318B7"/>
    <w:rsid w:val="005373F4"/>
    <w:rsid w:val="005455B3"/>
    <w:rsid w:val="00545CEC"/>
    <w:rsid w:val="00546192"/>
    <w:rsid w:val="00553C38"/>
    <w:rsid w:val="005637DB"/>
    <w:rsid w:val="00564736"/>
    <w:rsid w:val="005665C8"/>
    <w:rsid w:val="0057213D"/>
    <w:rsid w:val="005779B1"/>
    <w:rsid w:val="00580411"/>
    <w:rsid w:val="00581DDE"/>
    <w:rsid w:val="00583E95"/>
    <w:rsid w:val="005908F9"/>
    <w:rsid w:val="00596413"/>
    <w:rsid w:val="005A6D61"/>
    <w:rsid w:val="005B2CE7"/>
    <w:rsid w:val="005C1C42"/>
    <w:rsid w:val="005E25E8"/>
    <w:rsid w:val="00603684"/>
    <w:rsid w:val="00606D59"/>
    <w:rsid w:val="00610029"/>
    <w:rsid w:val="00612A49"/>
    <w:rsid w:val="00644A9D"/>
    <w:rsid w:val="00653DC4"/>
    <w:rsid w:val="00661D21"/>
    <w:rsid w:val="0066219F"/>
    <w:rsid w:val="006635B2"/>
    <w:rsid w:val="006749AD"/>
    <w:rsid w:val="00677079"/>
    <w:rsid w:val="00690AE4"/>
    <w:rsid w:val="006A4622"/>
    <w:rsid w:val="006A7833"/>
    <w:rsid w:val="006B02DE"/>
    <w:rsid w:val="006B340C"/>
    <w:rsid w:val="006D2A8A"/>
    <w:rsid w:val="006D4771"/>
    <w:rsid w:val="006D7A6E"/>
    <w:rsid w:val="006F5F4B"/>
    <w:rsid w:val="00713FE8"/>
    <w:rsid w:val="00726B8C"/>
    <w:rsid w:val="00750B6C"/>
    <w:rsid w:val="00752C90"/>
    <w:rsid w:val="007608F8"/>
    <w:rsid w:val="007760F8"/>
    <w:rsid w:val="007801BC"/>
    <w:rsid w:val="0078668E"/>
    <w:rsid w:val="007957CC"/>
    <w:rsid w:val="0079771A"/>
    <w:rsid w:val="007A1E13"/>
    <w:rsid w:val="007A74DC"/>
    <w:rsid w:val="007B1613"/>
    <w:rsid w:val="007B1662"/>
    <w:rsid w:val="007B270D"/>
    <w:rsid w:val="007B6695"/>
    <w:rsid w:val="007F78FC"/>
    <w:rsid w:val="00802662"/>
    <w:rsid w:val="00812410"/>
    <w:rsid w:val="00821B71"/>
    <w:rsid w:val="008445DD"/>
    <w:rsid w:val="008473A8"/>
    <w:rsid w:val="00853050"/>
    <w:rsid w:val="00862233"/>
    <w:rsid w:val="0087248D"/>
    <w:rsid w:val="008763E2"/>
    <w:rsid w:val="008855AB"/>
    <w:rsid w:val="00892B55"/>
    <w:rsid w:val="0089390B"/>
    <w:rsid w:val="008A39D4"/>
    <w:rsid w:val="008A41E2"/>
    <w:rsid w:val="008F092F"/>
    <w:rsid w:val="00906E82"/>
    <w:rsid w:val="009270FD"/>
    <w:rsid w:val="0093414E"/>
    <w:rsid w:val="0094213E"/>
    <w:rsid w:val="00945A62"/>
    <w:rsid w:val="00946449"/>
    <w:rsid w:val="00963095"/>
    <w:rsid w:val="009809AF"/>
    <w:rsid w:val="00993761"/>
    <w:rsid w:val="009B7E21"/>
    <w:rsid w:val="009D03F8"/>
    <w:rsid w:val="009D31D2"/>
    <w:rsid w:val="009F284C"/>
    <w:rsid w:val="00A0347E"/>
    <w:rsid w:val="00A03F2A"/>
    <w:rsid w:val="00A31A86"/>
    <w:rsid w:val="00A31C78"/>
    <w:rsid w:val="00A34A90"/>
    <w:rsid w:val="00A55EA6"/>
    <w:rsid w:val="00A64CE4"/>
    <w:rsid w:val="00A80EC0"/>
    <w:rsid w:val="00A837DA"/>
    <w:rsid w:val="00A904B7"/>
    <w:rsid w:val="00AA0E9E"/>
    <w:rsid w:val="00AA6234"/>
    <w:rsid w:val="00AB64EB"/>
    <w:rsid w:val="00AC779B"/>
    <w:rsid w:val="00AE23F8"/>
    <w:rsid w:val="00AF6281"/>
    <w:rsid w:val="00B32698"/>
    <w:rsid w:val="00B373DE"/>
    <w:rsid w:val="00B47C41"/>
    <w:rsid w:val="00BA1157"/>
    <w:rsid w:val="00BD2B14"/>
    <w:rsid w:val="00BD6E13"/>
    <w:rsid w:val="00BF70CB"/>
    <w:rsid w:val="00C022CA"/>
    <w:rsid w:val="00C07569"/>
    <w:rsid w:val="00C136D0"/>
    <w:rsid w:val="00C212A5"/>
    <w:rsid w:val="00C571A7"/>
    <w:rsid w:val="00C63DD2"/>
    <w:rsid w:val="00C655F7"/>
    <w:rsid w:val="00C72331"/>
    <w:rsid w:val="00C73103"/>
    <w:rsid w:val="00C73391"/>
    <w:rsid w:val="00C75512"/>
    <w:rsid w:val="00C90721"/>
    <w:rsid w:val="00CB0A2B"/>
    <w:rsid w:val="00CB10C6"/>
    <w:rsid w:val="00CE062D"/>
    <w:rsid w:val="00CE2248"/>
    <w:rsid w:val="00CE754A"/>
    <w:rsid w:val="00D1172B"/>
    <w:rsid w:val="00D15150"/>
    <w:rsid w:val="00D162BF"/>
    <w:rsid w:val="00D16DAD"/>
    <w:rsid w:val="00D222E7"/>
    <w:rsid w:val="00D4407B"/>
    <w:rsid w:val="00D52040"/>
    <w:rsid w:val="00D57D43"/>
    <w:rsid w:val="00D71E5C"/>
    <w:rsid w:val="00DA2BE4"/>
    <w:rsid w:val="00DA4B9B"/>
    <w:rsid w:val="00DB5675"/>
    <w:rsid w:val="00DB6BB0"/>
    <w:rsid w:val="00DD3A2D"/>
    <w:rsid w:val="00DE1AA9"/>
    <w:rsid w:val="00DF4CEF"/>
    <w:rsid w:val="00E02DC5"/>
    <w:rsid w:val="00E030B0"/>
    <w:rsid w:val="00E11E68"/>
    <w:rsid w:val="00E16380"/>
    <w:rsid w:val="00E17EEA"/>
    <w:rsid w:val="00E22A23"/>
    <w:rsid w:val="00E31493"/>
    <w:rsid w:val="00E37F38"/>
    <w:rsid w:val="00E646CD"/>
    <w:rsid w:val="00E648A5"/>
    <w:rsid w:val="00E6545D"/>
    <w:rsid w:val="00E668E8"/>
    <w:rsid w:val="00E7160D"/>
    <w:rsid w:val="00E83128"/>
    <w:rsid w:val="00EA616D"/>
    <w:rsid w:val="00EB1B4F"/>
    <w:rsid w:val="00EB2826"/>
    <w:rsid w:val="00EB576F"/>
    <w:rsid w:val="00ED12C0"/>
    <w:rsid w:val="00ED159A"/>
    <w:rsid w:val="00EE1464"/>
    <w:rsid w:val="00EE6677"/>
    <w:rsid w:val="00EF0BB2"/>
    <w:rsid w:val="00EF7391"/>
    <w:rsid w:val="00F041F5"/>
    <w:rsid w:val="00F04D11"/>
    <w:rsid w:val="00F11EE3"/>
    <w:rsid w:val="00F13612"/>
    <w:rsid w:val="00F166DF"/>
    <w:rsid w:val="00F201B1"/>
    <w:rsid w:val="00F24300"/>
    <w:rsid w:val="00F272A6"/>
    <w:rsid w:val="00F3084B"/>
    <w:rsid w:val="00F36A1E"/>
    <w:rsid w:val="00F40C9A"/>
    <w:rsid w:val="00F651FD"/>
    <w:rsid w:val="00F71901"/>
    <w:rsid w:val="00F7289F"/>
    <w:rsid w:val="00F870ED"/>
    <w:rsid w:val="00FA3E41"/>
    <w:rsid w:val="00FC05D6"/>
    <w:rsid w:val="00FC1566"/>
    <w:rsid w:val="00FC511A"/>
    <w:rsid w:val="00FD0FA8"/>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455CC43B-8DFB-4DF5-AF43-F6F726AA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unhideWhenUsed/>
    <w:rsid w:val="0018119C"/>
    <w:rPr>
      <w:sz w:val="20"/>
      <w:szCs w:val="20"/>
    </w:rPr>
  </w:style>
  <w:style w:type="character" w:customStyle="1" w:styleId="11">
    <w:name w:val="Текст примечания Знак1"/>
    <w:basedOn w:val="a0"/>
    <w:link w:val="a7"/>
    <w:uiPriority w:val="99"/>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1"/>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unhideWhenUsed/>
    <w:rsid w:val="0018119C"/>
    <w:pPr>
      <w:spacing w:after="120"/>
      <w:ind w:left="283"/>
    </w:pPr>
  </w:style>
  <w:style w:type="character" w:customStyle="1" w:styleId="af4">
    <w:name w:val="Основной текст с отступом Знак"/>
    <w:basedOn w:val="a0"/>
    <w:link w:val="af3"/>
    <w:uiPriority w:val="99"/>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rsid w:val="0018119C"/>
    <w:rPr>
      <w:rFonts w:ascii="Times New Roman" w:eastAsia="Times New Roman" w:hAnsi="Times New Roman" w:cs="Times New Roman"/>
      <w:sz w:val="24"/>
      <w:szCs w:val="24"/>
    </w:rPr>
  </w:style>
  <w:style w:type="paragraph" w:styleId="22">
    <w:name w:val="Body Text 2"/>
    <w:basedOn w:val="a"/>
    <w:link w:val="21"/>
    <w:uiPriority w:val="99"/>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rsid w:val="0018119C"/>
    <w:rPr>
      <w:rFonts w:ascii="Times New Roman" w:eastAsia="Times New Roman" w:hAnsi="Times New Roman" w:cs="Times New Roman"/>
      <w:sz w:val="16"/>
      <w:szCs w:val="16"/>
    </w:rPr>
  </w:style>
  <w:style w:type="paragraph" w:styleId="35">
    <w:name w:val="Body Text Indent 3"/>
    <w:basedOn w:val="a"/>
    <w:link w:val="34"/>
    <w:uiPriority w:val="99"/>
    <w:unhideWhenUsed/>
    <w:rsid w:val="0018119C"/>
    <w:pPr>
      <w:spacing w:after="120"/>
      <w:ind w:left="283"/>
    </w:pPr>
    <w:rPr>
      <w:sz w:val="16"/>
      <w:szCs w:val="16"/>
    </w:rPr>
  </w:style>
  <w:style w:type="character" w:customStyle="1" w:styleId="af7">
    <w:name w:val="Схема документа Знак"/>
    <w:basedOn w:val="a0"/>
    <w:link w:val="af8"/>
    <w:uiPriority w:val="99"/>
    <w:rsid w:val="0018119C"/>
    <w:rPr>
      <w:rFonts w:ascii="Tahoma" w:eastAsia="Times New Roman" w:hAnsi="Tahoma" w:cs="Times New Roman"/>
      <w:sz w:val="16"/>
      <w:szCs w:val="16"/>
    </w:rPr>
  </w:style>
  <w:style w:type="paragraph" w:styleId="af8">
    <w:name w:val="Document Map"/>
    <w:basedOn w:val="a"/>
    <w:link w:val="af7"/>
    <w:uiPriority w:val="99"/>
    <w:unhideWhenUsed/>
    <w:rsid w:val="0018119C"/>
    <w:rPr>
      <w:rFonts w:ascii="Tahoma" w:hAnsi="Tahoma"/>
      <w:sz w:val="16"/>
      <w:szCs w:val="16"/>
    </w:rPr>
  </w:style>
  <w:style w:type="paragraph" w:styleId="af9">
    <w:name w:val="Plain Text"/>
    <w:basedOn w:val="a"/>
    <w:link w:val="afa"/>
    <w:uiPriority w:val="99"/>
    <w:unhideWhenUsed/>
    <w:rsid w:val="0018119C"/>
    <w:rPr>
      <w:rFonts w:ascii="Courier New" w:hAnsi="Courier New"/>
      <w:sz w:val="20"/>
      <w:szCs w:val="20"/>
    </w:rPr>
  </w:style>
  <w:style w:type="character" w:customStyle="1" w:styleId="afa">
    <w:name w:val="Текст Знак"/>
    <w:basedOn w:val="a0"/>
    <w:link w:val="af9"/>
    <w:uiPriority w:val="99"/>
    <w:rsid w:val="0018119C"/>
    <w:rPr>
      <w:rFonts w:ascii="Courier New" w:eastAsia="Times New Roman" w:hAnsi="Courier New" w:cs="Times New Roman"/>
      <w:sz w:val="20"/>
      <w:szCs w:val="20"/>
    </w:rPr>
  </w:style>
  <w:style w:type="paragraph" w:styleId="afb">
    <w:name w:val="annotation subject"/>
    <w:basedOn w:val="a7"/>
    <w:next w:val="a7"/>
    <w:link w:val="12"/>
    <w:uiPriority w:val="99"/>
    <w:unhideWhenUsed/>
    <w:rsid w:val="0018119C"/>
    <w:rPr>
      <w:b/>
      <w:bCs/>
    </w:rPr>
  </w:style>
  <w:style w:type="character" w:customStyle="1" w:styleId="12">
    <w:name w:val="Тема примечания Знак1"/>
    <w:basedOn w:val="11"/>
    <w:link w:val="afb"/>
    <w:uiPriority w:val="99"/>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aff7">
    <w:name w:val="Заголовок"/>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9">
    <w:name w:val="Спис_заголовок"/>
    <w:basedOn w:val="a"/>
    <w:next w:val="affa"/>
    <w:uiPriority w:val="99"/>
    <w:rsid w:val="0018119C"/>
    <w:pPr>
      <w:keepNext/>
      <w:keepLines/>
      <w:widowControl w:val="0"/>
      <w:suppressAutoHyphens/>
      <w:spacing w:before="120" w:after="60"/>
    </w:pPr>
    <w:rPr>
      <w:kern w:val="2"/>
    </w:rPr>
  </w:style>
  <w:style w:type="paragraph" w:styleId="affa">
    <w:name w:val="List"/>
    <w:basedOn w:val="a"/>
    <w:uiPriority w:val="99"/>
    <w:unhideWhenUsed/>
    <w:rsid w:val="0018119C"/>
    <w:pPr>
      <w:ind w:left="283" w:hanging="283"/>
    </w:pPr>
  </w:style>
  <w:style w:type="paragraph" w:customStyle="1" w:styleId="15">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b">
    <w:name w:val="footnote reference"/>
    <w:uiPriority w:val="99"/>
    <w:unhideWhenUsed/>
    <w:rsid w:val="0018119C"/>
    <w:rPr>
      <w:vertAlign w:val="superscript"/>
    </w:rPr>
  </w:style>
  <w:style w:type="character" w:styleId="affc">
    <w:name w:val="Subtle Emphasis"/>
    <w:uiPriority w:val="19"/>
    <w:qFormat/>
    <w:rsid w:val="0018119C"/>
    <w:rPr>
      <w:i/>
      <w:iCs/>
      <w:color w:val="808080"/>
    </w:rPr>
  </w:style>
  <w:style w:type="character" w:customStyle="1" w:styleId="affd">
    <w:name w:val="Гипертекстовая ссылка"/>
    <w:uiPriority w:val="99"/>
    <w:rsid w:val="0018119C"/>
    <w:rPr>
      <w:b/>
      <w:bCs/>
      <w:color w:val="106BBE"/>
      <w:sz w:val="26"/>
      <w:szCs w:val="26"/>
    </w:rPr>
  </w:style>
  <w:style w:type="character" w:customStyle="1" w:styleId="affe">
    <w:name w:val="Цветовое выделение"/>
    <w:uiPriority w:val="99"/>
    <w:rsid w:val="0018119C"/>
    <w:rPr>
      <w:b/>
      <w:bCs/>
      <w:color w:val="26282F"/>
      <w:sz w:val="26"/>
      <w:szCs w:val="26"/>
    </w:rPr>
  </w:style>
  <w:style w:type="character" w:customStyle="1" w:styleId="afff">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0">
    <w:name w:val="Strong"/>
    <w:basedOn w:val="a0"/>
    <w:uiPriority w:val="22"/>
    <w:qFormat/>
    <w:rsid w:val="00234422"/>
    <w:rPr>
      <w:b/>
      <w:bCs/>
    </w:rPr>
  </w:style>
  <w:style w:type="paragraph" w:styleId="afff1">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FR2">
    <w:name w:val="FR2"/>
    <w:rsid w:val="00C72331"/>
    <w:pPr>
      <w:widowControl w:val="0"/>
    </w:pPr>
    <w:rPr>
      <w:rFonts w:ascii="Arial" w:eastAsia="Times New Roman" w:hAnsi="Arial" w:cs="Times New Roman"/>
      <w:sz w:val="18"/>
      <w:szCs w:val="20"/>
      <w:lang w:eastAsia="ru-RU"/>
    </w:rPr>
  </w:style>
  <w:style w:type="table" w:styleId="afff2">
    <w:name w:val="Table Grid"/>
    <w:basedOn w:val="a1"/>
    <w:uiPriority w:val="39"/>
    <w:rsid w:val="00C723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C72331"/>
  </w:style>
  <w:style w:type="character" w:customStyle="1" w:styleId="s10">
    <w:name w:val="s_10"/>
    <w:basedOn w:val="a0"/>
    <w:rsid w:val="00C72331"/>
  </w:style>
  <w:style w:type="character" w:styleId="afff3">
    <w:name w:val="page number"/>
    <w:basedOn w:val="a0"/>
    <w:uiPriority w:val="99"/>
    <w:rsid w:val="00C72331"/>
  </w:style>
  <w:style w:type="character" w:customStyle="1" w:styleId="HTML1">
    <w:name w:val="Стандартный HTML Знак1"/>
    <w:basedOn w:val="a0"/>
    <w:rsid w:val="00C72331"/>
    <w:rPr>
      <w:rFonts w:ascii="Consolas" w:eastAsia="Calibri" w:hAnsi="Consolas"/>
    </w:rPr>
  </w:style>
  <w:style w:type="character" w:customStyle="1" w:styleId="16">
    <w:name w:val="Текст концевой сноски Знак1"/>
    <w:basedOn w:val="a0"/>
    <w:rsid w:val="00C72331"/>
    <w:rPr>
      <w:rFonts w:eastAsia="Calibri"/>
    </w:rPr>
  </w:style>
  <w:style w:type="character" w:customStyle="1" w:styleId="210">
    <w:name w:val="Основной текст 2 Знак1"/>
    <w:basedOn w:val="a0"/>
    <w:rsid w:val="00C72331"/>
    <w:rPr>
      <w:rFonts w:eastAsia="Calibri"/>
      <w:sz w:val="24"/>
      <w:szCs w:val="24"/>
    </w:rPr>
  </w:style>
  <w:style w:type="character" w:customStyle="1" w:styleId="311">
    <w:name w:val="Основной текст с отступом 3 Знак1"/>
    <w:basedOn w:val="a0"/>
    <w:rsid w:val="00C72331"/>
    <w:rPr>
      <w:rFonts w:eastAsia="Calibri"/>
      <w:sz w:val="16"/>
      <w:szCs w:val="16"/>
    </w:rPr>
  </w:style>
  <w:style w:type="character" w:customStyle="1" w:styleId="17">
    <w:name w:val="Схема документа Знак1"/>
    <w:basedOn w:val="a0"/>
    <w:rsid w:val="00C72331"/>
    <w:rPr>
      <w:rFonts w:ascii="Tahoma" w:eastAsia="Calibri" w:hAnsi="Tahoma" w:cs="Tahoma"/>
      <w:sz w:val="16"/>
      <w:szCs w:val="16"/>
    </w:rPr>
  </w:style>
  <w:style w:type="paragraph" w:customStyle="1" w:styleId="18">
    <w:name w:val="Заголовок1"/>
    <w:basedOn w:val="a"/>
    <w:next w:val="af"/>
    <w:uiPriority w:val="99"/>
    <w:rsid w:val="00C72331"/>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110">
    <w:name w:val="Заголовок 11"/>
    <w:basedOn w:val="a"/>
    <w:uiPriority w:val="1"/>
    <w:qFormat/>
    <w:rsid w:val="00C72331"/>
    <w:pPr>
      <w:widowControl w:val="0"/>
      <w:autoSpaceDE w:val="0"/>
      <w:autoSpaceDN w:val="0"/>
      <w:ind w:left="398" w:hanging="240"/>
      <w:jc w:val="both"/>
      <w:outlineLvl w:val="1"/>
    </w:pPr>
    <w:rPr>
      <w:b/>
      <w:bCs/>
      <w:lang w:eastAsia="en-US"/>
    </w:rPr>
  </w:style>
  <w:style w:type="character" w:customStyle="1" w:styleId="fill">
    <w:name w:val="fill"/>
    <w:basedOn w:val="a0"/>
    <w:rsid w:val="00C72331"/>
    <w:rPr>
      <w:b/>
      <w:bCs/>
      <w:i/>
      <w:iCs/>
      <w:color w:val="FF0000"/>
    </w:rPr>
  </w:style>
  <w:style w:type="table" w:customStyle="1" w:styleId="19">
    <w:name w:val="Сетка таблицы1"/>
    <w:basedOn w:val="a1"/>
    <w:next w:val="afff2"/>
    <w:uiPriority w:val="39"/>
    <w:rsid w:val="00C7233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C72331"/>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C72331"/>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C72331"/>
    <w:pPr>
      <w:widowControl w:val="0"/>
      <w:autoSpaceDE w:val="0"/>
      <w:autoSpaceDN w:val="0"/>
      <w:ind w:left="50"/>
    </w:pPr>
    <w:rPr>
      <w:sz w:val="22"/>
      <w:szCs w:val="22"/>
      <w:lang w:eastAsia="en-US"/>
    </w:rPr>
  </w:style>
  <w:style w:type="paragraph" w:customStyle="1" w:styleId="211">
    <w:name w:val="Заголовок 21"/>
    <w:basedOn w:val="a"/>
    <w:uiPriority w:val="1"/>
    <w:qFormat/>
    <w:rsid w:val="00C72331"/>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C72331"/>
    <w:pPr>
      <w:ind w:left="708"/>
    </w:pPr>
    <w:rPr>
      <w:rFonts w:eastAsia="Calibri"/>
    </w:rPr>
  </w:style>
  <w:style w:type="table" w:customStyle="1" w:styleId="3b">
    <w:name w:val="Сетка таблицы3"/>
    <w:basedOn w:val="a1"/>
    <w:next w:val="afff2"/>
    <w:uiPriority w:val="59"/>
    <w:rsid w:val="005B2CE7"/>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FollowedHyperlink"/>
    <w:basedOn w:val="a0"/>
    <w:uiPriority w:val="99"/>
    <w:semiHidden/>
    <w:unhideWhenUsed/>
    <w:rsid w:val="001F1B2A"/>
    <w:rPr>
      <w:color w:val="800080" w:themeColor="followedHyperlink"/>
      <w:u w:val="single"/>
    </w:rPr>
  </w:style>
  <w:style w:type="paragraph" w:customStyle="1" w:styleId="msonormalcxspmiddle">
    <w:name w:val="msonormalcxspmiddle"/>
    <w:basedOn w:val="a"/>
    <w:rsid w:val="001F1B2A"/>
    <w:pPr>
      <w:spacing w:before="100" w:beforeAutospacing="1" w:after="100" w:afterAutospacing="1"/>
    </w:pPr>
    <w:rPr>
      <w:rFonts w:eastAsia="Calibri"/>
    </w:rPr>
  </w:style>
  <w:style w:type="paragraph" w:customStyle="1" w:styleId="afff5">
    <w:name w:val="Знак Знак Знак"/>
    <w:basedOn w:val="a"/>
    <w:uiPriority w:val="99"/>
    <w:rsid w:val="001F1B2A"/>
    <w:pPr>
      <w:spacing w:before="100" w:beforeAutospacing="1" w:after="100" w:afterAutospacing="1"/>
    </w:pPr>
    <w:rPr>
      <w:rFonts w:ascii="Tahoma" w:hAnsi="Tahoma"/>
      <w:sz w:val="20"/>
      <w:szCs w:val="20"/>
      <w:lang w:val="en-US" w:eastAsia="en-US"/>
    </w:rPr>
  </w:style>
  <w:style w:type="paragraph" w:customStyle="1" w:styleId="3c">
    <w:name w:val="Абзац списка3"/>
    <w:basedOn w:val="a"/>
    <w:rsid w:val="00D4407B"/>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55171461/" TargetMode="External"/><Relationship Id="rId18" Type="http://schemas.openxmlformats.org/officeDocument/2006/relationships/hyperlink" Target="garantf1://71314220.0/" TargetMode="External"/><Relationship Id="rId26" Type="http://schemas.openxmlformats.org/officeDocument/2006/relationships/hyperlink" Target="garantF1://8001402.0" TargetMode="External"/><Relationship Id="rId39" Type="http://schemas.openxmlformats.org/officeDocument/2006/relationships/hyperlink" Target="https://base.garant.ru/71424792/" TargetMode="External"/><Relationship Id="rId21" Type="http://schemas.openxmlformats.org/officeDocument/2006/relationships/hyperlink" Target="http://ivo.garant.ru/" TargetMode="External"/><Relationship Id="rId34" Type="http://schemas.openxmlformats.org/officeDocument/2006/relationships/hyperlink" Target="https://ohrana-tryda.com/node/1911" TargetMode="External"/><Relationship Id="rId42" Type="http://schemas.openxmlformats.org/officeDocument/2006/relationships/hyperlink" Target="https://base.garant.ru/12125268/1a3e2a66ba56522a5bedeada6d6103b7/" TargetMode="External"/><Relationship Id="rId47" Type="http://schemas.openxmlformats.org/officeDocument/2006/relationships/hyperlink" Target="http://base.garant.ru/12125268/304b568ed0875b52a564119b6f7ca53e/" TargetMode="External"/><Relationship Id="rId50" Type="http://schemas.openxmlformats.org/officeDocument/2006/relationships/hyperlink" Target="http://base.garant.ru/12125268/304b568ed0875b52a564119b6f7ca53e/" TargetMode="External"/><Relationship Id="rId55" Type="http://schemas.openxmlformats.org/officeDocument/2006/relationships/hyperlink" Target="http://base.garant.ru/74590512/" TargetMode="External"/><Relationship Id="rId63" Type="http://schemas.openxmlformats.org/officeDocument/2006/relationships/hyperlink" Target="http://base.garant.ru/77488994/" TargetMode="External"/><Relationship Id="rId68" Type="http://schemas.openxmlformats.org/officeDocument/2006/relationships/hyperlink" Target="consultantplus://offline/ref=AD08324B93225D5AFBB6E7274609C1CF972F5187B9D7A2F5507C90303376gCG" TargetMode="Externa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garantF1://70329490.1000" TargetMode="External"/><Relationship Id="rId29" Type="http://schemas.openxmlformats.org/officeDocument/2006/relationships/hyperlink" Target="https://www.consultant.ru/document/cons_doc_LAW_446691/8e6de8f6f68b08ad95bb2fa73e464bb1ae88b594/" TargetMode="External"/><Relationship Id="rId11" Type="http://schemas.openxmlformats.org/officeDocument/2006/relationships/hyperlink" Target="https://pandia.ru/text/category/vznos/" TargetMode="External"/><Relationship Id="rId24" Type="http://schemas.openxmlformats.org/officeDocument/2006/relationships/hyperlink" Target="https://ohrana-tryda.com/node/2142" TargetMode="External"/><Relationship Id="rId32" Type="http://schemas.openxmlformats.org/officeDocument/2006/relationships/hyperlink" Target="https://ohrana-tryda.com/node/4293" TargetMode="External"/><Relationship Id="rId37" Type="http://schemas.openxmlformats.org/officeDocument/2006/relationships/hyperlink" Target="http://ohrana-tryda.com/node/2197" TargetMode="External"/><Relationship Id="rId40" Type="http://schemas.openxmlformats.org/officeDocument/2006/relationships/hyperlink" Target="https://base.garant.ru/70429490/d0ace029aae8679e7b338df2d303117c/" TargetMode="External"/><Relationship Id="rId45"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3" Type="http://schemas.openxmlformats.org/officeDocument/2006/relationships/hyperlink" Target="http://base.garant.ru/12125268/304b568ed0875b52a564119b6f7ca53e/" TargetMode="External"/><Relationship Id="rId58" Type="http://schemas.openxmlformats.org/officeDocument/2006/relationships/hyperlink" Target="http://base.garant.ru/77470895/"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http://www.consultant.ru/document/cons_doc_LAW_344270/" TargetMode="External"/><Relationship Id="rId28" Type="http://schemas.openxmlformats.org/officeDocument/2006/relationships/hyperlink" Target="https://www.consultant.ru/document/cons_doc_LAW_464265/f4c03dd9c490360b4d4a26a4e6631050554390af/" TargetMode="External"/><Relationship Id="rId36" Type="http://schemas.openxmlformats.org/officeDocument/2006/relationships/hyperlink" Target="https://ohrana-tryda.com/node/1892" TargetMode="External"/><Relationship Id="rId49" Type="http://schemas.openxmlformats.org/officeDocument/2006/relationships/hyperlink" Target="http://base.garant.ru/12125268/304b568ed0875b52a564119b6f7ca53e/" TargetMode="External"/><Relationship Id="rId57" Type="http://schemas.openxmlformats.org/officeDocument/2006/relationships/hyperlink" Target="http://base.garant.ru/74613824/" TargetMode="External"/><Relationship Id="rId61" Type="http://schemas.openxmlformats.org/officeDocument/2006/relationships/hyperlink" Target="http://base.garant.ru/12158040/" TargetMode="External"/><Relationship Id="rId10" Type="http://schemas.openxmlformats.org/officeDocument/2006/relationships/hyperlink" Target="https://kontur.ru/ca?p=2153" TargetMode="External"/><Relationship Id="rId19" Type="http://schemas.openxmlformats.org/officeDocument/2006/relationships/hyperlink" Target="consultantplus://offline/ref=4150B37408F9483D6C446C4524D4A2C3F20920E56AF28B4CE8A8BD3EE5FA68A5B78A6C4D0E7C9732t4qAO" TargetMode="External"/><Relationship Id="rId31" Type="http://schemas.openxmlformats.org/officeDocument/2006/relationships/hyperlink" Target="https://ceut.ru/451-fz-ot-27-12-2019-izmeneniya/" TargetMode="External"/><Relationship Id="rId44"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2" Type="http://schemas.openxmlformats.org/officeDocument/2006/relationships/hyperlink" Target="http://base.garant.ru/12125268/304b568ed0875b52a564119b6f7ca53e/" TargetMode="External"/><Relationship Id="rId60" Type="http://schemas.openxmlformats.org/officeDocument/2006/relationships/hyperlink" Target="http://base.garant.ru/12158040/" TargetMode="External"/><Relationship Id="rId65" Type="http://schemas.openxmlformats.org/officeDocument/2006/relationships/hyperlink" Target="http://base.garant.ru/77557881/"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hyperlink" Target="https://ohrana-tryda.com/node/2159" TargetMode="External"/><Relationship Id="rId27" Type="http://schemas.openxmlformats.org/officeDocument/2006/relationships/hyperlink" Target="https://www.consultant.ru/document/cons_doc_LAW_34683/8ef79405b257cd35fc3c034658021cd2f12e81f8/?ysclid=lslhhyirxc652151102" TargetMode="External"/><Relationship Id="rId30" Type="http://schemas.openxmlformats.org/officeDocument/2006/relationships/hyperlink" Target="http://www.serconsrus.ru/press_centr/publikacii/zakon-rf-o-specialnoi-ocenke-uslovii-truda/" TargetMode="External"/><Relationship Id="rId35" Type="http://schemas.openxmlformats.org/officeDocument/2006/relationships/hyperlink" Target="https://ohrana-tryda.com/node/1892" TargetMode="External"/><Relationship Id="rId43" Type="http://schemas.openxmlformats.org/officeDocument/2006/relationships/hyperlink" Target="https://legalacts.ru/doc/postanovlenie-goskomtruda-sssr-vtssps-ot-03101986-n/" TargetMode="External"/><Relationship Id="rId48" Type="http://schemas.openxmlformats.org/officeDocument/2006/relationships/hyperlink" Target="http://www.garant.ru/news/1403893/" TargetMode="External"/><Relationship Id="rId56" Type="http://schemas.openxmlformats.org/officeDocument/2006/relationships/hyperlink" Target="http://base.garant.ru/12125268/304b568ed0875b52a564119b6f7ca53e/" TargetMode="External"/><Relationship Id="rId64" Type="http://schemas.openxmlformats.org/officeDocument/2006/relationships/hyperlink" Target="http://base.garant.ru/72917638/" TargetMode="External"/><Relationship Id="rId69" Type="http://schemas.openxmlformats.org/officeDocument/2006/relationships/hyperlink" Target="consultantplus://offline/ref=47CE93640F3AB81C4A7F55A5C2B05F0A3BA8FA9DA89F54D7163FD5E210M279M" TargetMode="External"/><Relationship Id="rId8" Type="http://schemas.openxmlformats.org/officeDocument/2006/relationships/image" Target="media/image1.jpeg"/><Relationship Id="rId51" Type="http://schemas.openxmlformats.org/officeDocument/2006/relationships/hyperlink" Target="http://base.garant.ru/77526052/"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0329490.0" TargetMode="External"/><Relationship Id="rId25" Type="http://schemas.openxmlformats.org/officeDocument/2006/relationships/hyperlink" Target="garantF1://12025268.1121" TargetMode="External"/><Relationship Id="rId33" Type="http://schemas.openxmlformats.org/officeDocument/2006/relationships/hyperlink" Target="https://ohrana-tryda.com/node/4293" TargetMode="External"/><Relationship Id="rId38" Type="http://schemas.openxmlformats.org/officeDocument/2006/relationships/hyperlink" Target="http://docs.cntd.ru/document/917011741" TargetMode="External"/><Relationship Id="rId46" Type="http://schemas.openxmlformats.org/officeDocument/2006/relationships/hyperlink" Target="https://www.klerk.ru/cdoc/view/trudovoj-kodeks-tk-rf/?utm_source=documentId279313&amp;utm_medium=linkReplacerId46" TargetMode="External"/><Relationship Id="rId59" Type="http://schemas.openxmlformats.org/officeDocument/2006/relationships/hyperlink" Target="http://base.garant.ru/12125268/304b568ed0875b52a564119b6f7ca53e/" TargetMode="External"/><Relationship Id="rId67" Type="http://schemas.openxmlformats.org/officeDocument/2006/relationships/footer" Target="footer1.xml"/><Relationship Id="rId20" Type="http://schemas.openxmlformats.org/officeDocument/2006/relationships/hyperlink" Target="https://base.garant.ru/12125268/ea54c1918750348cf1860e01a0121200/" TargetMode="External"/><Relationship Id="rId41" Type="http://schemas.openxmlformats.org/officeDocument/2006/relationships/hyperlink" Target="https://base.garant.ru/70429490/" TargetMode="External"/><Relationship Id="rId54" Type="http://schemas.openxmlformats.org/officeDocument/2006/relationships/hyperlink" Target="http://www.garant.ru/news/1410846/" TargetMode="External"/><Relationship Id="rId62" Type="http://schemas.openxmlformats.org/officeDocument/2006/relationships/hyperlink" Target="http://www.garant.ru/news/1301914" TargetMode="External"/><Relationship Id="rId70" Type="http://schemas.openxmlformats.org/officeDocument/2006/relationships/hyperlink" Target="consultantplus://offline/ref=D74B2491A2621EB5208AC563F594009AA0C18C7C7C1C7264A18ABFFDABv0F1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D4154-856D-4907-B552-BCD65EDEC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293</Pages>
  <Words>109308</Words>
  <Characters>623061</Characters>
  <Application>Microsoft Office Word</Application>
  <DocSecurity>0</DocSecurity>
  <Lines>5192</Lines>
  <Paragraphs>1461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730908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Дет.сад 188</cp:lastModifiedBy>
  <cp:revision>8</cp:revision>
  <cp:lastPrinted>2024-06-10T13:03:00Z</cp:lastPrinted>
  <dcterms:created xsi:type="dcterms:W3CDTF">2024-05-12T13:08:00Z</dcterms:created>
  <dcterms:modified xsi:type="dcterms:W3CDTF">2024-12-17T14:24:00Z</dcterms:modified>
</cp:coreProperties>
</file>